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058" w:rsidRPr="00FF430B" w:rsidRDefault="00D55058"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D55058" w:rsidRPr="00FF430B" w:rsidRDefault="00D55058" w:rsidP="00AF76C0">
      <w:pPr>
        <w:tabs>
          <w:tab w:val="left" w:pos="5103"/>
          <w:tab w:val="left" w:pos="10348"/>
        </w:tabs>
        <w:jc w:val="right"/>
        <w:rPr>
          <w:noProof w:val="0"/>
          <w:lang w:eastAsia="ru-RU"/>
        </w:rPr>
      </w:pPr>
      <w:r w:rsidRPr="00FF430B">
        <w:rPr>
          <w:noProof w:val="0"/>
          <w:lang w:eastAsia="ru-RU"/>
        </w:rPr>
        <w:t xml:space="preserve"> prin Ordinul </w:t>
      </w:r>
    </w:p>
    <w:p w:rsidR="00D55058" w:rsidRDefault="00D55058" w:rsidP="003961E7">
      <w:pPr>
        <w:tabs>
          <w:tab w:val="left" w:pos="5103"/>
          <w:tab w:val="left" w:pos="10348"/>
        </w:tabs>
        <w:jc w:val="right"/>
        <w:rPr>
          <w:noProof w:val="0"/>
          <w:lang w:eastAsia="ru-RU"/>
        </w:rPr>
      </w:pPr>
      <w:r w:rsidRPr="00FF430B">
        <w:rPr>
          <w:noProof w:val="0"/>
          <w:lang w:eastAsia="ru-RU"/>
        </w:rPr>
        <w:t xml:space="preserve">                                               nr.      din _________2021</w:t>
      </w:r>
    </w:p>
    <w:p w:rsidR="00D55058" w:rsidRPr="00FF430B" w:rsidRDefault="00D55058" w:rsidP="003961E7">
      <w:pPr>
        <w:tabs>
          <w:tab w:val="left" w:pos="5103"/>
          <w:tab w:val="left" w:pos="10348"/>
        </w:tabs>
        <w:jc w:val="right"/>
        <w:rPr>
          <w:noProof w:val="0"/>
          <w:lang w:eastAsia="ru-RU"/>
        </w:rPr>
      </w:pPr>
    </w:p>
    <w:p w:rsidR="00D55058" w:rsidRPr="00FF430B" w:rsidRDefault="00D55058" w:rsidP="003961E7">
      <w:pPr>
        <w:tabs>
          <w:tab w:val="left" w:pos="5103"/>
          <w:tab w:val="left" w:pos="10348"/>
        </w:tabs>
        <w:jc w:val="center"/>
        <w:rPr>
          <w:noProof w:val="0"/>
          <w:lang w:eastAsia="ru-RU"/>
        </w:rPr>
      </w:pPr>
    </w:p>
    <w:p w:rsidR="00D55058" w:rsidRPr="00FF430B" w:rsidRDefault="00D55058" w:rsidP="003961E7">
      <w:pPr>
        <w:tabs>
          <w:tab w:val="left" w:pos="5103"/>
          <w:tab w:val="left" w:pos="10348"/>
        </w:tabs>
        <w:jc w:val="center"/>
        <w:rPr>
          <w:b/>
          <w:noProof w:val="0"/>
          <w:lang w:eastAsia="ru-RU"/>
        </w:rPr>
      </w:pPr>
    </w:p>
    <w:p w:rsidR="00D55058" w:rsidRPr="00FF430B" w:rsidRDefault="00D55058" w:rsidP="003961E7">
      <w:pPr>
        <w:tabs>
          <w:tab w:val="left" w:pos="5103"/>
          <w:tab w:val="left" w:pos="10348"/>
        </w:tabs>
        <w:jc w:val="center"/>
        <w:rPr>
          <w:b/>
          <w:noProof w:val="0"/>
          <w:lang w:eastAsia="ru-RU"/>
        </w:rPr>
      </w:pPr>
      <w:r w:rsidRPr="00FF430B">
        <w:rPr>
          <w:b/>
          <w:noProof w:val="0"/>
          <w:lang w:eastAsia="ru-RU"/>
        </w:rPr>
        <w:t>DOCUMENTAŢIA STANDARD</w:t>
      </w:r>
    </w:p>
    <w:p w:rsidR="00D55058" w:rsidRPr="00FF430B" w:rsidRDefault="00D55058"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D55058" w:rsidRPr="00FF430B" w:rsidRDefault="00D55058" w:rsidP="003961E7">
      <w:pPr>
        <w:tabs>
          <w:tab w:val="left" w:pos="5103"/>
          <w:tab w:val="left" w:pos="10348"/>
        </w:tabs>
        <w:jc w:val="center"/>
        <w:rPr>
          <w:noProof w:val="0"/>
          <w:lang w:eastAsia="ru-RU"/>
        </w:rPr>
      </w:pPr>
    </w:p>
    <w:p w:rsidR="00D55058" w:rsidRPr="00FF430B" w:rsidRDefault="00D55058" w:rsidP="00196AB4"/>
    <w:p w:rsidR="00D55058" w:rsidRDefault="00D55058"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D55058" w:rsidRPr="007D2250" w:rsidRDefault="00D55058" w:rsidP="007D2250"/>
    <w:p w:rsidR="00D55058" w:rsidRPr="00A14C96" w:rsidRDefault="00D55058"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D55058" w:rsidRPr="00A14C96" w:rsidRDefault="00D55058" w:rsidP="007D2250"/>
    <w:p w:rsidR="00D55058" w:rsidRPr="00FF430B" w:rsidRDefault="00D55058" w:rsidP="00F0459F">
      <w:pPr>
        <w:pStyle w:val="ListParagraph"/>
        <w:numPr>
          <w:ilvl w:val="0"/>
          <w:numId w:val="16"/>
        </w:numPr>
        <w:tabs>
          <w:tab w:val="clear" w:pos="1134"/>
          <w:tab w:val="left" w:pos="-284"/>
          <w:tab w:val="left" w:pos="196"/>
          <w:tab w:val="left" w:pos="567"/>
        </w:tabs>
        <w:spacing w:after="120"/>
        <w:ind w:left="-284" w:firstLine="284"/>
        <w:rPr>
          <w:color w:val="000000"/>
        </w:rPr>
      </w:pPr>
      <w:r w:rsidRPr="00A14C96">
        <w:t>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D55058" w:rsidRPr="00FF430B" w:rsidRDefault="00D55058" w:rsidP="00F0459F">
      <w:pPr>
        <w:pStyle w:val="ListParagraph"/>
        <w:numPr>
          <w:ilvl w:val="0"/>
          <w:numId w:val="16"/>
        </w:numPr>
        <w:tabs>
          <w:tab w:val="clear" w:pos="1134"/>
          <w:tab w:val="left" w:pos="-284"/>
          <w:tab w:val="left" w:pos="196"/>
          <w:tab w:val="left" w:pos="567"/>
        </w:tabs>
        <w:spacing w:after="120"/>
        <w:ind w:left="-284" w:firstLine="284"/>
        <w:rPr>
          <w:color w:val="000000"/>
        </w:rPr>
      </w:pP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rPr>
        <w:t xml:space="preserve">după cum urmează:     </w:t>
      </w:r>
    </w:p>
    <w:p w:rsidR="00D55058" w:rsidRPr="00FF430B" w:rsidRDefault="00D55058" w:rsidP="00F0459F">
      <w:pPr>
        <w:pStyle w:val="ListParagraph"/>
        <w:numPr>
          <w:ilvl w:val="0"/>
          <w:numId w:val="28"/>
        </w:numPr>
        <w:tabs>
          <w:tab w:val="clear" w:pos="1134"/>
          <w:tab w:val="left" w:pos="-284"/>
          <w:tab w:val="left" w:pos="196"/>
          <w:tab w:val="left" w:pos="426"/>
          <w:tab w:val="left" w:pos="567"/>
        </w:tabs>
        <w:spacing w:after="120"/>
        <w:ind w:left="-284" w:firstLine="284"/>
        <w:rPr>
          <w:color w:val="000000"/>
        </w:rPr>
      </w:pPr>
      <w:r w:rsidRPr="00FF430B">
        <w:t>Anunț de intenție (anexa nr.1);</w:t>
      </w:r>
    </w:p>
    <w:p w:rsidR="00D55058" w:rsidRPr="00FF430B" w:rsidRDefault="00D55058" w:rsidP="00F0459F">
      <w:pPr>
        <w:pStyle w:val="ListParagraph"/>
        <w:numPr>
          <w:ilvl w:val="0"/>
          <w:numId w:val="28"/>
        </w:numPr>
        <w:tabs>
          <w:tab w:val="clear" w:pos="1134"/>
          <w:tab w:val="left" w:pos="-284"/>
          <w:tab w:val="left" w:pos="284"/>
          <w:tab w:val="left" w:pos="426"/>
        </w:tabs>
        <w:ind w:left="-284" w:firstLine="284"/>
      </w:pPr>
      <w:r w:rsidRPr="00FF430B">
        <w:t>Anunț de participare, inclusiv pentru procedurile de preselecție/procedurile negociate (anexa nr.2);</w:t>
      </w:r>
    </w:p>
    <w:p w:rsidR="00D55058" w:rsidRPr="00FF430B" w:rsidRDefault="00D55058" w:rsidP="00F0459F">
      <w:pPr>
        <w:pStyle w:val="ListParagraph"/>
        <w:numPr>
          <w:ilvl w:val="0"/>
          <w:numId w:val="28"/>
        </w:numPr>
        <w:tabs>
          <w:tab w:val="left" w:pos="-284"/>
          <w:tab w:val="left" w:pos="426"/>
        </w:tabs>
        <w:ind w:left="-284" w:firstLine="284"/>
      </w:pPr>
      <w:r w:rsidRPr="00FF430B">
        <w:t>Invitație de participare la etapele de preselecție/la procedurile negociate (anexa nr.3);</w:t>
      </w:r>
    </w:p>
    <w:p w:rsidR="00D55058" w:rsidRPr="00FF430B" w:rsidRDefault="00D55058" w:rsidP="00F0459F">
      <w:pPr>
        <w:pStyle w:val="ListParagraph"/>
        <w:numPr>
          <w:ilvl w:val="0"/>
          <w:numId w:val="28"/>
        </w:numPr>
        <w:tabs>
          <w:tab w:val="left" w:pos="-284"/>
          <w:tab w:val="left" w:pos="426"/>
        </w:tabs>
        <w:ind w:left="-284" w:firstLine="284"/>
      </w:pPr>
      <w:r w:rsidRPr="00FF430B">
        <w:t>Proces-verbal cu privire la rezultatele preselecției candidaților (anexa nr.4);</w:t>
      </w:r>
    </w:p>
    <w:p w:rsidR="00D55058" w:rsidRPr="00FF430B" w:rsidRDefault="00D55058" w:rsidP="00F0459F">
      <w:pPr>
        <w:pStyle w:val="ListParagraph"/>
        <w:numPr>
          <w:ilvl w:val="0"/>
          <w:numId w:val="28"/>
        </w:numPr>
        <w:tabs>
          <w:tab w:val="left" w:pos="-284"/>
          <w:tab w:val="left" w:pos="426"/>
        </w:tabs>
        <w:ind w:left="-284" w:firstLine="284"/>
      </w:pPr>
      <w:r w:rsidRPr="00FF430B">
        <w:t>Anunț de atribuire (anexa nr.5);</w:t>
      </w:r>
    </w:p>
    <w:p w:rsidR="00D55058" w:rsidRPr="00FF430B" w:rsidRDefault="00D55058" w:rsidP="00F0459F">
      <w:pPr>
        <w:pStyle w:val="ListParagraph"/>
        <w:numPr>
          <w:ilvl w:val="0"/>
          <w:numId w:val="28"/>
        </w:numPr>
        <w:tabs>
          <w:tab w:val="left" w:pos="-284"/>
          <w:tab w:val="left" w:pos="426"/>
        </w:tabs>
        <w:ind w:left="-284" w:firstLine="284"/>
      </w:pPr>
      <w:r w:rsidRPr="00FF430B">
        <w:t>Anunț privind modificarea contractului de achiziții publice/acordului-cadru(anexa nr.6);</w:t>
      </w:r>
    </w:p>
    <w:p w:rsidR="00D55058" w:rsidRPr="00FF430B" w:rsidRDefault="00D55058" w:rsidP="00F0459F">
      <w:pPr>
        <w:pStyle w:val="ListParagraph"/>
        <w:numPr>
          <w:ilvl w:val="0"/>
          <w:numId w:val="28"/>
        </w:numPr>
        <w:tabs>
          <w:tab w:val="left" w:pos="-284"/>
          <w:tab w:val="left" w:pos="426"/>
        </w:tabs>
        <w:ind w:left="-284" w:firstLine="284"/>
      </w:pPr>
      <w:r w:rsidRPr="00FF430B">
        <w:t>Cerere de participare (anexa nr.7);</w:t>
      </w:r>
    </w:p>
    <w:p w:rsidR="00D55058" w:rsidRPr="00FF430B" w:rsidRDefault="00D55058" w:rsidP="00F0459F">
      <w:pPr>
        <w:pStyle w:val="ListParagraph"/>
        <w:numPr>
          <w:ilvl w:val="0"/>
          <w:numId w:val="28"/>
        </w:numPr>
        <w:tabs>
          <w:tab w:val="left" w:pos="-284"/>
          <w:tab w:val="left" w:pos="426"/>
        </w:tabs>
        <w:ind w:left="-284" w:firstLine="284"/>
      </w:pPr>
      <w:r w:rsidRPr="00FF430B">
        <w:t>Declaraţie privind valabilitatea ofertei (anexa nr.8);</w:t>
      </w:r>
    </w:p>
    <w:p w:rsidR="00D55058" w:rsidRPr="00FF430B" w:rsidRDefault="00D55058" w:rsidP="00F0459F">
      <w:pPr>
        <w:pStyle w:val="ListParagraph"/>
        <w:numPr>
          <w:ilvl w:val="0"/>
          <w:numId w:val="28"/>
        </w:numPr>
        <w:tabs>
          <w:tab w:val="left" w:pos="-284"/>
          <w:tab w:val="left" w:pos="426"/>
        </w:tabs>
        <w:ind w:left="-284" w:firstLine="284"/>
      </w:pPr>
      <w:r w:rsidRPr="00FF430B">
        <w:t>Scrisoare  de  garanţie  bancară (anexa nr.9);</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Grafic de executare a lucrărilor (anexa nr.10.);</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Grafic de  executare a documentației de proiect (anexa nr.11);</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Declarație privind experienţa similară (anexa nr.12);</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Declarație privind lista principalelor lucrări executate în ultimul an de activitate (anexa nr.13);</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Declaraţie privind dotările specifice, utilajul şi echipamentul necesar pentru îndeplinirea corespunzătoare a contractului (anexa nr.14);</w:t>
      </w:r>
    </w:p>
    <w:p w:rsidR="00D55058" w:rsidRPr="00FF430B" w:rsidRDefault="00D55058" w:rsidP="00F0459F">
      <w:pPr>
        <w:pStyle w:val="ListParagraph"/>
        <w:numPr>
          <w:ilvl w:val="0"/>
          <w:numId w:val="28"/>
        </w:numPr>
        <w:tabs>
          <w:tab w:val="clear" w:pos="1134"/>
          <w:tab w:val="left" w:pos="-284"/>
          <w:tab w:val="left" w:pos="426"/>
        </w:tabs>
        <w:ind w:left="-284" w:firstLine="284"/>
        <w:rPr>
          <w:sz w:val="22"/>
          <w:szCs w:val="22"/>
        </w:rPr>
      </w:pPr>
      <w:r w:rsidRPr="00FF430B">
        <w:t>Declaraţie privind personalul de specialitate propus pentru implementarea contractului (anexa nr.15);</w:t>
      </w:r>
    </w:p>
    <w:p w:rsidR="00D55058" w:rsidRPr="00FF430B" w:rsidRDefault="00D55058" w:rsidP="00F0459F">
      <w:pPr>
        <w:pStyle w:val="ListParagraph"/>
        <w:numPr>
          <w:ilvl w:val="0"/>
          <w:numId w:val="28"/>
        </w:numPr>
        <w:tabs>
          <w:tab w:val="clear" w:pos="1134"/>
          <w:tab w:val="left" w:pos="-284"/>
          <w:tab w:val="left" w:pos="426"/>
        </w:tabs>
        <w:ind w:left="-284" w:firstLine="284"/>
        <w:rPr>
          <w:sz w:val="22"/>
          <w:szCs w:val="22"/>
        </w:rPr>
      </w:pPr>
      <w:r w:rsidRPr="00FF430B">
        <w:t>Lista subcontractanților şi partea/părţile din contract care sunt îndeplinite de aceştia (anexa nr.16);</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Informaţii privind asocierea (anexa nr.17);</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Angajament terţ susţinător financiar (anexa nr.18);</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Angajament privind susţinerea tehnică și profesională a ofertantului/grupului de operatori economici (anexa nr.19);</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Declaraţie terţ susţinător tehnic (anexa nr.20);</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Declaraţie terţ susţinător profesional (anexa nr.21);</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Aviz pentru participare la licitațiile publice de lucrări din domeniul construcțiilor și instalațiilor (anexa nr.22);</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Caiet de sarcini. Formularul de deviz nr.1 – lista cu cantitățile de lucrări (anexa nr.23);</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Caiet de sarcini. Servicii de proiectare (anexa nr.24);</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Contract de antrepriză (anexa nr.25);</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Contract de achiziţionare a serviciilor de proiectare (anexa nr.26);</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Acord adițional (anexa nr.27);</w:t>
      </w:r>
    </w:p>
    <w:p w:rsidR="00D55058" w:rsidRPr="00FF430B" w:rsidRDefault="00D55058" w:rsidP="00F0459F">
      <w:pPr>
        <w:pStyle w:val="ListParagraph"/>
        <w:numPr>
          <w:ilvl w:val="0"/>
          <w:numId w:val="28"/>
        </w:numPr>
        <w:tabs>
          <w:tab w:val="clear" w:pos="1134"/>
          <w:tab w:val="left" w:pos="-284"/>
          <w:tab w:val="left" w:pos="426"/>
        </w:tabs>
        <w:ind w:left="-284" w:firstLine="284"/>
      </w:pPr>
      <w:r w:rsidRPr="00FF430B">
        <w:t>Acord-cadru (anexa nr.28).</w:t>
      </w:r>
    </w:p>
    <w:p w:rsidR="00D55058" w:rsidRPr="00FF430B" w:rsidRDefault="00D55058" w:rsidP="00D8130E">
      <w:pPr>
        <w:pStyle w:val="ListParagraph"/>
        <w:numPr>
          <w:ilvl w:val="0"/>
          <w:numId w:val="0"/>
        </w:numPr>
        <w:tabs>
          <w:tab w:val="clear" w:pos="1134"/>
          <w:tab w:val="left" w:pos="-284"/>
          <w:tab w:val="left" w:pos="196"/>
          <w:tab w:val="left" w:pos="567"/>
        </w:tabs>
        <w:rPr>
          <w:color w:val="000000"/>
        </w:rPr>
      </w:pPr>
    </w:p>
    <w:p w:rsidR="00D55058" w:rsidRPr="00FF430B" w:rsidRDefault="00D55058" w:rsidP="00F0459F">
      <w:pPr>
        <w:pStyle w:val="ListParagraph"/>
        <w:numPr>
          <w:ilvl w:val="0"/>
          <w:numId w:val="16"/>
        </w:numPr>
        <w:tabs>
          <w:tab w:val="clear" w:pos="1134"/>
          <w:tab w:val="left" w:pos="-284"/>
          <w:tab w:val="left" w:pos="196"/>
          <w:tab w:val="left" w:pos="567"/>
        </w:tabs>
        <w:ind w:left="-284" w:firstLine="284"/>
        <w:rPr>
          <w:color w:val="000000"/>
        </w:rPr>
      </w:pPr>
      <w:r w:rsidRPr="00FF430B">
        <w:t xml:space="preserve">Autoritatea contractantă emite Documentația de atribuire în vederea achiziționării lucrărilor sau serviciilor de proiectare și de lucrări, după cum este specificat în </w:t>
      </w:r>
      <w:r w:rsidRPr="00FF430B">
        <w:rPr>
          <w:color w:val="000000"/>
        </w:rPr>
        <w:t>documentația standard.</w:t>
      </w:r>
    </w:p>
    <w:p w:rsidR="00D55058" w:rsidRPr="00FF430B" w:rsidRDefault="00D55058" w:rsidP="00D8130E">
      <w:pPr>
        <w:pStyle w:val="ListParagraph"/>
        <w:numPr>
          <w:ilvl w:val="0"/>
          <w:numId w:val="0"/>
        </w:numPr>
        <w:tabs>
          <w:tab w:val="clear" w:pos="1134"/>
          <w:tab w:val="left" w:pos="-284"/>
          <w:tab w:val="left" w:pos="196"/>
          <w:tab w:val="left" w:pos="567"/>
        </w:tabs>
        <w:rPr>
          <w:color w:val="000000"/>
        </w:rPr>
      </w:pPr>
    </w:p>
    <w:p w:rsidR="00D55058" w:rsidRPr="00FF430B" w:rsidRDefault="00D55058" w:rsidP="00F0459F">
      <w:pPr>
        <w:pStyle w:val="ListParagraph"/>
        <w:numPr>
          <w:ilvl w:val="0"/>
          <w:numId w:val="16"/>
        </w:numPr>
        <w:tabs>
          <w:tab w:val="clear" w:pos="1134"/>
          <w:tab w:val="left" w:pos="-284"/>
          <w:tab w:val="left" w:pos="196"/>
        </w:tabs>
        <w:ind w:left="-284" w:firstLine="284"/>
      </w:pPr>
      <w:r w:rsidRPr="00FF430B">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sarcini(anexa nr.23 și anexa nr.24).</w:t>
      </w:r>
    </w:p>
    <w:p w:rsidR="00D55058" w:rsidRPr="00FF430B" w:rsidRDefault="00D55058" w:rsidP="00D8130E">
      <w:pPr>
        <w:pStyle w:val="ListParagraph"/>
        <w:numPr>
          <w:ilvl w:val="0"/>
          <w:numId w:val="0"/>
        </w:numPr>
        <w:ind w:left="360"/>
      </w:pPr>
    </w:p>
    <w:p w:rsidR="00D55058" w:rsidRPr="00FF430B" w:rsidRDefault="00D55058" w:rsidP="00F0459F">
      <w:pPr>
        <w:pStyle w:val="ListParagraph"/>
        <w:numPr>
          <w:ilvl w:val="0"/>
          <w:numId w:val="16"/>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există o garanție a alocării lor și sunt destinate exclusiv achiziției în cauză.</w:t>
      </w:r>
    </w:p>
    <w:p w:rsidR="00D55058" w:rsidRPr="00FF430B" w:rsidRDefault="00D55058" w:rsidP="00D8130E">
      <w:pPr>
        <w:pStyle w:val="ListParagraph"/>
        <w:numPr>
          <w:ilvl w:val="0"/>
          <w:numId w:val="0"/>
        </w:numPr>
        <w:ind w:left="357"/>
      </w:pPr>
    </w:p>
    <w:p w:rsidR="00D55058" w:rsidRPr="00FF430B" w:rsidRDefault="00D55058" w:rsidP="00F0459F">
      <w:pPr>
        <w:pStyle w:val="ListParagraph"/>
        <w:numPr>
          <w:ilvl w:val="0"/>
          <w:numId w:val="16"/>
        </w:numPr>
        <w:tabs>
          <w:tab w:val="clear" w:pos="1134"/>
          <w:tab w:val="left" w:pos="-284"/>
          <w:tab w:val="left" w:pos="196"/>
          <w:tab w:val="left" w:pos="567"/>
        </w:tabs>
        <w:spacing w:after="120"/>
        <w:ind w:left="-284" w:firstLine="284"/>
      </w:pPr>
      <w:r w:rsidRPr="00FF430B">
        <w:t>Atribuirea contractului de achiziție publicădelucrări sau de servicii de proiectare și de lucrărise realizează în conformitate cu prevederile:</w:t>
      </w:r>
    </w:p>
    <w:p w:rsidR="00D55058" w:rsidRPr="00FF430B" w:rsidRDefault="00D55058" w:rsidP="00F0459F">
      <w:pPr>
        <w:pStyle w:val="ListParagraph"/>
        <w:numPr>
          <w:ilvl w:val="0"/>
          <w:numId w:val="17"/>
        </w:numPr>
        <w:tabs>
          <w:tab w:val="clear" w:pos="1134"/>
          <w:tab w:val="left" w:pos="0"/>
          <w:tab w:val="left" w:pos="284"/>
        </w:tabs>
        <w:spacing w:after="120"/>
        <w:ind w:left="0" w:firstLine="0"/>
      </w:pPr>
      <w:r w:rsidRPr="00FF430B">
        <w:t>Legiinr.131/2015 privind achizițiile publice;</w:t>
      </w:r>
    </w:p>
    <w:p w:rsidR="00D55058" w:rsidRPr="00FF430B" w:rsidRDefault="00D55058" w:rsidP="00F0459F">
      <w:pPr>
        <w:pStyle w:val="ListParagraph"/>
        <w:numPr>
          <w:ilvl w:val="0"/>
          <w:numId w:val="17"/>
        </w:numPr>
        <w:tabs>
          <w:tab w:val="clear" w:pos="1134"/>
          <w:tab w:val="left" w:pos="-284"/>
          <w:tab w:val="left" w:pos="284"/>
        </w:tabs>
        <w:spacing w:after="120"/>
        <w:ind w:left="-284" w:firstLine="284"/>
      </w:pPr>
      <w:hyperlink r:id="rId7" w:history="1">
        <w:r w:rsidRPr="00FF430B">
          <w:rPr>
            <w:rStyle w:val="Hyperlink"/>
            <w:bCs/>
            <w:color w:val="auto"/>
            <w:u w:val="none"/>
            <w:bdr w:val="none" w:sz="0" w:space="0" w:color="auto" w:frame="1"/>
            <w:shd w:val="clear" w:color="auto" w:fill="FFFFFF"/>
          </w:rPr>
          <w:t>Hotгrвrii Guvernului nr.638/2020 pentru aprobarea Regulamentului privind achizițiile publice de lucrгri</w:t>
        </w:r>
      </w:hyperlink>
      <w:r w:rsidRPr="00FF430B">
        <w:rPr>
          <w:rStyle w:val="Strong"/>
          <w:b w:val="0"/>
          <w:bdr w:val="none" w:sz="0" w:space="0" w:color="auto" w:frame="1"/>
          <w:shd w:val="clear" w:color="auto" w:fill="FFFFFF"/>
        </w:rPr>
        <w:t>.</w:t>
      </w:r>
    </w:p>
    <w:p w:rsidR="00D55058" w:rsidRPr="00FF430B" w:rsidRDefault="00D55058" w:rsidP="00F0459F">
      <w:pPr>
        <w:pStyle w:val="ListParagraph"/>
        <w:numPr>
          <w:ilvl w:val="0"/>
          <w:numId w:val="16"/>
        </w:numPr>
        <w:tabs>
          <w:tab w:val="clear" w:pos="1134"/>
          <w:tab w:val="left" w:pos="-284"/>
          <w:tab w:val="left" w:pos="196"/>
          <w:tab w:val="left" w:pos="567"/>
        </w:tabs>
        <w:spacing w:after="120"/>
        <w:ind w:left="-284" w:firstLine="284"/>
        <w:rPr>
          <w:color w:val="000000"/>
        </w:rPr>
      </w:pPr>
      <w:r w:rsidRPr="00FF430B">
        <w:t>În cazul în care autoritatea contractantă inițiază un acord-cadru, ca modalitate specială de atribuire a contractelor de achiziții publice de lucrări sau lucrări și servicii de proiectare, procedura se  desfășoară conform</w:t>
      </w:r>
      <w:r w:rsidRPr="00FF430B">
        <w:rPr>
          <w:color w:val="000000"/>
        </w:rPr>
        <w:t>Regulamentului cu privire la acordul-cadru ca modalitate specială de atribuire a contractelor de achizițiipublice, aprobat prin Hotărârea Guvernului nr.694/2020.</w:t>
      </w:r>
    </w:p>
    <w:p w:rsidR="00D55058" w:rsidRPr="00FF430B" w:rsidRDefault="00D55058" w:rsidP="00F0459F">
      <w:pPr>
        <w:pStyle w:val="ListParagraph"/>
        <w:numPr>
          <w:ilvl w:val="0"/>
          <w:numId w:val="16"/>
        </w:numPr>
        <w:tabs>
          <w:tab w:val="left" w:pos="-284"/>
          <w:tab w:val="left" w:pos="196"/>
          <w:tab w:val="left" w:pos="426"/>
        </w:tabs>
        <w:spacing w:after="120"/>
        <w:ind w:left="-284" w:firstLine="284"/>
      </w:pPr>
      <w:r w:rsidRPr="00FF430B">
        <w:t>În cazul în care autoritatea contractantă inițiază procedura de negociere, procedura se desfășoară conformRegulamentului cu privire la achizițiile publice folosind procedura de negociere, aprobat prin  Hotărârea Guvernului nr.599/2020.</w:t>
      </w:r>
    </w:p>
    <w:p w:rsidR="00D55058" w:rsidRPr="00FF430B" w:rsidRDefault="00D55058" w:rsidP="00F0459F">
      <w:pPr>
        <w:pStyle w:val="ListParagraph"/>
        <w:numPr>
          <w:ilvl w:val="0"/>
          <w:numId w:val="16"/>
        </w:numPr>
        <w:tabs>
          <w:tab w:val="left" w:pos="-284"/>
          <w:tab w:val="left" w:pos="196"/>
          <w:tab w:val="left" w:pos="567"/>
        </w:tabs>
        <w:spacing w:after="120"/>
        <w:ind w:left="-284" w:firstLine="284"/>
      </w:pPr>
      <w:r w:rsidRPr="00FF430B">
        <w:t xml:space="preserve"> În cazul în care autoritatea contractantă inițiază proceduri cu preselecție se utilizeazăanexele ce țin de procedurile date: anexele nr.1, nr.3- 6, nr.25 și nr.26.</w:t>
      </w:r>
    </w:p>
    <w:p w:rsidR="00D55058" w:rsidRPr="00FF430B" w:rsidRDefault="00D55058" w:rsidP="00F0459F">
      <w:pPr>
        <w:pStyle w:val="ListParagraph"/>
        <w:numPr>
          <w:ilvl w:val="0"/>
          <w:numId w:val="16"/>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D55058" w:rsidRPr="00FF430B" w:rsidRDefault="00D55058" w:rsidP="00F0459F">
      <w:pPr>
        <w:pStyle w:val="ListParagraph"/>
        <w:numPr>
          <w:ilvl w:val="0"/>
          <w:numId w:val="16"/>
        </w:numPr>
        <w:tabs>
          <w:tab w:val="clear" w:pos="1134"/>
          <w:tab w:val="left" w:pos="-284"/>
          <w:tab w:val="left" w:pos="196"/>
          <w:tab w:val="left" w:pos="426"/>
        </w:tabs>
        <w:spacing w:after="120"/>
        <w:ind w:left="-284" w:firstLine="284"/>
      </w:pPr>
      <w:r w:rsidRPr="00FF430B">
        <w:t>Cererea de participare (anexa nr.7), Oferta, Documentul Unic de Achiziții European (în continuare - DUAE), documentația de atribuire, caietul de sarcini şi toată corespondenţa dintre ofertant şi autoritatea contractantă se întocmește în limba română</w:t>
      </w:r>
      <w:r w:rsidRPr="00A14C96">
        <w:t>sau, după caz,</w:t>
      </w:r>
      <w:r w:rsidRPr="00FF430B">
        <w:t xml:space="preserve"> toate documentele enumerate pot fi întocmite şi în una din limbile de circulaţie internaţională.Documentele justificative şi literatura de specialitate tipărită, care fac parte din ofertă, pot fi întocmite în altă limbă, specificată în documentaţia de atribuire,cu condiţia ca acestea să fie însoţite de o traducere exactă a fragmentelor relevante în limba română.</w:t>
      </w:r>
    </w:p>
    <w:p w:rsidR="00D55058" w:rsidRPr="00FF430B" w:rsidRDefault="00D55058" w:rsidP="00F0459F">
      <w:pPr>
        <w:pStyle w:val="ListParagraph"/>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D55058" w:rsidRPr="00FF430B" w:rsidRDefault="00D55058" w:rsidP="00F0459F">
      <w:pPr>
        <w:pStyle w:val="ListParagraph"/>
        <w:numPr>
          <w:ilvl w:val="0"/>
          <w:numId w:val="16"/>
        </w:numPr>
        <w:tabs>
          <w:tab w:val="clear" w:pos="1134"/>
          <w:tab w:val="left" w:pos="-284"/>
          <w:tab w:val="left" w:pos="196"/>
          <w:tab w:val="left" w:pos="426"/>
        </w:tabs>
        <w:spacing w:after="120"/>
        <w:ind w:left="-284" w:firstLine="284"/>
      </w:pPr>
      <w:r w:rsidRPr="00FF430B">
        <w:t>În cazul achizițiilor de servicii de proiectare,proiectanţii de construcţii sunt obligaţisă exercite supravegherea de autor pe tot parcursul execuției lucrărilor.</w:t>
      </w:r>
    </w:p>
    <w:p w:rsidR="00D55058" w:rsidRPr="00FF430B" w:rsidRDefault="00D55058" w:rsidP="00F0459F">
      <w:pPr>
        <w:pStyle w:val="ListParagraph"/>
        <w:numPr>
          <w:ilvl w:val="0"/>
          <w:numId w:val="16"/>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lucrărisau procedura de atribuire a contractului de achiziție publică de servicii de proiectare și de lucrări.</w:t>
      </w:r>
    </w:p>
    <w:p w:rsidR="00D55058" w:rsidRPr="00FF430B" w:rsidRDefault="00D55058" w:rsidP="00F0459F">
      <w:pPr>
        <w:pStyle w:val="ListParagraph"/>
        <w:numPr>
          <w:ilvl w:val="0"/>
          <w:numId w:val="16"/>
        </w:numPr>
        <w:tabs>
          <w:tab w:val="clear" w:pos="1134"/>
          <w:tab w:val="left" w:pos="-284"/>
          <w:tab w:val="left" w:pos="196"/>
          <w:tab w:val="left" w:pos="426"/>
        </w:tabs>
        <w:spacing w:after="120"/>
        <w:ind w:left="-284" w:firstLine="284"/>
      </w:pPr>
      <w:r w:rsidRPr="00FF430B">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D55058" w:rsidRPr="00FF430B" w:rsidRDefault="00D55058" w:rsidP="00F0459F">
      <w:pPr>
        <w:pStyle w:val="ListParagraph"/>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lapct.28 șipct.29în cadrul procedurii de atribuire pentru contractul de achiziție publică aceasta: </w:t>
      </w:r>
      <w:bookmarkStart w:id="1" w:name="_Toc392179963"/>
      <w:bookmarkStart w:id="2" w:name="_Toc392180134"/>
      <w:bookmarkStart w:id="3" w:name="_Toc449539024"/>
    </w:p>
    <w:p w:rsidR="00D55058" w:rsidRPr="00FF430B" w:rsidRDefault="00D55058" w:rsidP="00F0459F">
      <w:pPr>
        <w:pStyle w:val="ListParagraph"/>
        <w:numPr>
          <w:ilvl w:val="0"/>
          <w:numId w:val="18"/>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nr.1420/2016; sau</w:t>
      </w:r>
      <w:bookmarkStart w:id="4" w:name="_Toc392179964"/>
      <w:bookmarkStart w:id="5" w:name="_Toc392180135"/>
      <w:bookmarkStart w:id="6" w:name="_Toc449539025"/>
      <w:bookmarkEnd w:id="1"/>
      <w:bookmarkEnd w:id="2"/>
      <w:bookmarkEnd w:id="3"/>
    </w:p>
    <w:p w:rsidR="00D55058" w:rsidRPr="00FF430B" w:rsidRDefault="00D55058" w:rsidP="00F0459F">
      <w:pPr>
        <w:pStyle w:val="ListParagraph"/>
        <w:numPr>
          <w:ilvl w:val="0"/>
          <w:numId w:val="18"/>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55058" w:rsidRPr="00FF430B" w:rsidRDefault="00D55058" w:rsidP="00F0459F">
      <w:pPr>
        <w:pStyle w:val="ListParagraph"/>
        <w:numPr>
          <w:ilvl w:val="0"/>
          <w:numId w:val="16"/>
        </w:numPr>
        <w:tabs>
          <w:tab w:val="clear" w:pos="1134"/>
          <w:tab w:val="left" w:pos="-284"/>
          <w:tab w:val="left" w:pos="196"/>
          <w:tab w:val="left" w:pos="426"/>
        </w:tabs>
        <w:spacing w:after="120"/>
        <w:ind w:left="-284" w:firstLine="284"/>
      </w:pPr>
      <w:r w:rsidRPr="00FF430B">
        <w:t>Sunt interziseurmătoarele acţiuni în cadrul procedurii de achiziție:</w:t>
      </w:r>
      <w:bookmarkStart w:id="7" w:name="_Toc392179965"/>
      <w:bookmarkStart w:id="8" w:name="_Toc392180136"/>
      <w:bookmarkStart w:id="9" w:name="_Toc449539026"/>
    </w:p>
    <w:p w:rsidR="00D55058" w:rsidRPr="00FF430B" w:rsidRDefault="00D55058" w:rsidP="00F0459F">
      <w:pPr>
        <w:pStyle w:val="ListParagraph"/>
        <w:numPr>
          <w:ilvl w:val="0"/>
          <w:numId w:val="19"/>
        </w:numPr>
        <w:tabs>
          <w:tab w:val="clear" w:pos="1134"/>
          <w:tab w:val="left" w:pos="-284"/>
          <w:tab w:val="left" w:pos="142"/>
          <w:tab w:val="left" w:pos="426"/>
        </w:tabs>
        <w:spacing w:after="120"/>
        <w:ind w:left="-284" w:firstLine="284"/>
        <w:rPr>
          <w:color w:val="000000"/>
        </w:rPr>
      </w:pPr>
      <w:r w:rsidRPr="00FF430B">
        <w:rPr>
          <w:color w:val="000000"/>
        </w:rPr>
        <w:t>promisiunea sau oferirea unei persoane cu funcție de răspundere, personal sau prin mijlocitor, de bunuri sau servicii, sau privilegii, sau avantaje sub orice formă, pentru a influențaacțiunile unei alte părți;</w:t>
      </w:r>
      <w:bookmarkStart w:id="10" w:name="_Toc392179966"/>
      <w:bookmarkStart w:id="11" w:name="_Toc392180137"/>
      <w:bookmarkStart w:id="12" w:name="_Toc449539027"/>
      <w:bookmarkEnd w:id="7"/>
      <w:bookmarkEnd w:id="8"/>
      <w:bookmarkEnd w:id="9"/>
    </w:p>
    <w:p w:rsidR="00D55058" w:rsidRPr="00FF430B" w:rsidRDefault="00D55058" w:rsidP="00F0459F">
      <w:pPr>
        <w:pStyle w:val="ListParagraph"/>
        <w:numPr>
          <w:ilvl w:val="0"/>
          <w:numId w:val="19"/>
        </w:numPr>
        <w:tabs>
          <w:tab w:val="clear" w:pos="1134"/>
          <w:tab w:val="left" w:pos="-284"/>
          <w:tab w:val="left" w:pos="142"/>
          <w:tab w:val="left" w:pos="426"/>
        </w:tabs>
        <w:spacing w:after="120"/>
        <w:ind w:left="-284" w:firstLine="284"/>
        <w:rPr>
          <w:color w:val="000000"/>
        </w:rPr>
      </w:pPr>
      <w:r w:rsidRPr="00FF430B">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D55058" w:rsidRPr="00FF430B" w:rsidRDefault="00D55058" w:rsidP="00F0459F">
      <w:pPr>
        <w:pStyle w:val="ListParagraph"/>
        <w:numPr>
          <w:ilvl w:val="0"/>
          <w:numId w:val="19"/>
        </w:numPr>
        <w:tabs>
          <w:tab w:val="clear" w:pos="1134"/>
          <w:tab w:val="left" w:pos="-284"/>
          <w:tab w:val="left" w:pos="142"/>
          <w:tab w:val="left" w:pos="426"/>
        </w:tabs>
        <w:spacing w:after="120"/>
        <w:ind w:left="-284" w:firstLine="284"/>
        <w:rPr>
          <w:color w:val="000000"/>
        </w:rPr>
      </w:pPr>
      <w:r w:rsidRPr="00FF430B">
        <w:rPr>
          <w:color w:val="000000"/>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D55058" w:rsidRPr="00FF430B" w:rsidRDefault="00D55058" w:rsidP="00F0459F">
      <w:pPr>
        <w:pStyle w:val="ListParagraph"/>
        <w:numPr>
          <w:ilvl w:val="0"/>
          <w:numId w:val="19"/>
        </w:numPr>
        <w:tabs>
          <w:tab w:val="clear" w:pos="1134"/>
          <w:tab w:val="left" w:pos="-284"/>
          <w:tab w:val="left" w:pos="142"/>
          <w:tab w:val="left" w:pos="426"/>
        </w:tabs>
        <w:spacing w:after="120"/>
        <w:ind w:left="-284" w:firstLine="284"/>
        <w:rPr>
          <w:color w:val="000000"/>
        </w:rPr>
      </w:pPr>
      <w:r w:rsidRPr="00FF430B">
        <w:rPr>
          <w:color w:val="000000"/>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55058" w:rsidRPr="00FF430B" w:rsidRDefault="00D55058" w:rsidP="00F0459F">
      <w:pPr>
        <w:pStyle w:val="ListParagraph"/>
        <w:numPr>
          <w:ilvl w:val="0"/>
          <w:numId w:val="19"/>
        </w:numPr>
        <w:tabs>
          <w:tab w:val="clear" w:pos="1134"/>
          <w:tab w:val="left" w:pos="-284"/>
          <w:tab w:val="left" w:pos="142"/>
          <w:tab w:val="left" w:pos="426"/>
        </w:tabs>
        <w:spacing w:after="120"/>
        <w:ind w:left="-284" w:firstLine="284"/>
        <w:rPr>
          <w:color w:val="000000"/>
        </w:rPr>
      </w:pPr>
      <w:r w:rsidRPr="00FF430B">
        <w:rPr>
          <w:color w:val="000000"/>
        </w:rPr>
        <w:t>distrugerea intenţionată, falsificarea, contrafacerea sau ascunderea materialelor de evidenţă ale investigării, sau prezentareaunor informaţii false organelor de urmărire penală, pentru a împiedica esenţial urmărirea penalăîn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D55058" w:rsidRPr="00FF430B" w:rsidRDefault="00D55058" w:rsidP="009F1E2C">
      <w:pPr>
        <w:pStyle w:val="Heading2"/>
        <w:keepNext w:val="0"/>
        <w:keepLines w:val="0"/>
        <w:tabs>
          <w:tab w:val="left" w:pos="-284"/>
        </w:tabs>
        <w:spacing w:before="0"/>
        <w:ind w:left="-284" w:firstLine="284"/>
        <w:jc w:val="center"/>
        <w:rPr>
          <w:rFonts w:ascii="Times New Roman" w:hAnsi="Times New Roman"/>
          <w:bCs w:val="0"/>
          <w:color w:val="auto"/>
        </w:rPr>
      </w:pPr>
    </w:p>
    <w:p w:rsidR="00D55058" w:rsidRPr="00FF430B" w:rsidRDefault="00D55058" w:rsidP="009F1E2C">
      <w:pPr>
        <w:pStyle w:val="Heading2"/>
        <w:keepNext w:val="0"/>
        <w:keepLines w:val="0"/>
        <w:tabs>
          <w:tab w:val="left" w:pos="-284"/>
        </w:tabs>
        <w:spacing w:before="0"/>
        <w:ind w:left="-284" w:firstLine="284"/>
        <w:jc w:val="center"/>
        <w:rPr>
          <w:rFonts w:ascii="Times New Roman" w:hAnsi="Times New Roman"/>
          <w:bCs w:val="0"/>
          <w:color w:val="auto"/>
        </w:rPr>
      </w:pPr>
    </w:p>
    <w:p w:rsidR="00D55058" w:rsidRPr="00FF430B" w:rsidRDefault="00D55058"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D55058" w:rsidRPr="00FF430B" w:rsidRDefault="00D55058" w:rsidP="00B51DAA"/>
    <w:p w:rsidR="00D55058" w:rsidRPr="00FF430B" w:rsidRDefault="00D55058"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D55058" w:rsidRPr="00FF430B" w:rsidRDefault="00D55058"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FF430B">
        <w:t>juridică de drept public sau privat ori asociație de astfel de persoane are dreptul de a participa la procedura de atribuire a contractului de achiziție publică de lucrări sau de serviciide proiectare și de lucrări.</w:t>
      </w:r>
    </w:p>
    <w:p w:rsidR="00D55058" w:rsidRPr="00FF430B" w:rsidRDefault="00D55058"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55058" w:rsidRPr="00FF430B" w:rsidRDefault="00D55058"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separat.Asocierea trebuie prezentată în formă scrisăla solicitarea autorității contractante odată ce a fost declarat în DUAE.</w:t>
      </w:r>
    </w:p>
    <w:p w:rsidR="00D55058" w:rsidRPr="00FF430B" w:rsidRDefault="00D55058" w:rsidP="009F1E2C">
      <w:pPr>
        <w:pStyle w:val="ListParagraph"/>
        <w:numPr>
          <w:ilvl w:val="0"/>
          <w:numId w:val="0"/>
        </w:numPr>
        <w:tabs>
          <w:tab w:val="clear" w:pos="1134"/>
          <w:tab w:val="left" w:pos="-284"/>
          <w:tab w:val="left" w:pos="284"/>
        </w:tabs>
        <w:spacing w:after="120"/>
        <w:ind w:left="-284" w:firstLine="284"/>
      </w:pPr>
      <w:r w:rsidRPr="00FF430B">
        <w:rPr>
          <w:b/>
        </w:rPr>
        <w:t>21.</w:t>
      </w:r>
      <w:r w:rsidRPr="00FF430B">
        <w:t>Filialele agenților economici, cu personalitate juridică şi înregistrate în conformitate cu prevederile pct.35, au dreptul de a participa la procedura de atribuire a contractului de achiziție publică de lucrărisau de servicii de proiectare și de lucrări în nume propriu și, în acest scop, trebuie să prezinte documente care dovedesc eligibilitatea, înregistrarea, capacitatea tehnică și capacitatea economico-financiară.</w:t>
      </w:r>
    </w:p>
    <w:p w:rsidR="00D55058" w:rsidRPr="00FF430B" w:rsidRDefault="00D55058" w:rsidP="009F1E2C">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55058" w:rsidRPr="00FF430B" w:rsidRDefault="00D55058"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23.</w:t>
      </w:r>
      <w:r w:rsidRPr="00FF430B">
        <w:rPr>
          <w:color w:val="000000"/>
        </w:rPr>
        <w:t>Pentru confirmarea datelor de calificare în cadrul procedurii de achiziție publică, operatorul economic completează și prezintă DUAE, conformformularului, aprobat prin Ordinul ministrului finanțelornr.72/2020, în conformitate cu cerințele stabilite de autoritatea contractantă.</w:t>
      </w:r>
    </w:p>
    <w:p w:rsidR="00D55058" w:rsidRPr="00FF430B" w:rsidRDefault="00D55058" w:rsidP="009F1E2C">
      <w:pPr>
        <w:pStyle w:val="ListParagraph"/>
        <w:numPr>
          <w:ilvl w:val="0"/>
          <w:numId w:val="0"/>
        </w:numPr>
        <w:tabs>
          <w:tab w:val="clear" w:pos="1134"/>
          <w:tab w:val="left" w:pos="-284"/>
          <w:tab w:val="left" w:pos="142"/>
          <w:tab w:val="left" w:pos="284"/>
        </w:tabs>
        <w:spacing w:after="120"/>
        <w:ind w:left="-284" w:firstLine="284"/>
        <w:rPr>
          <w:color w:val="000000"/>
        </w:rPr>
      </w:pPr>
      <w:r w:rsidRPr="00FF430B">
        <w:rPr>
          <w:b/>
        </w:rPr>
        <w:t>24.</w:t>
      </w:r>
      <w:r w:rsidRPr="00FF430B">
        <w:rPr>
          <w:color w:val="000000"/>
        </w:rPr>
        <w:t>Prezentarea oricărui alt formular DUAE este temei de descalificare de la procedura de achiziție publică.</w:t>
      </w:r>
    </w:p>
    <w:p w:rsidR="00D55058" w:rsidRPr="00FF430B" w:rsidRDefault="00D55058" w:rsidP="009F1E2C">
      <w:pPr>
        <w:pStyle w:val="ListParagraph"/>
        <w:numPr>
          <w:ilvl w:val="0"/>
          <w:numId w:val="0"/>
        </w:numPr>
        <w:tabs>
          <w:tab w:val="clear" w:pos="1134"/>
          <w:tab w:val="left" w:pos="-284"/>
          <w:tab w:val="left" w:pos="142"/>
          <w:tab w:val="left" w:pos="284"/>
        </w:tabs>
        <w:spacing w:after="120"/>
        <w:ind w:left="-284" w:firstLine="284"/>
        <w:rPr>
          <w:color w:val="000000"/>
        </w:rPr>
      </w:pPr>
      <w:r w:rsidRPr="00FF430B">
        <w:rPr>
          <w:b/>
          <w:color w:val="000000"/>
        </w:rPr>
        <w:t>25.</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55058" w:rsidRPr="00FF430B" w:rsidRDefault="00D55058" w:rsidP="009F1E2C">
      <w:pPr>
        <w:pStyle w:val="ListParagraph"/>
        <w:numPr>
          <w:ilvl w:val="0"/>
          <w:numId w:val="0"/>
        </w:numPr>
        <w:tabs>
          <w:tab w:val="clear" w:pos="1134"/>
          <w:tab w:val="left" w:pos="-284"/>
          <w:tab w:val="left" w:pos="142"/>
          <w:tab w:val="left" w:pos="284"/>
        </w:tabs>
        <w:spacing w:after="120"/>
        <w:ind w:left="-284" w:firstLine="284"/>
      </w:pPr>
      <w:r w:rsidRPr="00FF430B">
        <w:rPr>
          <w:b/>
        </w:rPr>
        <w:t>26.</w:t>
      </w:r>
      <w:r w:rsidRPr="00FF430B">
        <w:t>Autoritatea contractantă aplică criterii și cerințe de calificare numai referitoare la:</w:t>
      </w:r>
    </w:p>
    <w:p w:rsidR="00D55058" w:rsidRPr="00FF430B" w:rsidRDefault="00D55058" w:rsidP="00A54239">
      <w:pPr>
        <w:spacing w:after="120"/>
        <w:ind w:left="142"/>
      </w:pPr>
      <w:r w:rsidRPr="00FF430B">
        <w:t>1)eligibilitatea ofertantului sau candidatului;</w:t>
      </w:r>
    </w:p>
    <w:p w:rsidR="00D55058" w:rsidRPr="00FF430B" w:rsidRDefault="00D55058" w:rsidP="00A54239">
      <w:pPr>
        <w:spacing w:after="120"/>
        <w:ind w:left="142"/>
      </w:pPr>
      <w:r w:rsidRPr="00FF430B">
        <w:t>2) capacitatea de exercitare a activității profesionale;</w:t>
      </w:r>
    </w:p>
    <w:p w:rsidR="00D55058" w:rsidRPr="00FF430B" w:rsidRDefault="00D55058" w:rsidP="00A54239">
      <w:pPr>
        <w:pStyle w:val="ListParagraph"/>
        <w:numPr>
          <w:ilvl w:val="0"/>
          <w:numId w:val="0"/>
        </w:numPr>
        <w:tabs>
          <w:tab w:val="clear" w:pos="1134"/>
          <w:tab w:val="left" w:pos="0"/>
        </w:tabs>
        <w:spacing w:after="120"/>
        <w:ind w:left="142"/>
      </w:pPr>
      <w:r w:rsidRPr="00FF430B">
        <w:t>3) capacitatea economică şi financiară;</w:t>
      </w:r>
    </w:p>
    <w:p w:rsidR="00D55058" w:rsidRPr="00FF430B" w:rsidRDefault="00D55058" w:rsidP="00A54239">
      <w:pPr>
        <w:pStyle w:val="ListParagraph"/>
        <w:numPr>
          <w:ilvl w:val="0"/>
          <w:numId w:val="0"/>
        </w:numPr>
        <w:tabs>
          <w:tab w:val="clear" w:pos="1134"/>
          <w:tab w:val="left" w:pos="0"/>
        </w:tabs>
        <w:spacing w:after="120"/>
        <w:ind w:left="142"/>
      </w:pPr>
      <w:r w:rsidRPr="00FF430B">
        <w:t>4) capacitatea tehnică;</w:t>
      </w:r>
    </w:p>
    <w:p w:rsidR="00D55058" w:rsidRPr="00FF430B" w:rsidRDefault="00D5505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D55058" w:rsidRPr="00FF430B" w:rsidRDefault="00D55058" w:rsidP="00A54239">
      <w:pPr>
        <w:pStyle w:val="ListParagraph"/>
        <w:numPr>
          <w:ilvl w:val="0"/>
          <w:numId w:val="0"/>
        </w:numPr>
        <w:tabs>
          <w:tab w:val="clear" w:pos="1134"/>
          <w:tab w:val="left" w:pos="0"/>
        </w:tabs>
        <w:spacing w:after="120"/>
        <w:ind w:left="142"/>
      </w:pPr>
      <w:r w:rsidRPr="00FF430B">
        <w:t>6) standarde de protecție a mediului.</w:t>
      </w:r>
    </w:p>
    <w:p w:rsidR="00D55058" w:rsidRPr="00FF430B" w:rsidRDefault="00D55058">
      <w:pPr>
        <w:pStyle w:val="ListParagraph"/>
        <w:numPr>
          <w:ilvl w:val="0"/>
          <w:numId w:val="0"/>
        </w:numPr>
        <w:tabs>
          <w:tab w:val="clear" w:pos="1134"/>
          <w:tab w:val="left" w:pos="-284"/>
          <w:tab w:val="left" w:pos="142"/>
          <w:tab w:val="left" w:pos="284"/>
        </w:tabs>
        <w:spacing w:after="120"/>
        <w:ind w:left="-284" w:firstLine="284"/>
      </w:pPr>
      <w:r w:rsidRPr="00FF430B">
        <w:rPr>
          <w:b/>
        </w:rPr>
        <w:t>27.</w:t>
      </w:r>
      <w:r w:rsidRPr="00FF430B">
        <w:t>Pentru constatarea datelor de calificare în cadrul procedurilor de achiziții publice, operatorul economic prezintă la momentul evaluării documentele solicitate de către autoritatea contractantă în cadrul procedurilor de achiziții publice.Documentele se prezintă în format electronic, utilizînd</w:t>
      </w:r>
      <w:r w:rsidRPr="00FF430B">
        <w:rPr>
          <w:color w:val="000000"/>
        </w:rPr>
        <w:t>Sistemul informaţional automatizat „Registrul de stat al achiziţiilor publice” (în continuare - SIA RSAP)</w:t>
      </w:r>
      <w:r w:rsidRPr="00FF430B">
        <w:t xml:space="preserve">,cu excepția cazurilor prevăzute la art.33 alin.(7) și alin.(11) din Legea nr.131/2015 privind achizițiile publice. </w:t>
      </w:r>
    </w:p>
    <w:p w:rsidR="00D55058" w:rsidRPr="00FF430B" w:rsidRDefault="00D55058"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55058" w:rsidRPr="00FF430B" w:rsidRDefault="00D55058"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29.</w:t>
      </w:r>
      <w:r w:rsidRPr="00FF430B">
        <w:t>Seexclude de la procedura de atribuire a contractului de achiziţie publică, şi respectiv nu este eligibil, orice ofertant care se află în oricare dintre situaţiile prevăzute la art.19 alin.(2) și alin.(3) și art.16 alin.(6) al Legii nr.131/2015 privind achizițiile publice.</w:t>
      </w:r>
    </w:p>
    <w:p w:rsidR="00D55058" w:rsidRPr="00FF430B" w:rsidRDefault="00D55058"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Pr="00FF430B">
        <w:t>Orice ofertant/candidat care se află în una din situațiile menționate la pct.28 și pct.29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55058" w:rsidRPr="00FF430B" w:rsidRDefault="00D55058" w:rsidP="009A4744">
      <w:pPr>
        <w:pStyle w:val="ListParagraph"/>
        <w:numPr>
          <w:ilvl w:val="0"/>
          <w:numId w:val="0"/>
        </w:numPr>
        <w:tabs>
          <w:tab w:val="clear" w:pos="1134"/>
          <w:tab w:val="left" w:pos="-284"/>
          <w:tab w:val="left" w:pos="-142"/>
          <w:tab w:val="left" w:pos="567"/>
        </w:tabs>
        <w:spacing w:after="120"/>
        <w:ind w:left="-284" w:firstLine="284"/>
      </w:pPr>
      <w:r w:rsidRPr="00FF430B">
        <w:rPr>
          <w:b/>
        </w:rPr>
        <w:t>31.</w:t>
      </w:r>
      <w:r w:rsidRPr="00FF430B">
        <w:t>Autoritateacontractantă extrageinformaţianecesară pentruconstatareaexistenţeisauinexistenţeicircumstanţelormenționatelapct.28șipct.29 dinbazelededatedisponibilealeautorităţilor publicesaualepărţilorterţe. Dacă acest lucru nu este posibil, autoritatea contractantă are obligaţia de a accepta ca fiind suficient şi relevant pentru demonstrarea faptului că ofertantul/candidatul nu se încadrează în una dintre situaţiile prevăzute la pct.28 și pct.29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D55058" w:rsidRPr="00FF430B" w:rsidRDefault="00D5505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32.</w:t>
      </w:r>
      <w:r w:rsidRPr="00FF430B">
        <w:t>În ceea ce privesc</w:t>
      </w:r>
      <w:r w:rsidRPr="00FF430B">
        <w:rPr>
          <w:bCs/>
        </w:rPr>
        <w:t>referințele de</w:t>
      </w:r>
      <w:r w:rsidRPr="00FF430B">
        <w:t xml:space="preserv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55058" w:rsidRPr="00FF430B" w:rsidRDefault="00D55058"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w:t>
      </w:r>
      <w:r w:rsidRPr="00FF430B">
        <w:t>În cazul în care în ţara de origine sau în ţara în care este stabilit ofertantul/candidatul nu se emit documente de natura celor prevăzute la pct.28 sau respectivele documente nu vizează toate situaţiile referitoare dela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55058" w:rsidRPr="00FF430B" w:rsidRDefault="00D55058"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34.</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D55058" w:rsidRPr="00FF430B" w:rsidRDefault="00D55058"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35.</w:t>
      </w:r>
      <w:r w:rsidRPr="00FF430B">
        <w:t>Autoritatea contractantă solicită oricărui ofertant să prezinte dovada din care să rezulte o formă de înregistrare în cazulpersoanei juridice, capacitatea legală de a executa documentația de proiect și de a realiza lucrări, în conformitate cu prevederile legale din țara în care este stabilit.</w:t>
      </w:r>
      <w:bookmarkStart w:id="22" w:name="_Toc392180146"/>
      <w:bookmarkStart w:id="23" w:name="_Toc449539036"/>
    </w:p>
    <w:p w:rsidR="00D55058" w:rsidRPr="00FF430B" w:rsidRDefault="00D55058"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36.</w:t>
      </w:r>
      <w:r w:rsidRPr="00FF430B">
        <w:t>Ofertantul urmează să dispună de un nivel minim de capacitate economică și/sau financiară și să prezinte informații/documente privind capacitatea economică și/sau financiarăpentru a se califica conform cerinţelor de îndeplinire a contractului, cum ar fi:</w:t>
      </w:r>
    </w:p>
    <w:p w:rsidR="00D55058" w:rsidRPr="00FF430B" w:rsidRDefault="00D55058" w:rsidP="00A54239">
      <w:pPr>
        <w:pStyle w:val="ListParagraph"/>
        <w:numPr>
          <w:ilvl w:val="0"/>
          <w:numId w:val="0"/>
        </w:numPr>
        <w:tabs>
          <w:tab w:val="clear" w:pos="1134"/>
          <w:tab w:val="left" w:pos="-284"/>
          <w:tab w:val="left" w:pos="-142"/>
        </w:tabs>
        <w:spacing w:after="120"/>
        <w:ind w:left="-284" w:firstLine="426"/>
      </w:pPr>
      <w:r w:rsidRPr="00FF430B">
        <w:t>1)realizarea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D55058" w:rsidRPr="00FF430B" w:rsidRDefault="00D55058" w:rsidP="00A54239">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rsidR="00D55058" w:rsidRPr="00FF430B" w:rsidRDefault="00D55058" w:rsidP="005D672E">
      <w:pPr>
        <w:pStyle w:val="ListParagraph"/>
        <w:numPr>
          <w:ilvl w:val="0"/>
          <w:numId w:val="0"/>
        </w:numPr>
        <w:tabs>
          <w:tab w:val="clear" w:pos="1134"/>
          <w:tab w:val="left" w:pos="-284"/>
          <w:tab w:val="left" w:pos="-142"/>
          <w:tab w:val="left" w:pos="426"/>
        </w:tabs>
        <w:spacing w:after="120"/>
        <w:ind w:left="-284" w:firstLine="426"/>
      </w:pPr>
      <w:r w:rsidRPr="00FF430B">
        <w:t>3)declarații bancare corespunzătoare sau, după caz, dovezi privind asigurarea riscului profesional;</w:t>
      </w:r>
    </w:p>
    <w:p w:rsidR="00D55058" w:rsidRPr="00FF430B" w:rsidRDefault="00D55058" w:rsidP="0026663C">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D55058" w:rsidRPr="00FF430B" w:rsidRDefault="00D55058"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37.</w:t>
      </w:r>
      <w:r w:rsidRPr="00FF430B">
        <w:t>Atunci când un contract este împărțit în loturi, indicele cifrei de afaceri se aplică pentru fiecare lot individual. Cu toate acestea, autoritatea contractantă urmează să stabileascăcifra de afaceri anuală minimă impusă operatorilor economici cu referire la grupuri de loturi, dacă ofertantului câștigător îi sunt atribuite mai multe loturi care trebuie executate în același timp.</w:t>
      </w:r>
      <w:bookmarkEnd w:id="22"/>
      <w:bookmarkEnd w:id="23"/>
    </w:p>
    <w:p w:rsidR="00D55058" w:rsidRPr="00FF430B" w:rsidRDefault="00D5505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Pr="00D14071">
        <w:rPr>
          <w:bCs/>
        </w:rPr>
        <w:t>La solicitarea autorității contactante</w:t>
      </w:r>
      <w:r>
        <w:rPr>
          <w:bCs/>
        </w:rPr>
        <w:t>,</w:t>
      </w:r>
      <w:r>
        <w:t>o</w:t>
      </w:r>
      <w:r w:rsidRPr="00FF430B">
        <w:t>fertantulurmează să prezintedocumente</w:t>
      </w:r>
      <w:r>
        <w:t>le</w:t>
      </w:r>
      <w:r w:rsidRPr="00FF430B">
        <w:t>caredemonstrează capacitateatehnică și/sauprofesională pentruexecutareaviitoruluicontractnumai în măsura în care aceste informaţii sunt relevante pentru îndeplinirea contractului și nu sunt disponibile în bazele de date ale autorităților publice sau ale părților terțe, după cum urmează:</w:t>
      </w:r>
    </w:p>
    <w:p w:rsidR="00D55058" w:rsidRPr="00FF430B" w:rsidRDefault="00D55058" w:rsidP="00A54239">
      <w:pPr>
        <w:pStyle w:val="ListParagraph"/>
        <w:numPr>
          <w:ilvl w:val="0"/>
          <w:numId w:val="0"/>
        </w:numPr>
        <w:tabs>
          <w:tab w:val="clear" w:pos="1134"/>
          <w:tab w:val="left" w:pos="142"/>
        </w:tabs>
        <w:spacing w:after="120"/>
        <w:ind w:left="-284" w:firstLine="426"/>
      </w:pPr>
      <w:r w:rsidRPr="00FF430B">
        <w:t>1)olistă alucrărilorexecutate și finisate înultimii 5 ani, conform anexei nr.13, însoţitdecertificăridebună execuţiepentrucelemai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D55058" w:rsidRPr="00FF430B" w:rsidRDefault="00D55058" w:rsidP="00A54239">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D55058" w:rsidRPr="00FF430B" w:rsidRDefault="00D55058" w:rsidP="00A54239">
      <w:pPr>
        <w:pStyle w:val="ListParagraph"/>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conformanexei nr.15;</w:t>
      </w:r>
    </w:p>
    <w:p w:rsidR="00D55058" w:rsidRPr="00FF430B" w:rsidRDefault="00D55058"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D55058" w:rsidRPr="00FF430B" w:rsidRDefault="00D55058"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pct.44;</w:t>
      </w:r>
    </w:p>
    <w:p w:rsidR="00D55058" w:rsidRPr="00FF430B" w:rsidRDefault="00D55058"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lucrărisau servicii de proiectare și de lucrări, conformanexei nr.14;</w:t>
      </w:r>
    </w:p>
    <w:p w:rsidR="00D55058" w:rsidRPr="00FF430B" w:rsidRDefault="00D55058"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subcontracteze,conformanexei nr.16. De asemenea, urmează a fi atașat/atașate la anexa nr.16, copia/copiile contractului/contractelor încheiat/încheiate cu subatreprenorii.</w:t>
      </w:r>
    </w:p>
    <w:p w:rsidR="00D55058" w:rsidRPr="00FF430B" w:rsidRDefault="00D55058"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Pr="00FF430B">
        <w:t>Ofertantul/candidatul are dreptul să recurgă la susținerea unor alte persoane atunci când acestea din urmă desfășoară activitățile sau serviciile pentru îndeplinirea cărora este necesară capacitatea profesională respectivă, conformanexei nr.17.</w:t>
      </w:r>
    </w:p>
    <w:p w:rsidR="00D55058" w:rsidRPr="00FF430B" w:rsidRDefault="00D5505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Pr="00FF430B">
        <w:t>Ofertantulurmează să dispună de un nivel minim de experienţă pentru a se califica conform cerinţelor de îndeplinire a contractului:</w:t>
      </w:r>
    </w:p>
    <w:p w:rsidR="00D55058" w:rsidRPr="00FF430B" w:rsidRDefault="00D55058"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1)executarea în ultimii 5 ani a cel puţin a unui contract cu o valoare nu mai mică de 75% din valoarea viitorului contract, confirmat prin prezentarea contractului de antrepriză sau subantrepriză, precum şi prin procesul-verbal de recepţiela terminarea lucrărilor/procesul-verbal derecepţie finală la expirarea perioadei de garanţie, însoţit de certificări de bună execuţie pentru cele mai importante lucrăridin partea Beneficiarului (informațiiledate se vor include în anexele nr.12 și nr.13); sau </w:t>
      </w:r>
    </w:p>
    <w:p w:rsidR="00D55058" w:rsidRPr="00FF430B" w:rsidRDefault="00D55058"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 procesele-verbale de recepţie finală la expirarea perioadei de garanţie, însoţite de certificări de bună execuţie pentru cele mai importante lucrăridin partea Beneficiarului (informațiile date se vor include în anexele nr.12 și nr.13).</w:t>
      </w:r>
    </w:p>
    <w:p w:rsidR="00D55058" w:rsidRPr="00FF430B" w:rsidRDefault="00D5505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41.</w:t>
      </w:r>
      <w:r w:rsidRPr="00FF430B">
        <w:t>Operatorul economic urmează săprezinte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55058" w:rsidRPr="00FF430B" w:rsidRDefault="00D5505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D55058" w:rsidRPr="00FF430B" w:rsidRDefault="00D5505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Pr="00FF430B">
        <w:rPr>
          <w:bCs/>
        </w:rPr>
        <w:t>Operatorul economic prezintă documente, certificate, emise de organisme independente, prin care se atestă faptul că respectă anumite standarde de protecţie a mediului, aceasta trebuie să se raporteze:</w:t>
      </w:r>
    </w:p>
    <w:p w:rsidR="00D55058" w:rsidRPr="00FF430B" w:rsidRDefault="00D55058"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 sau;</w:t>
      </w:r>
    </w:p>
    <w:p w:rsidR="00D55058" w:rsidRPr="00FF430B" w:rsidRDefault="00D55058"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D55058" w:rsidRPr="00FF430B" w:rsidRDefault="00D55058"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44.</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55058" w:rsidRPr="00FF430B" w:rsidRDefault="00D55058" w:rsidP="00F059B8">
      <w:pPr>
        <w:tabs>
          <w:tab w:val="left" w:pos="-284"/>
          <w:tab w:val="left" w:pos="142"/>
          <w:tab w:val="left" w:pos="426"/>
          <w:tab w:val="left" w:pos="567"/>
          <w:tab w:val="left" w:pos="709"/>
        </w:tabs>
        <w:ind w:left="-284" w:firstLine="284"/>
        <w:jc w:val="both"/>
      </w:pPr>
      <w:r w:rsidRPr="00FF430B">
        <w:rPr>
          <w:b/>
        </w:rPr>
        <w:t>45.</w:t>
      </w:r>
      <w:r w:rsidRPr="00FF430B">
        <w:t>Autoritățile contractante pot utiliza o serie de criterii generale privind durabilitatea pentru executarea lucrărilor sau serviciilor de proiectare și de lucrări:</w:t>
      </w:r>
    </w:p>
    <w:p w:rsidR="00D55058" w:rsidRPr="00FF430B" w:rsidRDefault="00D55058"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D55058" w:rsidRPr="00FF430B" w:rsidRDefault="00D55058"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D55058" w:rsidRPr="00FF430B" w:rsidRDefault="00D55058" w:rsidP="00A54239">
      <w:pPr>
        <w:tabs>
          <w:tab w:val="left" w:pos="-284"/>
          <w:tab w:val="left" w:pos="142"/>
          <w:tab w:val="left" w:pos="426"/>
          <w:tab w:val="left" w:pos="567"/>
          <w:tab w:val="left" w:pos="709"/>
        </w:tabs>
        <w:ind w:left="-284" w:firstLine="284"/>
        <w:jc w:val="both"/>
      </w:pPr>
      <w:r w:rsidRPr="00FF430B">
        <w:t>3) gestionarea deșeurilor din demolări;</w:t>
      </w:r>
    </w:p>
    <w:p w:rsidR="00D55058" w:rsidRPr="00FF430B" w:rsidRDefault="00D55058"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D55058" w:rsidRPr="00FF430B" w:rsidRDefault="00D55058" w:rsidP="00A54239">
      <w:pPr>
        <w:tabs>
          <w:tab w:val="left" w:pos="-284"/>
          <w:tab w:val="left" w:pos="142"/>
          <w:tab w:val="left" w:pos="426"/>
          <w:tab w:val="left" w:pos="567"/>
          <w:tab w:val="left" w:pos="709"/>
        </w:tabs>
        <w:ind w:left="-284" w:firstLine="284"/>
        <w:jc w:val="both"/>
      </w:pPr>
      <w:r w:rsidRPr="00FF430B">
        <w:t>5) contractul de performanță energetică;</w:t>
      </w:r>
    </w:p>
    <w:p w:rsidR="00D55058" w:rsidRPr="00FF430B" w:rsidRDefault="00D55058" w:rsidP="00A54239">
      <w:pPr>
        <w:tabs>
          <w:tab w:val="left" w:pos="-284"/>
          <w:tab w:val="left" w:pos="142"/>
          <w:tab w:val="left" w:pos="426"/>
          <w:tab w:val="left" w:pos="567"/>
          <w:tab w:val="left" w:pos="709"/>
        </w:tabs>
        <w:ind w:left="-284" w:firstLine="284"/>
        <w:jc w:val="both"/>
      </w:pPr>
      <w:r w:rsidRPr="00FF430B">
        <w:t>6) conținut reciclat în beton și zidărie;</w:t>
      </w:r>
    </w:p>
    <w:p w:rsidR="00D55058" w:rsidRPr="00FF430B" w:rsidRDefault="00D55058"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D55058" w:rsidRPr="00FF430B" w:rsidRDefault="00D55058"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D55058" w:rsidRPr="00FF430B" w:rsidRDefault="00D55058"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D55058" w:rsidRPr="00FF430B" w:rsidRDefault="00D55058"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D55058" w:rsidRPr="00FF430B" w:rsidRDefault="00D55058"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D55058" w:rsidRPr="00FF430B" w:rsidRDefault="00D55058"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D55058" w:rsidRPr="00FF430B" w:rsidRDefault="00D55058" w:rsidP="00A54239">
      <w:pPr>
        <w:tabs>
          <w:tab w:val="left" w:pos="-284"/>
          <w:tab w:val="left" w:pos="142"/>
          <w:tab w:val="left" w:pos="426"/>
          <w:tab w:val="left" w:pos="567"/>
          <w:tab w:val="left" w:pos="709"/>
        </w:tabs>
        <w:ind w:left="-284" w:firstLine="284"/>
        <w:jc w:val="both"/>
      </w:pPr>
      <w:r w:rsidRPr="00FF430B">
        <w:t>13)îmbrăcăminți rezistente;</w:t>
      </w:r>
    </w:p>
    <w:p w:rsidR="00D55058" w:rsidRPr="00FF430B" w:rsidRDefault="00D55058" w:rsidP="00A54239">
      <w:pPr>
        <w:tabs>
          <w:tab w:val="left" w:pos="-284"/>
          <w:tab w:val="left" w:pos="142"/>
          <w:tab w:val="left" w:pos="426"/>
          <w:tab w:val="left" w:pos="567"/>
          <w:tab w:val="left" w:pos="709"/>
        </w:tabs>
        <w:ind w:left="-284" w:firstLine="284"/>
        <w:jc w:val="both"/>
      </w:pPr>
      <w:r w:rsidRPr="00FF430B">
        <w:t>14) pardoseli din lemn;</w:t>
      </w:r>
    </w:p>
    <w:p w:rsidR="00D55058" w:rsidRPr="00FF430B" w:rsidRDefault="00D55058" w:rsidP="00A54239">
      <w:pPr>
        <w:tabs>
          <w:tab w:val="left" w:pos="-284"/>
          <w:tab w:val="left" w:pos="142"/>
          <w:tab w:val="left" w:pos="426"/>
          <w:tab w:val="left" w:pos="567"/>
          <w:tab w:val="left" w:pos="709"/>
        </w:tabs>
        <w:ind w:left="-284" w:firstLine="284"/>
        <w:jc w:val="both"/>
      </w:pPr>
      <w:r w:rsidRPr="00FF430B">
        <w:t>15) încălzitoare de apă;</w:t>
      </w:r>
    </w:p>
    <w:p w:rsidR="00D55058" w:rsidRPr="00FF430B" w:rsidRDefault="00D55058"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D55058" w:rsidRPr="00FF430B" w:rsidRDefault="00D55058"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D55058" w:rsidRPr="00FF430B" w:rsidRDefault="00D55058" w:rsidP="00A54239">
      <w:pPr>
        <w:tabs>
          <w:tab w:val="left" w:pos="-284"/>
          <w:tab w:val="left" w:pos="142"/>
          <w:tab w:val="left" w:pos="426"/>
          <w:tab w:val="left" w:pos="567"/>
          <w:tab w:val="left" w:pos="709"/>
        </w:tabs>
        <w:ind w:left="-284" w:firstLine="284"/>
        <w:jc w:val="both"/>
      </w:pPr>
      <w:r w:rsidRPr="00FF430B">
        <w:t>18)creșterea durabilității materialelor și reducerea necesităților de întreținere, emisiile fonice mai reduse în etapa de construcție, utilizare și întreținere;</w:t>
      </w:r>
    </w:p>
    <w:p w:rsidR="00D55058" w:rsidRPr="00FF430B" w:rsidRDefault="00D55058"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D55058" w:rsidRPr="00FF430B" w:rsidRDefault="00D55058"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D55058" w:rsidRPr="00FF430B" w:rsidRDefault="00D55058"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D55058" w:rsidRPr="00FF430B" w:rsidRDefault="00D55058"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D55058" w:rsidRPr="00FF430B" w:rsidRDefault="00D55058"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rsidR="00D55058" w:rsidRPr="00FF430B" w:rsidRDefault="00D55058"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D55058" w:rsidRPr="00FF430B" w:rsidRDefault="00D55058"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D55058" w:rsidRPr="00FF430B" w:rsidRDefault="00D55058"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D55058" w:rsidRPr="00FF430B" w:rsidRDefault="00D55058" w:rsidP="005A51E2">
      <w:pPr>
        <w:tabs>
          <w:tab w:val="left" w:pos="-284"/>
          <w:tab w:val="left" w:pos="142"/>
          <w:tab w:val="left" w:pos="284"/>
          <w:tab w:val="left" w:pos="426"/>
          <w:tab w:val="left" w:pos="604"/>
        </w:tabs>
        <w:spacing w:after="120"/>
        <w:ind w:left="-284" w:firstLine="284"/>
        <w:jc w:val="both"/>
      </w:pPr>
      <w:r w:rsidRPr="00FF430B">
        <w:rPr>
          <w:b/>
        </w:rPr>
        <w:t>46.</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55058" w:rsidRPr="00FF430B" w:rsidRDefault="00D55058" w:rsidP="009F1E2C">
      <w:pPr>
        <w:tabs>
          <w:tab w:val="left" w:pos="-284"/>
          <w:tab w:val="left" w:pos="-142"/>
        </w:tabs>
        <w:spacing w:after="120"/>
        <w:ind w:left="-284" w:firstLine="284"/>
        <w:jc w:val="both"/>
      </w:pPr>
      <w:r w:rsidRPr="00FF430B">
        <w:rPr>
          <w:b/>
        </w:rPr>
        <w:t>47.</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55058" w:rsidRPr="00FF430B" w:rsidRDefault="00D55058"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proporționalității.Liderul asociației execută cel puţin 40% din valoarea viitorului contract de achiziții publice de lucrări.</w:t>
      </w:r>
    </w:p>
    <w:p w:rsidR="00D55058" w:rsidRPr="00FF430B" w:rsidRDefault="00D55058" w:rsidP="009C11B3">
      <w:pPr>
        <w:tabs>
          <w:tab w:val="left" w:pos="-284"/>
          <w:tab w:val="left" w:pos="426"/>
          <w:tab w:val="left" w:pos="604"/>
        </w:tabs>
        <w:spacing w:after="120"/>
        <w:ind w:left="-284" w:firstLine="284"/>
        <w:jc w:val="both"/>
      </w:pPr>
      <w:r w:rsidRPr="00FF430B">
        <w:rPr>
          <w:b/>
        </w:rPr>
        <w:t>49.</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55058" w:rsidRPr="00FF430B" w:rsidRDefault="00D55058" w:rsidP="003C2C26">
      <w:pPr>
        <w:tabs>
          <w:tab w:val="left" w:pos="-284"/>
          <w:tab w:val="left" w:pos="426"/>
          <w:tab w:val="left" w:pos="604"/>
        </w:tabs>
        <w:spacing w:after="120"/>
        <w:ind w:left="-284" w:firstLine="284"/>
        <w:jc w:val="both"/>
      </w:pPr>
      <w:r w:rsidRPr="00FF430B">
        <w:rPr>
          <w:b/>
        </w:rPr>
        <w:t>50.</w:t>
      </w:r>
      <w:r w:rsidRPr="00FF430B">
        <w:t>În cazul în care ofertantul/candidatul îşi demonstrează capacitatea economică şi financiară cât și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respective,încheiat în formă autentică (conform anexelor nr.18-</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pct.28 și pct.29care determină excluderea din procedura de atribuire.</w:t>
      </w:r>
    </w:p>
    <w:p w:rsidR="00D55058" w:rsidRPr="00FF430B" w:rsidRDefault="00D55058" w:rsidP="003C2C26">
      <w:pPr>
        <w:tabs>
          <w:tab w:val="left" w:pos="-284"/>
          <w:tab w:val="left" w:pos="426"/>
          <w:tab w:val="left" w:pos="604"/>
        </w:tabs>
        <w:spacing w:after="120"/>
        <w:ind w:left="-284" w:firstLine="284"/>
        <w:jc w:val="both"/>
      </w:pPr>
      <w:r w:rsidRPr="00FF430B">
        <w:tab/>
      </w:r>
    </w:p>
    <w:p w:rsidR="00D55058" w:rsidRPr="00FF430B" w:rsidRDefault="00D55058"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D55058" w:rsidRPr="00FF430B" w:rsidRDefault="00D55058" w:rsidP="000E4D7D"/>
    <w:bookmarkEnd w:id="26"/>
    <w:bookmarkEnd w:id="27"/>
    <w:p w:rsidR="00D55058" w:rsidRPr="00FF430B" w:rsidRDefault="00D55058"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D55058" w:rsidRPr="00FF430B" w:rsidRDefault="00D55058" w:rsidP="009F1E2C">
      <w:pPr>
        <w:tabs>
          <w:tab w:val="left" w:pos="-284"/>
        </w:tabs>
        <w:ind w:left="-284" w:firstLine="284"/>
      </w:pPr>
    </w:p>
    <w:p w:rsidR="00D55058" w:rsidRPr="00FF430B" w:rsidRDefault="00D55058"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cazuri,aceasta se depune odată cu oferta.</w:t>
      </w:r>
    </w:p>
    <w:p w:rsidR="00D55058" w:rsidRPr="00FF430B" w:rsidRDefault="00D55058" w:rsidP="00A54239">
      <w:pPr>
        <w:tabs>
          <w:tab w:val="left" w:pos="0"/>
          <w:tab w:val="left" w:pos="284"/>
          <w:tab w:val="left" w:pos="604"/>
          <w:tab w:val="left" w:pos="960"/>
        </w:tabs>
        <w:spacing w:after="120"/>
      </w:pPr>
      <w:r w:rsidRPr="00FF430B">
        <w:rPr>
          <w:b/>
        </w:rPr>
        <w:t>52.</w:t>
      </w:r>
      <w:r w:rsidRPr="00FF430B">
        <w:t>Oferta cuprinde următoarele formulare:</w:t>
      </w:r>
    </w:p>
    <w:p w:rsidR="00D55058" w:rsidRPr="00FF430B" w:rsidRDefault="00D55058"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D55058" w:rsidRPr="00FF430B" w:rsidRDefault="00D55058" w:rsidP="00A54239">
      <w:pPr>
        <w:tabs>
          <w:tab w:val="left" w:pos="0"/>
          <w:tab w:val="left" w:pos="426"/>
          <w:tab w:val="left" w:pos="960"/>
        </w:tabs>
        <w:spacing w:after="120"/>
      </w:pPr>
      <w:r w:rsidRPr="00FF430B">
        <w:t>2) Propunerea financiară;</w:t>
      </w:r>
    </w:p>
    <w:p w:rsidR="00D55058" w:rsidRPr="00FF430B" w:rsidRDefault="00D55058"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D55058" w:rsidRPr="00FF430B" w:rsidRDefault="00D55058" w:rsidP="00A54239">
      <w:pPr>
        <w:tabs>
          <w:tab w:val="left" w:pos="0"/>
          <w:tab w:val="left" w:pos="426"/>
          <w:tab w:val="left" w:pos="960"/>
        </w:tabs>
        <w:spacing w:after="120"/>
      </w:pPr>
      <w:r w:rsidRPr="00FF430B">
        <w:rPr>
          <w:color w:val="000000"/>
        </w:rPr>
        <w:t>4) Garanția pentru ofertă, după caz (anexa nr.9).</w:t>
      </w:r>
    </w:p>
    <w:p w:rsidR="00D55058" w:rsidRPr="00FF430B" w:rsidRDefault="00D55058"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lapct.52secompletează fără nici o modificare sau o abatere de la formulare, spaţiile goale fiind completate cu informaţia solicitată. Completarea defectuoasă a formularelor atrage respingerea ofertei.</w:t>
      </w:r>
    </w:p>
    <w:p w:rsidR="00D55058" w:rsidRPr="00FF430B" w:rsidRDefault="00D55058"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D55058" w:rsidRPr="00FF430B" w:rsidRDefault="00D55058"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elaboreazăpropunerea tehnică, astfel încât aceasta să respecte în totalitate cerinţele de calificare, precum şi cerinţele prevăzute în caietul de sarcini, cât și lista cu cantitățile de lucrări. În acest scop propunerea tehnică conține:</w:t>
      </w:r>
    </w:p>
    <w:p w:rsidR="00D55058" w:rsidRPr="00FF430B" w:rsidRDefault="00D55058" w:rsidP="00AD4A65">
      <w:pPr>
        <w:tabs>
          <w:tab w:val="left" w:pos="142"/>
          <w:tab w:val="left" w:pos="426"/>
          <w:tab w:val="left" w:pos="604"/>
          <w:tab w:val="left" w:pos="960"/>
        </w:tabs>
        <w:spacing w:after="120"/>
        <w:ind w:left="-284" w:firstLine="284"/>
        <w:jc w:val="both"/>
      </w:pPr>
      <w:r w:rsidRPr="00FF430B">
        <w:t>a)graficul de executare a lucrării (anexa nr.10);</w:t>
      </w:r>
    </w:p>
    <w:p w:rsidR="00D55058" w:rsidRPr="00FF430B" w:rsidRDefault="00D55058" w:rsidP="009F1E2C">
      <w:pPr>
        <w:tabs>
          <w:tab w:val="left" w:pos="-284"/>
          <w:tab w:val="left" w:pos="426"/>
          <w:tab w:val="left" w:pos="604"/>
          <w:tab w:val="left" w:pos="960"/>
        </w:tabs>
        <w:spacing w:after="120"/>
        <w:ind w:left="-284" w:firstLine="284"/>
        <w:jc w:val="both"/>
      </w:pPr>
      <w:r w:rsidRPr="00FF430B">
        <w:t>b) documentația de deviz (formularele 3,5 și 7 corespunzător CPL.01.01-2012sau alte metode elaborate și aprobate prin acte normative de către Ministerul Economiei și Infrastructurii), conform Formularului de deviz nr.1, din anexa nr.23, lista cu cantitățile de lucrări.</w:t>
      </w:r>
    </w:p>
    <w:p w:rsidR="00D55058" w:rsidRPr="00FF430B" w:rsidRDefault="00D55058"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D55058" w:rsidRPr="00FF430B" w:rsidRDefault="00D55058" w:rsidP="009F1E2C">
      <w:pPr>
        <w:tabs>
          <w:tab w:val="left" w:pos="-284"/>
          <w:tab w:val="left" w:pos="426"/>
          <w:tab w:val="left" w:pos="604"/>
          <w:tab w:val="left" w:pos="960"/>
        </w:tabs>
        <w:spacing w:after="120"/>
        <w:ind w:left="-284" w:firstLine="284"/>
        <w:jc w:val="both"/>
        <w:rPr>
          <w:color w:val="000000"/>
        </w:rPr>
      </w:pPr>
      <w:r w:rsidRPr="00FF430B">
        <w:rPr>
          <w:b/>
        </w:rPr>
        <w:t>55.</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D55058" w:rsidRPr="00FF430B" w:rsidRDefault="00D55058"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56.</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nr.638/2020.</w:t>
      </w:r>
    </w:p>
    <w:p w:rsidR="00D55058" w:rsidRPr="00FF430B" w:rsidRDefault="00D55058"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D55058" w:rsidRPr="00FF430B" w:rsidRDefault="00D55058" w:rsidP="009F1E2C">
      <w:pPr>
        <w:tabs>
          <w:tab w:val="left" w:pos="-284"/>
          <w:tab w:val="left" w:pos="426"/>
          <w:tab w:val="left" w:pos="604"/>
          <w:tab w:val="left" w:pos="960"/>
        </w:tabs>
        <w:spacing w:after="120"/>
        <w:ind w:left="-284" w:firstLine="284"/>
        <w:jc w:val="both"/>
      </w:pPr>
      <w:r w:rsidRPr="00FF430B">
        <w:rPr>
          <w:b/>
        </w:rPr>
        <w:t>58.</w:t>
      </w:r>
      <w:r w:rsidRPr="00FF430B">
        <w:t>Ofertantul are obligația,prin depunerea declarației privind valabilitatea ofertei (anexa nr.8), de a menține oferta valabilă pe toată perioada de valabilitate prevăzută în documentația de atribuire.Termenul valabilităţii ofertei începe să decurgă din momentul termenului limită de depunere a ofertelor. Orice ofertă valabilă pentru o perioadă mai mică decât cea prevăzută în anexa nr.2se respinge de către grupul de lucru ca fiind necorespunzătoare.</w:t>
      </w:r>
    </w:p>
    <w:p w:rsidR="00D55058" w:rsidRPr="00FF430B" w:rsidRDefault="00D55058" w:rsidP="009F1E2C">
      <w:pPr>
        <w:tabs>
          <w:tab w:val="left" w:pos="-284"/>
          <w:tab w:val="left" w:pos="426"/>
          <w:tab w:val="left" w:pos="604"/>
          <w:tab w:val="left" w:pos="960"/>
        </w:tabs>
        <w:spacing w:after="120"/>
        <w:ind w:left="-284" w:firstLine="284"/>
        <w:jc w:val="both"/>
      </w:pPr>
      <w:r w:rsidRPr="00FF430B">
        <w:rPr>
          <w:b/>
        </w:rPr>
        <w:t xml:space="preserve">59. </w:t>
      </w:r>
      <w:r w:rsidRPr="00FF430B">
        <w:t>În cazul extinderii perioadei de valabilitate a ofertei, perioada de valabilitate a garanției pentru ofertăse prelungește în mod corespunzător.</w:t>
      </w:r>
    </w:p>
    <w:p w:rsidR="00D55058" w:rsidRPr="00FF430B" w:rsidRDefault="00D55058" w:rsidP="00952061">
      <w:pPr>
        <w:tabs>
          <w:tab w:val="left" w:pos="-284"/>
          <w:tab w:val="left" w:pos="426"/>
          <w:tab w:val="left" w:pos="604"/>
          <w:tab w:val="left" w:pos="960"/>
        </w:tabs>
        <w:spacing w:after="120"/>
        <w:ind w:left="-284" w:firstLine="284"/>
        <w:jc w:val="both"/>
      </w:pPr>
      <w:r w:rsidRPr="00FF430B">
        <w:rPr>
          <w:b/>
        </w:rPr>
        <w:t xml:space="preserve">60.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55058" w:rsidRPr="00FF430B" w:rsidRDefault="00D55058" w:rsidP="007252D3">
      <w:pPr>
        <w:tabs>
          <w:tab w:val="left" w:pos="-284"/>
          <w:tab w:val="left" w:pos="426"/>
          <w:tab w:val="left" w:pos="604"/>
          <w:tab w:val="left" w:pos="960"/>
        </w:tabs>
        <w:spacing w:after="120"/>
        <w:ind w:left="-284" w:firstLine="284"/>
        <w:jc w:val="both"/>
      </w:pPr>
      <w:r w:rsidRPr="00FF430B">
        <w:rPr>
          <w:b/>
        </w:rPr>
        <w:t>61.</w:t>
      </w:r>
      <w:r w:rsidRPr="00FF430B">
        <w:t xml:space="preserve">Ofertele care conţin o perioadă de garanţie mai mică decât perioada de valabilitate a ofertelorprevăzută în anexa nr.2se resping de către grupul de lucru </w:t>
      </w:r>
      <w:r w:rsidRPr="00FF430B">
        <w:rPr>
          <w:lang w:eastAsia="en-GB"/>
        </w:rPr>
        <w:t>sau, după caz, specialistul certificat în domeniul achizițiilor publice</w:t>
      </w:r>
      <w:r w:rsidRPr="00FF430B">
        <w:t>.</w:t>
      </w:r>
    </w:p>
    <w:p w:rsidR="00D55058" w:rsidRPr="00FF430B" w:rsidRDefault="00D55058" w:rsidP="003C2C26">
      <w:pPr>
        <w:tabs>
          <w:tab w:val="left" w:pos="-284"/>
          <w:tab w:val="left" w:pos="567"/>
          <w:tab w:val="left" w:pos="604"/>
        </w:tabs>
        <w:spacing w:after="120"/>
        <w:ind w:left="-284" w:firstLine="284"/>
        <w:jc w:val="both"/>
      </w:pPr>
      <w:r w:rsidRPr="00FF430B">
        <w:rPr>
          <w:b/>
        </w:rPr>
        <w:t>62.</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nr.2.</w:t>
      </w:r>
    </w:p>
    <w:p w:rsidR="00D55058" w:rsidRPr="00FF430B" w:rsidRDefault="00D55058"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3,5 și 7) solicitate se indică în lei moldoveneşti,cu două cifre după virgulă, cu excepţia cazurilor în care anexa nr.2prevede altfel.</w:t>
      </w:r>
    </w:p>
    <w:p w:rsidR="00D55058" w:rsidRPr="00FF430B" w:rsidRDefault="00D55058"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D55058" w:rsidRPr="00FF430B" w:rsidRDefault="00D55058" w:rsidP="009F1E2C">
      <w:pPr>
        <w:tabs>
          <w:tab w:val="left" w:pos="-284"/>
        </w:tabs>
        <w:ind w:left="-284" w:firstLine="284"/>
        <w:jc w:val="center"/>
        <w:rPr>
          <w:b/>
          <w:sz w:val="26"/>
          <w:szCs w:val="26"/>
        </w:rPr>
      </w:pPr>
    </w:p>
    <w:p w:rsidR="00D55058" w:rsidRPr="00FF430B" w:rsidRDefault="00D55058" w:rsidP="009F1E2C">
      <w:pPr>
        <w:tabs>
          <w:tab w:val="left" w:pos="-284"/>
        </w:tabs>
        <w:ind w:left="-284" w:firstLine="284"/>
        <w:jc w:val="center"/>
        <w:rPr>
          <w:b/>
          <w:sz w:val="26"/>
          <w:szCs w:val="26"/>
        </w:rPr>
      </w:pPr>
      <w:r w:rsidRPr="00FF430B">
        <w:rPr>
          <w:b/>
          <w:sz w:val="26"/>
          <w:szCs w:val="26"/>
        </w:rPr>
        <w:t>Secţiunea a 4-a</w:t>
      </w:r>
    </w:p>
    <w:p w:rsidR="00D55058" w:rsidRPr="00FF430B" w:rsidRDefault="00D55058" w:rsidP="009F1E2C">
      <w:pPr>
        <w:tabs>
          <w:tab w:val="left" w:pos="-284"/>
        </w:tabs>
        <w:ind w:left="-284" w:firstLine="284"/>
        <w:jc w:val="center"/>
        <w:rPr>
          <w:b/>
          <w:sz w:val="26"/>
          <w:szCs w:val="26"/>
        </w:rPr>
      </w:pPr>
    </w:p>
    <w:p w:rsidR="00D55058" w:rsidRPr="00FF430B" w:rsidRDefault="00D55058" w:rsidP="009F1E2C">
      <w:pPr>
        <w:tabs>
          <w:tab w:val="left" w:pos="-284"/>
        </w:tabs>
        <w:ind w:left="-284" w:firstLine="284"/>
        <w:jc w:val="center"/>
        <w:rPr>
          <w:b/>
        </w:rPr>
      </w:pPr>
      <w:r w:rsidRPr="00FF430B">
        <w:rPr>
          <w:b/>
        </w:rPr>
        <w:t>Depunerea și deschiderea ofertelor</w:t>
      </w:r>
    </w:p>
    <w:p w:rsidR="00D55058" w:rsidRPr="00FF430B" w:rsidRDefault="00D55058" w:rsidP="009F1E2C">
      <w:pPr>
        <w:tabs>
          <w:tab w:val="left" w:pos="-284"/>
        </w:tabs>
        <w:ind w:left="-284" w:firstLine="284"/>
        <w:jc w:val="center"/>
        <w:rPr>
          <w:b/>
        </w:rPr>
      </w:pPr>
    </w:p>
    <w:p w:rsidR="00D55058" w:rsidRPr="00FF430B" w:rsidRDefault="00D55058"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art.33 alin.(7) şi alin.(11) din Legea nr.131/2015 privind achizițiile publice.</w:t>
      </w:r>
    </w:p>
    <w:p w:rsidR="00D55058" w:rsidRPr="00FF430B" w:rsidRDefault="00D55058" w:rsidP="00DA1153">
      <w:pPr>
        <w:tabs>
          <w:tab w:val="left" w:pos="-284"/>
          <w:tab w:val="left" w:pos="179"/>
          <w:tab w:val="left" w:pos="426"/>
          <w:tab w:val="left" w:pos="604"/>
        </w:tabs>
        <w:spacing w:after="120"/>
        <w:ind w:left="-284" w:firstLine="284"/>
        <w:jc w:val="both"/>
      </w:pPr>
      <w:r w:rsidRPr="00FF430B">
        <w:rPr>
          <w:b/>
        </w:rPr>
        <w:t xml:space="preserve">65.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55058" w:rsidRPr="00FF430B" w:rsidRDefault="00D55058" w:rsidP="009F1E2C">
      <w:pPr>
        <w:tabs>
          <w:tab w:val="left" w:pos="-284"/>
          <w:tab w:val="left" w:pos="179"/>
          <w:tab w:val="left" w:pos="426"/>
          <w:tab w:val="left" w:pos="604"/>
        </w:tabs>
        <w:spacing w:after="120"/>
        <w:ind w:left="-284" w:firstLine="284"/>
        <w:jc w:val="both"/>
      </w:pPr>
      <w:r w:rsidRPr="00FF430B">
        <w:rPr>
          <w:b/>
        </w:rPr>
        <w:t>66.</w:t>
      </w:r>
      <w:r w:rsidRPr="00FF430B">
        <w:t>Documentelejustificative în sprijinul informațiilor declarate în DUAE, care conțin date cu caracter personal, seprezintă separat, pe suport de hârtie sau în formă electronică, cu aplicarea semnăturii electronice, utilizînd mijloace electronice de comunicare sau alte mijloacela etapa evaluării ofertelor, la solicitarea autorității contractante.</w:t>
      </w:r>
    </w:p>
    <w:p w:rsidR="00D55058" w:rsidRPr="00FF430B" w:rsidRDefault="00D55058"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D55058" w:rsidRPr="00FF430B" w:rsidRDefault="00D55058" w:rsidP="009F1E2C">
      <w:pPr>
        <w:tabs>
          <w:tab w:val="left" w:pos="-284"/>
          <w:tab w:val="left" w:pos="179"/>
          <w:tab w:val="left" w:pos="426"/>
          <w:tab w:val="left" w:pos="604"/>
        </w:tabs>
        <w:spacing w:after="120"/>
        <w:ind w:left="-284" w:firstLine="284"/>
        <w:jc w:val="both"/>
      </w:pPr>
      <w:r w:rsidRPr="00FF430B">
        <w:rPr>
          <w:b/>
        </w:rPr>
        <w:t xml:space="preserve">68. </w:t>
      </w:r>
      <w:r w:rsidRPr="00FF430B">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D55058" w:rsidRPr="00FF430B" w:rsidRDefault="00D55058" w:rsidP="0097083F">
      <w:pPr>
        <w:tabs>
          <w:tab w:val="left" w:pos="-284"/>
          <w:tab w:val="left" w:pos="179"/>
          <w:tab w:val="left" w:pos="426"/>
          <w:tab w:val="left" w:pos="604"/>
        </w:tabs>
        <w:spacing w:after="120"/>
        <w:ind w:left="-284" w:firstLine="284"/>
        <w:jc w:val="both"/>
      </w:pPr>
      <w:r w:rsidRPr="00FF430B">
        <w:rPr>
          <w:b/>
        </w:rPr>
        <w:t>69.</w:t>
      </w:r>
      <w:r w:rsidRPr="00FF430B">
        <w:t>În cazul asocierii conform pct.19, fiecare dintre asociați îşi asumă obligaţia pentru oferta comună şi răspunde pentru orice consecinţe ale viitorului contract de achiziţie publică. Informaţia privind asocierea se prezintă completînd anexa nr.17.</w:t>
      </w:r>
    </w:p>
    <w:p w:rsidR="00D55058" w:rsidRPr="00FF430B" w:rsidRDefault="00D55058" w:rsidP="00104432">
      <w:pPr>
        <w:tabs>
          <w:tab w:val="left" w:pos="-284"/>
          <w:tab w:val="left" w:pos="179"/>
          <w:tab w:val="left" w:pos="426"/>
          <w:tab w:val="left" w:pos="604"/>
        </w:tabs>
        <w:spacing w:after="120"/>
        <w:ind w:left="-284" w:firstLine="284"/>
        <w:jc w:val="both"/>
      </w:pPr>
      <w:r w:rsidRPr="00FF430B">
        <w:rPr>
          <w:b/>
        </w:rPr>
        <w:t>70.</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D55058" w:rsidRPr="00FF430B" w:rsidRDefault="00D55058" w:rsidP="0097083F">
      <w:pPr>
        <w:tabs>
          <w:tab w:val="left" w:pos="-284"/>
          <w:tab w:val="left" w:pos="179"/>
          <w:tab w:val="left" w:pos="426"/>
          <w:tab w:val="left" w:pos="604"/>
        </w:tabs>
        <w:spacing w:after="120"/>
        <w:ind w:left="-284" w:firstLine="284"/>
        <w:jc w:val="both"/>
      </w:pPr>
      <w:r w:rsidRPr="00FF430B">
        <w:rPr>
          <w:b/>
        </w:rPr>
        <w:t>71.</w:t>
      </w:r>
      <w:r w:rsidRPr="00FF430B">
        <w:t>Persoanele juridice nominalizate ca subcontractanţi în cadrul uneia sau mai multor oferte nu au dreptul de a depune oferta în nume propriu sau în asociere.</w:t>
      </w:r>
    </w:p>
    <w:p w:rsidR="00D55058" w:rsidRPr="00FF430B" w:rsidRDefault="00D55058" w:rsidP="0097083F">
      <w:pPr>
        <w:tabs>
          <w:tab w:val="left" w:pos="-284"/>
          <w:tab w:val="left" w:pos="179"/>
          <w:tab w:val="left" w:pos="426"/>
          <w:tab w:val="left" w:pos="604"/>
        </w:tabs>
        <w:spacing w:after="120"/>
        <w:ind w:left="-284" w:firstLine="284"/>
        <w:jc w:val="both"/>
      </w:pPr>
      <w:r w:rsidRPr="00FF430B">
        <w:rPr>
          <w:b/>
        </w:rPr>
        <w:t>72.</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D55058" w:rsidRPr="00FF430B" w:rsidRDefault="00D55058" w:rsidP="009F1E2C">
      <w:pPr>
        <w:tabs>
          <w:tab w:val="left" w:pos="-284"/>
          <w:tab w:val="left" w:pos="960"/>
        </w:tabs>
        <w:ind w:left="-284" w:firstLine="284"/>
        <w:jc w:val="both"/>
      </w:pPr>
    </w:p>
    <w:p w:rsidR="00D55058" w:rsidRPr="00FF430B" w:rsidRDefault="00D55058" w:rsidP="009F1E2C">
      <w:pPr>
        <w:tabs>
          <w:tab w:val="left" w:pos="-284"/>
          <w:tab w:val="left" w:pos="960"/>
        </w:tabs>
        <w:ind w:left="-284" w:firstLine="284"/>
        <w:jc w:val="both"/>
      </w:pPr>
    </w:p>
    <w:p w:rsidR="00D55058" w:rsidRPr="00FF430B" w:rsidRDefault="00D55058" w:rsidP="009F1E2C">
      <w:pPr>
        <w:tabs>
          <w:tab w:val="left" w:pos="-284"/>
          <w:tab w:val="left" w:pos="284"/>
          <w:tab w:val="left" w:pos="604"/>
          <w:tab w:val="left" w:pos="1134"/>
        </w:tabs>
        <w:ind w:left="-284" w:firstLine="284"/>
        <w:jc w:val="center"/>
        <w:rPr>
          <w:b/>
          <w:bCs/>
        </w:rPr>
      </w:pPr>
      <w:r w:rsidRPr="00FF430B">
        <w:rPr>
          <w:b/>
          <w:bCs/>
        </w:rPr>
        <w:t>Secюiunea a 5-a</w:t>
      </w:r>
    </w:p>
    <w:p w:rsidR="00D55058" w:rsidRPr="00FF430B" w:rsidRDefault="00D55058" w:rsidP="009F1E2C">
      <w:pPr>
        <w:tabs>
          <w:tab w:val="left" w:pos="-284"/>
          <w:tab w:val="left" w:pos="284"/>
          <w:tab w:val="left" w:pos="604"/>
          <w:tab w:val="left" w:pos="1134"/>
        </w:tabs>
        <w:ind w:left="-284" w:firstLine="284"/>
        <w:jc w:val="center"/>
        <w:rPr>
          <w:b/>
          <w:bCs/>
        </w:rPr>
      </w:pPr>
    </w:p>
    <w:p w:rsidR="00D55058" w:rsidRPr="00FF430B" w:rsidRDefault="00D55058" w:rsidP="009F1E2C">
      <w:pPr>
        <w:tabs>
          <w:tab w:val="left" w:pos="-284"/>
          <w:tab w:val="left" w:pos="604"/>
          <w:tab w:val="left" w:pos="1134"/>
        </w:tabs>
        <w:ind w:left="-284" w:firstLine="284"/>
        <w:jc w:val="center"/>
        <w:rPr>
          <w:b/>
          <w:bCs/>
        </w:rPr>
      </w:pPr>
      <w:r w:rsidRPr="00FF430B">
        <w:rPr>
          <w:b/>
          <w:bCs/>
        </w:rPr>
        <w:t>Evaluarea și compararea ofertelor</w:t>
      </w:r>
    </w:p>
    <w:p w:rsidR="00D55058" w:rsidRPr="00FF430B" w:rsidRDefault="00D55058" w:rsidP="009F1E2C">
      <w:pPr>
        <w:tabs>
          <w:tab w:val="left" w:pos="-284"/>
          <w:tab w:val="left" w:pos="604"/>
          <w:tab w:val="left" w:pos="1134"/>
        </w:tabs>
        <w:ind w:left="-284" w:firstLine="284"/>
        <w:jc w:val="center"/>
        <w:rPr>
          <w:b/>
          <w:bCs/>
        </w:rPr>
      </w:pPr>
    </w:p>
    <w:p w:rsidR="00D55058" w:rsidRPr="00FF430B" w:rsidRDefault="00D55058" w:rsidP="00104432">
      <w:pPr>
        <w:tabs>
          <w:tab w:val="left" w:pos="-284"/>
          <w:tab w:val="left" w:pos="142"/>
          <w:tab w:val="left" w:pos="426"/>
          <w:tab w:val="left" w:pos="604"/>
          <w:tab w:val="left" w:pos="1134"/>
        </w:tabs>
        <w:spacing w:after="120"/>
        <w:ind w:left="-284" w:firstLine="284"/>
        <w:jc w:val="both"/>
      </w:pPr>
      <w:r w:rsidRPr="00FF430B">
        <w:rPr>
          <w:b/>
        </w:rPr>
        <w:t>73.</w:t>
      </w:r>
      <w:r w:rsidRPr="00FF430B">
        <w:t>În cazul în care ofertele conțin secrete tehnice, comerciale sau țin de protecția proprietății intelectuale, autoritatea contractantă asigură păstrareaconfidenţialitățiiasupra conţinutului ofertei, precum şi asupra oricărei informaţii privind ofertantul, și totodată, asigura dreptul operatorului economic de a nu face publice aceste date prin aplicarea art.33 alin.(7) și alin.(11)al Legii nr.131/2015 privind achizițiile publice, însă aplicarea acestui articolse referă numai la partea ce conțin datele enumeratate mai sus.</w:t>
      </w:r>
    </w:p>
    <w:p w:rsidR="00D55058" w:rsidRPr="00FF430B" w:rsidRDefault="00D55058" w:rsidP="009B5D91">
      <w:pPr>
        <w:tabs>
          <w:tab w:val="left" w:pos="-284"/>
          <w:tab w:val="left" w:pos="142"/>
          <w:tab w:val="left" w:pos="426"/>
          <w:tab w:val="left" w:pos="604"/>
          <w:tab w:val="left" w:pos="1134"/>
        </w:tabs>
        <w:spacing w:after="120"/>
        <w:ind w:left="-284" w:firstLine="284"/>
        <w:jc w:val="both"/>
      </w:pPr>
      <w:r w:rsidRPr="00FF430B">
        <w:rPr>
          <w:b/>
        </w:rPr>
        <w:t>74.</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D55058" w:rsidRPr="00FF430B" w:rsidRDefault="00D55058" w:rsidP="00413058">
      <w:pPr>
        <w:tabs>
          <w:tab w:val="left" w:pos="-284"/>
          <w:tab w:val="left" w:pos="142"/>
          <w:tab w:val="left" w:pos="426"/>
          <w:tab w:val="left" w:pos="604"/>
          <w:tab w:val="left" w:pos="1134"/>
        </w:tabs>
        <w:spacing w:after="120"/>
        <w:ind w:left="-284" w:firstLine="284"/>
        <w:jc w:val="both"/>
      </w:pPr>
      <w:r w:rsidRPr="00FF430B">
        <w:t>1)este eligibil să participe la procedurile de achiziții publice și nu există motive de excludere din cadrul procedurilor de achiziții publice pentru atribuirea contractului de achiziție publică;</w:t>
      </w:r>
    </w:p>
    <w:p w:rsidR="00D55058" w:rsidRPr="00FF430B" w:rsidRDefault="00D55058"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D55058" w:rsidRPr="00FF430B" w:rsidRDefault="00D55058"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D55058" w:rsidRPr="00FF430B" w:rsidRDefault="00D55058" w:rsidP="009B5D91">
      <w:pPr>
        <w:tabs>
          <w:tab w:val="left" w:pos="-284"/>
          <w:tab w:val="left" w:pos="142"/>
          <w:tab w:val="left" w:pos="426"/>
          <w:tab w:val="left" w:pos="604"/>
          <w:tab w:val="left" w:pos="1134"/>
        </w:tabs>
        <w:spacing w:after="120"/>
        <w:ind w:left="-284" w:firstLine="284"/>
        <w:jc w:val="both"/>
      </w:pPr>
      <w:r w:rsidRPr="00FF430B">
        <w:rPr>
          <w:b/>
        </w:rPr>
        <w:t>75.</w:t>
      </w:r>
      <w:r w:rsidRPr="00FF430B">
        <w:t xml:space="preserve">DUAE al operatorilor economici se verifică după caz, direct de către autoritatea contractantă prin procedurile automate desfășurate în SIARSAP,prinaccesarea unei baze de date a autorităților publice sau a terților din Republica Moldova, iar atunci când este necesar și în alte state. </w:t>
      </w:r>
    </w:p>
    <w:p w:rsidR="00D55058" w:rsidRPr="00FF430B" w:rsidRDefault="00D55058" w:rsidP="00413058">
      <w:pPr>
        <w:tabs>
          <w:tab w:val="left" w:pos="-284"/>
          <w:tab w:val="left" w:pos="142"/>
          <w:tab w:val="left" w:pos="426"/>
          <w:tab w:val="left" w:pos="604"/>
          <w:tab w:val="left" w:pos="1134"/>
        </w:tabs>
        <w:spacing w:after="120"/>
        <w:ind w:left="-284" w:firstLine="284"/>
        <w:jc w:val="both"/>
      </w:pPr>
      <w:r w:rsidRPr="00FF430B">
        <w:rPr>
          <w:b/>
        </w:rPr>
        <w:t>76.</w:t>
      </w:r>
      <w:r w:rsidRPr="00FF430B">
        <w:t xml:space="preserve">În cazul în care </w:t>
      </w:r>
      <w:r>
        <w:t>la evaluare</w:t>
      </w:r>
      <w:r w:rsidRPr="00FF430B">
        <w:t xml:space="preserve"> se stabilesc discrepanțe între informațiile prezentatede către operatorul economic în DUAE și cerințele stabilitede către autoritatea contractantă, operatorul economic se descalifică, ceea ce duce la respingerea oferteifiind stabilită ca inacceptabilă șineconformă și se examinează documenteleurmătorului candidat/ofertant.</w:t>
      </w:r>
    </w:p>
    <w:p w:rsidR="00D55058" w:rsidRPr="00FF430B" w:rsidRDefault="00D55058" w:rsidP="00610A69">
      <w:pPr>
        <w:tabs>
          <w:tab w:val="left" w:pos="-284"/>
          <w:tab w:val="left" w:pos="426"/>
          <w:tab w:val="left" w:pos="604"/>
          <w:tab w:val="left" w:pos="1134"/>
        </w:tabs>
        <w:spacing w:after="120"/>
        <w:ind w:left="-284" w:firstLine="284"/>
        <w:jc w:val="both"/>
      </w:pPr>
      <w:r w:rsidRPr="00FF430B">
        <w:rPr>
          <w:b/>
        </w:rPr>
        <w:t>77.</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55058" w:rsidRPr="00FF430B" w:rsidRDefault="00D55058"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Ofertantulclasat pe primul loc după aplicarea criteriului de atribuire prezintădocumentele justificative prin care demonstrează că îndeplineşte în totalitate cerinţele corespunzătoare criteriilor de calificare și de selecție, în conformitate cu informaţiile cuprinse în DUAE,cu excepţia procedurilor desfăşurate în mai multe etape, când documentele justificative sunt solicitate înainte de transmiterea invitaţiilor pentru etapa a doua către candidaţii selectaţi.</w:t>
      </w:r>
    </w:p>
    <w:p w:rsidR="00D55058" w:rsidRPr="00FF430B" w:rsidRDefault="00D55058" w:rsidP="009F1E2C">
      <w:pPr>
        <w:tabs>
          <w:tab w:val="left" w:pos="-284"/>
          <w:tab w:val="left" w:pos="142"/>
          <w:tab w:val="left" w:pos="426"/>
          <w:tab w:val="left" w:pos="604"/>
          <w:tab w:val="left" w:pos="1134"/>
        </w:tabs>
        <w:spacing w:after="120"/>
        <w:ind w:left="-284" w:firstLine="284"/>
        <w:jc w:val="both"/>
      </w:pPr>
      <w:r w:rsidRPr="00FF430B">
        <w:rPr>
          <w:b/>
        </w:rPr>
        <w:t>79.</w:t>
      </w:r>
      <w:r w:rsidRPr="00FF430B">
        <w:t xml:space="preserve">Ofertele seexamineazăde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D55058" w:rsidRPr="00FF430B" w:rsidRDefault="00D55058" w:rsidP="009F1E2C">
      <w:pPr>
        <w:tabs>
          <w:tab w:val="left" w:pos="-284"/>
          <w:tab w:val="left" w:pos="142"/>
          <w:tab w:val="left" w:pos="426"/>
          <w:tab w:val="left" w:pos="604"/>
          <w:tab w:val="left" w:pos="1134"/>
        </w:tabs>
        <w:spacing w:after="120"/>
        <w:ind w:left="-284" w:firstLine="284"/>
        <w:jc w:val="both"/>
      </w:pPr>
      <w:r w:rsidRPr="00FF430B">
        <w:rPr>
          <w:b/>
        </w:rPr>
        <w:t>80.</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D55058" w:rsidRPr="00FF430B" w:rsidRDefault="00D55058" w:rsidP="009B5D91">
      <w:pPr>
        <w:tabs>
          <w:tab w:val="left" w:pos="-284"/>
          <w:tab w:val="left" w:pos="142"/>
          <w:tab w:val="left" w:pos="426"/>
          <w:tab w:val="left" w:pos="604"/>
          <w:tab w:val="left" w:pos="1134"/>
        </w:tabs>
        <w:spacing w:after="120"/>
        <w:ind w:left="-284" w:firstLine="284"/>
        <w:jc w:val="both"/>
      </w:pPr>
      <w:r w:rsidRPr="00FF430B">
        <w:rPr>
          <w:b/>
        </w:rPr>
        <w:t>81.</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D55058" w:rsidRPr="00FF430B" w:rsidRDefault="00D55058"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sau, după caz, specialistul certificat în domeniul achizițiilor publice</w:t>
      </w:r>
      <w:r w:rsidRPr="00FF430B">
        <w:t>respinge oferta în oricare dintre următoarele cazuri:</w:t>
      </w:r>
    </w:p>
    <w:p w:rsidR="00D55058" w:rsidRPr="00FF430B" w:rsidRDefault="00D55058"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D55058" w:rsidRPr="00FF430B" w:rsidRDefault="00D55058" w:rsidP="00413058">
      <w:pPr>
        <w:tabs>
          <w:tab w:val="left" w:pos="-284"/>
          <w:tab w:val="left" w:pos="142"/>
          <w:tab w:val="left" w:pos="426"/>
          <w:tab w:val="left" w:pos="604"/>
          <w:tab w:val="left" w:pos="1134"/>
        </w:tabs>
        <w:spacing w:after="120"/>
        <w:ind w:left="-284" w:firstLine="426"/>
        <w:jc w:val="both"/>
      </w:pPr>
      <w:r w:rsidRPr="00FF430B">
        <w:t>2)oferta nu respectă cerinţele prevăzute în documentația de atribuirepentru elaborarea şi prezentarea ofertelor;</w:t>
      </w:r>
    </w:p>
    <w:p w:rsidR="00D55058" w:rsidRPr="00FF430B" w:rsidRDefault="00D55058"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D55058" w:rsidRPr="00FF430B" w:rsidRDefault="00D55058"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D55058" w:rsidRPr="00FF430B" w:rsidRDefault="00D55058"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aritmeticesau abaterilor neînsemnate;</w:t>
      </w:r>
    </w:p>
    <w:p w:rsidR="00D55058" w:rsidRPr="00FF430B" w:rsidRDefault="00D55058" w:rsidP="00413058">
      <w:pPr>
        <w:tabs>
          <w:tab w:val="left" w:pos="-284"/>
          <w:tab w:val="left" w:pos="142"/>
          <w:tab w:val="left" w:pos="426"/>
          <w:tab w:val="left" w:pos="604"/>
          <w:tab w:val="left" w:pos="1134"/>
        </w:tabs>
        <w:spacing w:after="120"/>
        <w:ind w:left="-284" w:firstLine="426"/>
        <w:jc w:val="both"/>
      </w:pPr>
      <w:r w:rsidRPr="00FF430B">
        <w:t>6) oferta este anormal de scăzută potrivit art.70 al Legii nr.131/2015 privind achizițiile publice;</w:t>
      </w:r>
    </w:p>
    <w:p w:rsidR="00D55058" w:rsidRPr="00FF430B" w:rsidRDefault="00D55058"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55058" w:rsidRPr="00FF430B" w:rsidRDefault="00D55058"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D55058" w:rsidRPr="00FF430B" w:rsidRDefault="00D55058" w:rsidP="0060057B">
      <w:pPr>
        <w:tabs>
          <w:tab w:val="left" w:pos="-284"/>
          <w:tab w:val="left" w:pos="142"/>
          <w:tab w:val="left" w:pos="426"/>
          <w:tab w:val="left" w:pos="604"/>
          <w:tab w:val="left" w:pos="1134"/>
        </w:tabs>
        <w:spacing w:after="120"/>
        <w:ind w:left="-284" w:firstLine="284"/>
        <w:jc w:val="both"/>
      </w:pPr>
      <w:r w:rsidRPr="00FF430B">
        <w:rPr>
          <w:b/>
        </w:rPr>
        <w:t>83.</w:t>
      </w:r>
      <w:r w:rsidRPr="00FF430B">
        <w:t>Dacă oferta, inclusiv formularele care o însoțesc, nu corespunde cerințelor prestabilite în invitația/anunțul de participare, inclusiv în documentația de atribuire sau aceasta nu este completată, semnatăelectronic și, după caz,semnată și ștampilată în modul corespunzător, ea serespinge de către autoritatea contractantă, și nu poate fi rectificată cu scopul de a corespunde cerințelor, prin corectarea sau înlăturarea devierilor sau rezervelor necorespunzătoare, excepție constituind doar corectarea greșelilor aritmeticesau abaterilor neînsemnate.</w:t>
      </w:r>
    </w:p>
    <w:p w:rsidR="00D55058" w:rsidRPr="00FF430B" w:rsidRDefault="00D55058" w:rsidP="0060057B">
      <w:pPr>
        <w:tabs>
          <w:tab w:val="left" w:pos="-284"/>
          <w:tab w:val="left" w:pos="142"/>
          <w:tab w:val="left" w:pos="426"/>
          <w:tab w:val="left" w:pos="604"/>
          <w:tab w:val="left" w:pos="1134"/>
        </w:tabs>
        <w:spacing w:after="120"/>
        <w:ind w:left="-284" w:firstLine="284"/>
        <w:jc w:val="both"/>
      </w:pPr>
      <w:r w:rsidRPr="00FF430B">
        <w:rPr>
          <w:b/>
        </w:rPr>
        <w:t>84.</w:t>
      </w:r>
      <w:r w:rsidRPr="00FF430B">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D55058" w:rsidRPr="00FF430B" w:rsidRDefault="00D55058"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D55058" w:rsidRPr="00FF430B" w:rsidRDefault="00D55058"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serespinge de către grupul de lucru.</w:t>
      </w:r>
    </w:p>
    <w:p w:rsidR="00D55058" w:rsidRPr="00FF430B" w:rsidRDefault="00D55058" w:rsidP="009F1E2C">
      <w:pPr>
        <w:tabs>
          <w:tab w:val="left" w:pos="-284"/>
          <w:tab w:val="left" w:pos="142"/>
          <w:tab w:val="left" w:pos="426"/>
          <w:tab w:val="left" w:pos="604"/>
          <w:tab w:val="left" w:pos="1134"/>
        </w:tabs>
        <w:spacing w:after="120"/>
        <w:ind w:left="-284" w:firstLine="284"/>
        <w:jc w:val="both"/>
      </w:pPr>
      <w:r w:rsidRPr="00FF430B">
        <w:rPr>
          <w:b/>
        </w:rPr>
        <w:t>87.</w:t>
      </w:r>
      <w:r w:rsidRPr="00FF430B">
        <w:t>Operatorul economic este obligat să răspundă la solicitarea de clarificare a autorității contractante în cel mult3 zile lucrătoare sau, în cazul în care procedura folosită este cererea ofertelor de preţuri, cel multo zi lucrătoarede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D55058" w:rsidRPr="00FF430B" w:rsidRDefault="00D55058" w:rsidP="0060057B">
      <w:pPr>
        <w:tabs>
          <w:tab w:val="left" w:pos="-284"/>
          <w:tab w:val="left" w:pos="142"/>
          <w:tab w:val="left" w:pos="426"/>
          <w:tab w:val="left" w:pos="604"/>
          <w:tab w:val="left" w:pos="1134"/>
        </w:tabs>
        <w:spacing w:after="120"/>
        <w:ind w:left="-284" w:firstLine="284"/>
        <w:jc w:val="both"/>
      </w:pPr>
      <w:r w:rsidRPr="00FF430B">
        <w:rPr>
          <w:b/>
        </w:rPr>
        <w:t>88.</w:t>
      </w:r>
      <w:r w:rsidRPr="00FF430B">
        <w:t>Oferta care corespunde tuturor termenilor, condiţiilor şi specificaţiilor din documentele de atribuire, fără abateri esenţiale saucu abateri neînsemnate, erori sau omiteri ce pot fi înlăturate fără a afecta esenţaei, se consideră conformă.</w:t>
      </w:r>
    </w:p>
    <w:p w:rsidR="00D55058" w:rsidRPr="00FF430B" w:rsidRDefault="00D55058" w:rsidP="002B206B">
      <w:pPr>
        <w:tabs>
          <w:tab w:val="left" w:pos="-284"/>
          <w:tab w:val="left" w:pos="142"/>
          <w:tab w:val="left" w:pos="426"/>
          <w:tab w:val="left" w:pos="604"/>
          <w:tab w:val="left" w:pos="1134"/>
        </w:tabs>
        <w:spacing w:after="120"/>
        <w:ind w:left="-284"/>
        <w:jc w:val="both"/>
        <w:rPr>
          <w:color w:val="000000"/>
        </w:rPr>
      </w:pPr>
      <w:r w:rsidRPr="00FF430B">
        <w:rPr>
          <w:b/>
        </w:rPr>
        <w:t>89.</w:t>
      </w:r>
      <w:r w:rsidRPr="00FF430B">
        <w:t xml:space="preserve"> O abatere neînsemnată se consideră abatere minoră din propunerea tehnică/financiară ce întruneștecondițiile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nr.638/2020.</w:t>
      </w:r>
    </w:p>
    <w:p w:rsidR="00D55058" w:rsidRPr="00FF430B" w:rsidRDefault="00D55058" w:rsidP="00FB2F32">
      <w:pPr>
        <w:tabs>
          <w:tab w:val="left" w:pos="-284"/>
          <w:tab w:val="left" w:pos="142"/>
          <w:tab w:val="left" w:pos="426"/>
          <w:tab w:val="left" w:pos="604"/>
          <w:tab w:val="left" w:pos="1134"/>
        </w:tabs>
        <w:spacing w:after="120"/>
        <w:ind w:left="-284"/>
        <w:jc w:val="both"/>
      </w:pPr>
      <w:r w:rsidRPr="00FF430B">
        <w:rPr>
          <w:b/>
        </w:rPr>
        <w:t>90.</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rsidR="00D55058" w:rsidRPr="00FF430B" w:rsidRDefault="00D55058" w:rsidP="002B206B">
      <w:pPr>
        <w:tabs>
          <w:tab w:val="left" w:pos="-284"/>
          <w:tab w:val="left" w:pos="142"/>
          <w:tab w:val="left" w:pos="426"/>
          <w:tab w:val="left" w:pos="604"/>
          <w:tab w:val="left" w:pos="1134"/>
        </w:tabs>
        <w:spacing w:after="120"/>
        <w:ind w:left="-284"/>
        <w:jc w:val="both"/>
      </w:pPr>
      <w:r w:rsidRPr="00FF430B">
        <w:rPr>
          <w:b/>
        </w:rPr>
        <w:t>91.</w:t>
      </w:r>
      <w:r w:rsidRPr="00FF430B">
        <w:t>Autoritatea contractantă solicită ofertanţilor să demonstreze împuternicirea de a încheia contractele de achiziţii publice şi componenţa fondatorilor,</w:t>
      </w:r>
      <w:r w:rsidRPr="00D767F9">
        <w:t xml:space="preserve">asociațiilor, acționarilor, administratorilor </w:t>
      </w:r>
      <w:r w:rsidRPr="00FF430B">
        <w:t xml:space="preserve">și </w:t>
      </w:r>
      <w:r>
        <w:t xml:space="preserve">a </w:t>
      </w:r>
      <w:r w:rsidRPr="00FF430B">
        <w:t>beneficiarilor efectivi.</w:t>
      </w:r>
    </w:p>
    <w:p w:rsidR="00D55058" w:rsidRPr="00FF430B" w:rsidRDefault="00D55058" w:rsidP="009C11B3">
      <w:pPr>
        <w:tabs>
          <w:tab w:val="left" w:pos="-284"/>
          <w:tab w:val="left" w:pos="142"/>
          <w:tab w:val="left" w:pos="426"/>
          <w:tab w:val="left" w:pos="604"/>
          <w:tab w:val="left" w:pos="1134"/>
        </w:tabs>
        <w:spacing w:after="120"/>
        <w:ind w:left="-284"/>
        <w:jc w:val="both"/>
      </w:pPr>
      <w:r w:rsidRPr="00FF430B">
        <w:rPr>
          <w:b/>
        </w:rPr>
        <w:t>92.</w:t>
      </w:r>
      <w:r w:rsidRPr="00FF430B">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55058" w:rsidRPr="00FF430B" w:rsidRDefault="00D55058" w:rsidP="009F1E2C">
      <w:pPr>
        <w:tabs>
          <w:tab w:val="left" w:pos="-284"/>
          <w:tab w:val="left" w:pos="462"/>
          <w:tab w:val="left" w:pos="1134"/>
        </w:tabs>
        <w:spacing w:after="120"/>
        <w:ind w:left="-284" w:firstLine="284"/>
        <w:jc w:val="both"/>
      </w:pPr>
    </w:p>
    <w:p w:rsidR="00D55058" w:rsidRPr="00FF430B" w:rsidRDefault="00D55058" w:rsidP="009F1E2C">
      <w:pPr>
        <w:tabs>
          <w:tab w:val="left" w:pos="-284"/>
        </w:tabs>
        <w:ind w:left="-284" w:firstLine="284"/>
        <w:jc w:val="center"/>
        <w:rPr>
          <w:b/>
          <w:bCs/>
          <w:sz w:val="26"/>
          <w:szCs w:val="26"/>
        </w:rPr>
      </w:pPr>
      <w:r w:rsidRPr="00FF430B">
        <w:rPr>
          <w:b/>
          <w:bCs/>
          <w:sz w:val="26"/>
          <w:szCs w:val="26"/>
        </w:rPr>
        <w:t>Secюiunea a 6-a</w:t>
      </w:r>
    </w:p>
    <w:p w:rsidR="00D55058" w:rsidRPr="00FF430B" w:rsidRDefault="00D55058" w:rsidP="009F1E2C">
      <w:pPr>
        <w:tabs>
          <w:tab w:val="left" w:pos="-284"/>
        </w:tabs>
        <w:ind w:left="-284" w:firstLine="284"/>
        <w:jc w:val="center"/>
        <w:rPr>
          <w:b/>
          <w:bCs/>
          <w:sz w:val="26"/>
          <w:szCs w:val="26"/>
        </w:rPr>
      </w:pPr>
    </w:p>
    <w:p w:rsidR="00D55058" w:rsidRPr="00FF430B" w:rsidRDefault="00D55058" w:rsidP="009F1E2C">
      <w:pPr>
        <w:tabs>
          <w:tab w:val="left" w:pos="-284"/>
        </w:tabs>
        <w:ind w:left="-284" w:firstLine="284"/>
        <w:jc w:val="center"/>
        <w:rPr>
          <w:b/>
          <w:bCs/>
        </w:rPr>
      </w:pPr>
      <w:r w:rsidRPr="00FF430B">
        <w:rPr>
          <w:b/>
          <w:bCs/>
        </w:rPr>
        <w:t>Atribuirea contractului</w:t>
      </w:r>
    </w:p>
    <w:p w:rsidR="00D55058" w:rsidRPr="00FF430B" w:rsidRDefault="00D55058" w:rsidP="009F1E2C">
      <w:pPr>
        <w:tabs>
          <w:tab w:val="left" w:pos="-284"/>
        </w:tabs>
        <w:ind w:left="-284" w:firstLine="284"/>
        <w:jc w:val="center"/>
      </w:pPr>
    </w:p>
    <w:p w:rsidR="00D55058" w:rsidRPr="00FF430B" w:rsidRDefault="00D55058" w:rsidP="009F1E2C">
      <w:pPr>
        <w:tabs>
          <w:tab w:val="left" w:pos="-284"/>
          <w:tab w:val="left" w:pos="360"/>
          <w:tab w:val="left" w:pos="462"/>
          <w:tab w:val="left" w:pos="960"/>
        </w:tabs>
        <w:spacing w:after="120"/>
        <w:ind w:left="-284" w:firstLine="284"/>
        <w:jc w:val="both"/>
      </w:pPr>
      <w:r w:rsidRPr="00FF430B">
        <w:rPr>
          <w:b/>
        </w:rPr>
        <w:t>93.</w:t>
      </w:r>
      <w:r w:rsidRPr="00FF430B">
        <w:t>Autoritatea contractantă anulează procedura de atribuire a contractului de achiziţie publică conform art.71 din Legea nr.131/2015 privind achizițiile publice.</w:t>
      </w:r>
    </w:p>
    <w:p w:rsidR="00D55058" w:rsidRPr="00FF430B" w:rsidRDefault="00D55058" w:rsidP="009F1E2C">
      <w:pPr>
        <w:tabs>
          <w:tab w:val="left" w:pos="-284"/>
          <w:tab w:val="left" w:pos="360"/>
          <w:tab w:val="left" w:pos="462"/>
          <w:tab w:val="left" w:pos="960"/>
        </w:tabs>
        <w:spacing w:after="120"/>
        <w:ind w:left="-284" w:firstLine="284"/>
        <w:jc w:val="both"/>
      </w:pPr>
      <w:r w:rsidRPr="00FF430B">
        <w:rPr>
          <w:b/>
        </w:rPr>
        <w:t>94.</w:t>
      </w:r>
      <w:r w:rsidRPr="00FF430B">
        <w:t>Decizia de anulare nu creează vreo obligație a autorității contractante față de ofertanţi, cu excepţia returnării garanţiei pentru ofertă.Decizia de anulare a procedurii de atribuire se expediază Agenției Achiziții Publice nu mai târziu de data informării despre rezultatele procedurii de atribuire prevăzută la art.31 alin.(1) al Legii nr.131/2015 privind achizițiile publice.</w:t>
      </w:r>
    </w:p>
    <w:p w:rsidR="00D55058" w:rsidRPr="00FF430B" w:rsidRDefault="00D55058" w:rsidP="00413058">
      <w:pPr>
        <w:tabs>
          <w:tab w:val="left" w:pos="-284"/>
          <w:tab w:val="left" w:pos="142"/>
          <w:tab w:val="left" w:pos="360"/>
          <w:tab w:val="left" w:pos="462"/>
          <w:tab w:val="left" w:pos="960"/>
        </w:tabs>
        <w:spacing w:after="120"/>
        <w:ind w:left="-284" w:firstLine="284"/>
        <w:jc w:val="both"/>
      </w:pPr>
      <w:r w:rsidRPr="00FF430B">
        <w:rPr>
          <w:b/>
        </w:rPr>
        <w:t>95.</w:t>
      </w:r>
      <w:r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55058" w:rsidRPr="00FF430B" w:rsidRDefault="00D55058" w:rsidP="009F1E2C">
      <w:pPr>
        <w:tabs>
          <w:tab w:val="left" w:pos="-284"/>
          <w:tab w:val="left" w:pos="360"/>
          <w:tab w:val="left" w:pos="462"/>
          <w:tab w:val="left" w:pos="960"/>
        </w:tabs>
        <w:spacing w:after="120"/>
        <w:ind w:left="-284" w:firstLine="284"/>
        <w:jc w:val="both"/>
      </w:pPr>
      <w:r w:rsidRPr="00FF430B">
        <w:rPr>
          <w:b/>
        </w:rPr>
        <w:t>96.</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55058" w:rsidRPr="00FF430B" w:rsidRDefault="00D55058"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97.</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nr.638/2020.</w:t>
      </w:r>
    </w:p>
    <w:p w:rsidR="00D55058" w:rsidRPr="007C6FFF" w:rsidRDefault="00D55058" w:rsidP="009F1E2C">
      <w:pPr>
        <w:pStyle w:val="NormalWeb"/>
        <w:shd w:val="clear" w:color="auto" w:fill="FFFFFF"/>
        <w:tabs>
          <w:tab w:val="left" w:pos="-284"/>
        </w:tabs>
        <w:ind w:left="-284" w:firstLine="284"/>
        <w:rPr>
          <w:color w:val="000000"/>
          <w:lang w:val="en-GB" w:eastAsia="it-IT"/>
        </w:rPr>
      </w:pPr>
      <w:r w:rsidRPr="007C6FFF">
        <w:rPr>
          <w:b/>
          <w:color w:val="000000"/>
          <w:lang w:val="en-GB"/>
        </w:rPr>
        <w:t xml:space="preserve">98. </w:t>
      </w:r>
      <w:r w:rsidRPr="007C6FFF">
        <w:rPr>
          <w:color w:val="000000"/>
          <w:lang w:val="en-GB" w:eastAsia="it-IT"/>
        </w:rPr>
        <w:t>Garanția de bună execuție a contractului, dacă părțile agreează, se constituie din:</w:t>
      </w:r>
    </w:p>
    <w:p w:rsidR="00D55058" w:rsidRPr="00FF430B" w:rsidRDefault="00D5505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55058" w:rsidRPr="00FF430B" w:rsidRDefault="00D5505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D55058" w:rsidRPr="00FF430B" w:rsidRDefault="00D55058"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3</w:t>
      </w:r>
      <w:r w:rsidRPr="00FF430B">
        <w:rPr>
          <w:bCs/>
          <w:noProof w:val="0"/>
          <w:color w:val="000000"/>
          <w:lang w:eastAsia="it-IT"/>
        </w:rPr>
        <w:t>) transfer pe contulautorității contractante.</w:t>
      </w:r>
    </w:p>
    <w:p w:rsidR="00D55058" w:rsidRPr="00FF430B" w:rsidRDefault="00D55058"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55058" w:rsidRPr="00FF430B" w:rsidRDefault="00D55058" w:rsidP="00A05835">
      <w:pPr>
        <w:tabs>
          <w:tab w:val="left" w:pos="-284"/>
          <w:tab w:val="left" w:pos="284"/>
          <w:tab w:val="left" w:pos="462"/>
          <w:tab w:val="left" w:pos="960"/>
        </w:tabs>
        <w:spacing w:after="120"/>
        <w:ind w:left="-284" w:firstLine="284"/>
        <w:jc w:val="both"/>
        <w:rPr>
          <w:lang w:eastAsia="en-GB"/>
        </w:rPr>
      </w:pPr>
      <w:r w:rsidRPr="00FF430B">
        <w:rPr>
          <w:b/>
          <w:lang w:eastAsia="en-GB"/>
        </w:rPr>
        <w:t>100.</w:t>
      </w:r>
      <w:r w:rsidRPr="00FF430B">
        <w:rPr>
          <w:lang w:eastAsia="en-GB"/>
        </w:rPr>
        <w:t xml:space="preserve">La expirarea perioadei de așteptare sau, după caz, după soluționarea oricăror contestațiisau </w:t>
      </w:r>
      <w:r w:rsidRPr="00A14C96">
        <w:rPr>
          <w:lang w:eastAsia="en-GB"/>
        </w:rPr>
        <w:t>monitorizării conformităţii desfăşurării procedurilor de achiziţii publice,</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D55058" w:rsidRPr="00FF430B" w:rsidRDefault="00D55058"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101.</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55058" w:rsidRPr="00FF430B" w:rsidRDefault="00D55058" w:rsidP="009F1E2C">
      <w:pPr>
        <w:tabs>
          <w:tab w:val="left" w:pos="-284"/>
          <w:tab w:val="left" w:pos="360"/>
          <w:tab w:val="left" w:pos="462"/>
          <w:tab w:val="left" w:pos="960"/>
        </w:tabs>
        <w:spacing w:after="120"/>
        <w:ind w:left="-284" w:firstLine="284"/>
        <w:jc w:val="both"/>
      </w:pPr>
      <w:r w:rsidRPr="00FF430B">
        <w:rPr>
          <w:b/>
          <w:lang w:eastAsia="en-GB"/>
        </w:rPr>
        <w:t>102.</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55058" w:rsidRPr="00FF430B" w:rsidRDefault="00D55058" w:rsidP="009F1E2C">
      <w:pPr>
        <w:tabs>
          <w:tab w:val="left" w:pos="-284"/>
          <w:tab w:val="left" w:pos="360"/>
          <w:tab w:val="left" w:pos="462"/>
          <w:tab w:val="left" w:pos="960"/>
        </w:tabs>
        <w:spacing w:after="120"/>
        <w:ind w:left="-284" w:firstLine="284"/>
        <w:jc w:val="both"/>
      </w:pPr>
      <w:r w:rsidRPr="00FF430B">
        <w:rPr>
          <w:b/>
        </w:rPr>
        <w:t>103.</w:t>
      </w:r>
      <w:r w:rsidRPr="00FF430B">
        <w:t>Autoritatea contractantă utilizează anexelecontractului-model(anexa nr.25 și anexa nr.26) din prezenta Documentație-standard, inclusiv pentru contracte subsecvente încheiate conform acordului-cadru (anexa nr.28),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D55058" w:rsidRPr="00FF430B" w:rsidRDefault="00D55058" w:rsidP="00C84982">
      <w:pPr>
        <w:tabs>
          <w:tab w:val="left" w:pos="-284"/>
          <w:tab w:val="left" w:pos="360"/>
          <w:tab w:val="left" w:pos="462"/>
          <w:tab w:val="left" w:pos="960"/>
        </w:tabs>
        <w:spacing w:after="120"/>
        <w:ind w:left="-284" w:firstLine="284"/>
        <w:jc w:val="both"/>
      </w:pPr>
      <w:r w:rsidRPr="00FF430B">
        <w:rPr>
          <w:b/>
        </w:rPr>
        <w:t>104.</w:t>
      </w:r>
      <w:r w:rsidRPr="00FF430B">
        <w:t xml:space="preserve">Contractul este compus din două părți: Partea I cea generală care este obligatorie, și care nu se modifică, doar cu excepția contractelor de achiziţii publice ce nu cad sub incidența Legii nr.131/2015 privind achiziţiile publiceși Partea II ceea ce ține de condițiile speciale al contractuluicare se completează doar la necesitate,unde autoritatea contractantă are dreptul de a stabili condiții/cerințe speciale în dependență de obiectul achiziției, de complexitatea procedurii, atât și de a stabili condițiile achitării în avans. </w:t>
      </w:r>
    </w:p>
    <w:p w:rsidR="00D55058" w:rsidRPr="00FF430B" w:rsidRDefault="00D55058" w:rsidP="009F1E2C">
      <w:pPr>
        <w:tabs>
          <w:tab w:val="left" w:pos="-284"/>
          <w:tab w:val="left" w:pos="360"/>
          <w:tab w:val="left" w:pos="462"/>
          <w:tab w:val="left" w:pos="960"/>
        </w:tabs>
        <w:spacing w:after="120"/>
        <w:ind w:left="-284" w:firstLine="284"/>
        <w:jc w:val="both"/>
      </w:pPr>
      <w:r w:rsidRPr="00FF430B">
        <w:rPr>
          <w:b/>
        </w:rPr>
        <w:t>105.</w:t>
      </w:r>
      <w:r w:rsidRPr="00FF430B">
        <w:t>În cazul serviciilor de audit,autoritatea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nr.160/2020 cu privire la aprobarea Regulamentului privind activitatea de audit intern pe bazăde contract în sectorul public.</w:t>
      </w:r>
    </w:p>
    <w:p w:rsidR="00D55058" w:rsidRPr="00FF430B" w:rsidRDefault="00D55058" w:rsidP="00C9771C">
      <w:pPr>
        <w:tabs>
          <w:tab w:val="left" w:pos="-284"/>
          <w:tab w:val="left" w:pos="360"/>
          <w:tab w:val="left" w:pos="462"/>
          <w:tab w:val="left" w:pos="960"/>
        </w:tabs>
        <w:spacing w:after="120"/>
        <w:ind w:left="-284" w:firstLine="284"/>
        <w:jc w:val="both"/>
      </w:pPr>
      <w:r w:rsidRPr="00FF430B">
        <w:rPr>
          <w:b/>
        </w:rPr>
        <w:t>106.</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D55058" w:rsidRPr="00FF430B" w:rsidRDefault="00D55058" w:rsidP="009F1E2C">
      <w:pPr>
        <w:tabs>
          <w:tab w:val="left" w:pos="-284"/>
          <w:tab w:val="left" w:pos="360"/>
          <w:tab w:val="left" w:pos="462"/>
          <w:tab w:val="left" w:pos="960"/>
        </w:tabs>
        <w:spacing w:after="120"/>
        <w:ind w:left="-284" w:firstLine="284"/>
        <w:jc w:val="both"/>
      </w:pPr>
      <w:r w:rsidRPr="00FF430B">
        <w:rPr>
          <w:b/>
        </w:rPr>
        <w:t>107.</w:t>
      </w:r>
      <w:r w:rsidRPr="00FF430B">
        <w:t xml:space="preserve">Contestaţiile se depun direct la Agenția Națională pentruSoluționare a Contestațiilor. Toate contestaţiile sedepun, se examinează şi se soluţionează în modul stabilit de Legea nr.131/2015 privind achiziţiile publice. </w:t>
      </w:r>
    </w:p>
    <w:p w:rsidR="00D55058" w:rsidRPr="00FF430B" w:rsidRDefault="00D55058" w:rsidP="009F1E2C">
      <w:pPr>
        <w:tabs>
          <w:tab w:val="left" w:pos="-284"/>
          <w:tab w:val="left" w:pos="360"/>
          <w:tab w:val="left" w:pos="462"/>
          <w:tab w:val="left" w:pos="960"/>
        </w:tabs>
        <w:spacing w:after="120"/>
        <w:ind w:left="-284" w:firstLine="284"/>
        <w:jc w:val="both"/>
      </w:pPr>
      <w:r w:rsidRPr="00FF430B">
        <w:rPr>
          <w:b/>
        </w:rPr>
        <w:t>108.</w:t>
      </w:r>
      <w:r w:rsidRPr="00FF430B">
        <w:t>Operatorul economicconform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55058" w:rsidRPr="00FF430B" w:rsidRDefault="00D55058" w:rsidP="009C11B3">
      <w:pPr>
        <w:tabs>
          <w:tab w:val="left" w:pos="-284"/>
          <w:tab w:val="left" w:pos="360"/>
          <w:tab w:val="left" w:pos="462"/>
          <w:tab w:val="left" w:pos="960"/>
        </w:tabs>
        <w:spacing w:after="120"/>
        <w:ind w:left="-284" w:firstLine="284"/>
        <w:jc w:val="both"/>
      </w:pPr>
      <w:r w:rsidRPr="00FF430B">
        <w:rPr>
          <w:b/>
        </w:rPr>
        <w:t>109.</w:t>
      </w:r>
      <w:r w:rsidRPr="00FF430B">
        <w:t>Contestaţiile privind anunțurile de participare la licitaţie şi documentaţia de atribuire sedepun în termenele indicate la pct.108, însă nu mai târziu de deschiderea de către autoritatea contractantă a ofertelor.</w:t>
      </w:r>
    </w:p>
    <w:p w:rsidR="00D55058" w:rsidRPr="00FF430B" w:rsidRDefault="00D55058"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anexa nr.2.</w:t>
      </w:r>
    </w:p>
    <w:p w:rsidR="00D55058" w:rsidRPr="00FF430B" w:rsidRDefault="00D55058" w:rsidP="00964783">
      <w:pPr>
        <w:jc w:val="right"/>
        <w:rPr>
          <w:noProof w:val="0"/>
          <w:sz w:val="22"/>
          <w:szCs w:val="22"/>
        </w:rPr>
      </w:pPr>
      <w:r w:rsidRPr="00FF430B">
        <w:rPr>
          <w:noProof w:val="0"/>
        </w:rPr>
        <w:t>Anexa nr.1</w:t>
      </w:r>
    </w:p>
    <w:p w:rsidR="00D55058" w:rsidRPr="00FF430B" w:rsidRDefault="00D55058" w:rsidP="00964783">
      <w:pPr>
        <w:jc w:val="right"/>
        <w:rPr>
          <w:noProof w:val="0"/>
        </w:rPr>
      </w:pPr>
      <w:r w:rsidRPr="00FF430B">
        <w:rPr>
          <w:noProof w:val="0"/>
        </w:rPr>
        <w:t>la Documentația standard nr._____</w:t>
      </w:r>
    </w:p>
    <w:p w:rsidR="00D55058" w:rsidRPr="00FF430B" w:rsidRDefault="00D55058" w:rsidP="00964783">
      <w:pPr>
        <w:jc w:val="right"/>
        <w:rPr>
          <w:noProof w:val="0"/>
        </w:rPr>
      </w:pPr>
      <w:r w:rsidRPr="00FF430B">
        <w:rPr>
          <w:noProof w:val="0"/>
        </w:rPr>
        <w:t>din “____” ________ 20___</w:t>
      </w:r>
    </w:p>
    <w:p w:rsidR="00D55058" w:rsidRPr="00FF430B" w:rsidRDefault="00D55058" w:rsidP="00093AE5">
      <w:pPr>
        <w:pStyle w:val="Style3"/>
        <w:tabs>
          <w:tab w:val="left" w:pos="567"/>
        </w:tabs>
        <w:spacing w:before="0" w:beforeAutospacing="0" w:after="0"/>
        <w:ind w:left="0" w:firstLine="0"/>
        <w:jc w:val="center"/>
        <w:rPr>
          <w:rFonts w:eastAsia="PMingLiU"/>
          <w:b w:val="0"/>
          <w:lang w:eastAsia="zh-CN"/>
        </w:rPr>
      </w:pPr>
    </w:p>
    <w:p w:rsidR="00D55058" w:rsidRPr="00FF430B" w:rsidRDefault="00D55058" w:rsidP="00093AE5">
      <w:pPr>
        <w:pStyle w:val="Style3"/>
        <w:tabs>
          <w:tab w:val="left" w:pos="567"/>
        </w:tabs>
        <w:spacing w:before="0" w:beforeAutospacing="0" w:after="0"/>
        <w:ind w:left="0" w:firstLine="0"/>
        <w:jc w:val="center"/>
        <w:rPr>
          <w:rFonts w:eastAsia="PMingLiU"/>
          <w:b w:val="0"/>
          <w:lang w:eastAsia="zh-CN"/>
        </w:rPr>
      </w:pPr>
    </w:p>
    <w:p w:rsidR="00D55058" w:rsidRPr="00FF430B" w:rsidRDefault="00D55058" w:rsidP="00615E49">
      <w:pPr>
        <w:spacing w:line="276" w:lineRule="auto"/>
        <w:jc w:val="center"/>
        <w:rPr>
          <w:b/>
          <w:noProof w:val="0"/>
          <w:sz w:val="28"/>
          <w:szCs w:val="28"/>
        </w:rPr>
      </w:pPr>
      <w:r w:rsidRPr="00FF430B">
        <w:rPr>
          <w:b/>
          <w:noProof w:val="0"/>
          <w:sz w:val="28"/>
          <w:szCs w:val="28"/>
        </w:rPr>
        <w:t>ANUNȚ DE INTENȚIE</w:t>
      </w:r>
    </w:p>
    <w:p w:rsidR="00D55058" w:rsidRPr="00FF430B" w:rsidRDefault="00D55058" w:rsidP="00615E49">
      <w:pPr>
        <w:spacing w:after="160" w:line="276" w:lineRule="auto"/>
        <w:jc w:val="center"/>
        <w:rPr>
          <w:noProof w:val="0"/>
        </w:rPr>
      </w:pPr>
      <w:r w:rsidRPr="00FF430B">
        <w:rPr>
          <w:noProof w:val="0"/>
        </w:rPr>
        <w:t xml:space="preserve">Nr. ______din____________ </w:t>
      </w:r>
    </w:p>
    <w:p w:rsidR="00D55058" w:rsidRPr="00FF430B" w:rsidRDefault="00D55058" w:rsidP="00F0459F">
      <w:pPr>
        <w:numPr>
          <w:ilvl w:val="0"/>
          <w:numId w:val="21"/>
        </w:numPr>
        <w:spacing w:before="240" w:after="160" w:line="276" w:lineRule="auto"/>
        <w:ind w:left="1077"/>
        <w:jc w:val="both"/>
        <w:rPr>
          <w:b/>
          <w:noProof w:val="0"/>
        </w:rPr>
      </w:pPr>
      <w:r w:rsidRPr="00FF430B">
        <w:rPr>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Denumirea autoritгții contractante</w:t>
            </w:r>
          </w:p>
        </w:tc>
        <w:tc>
          <w:tcPr>
            <w:tcW w:w="3969" w:type="dxa"/>
          </w:tcPr>
          <w:p w:rsidR="00D55058" w:rsidRPr="007C6FFF" w:rsidRDefault="00D55058" w:rsidP="00915B83">
            <w:pPr>
              <w:spacing w:line="276" w:lineRule="auto"/>
              <w:jc w:val="both"/>
              <w:rPr>
                <w:noProof w:val="0"/>
              </w:rPr>
            </w:pPr>
            <w:r w:rsidRPr="007C6FFF">
              <w:rPr>
                <w:sz w:val="22"/>
                <w:szCs w:val="22"/>
                <w:lang w:val="ro-MO"/>
              </w:rPr>
              <w:t>LT Ion Creangă or. Cimi</w:t>
            </w:r>
            <w:r w:rsidRPr="007C6FFF">
              <w:rPr>
                <w:sz w:val="22"/>
                <w:szCs w:val="22"/>
              </w:rPr>
              <w:t>șlia</w:t>
            </w:r>
          </w:p>
        </w:tc>
      </w:tr>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IDNO</w:t>
            </w:r>
          </w:p>
        </w:tc>
        <w:tc>
          <w:tcPr>
            <w:tcW w:w="3969" w:type="dxa"/>
          </w:tcPr>
          <w:p w:rsidR="00D55058" w:rsidRPr="007C6FFF" w:rsidRDefault="00D55058" w:rsidP="00915B83">
            <w:pPr>
              <w:spacing w:line="276" w:lineRule="auto"/>
              <w:jc w:val="both"/>
              <w:rPr>
                <w:noProof w:val="0"/>
              </w:rPr>
            </w:pPr>
            <w:r w:rsidRPr="007C6FFF">
              <w:rPr>
                <w:bCs/>
                <w:sz w:val="22"/>
                <w:szCs w:val="22"/>
              </w:rPr>
              <w:t>1012620010689</w:t>
            </w:r>
          </w:p>
        </w:tc>
      </w:tr>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Adresa</w:t>
            </w:r>
          </w:p>
        </w:tc>
        <w:tc>
          <w:tcPr>
            <w:tcW w:w="3969" w:type="dxa"/>
          </w:tcPr>
          <w:p w:rsidR="00D55058" w:rsidRPr="00915B83" w:rsidRDefault="00D55058" w:rsidP="00915B83">
            <w:pPr>
              <w:spacing w:line="276" w:lineRule="auto"/>
              <w:jc w:val="both"/>
              <w:rPr>
                <w:noProof w:val="0"/>
              </w:rPr>
            </w:pPr>
            <w:r>
              <w:rPr>
                <w:noProof w:val="0"/>
                <w:sz w:val="22"/>
                <w:szCs w:val="22"/>
              </w:rPr>
              <w:t>Or.Cimișlia, bdl Ștefan cel Mare, 15</w:t>
            </w:r>
          </w:p>
        </w:tc>
      </w:tr>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Numгrul de telefon/fax</w:t>
            </w:r>
          </w:p>
        </w:tc>
        <w:tc>
          <w:tcPr>
            <w:tcW w:w="3969" w:type="dxa"/>
          </w:tcPr>
          <w:p w:rsidR="00D55058" w:rsidRPr="00915B83" w:rsidRDefault="00D55058" w:rsidP="00915B83">
            <w:pPr>
              <w:spacing w:line="276" w:lineRule="auto"/>
              <w:jc w:val="both"/>
              <w:rPr>
                <w:noProof w:val="0"/>
              </w:rPr>
            </w:pPr>
            <w:r>
              <w:rPr>
                <w:noProof w:val="0"/>
                <w:sz w:val="22"/>
                <w:szCs w:val="22"/>
              </w:rPr>
              <w:t>0241 2 20 84</w:t>
            </w:r>
          </w:p>
        </w:tc>
      </w:tr>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Adresa de e-mail a autoritгții contractante</w:t>
            </w:r>
          </w:p>
        </w:tc>
        <w:tc>
          <w:tcPr>
            <w:tcW w:w="3969" w:type="dxa"/>
          </w:tcPr>
          <w:p w:rsidR="00D55058" w:rsidRPr="00915B83" w:rsidRDefault="00D55058" w:rsidP="00915B83">
            <w:pPr>
              <w:spacing w:line="276" w:lineRule="auto"/>
              <w:jc w:val="both"/>
              <w:rPr>
                <w:noProof w:val="0"/>
              </w:rPr>
            </w:pPr>
            <w:r>
              <w:rPr>
                <w:noProof w:val="0"/>
                <w:sz w:val="22"/>
                <w:szCs w:val="22"/>
              </w:rPr>
              <w:t>ltcreanga20@gmail.com</w:t>
            </w:r>
          </w:p>
        </w:tc>
      </w:tr>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Pagina web oficialг a autoritгții contractante</w:t>
            </w:r>
          </w:p>
        </w:tc>
        <w:tc>
          <w:tcPr>
            <w:tcW w:w="3969" w:type="dxa"/>
          </w:tcPr>
          <w:p w:rsidR="00D55058" w:rsidRPr="00915B83" w:rsidRDefault="00D55058" w:rsidP="00915B83">
            <w:pPr>
              <w:spacing w:line="276" w:lineRule="auto"/>
              <w:jc w:val="both"/>
              <w:rPr>
                <w:noProof w:val="0"/>
              </w:rPr>
            </w:pPr>
          </w:p>
        </w:tc>
      </w:tr>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Persoana de contact, numгrul de telefon/e-mail</w:t>
            </w:r>
          </w:p>
        </w:tc>
        <w:tc>
          <w:tcPr>
            <w:tcW w:w="3969" w:type="dxa"/>
          </w:tcPr>
          <w:p w:rsidR="00D55058" w:rsidRPr="00915B83" w:rsidRDefault="00D55058" w:rsidP="00915B83">
            <w:pPr>
              <w:spacing w:line="276" w:lineRule="auto"/>
              <w:jc w:val="both"/>
              <w:rPr>
                <w:noProof w:val="0"/>
              </w:rPr>
            </w:pPr>
            <w:r>
              <w:rPr>
                <w:noProof w:val="0"/>
                <w:sz w:val="22"/>
                <w:szCs w:val="22"/>
              </w:rPr>
              <w:t>Borodin Larisa, 0241 22084</w:t>
            </w:r>
          </w:p>
        </w:tc>
      </w:tr>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Adresa de e-mail sau pagina web oficialг de la care se va putea obține accesul liber, direct, total și gratuit la documentația de atribuire</w:t>
            </w:r>
          </w:p>
          <w:p w:rsidR="00D55058" w:rsidRPr="00915B83" w:rsidRDefault="00D55058" w:rsidP="00915B83">
            <w:pPr>
              <w:spacing w:line="276" w:lineRule="auto"/>
              <w:jc w:val="both"/>
              <w:rPr>
                <w:noProof w:val="0"/>
                <w:sz w:val="20"/>
                <w:szCs w:val="20"/>
              </w:rPr>
            </w:pPr>
            <w:r w:rsidRPr="00915B83">
              <w:rPr>
                <w:i/>
                <w:noProof w:val="0"/>
                <w:sz w:val="20"/>
                <w:szCs w:val="20"/>
              </w:rPr>
              <w:t>(Оn cazul оn care, din motivele prevгzute la art.33 alin.(11) a Legii nr. 131/2015 privind achizițiile publice, nu se asigurг accesul liber, direct, total și gratuit, o mențiune privind modul оn care poate fi accesatг documentația de atribuire)</w:t>
            </w:r>
          </w:p>
        </w:tc>
        <w:tc>
          <w:tcPr>
            <w:tcW w:w="3969" w:type="dxa"/>
          </w:tcPr>
          <w:p w:rsidR="00D55058" w:rsidRPr="0080050B" w:rsidRDefault="00D55058" w:rsidP="0080050B">
            <w:pPr>
              <w:rPr>
                <w:sz w:val="22"/>
                <w:szCs w:val="22"/>
              </w:rPr>
            </w:pPr>
            <w:r w:rsidRPr="0080050B">
              <w:rPr>
                <w:rFonts w:ascii="Helvetica" w:hAnsi="Helvetica" w:cs="Helvetica"/>
                <w:color w:val="333333"/>
                <w:sz w:val="22"/>
                <w:szCs w:val="22"/>
                <w:shd w:val="clear" w:color="auto" w:fill="FFFFFF"/>
              </w:rPr>
              <w:t> </w:t>
            </w:r>
          </w:p>
          <w:p w:rsidR="00D55058" w:rsidRPr="0080050B" w:rsidRDefault="00D55058" w:rsidP="0080050B">
            <w:pPr>
              <w:shd w:val="clear" w:color="auto" w:fill="FFFFFF"/>
              <w:wordWrap w:val="0"/>
              <w:textAlignment w:val="center"/>
              <w:rPr>
                <w:rFonts w:ascii="Helvetica" w:hAnsi="Helvetica" w:cs="Helvetica"/>
                <w:color w:val="333333"/>
                <w:sz w:val="22"/>
                <w:szCs w:val="22"/>
              </w:rPr>
            </w:pPr>
            <w:hyperlink r:id="rId11" w:tgtFrame="_blank" w:history="1">
              <w:r w:rsidRPr="0080050B">
                <w:rPr>
                  <w:rStyle w:val="Hyperlink"/>
                  <w:rFonts w:ascii="inherit" w:hAnsi="inherit" w:cs="Helvetica"/>
                  <w:color w:val="3560B9"/>
                  <w:sz w:val="22"/>
                  <w:szCs w:val="22"/>
                  <w:bdr w:val="none" w:sz="0" w:space="0" w:color="auto" w:frame="1"/>
                </w:rPr>
                <w:t>ocds-b3wdp1-MD-1631116051619</w:t>
              </w:r>
            </w:hyperlink>
          </w:p>
          <w:p w:rsidR="00D55058" w:rsidRPr="0080050B" w:rsidRDefault="00D55058" w:rsidP="00915B83">
            <w:pPr>
              <w:spacing w:line="276" w:lineRule="auto"/>
              <w:jc w:val="both"/>
              <w:rPr>
                <w:noProof w:val="0"/>
                <w:sz w:val="22"/>
                <w:szCs w:val="22"/>
              </w:rPr>
            </w:pPr>
          </w:p>
        </w:tc>
      </w:tr>
      <w:tr w:rsidR="00D55058" w:rsidRPr="00EC30C2" w:rsidTr="00915B83">
        <w:tc>
          <w:tcPr>
            <w:tcW w:w="5949" w:type="dxa"/>
            <w:shd w:val="clear" w:color="auto" w:fill="F2F2F2"/>
          </w:tcPr>
          <w:p w:rsidR="00D55058" w:rsidRPr="00915B83" w:rsidRDefault="00D55058" w:rsidP="00915B83">
            <w:pPr>
              <w:spacing w:line="276" w:lineRule="auto"/>
              <w:jc w:val="both"/>
              <w:rPr>
                <w:noProof w:val="0"/>
              </w:rPr>
            </w:pPr>
            <w:r w:rsidRPr="00915B83">
              <w:rPr>
                <w:noProof w:val="0"/>
                <w:sz w:val="22"/>
                <w:szCs w:val="22"/>
              </w:rPr>
              <w:t>Tipul autoritгții contractante și obiectul principal de activitate</w:t>
            </w:r>
          </w:p>
          <w:p w:rsidR="00D55058" w:rsidRPr="00915B83" w:rsidRDefault="00D55058" w:rsidP="00915B83">
            <w:pPr>
              <w:spacing w:line="276" w:lineRule="auto"/>
              <w:jc w:val="both"/>
              <w:rPr>
                <w:noProof w:val="0"/>
                <w:sz w:val="20"/>
                <w:szCs w:val="20"/>
              </w:rPr>
            </w:pPr>
            <w:r w:rsidRPr="00915B83">
              <w:rPr>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D55058" w:rsidRPr="00915B83" w:rsidRDefault="00D55058" w:rsidP="00915B83">
            <w:pPr>
              <w:spacing w:line="276" w:lineRule="auto"/>
              <w:jc w:val="both"/>
              <w:rPr>
                <w:noProof w:val="0"/>
              </w:rPr>
            </w:pPr>
            <w:r>
              <w:rPr>
                <w:noProof w:val="0"/>
                <w:sz w:val="22"/>
                <w:szCs w:val="22"/>
              </w:rPr>
              <w:t>Institutie de оnvгțгmоnt</w:t>
            </w:r>
          </w:p>
        </w:tc>
      </w:tr>
    </w:tbl>
    <w:p w:rsidR="00D55058" w:rsidRPr="00FF430B" w:rsidRDefault="00D55058" w:rsidP="002F556B">
      <w:pPr>
        <w:numPr>
          <w:ilvl w:val="0"/>
          <w:numId w:val="21"/>
        </w:numPr>
        <w:spacing w:before="240" w:after="160" w:line="276" w:lineRule="auto"/>
        <w:contextualSpacing/>
        <w:jc w:val="both"/>
        <w:rPr>
          <w:noProof w:val="0"/>
        </w:rPr>
      </w:pPr>
      <w:r w:rsidRPr="00FF430B">
        <w:rPr>
          <w:b/>
          <w:noProof w:val="0"/>
        </w:rPr>
        <w:t>Informații despre obiectul achiziției</w:t>
      </w:r>
      <w:r w:rsidRPr="00FF430B">
        <w:rPr>
          <w:noProof w:val="0"/>
        </w:rPr>
        <w:t>:</w:t>
      </w:r>
    </w:p>
    <w:tbl>
      <w:tblPr>
        <w:tblW w:w="9923" w:type="dxa"/>
        <w:tblInd w:w="-5" w:type="dxa"/>
        <w:tblLayout w:type="fixed"/>
        <w:tblLook w:val="00A0"/>
      </w:tblPr>
      <w:tblGrid>
        <w:gridCol w:w="567"/>
        <w:gridCol w:w="1134"/>
        <w:gridCol w:w="2268"/>
        <w:gridCol w:w="1276"/>
        <w:gridCol w:w="3260"/>
        <w:gridCol w:w="1418"/>
      </w:tblGrid>
      <w:tr w:rsidR="00D55058"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55058" w:rsidRPr="00FF430B" w:rsidRDefault="00D55058" w:rsidP="00615E49">
            <w:pPr>
              <w:spacing w:line="276" w:lineRule="auto"/>
              <w:jc w:val="center"/>
              <w:rPr>
                <w:noProof w:val="0"/>
              </w:rPr>
            </w:pPr>
            <w:r w:rsidRPr="00FF430B">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55058" w:rsidRPr="00FF430B" w:rsidRDefault="00D55058" w:rsidP="00615E49">
            <w:pPr>
              <w:spacing w:line="276" w:lineRule="auto"/>
              <w:jc w:val="center"/>
              <w:rPr>
                <w:noProof w:val="0"/>
              </w:rPr>
            </w:pPr>
            <w:r w:rsidRPr="00FF430B">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55058" w:rsidRPr="00FF430B" w:rsidRDefault="00D55058" w:rsidP="00093AE5">
            <w:pPr>
              <w:spacing w:line="276" w:lineRule="auto"/>
              <w:jc w:val="center"/>
              <w:rPr>
                <w:noProof w:val="0"/>
              </w:rPr>
            </w:pPr>
            <w:r w:rsidRPr="00FF430B">
              <w:rPr>
                <w:noProof w:val="0"/>
              </w:rPr>
              <w:t>Denumirea serviciilor de proiectare sau de lucrгri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55058" w:rsidRPr="00FF430B" w:rsidRDefault="00D55058" w:rsidP="00615E49">
            <w:pPr>
              <w:spacing w:line="276" w:lineRule="auto"/>
              <w:jc w:val="center"/>
              <w:rPr>
                <w:noProof w:val="0"/>
              </w:rPr>
            </w:pPr>
            <w:r w:rsidRPr="00FF430B">
              <w:rPr>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55058" w:rsidRPr="00FF430B" w:rsidRDefault="00D55058" w:rsidP="00615E49">
            <w:pPr>
              <w:spacing w:line="276" w:lineRule="auto"/>
              <w:jc w:val="center"/>
              <w:rPr>
                <w:noProof w:val="0"/>
              </w:rPr>
            </w:pPr>
            <w:r w:rsidRPr="00FF430B">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55058" w:rsidRPr="00FF430B" w:rsidRDefault="00D55058" w:rsidP="00615E49">
            <w:pPr>
              <w:spacing w:line="276" w:lineRule="auto"/>
              <w:jc w:val="center"/>
              <w:rPr>
                <w:noProof w:val="0"/>
              </w:rPr>
            </w:pPr>
            <w:r w:rsidRPr="00FF430B">
              <w:rPr>
                <w:noProof w:val="0"/>
              </w:rPr>
              <w:t>Valoarea estimatг,</w:t>
            </w:r>
            <w:r w:rsidRPr="00FF430B">
              <w:rPr>
                <w:noProof w:val="0"/>
              </w:rPr>
              <w:br/>
              <w:t>fгrг TVA</w:t>
            </w:r>
            <w:r>
              <w:rPr>
                <w:noProof w:val="0"/>
              </w:rPr>
              <w:t xml:space="preserve"> </w:t>
            </w:r>
            <w:r w:rsidRPr="00FF430B">
              <w:rPr>
                <w:i/>
                <w:noProof w:val="0"/>
                <w:sz w:val="20"/>
                <w:szCs w:val="20"/>
              </w:rPr>
              <w:t>(pentru fiecare lot оn parte)</w:t>
            </w:r>
          </w:p>
        </w:tc>
      </w:tr>
      <w:tr w:rsidR="00D55058"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D55058" w:rsidRPr="00FF430B" w:rsidRDefault="00D55058" w:rsidP="00615E49">
            <w:pPr>
              <w:spacing w:line="276" w:lineRule="auto"/>
              <w:jc w:val="center"/>
              <w:rPr>
                <w:noProof w:val="0"/>
              </w:rPr>
            </w:pPr>
            <w:r w:rsidRPr="00FF430B">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D55058" w:rsidRPr="00FF430B" w:rsidRDefault="00D55058" w:rsidP="00615E49">
            <w:pPr>
              <w:spacing w:line="276" w:lineRule="auto"/>
              <w:rPr>
                <w:noProof w:val="0"/>
              </w:rPr>
            </w:pPr>
            <w:r w:rsidRPr="00C87AD7">
              <w:rPr>
                <w:lang w:val="en-GB"/>
              </w:rPr>
              <w:t>45200000-9</w:t>
            </w:r>
          </w:p>
        </w:tc>
        <w:tc>
          <w:tcPr>
            <w:tcW w:w="2268" w:type="dxa"/>
            <w:tcBorders>
              <w:top w:val="single" w:sz="4" w:space="0" w:color="auto"/>
              <w:left w:val="single" w:sz="4" w:space="0" w:color="auto"/>
              <w:bottom w:val="single" w:sz="4" w:space="0" w:color="auto"/>
              <w:right w:val="single" w:sz="4" w:space="0" w:color="auto"/>
            </w:tcBorders>
            <w:vAlign w:val="center"/>
          </w:tcPr>
          <w:p w:rsidR="00D55058" w:rsidRPr="00FF430B" w:rsidRDefault="00D55058" w:rsidP="00615E49">
            <w:pPr>
              <w:spacing w:line="276" w:lineRule="auto"/>
              <w:jc w:val="center"/>
              <w:rPr>
                <w:noProof w:val="0"/>
              </w:rPr>
            </w:pPr>
            <w:r w:rsidRPr="00C87AD7">
              <w:rPr>
                <w:lang w:val="en-US"/>
              </w:rPr>
              <w:t>Lucrăril</w:t>
            </w:r>
            <w:r>
              <w:rPr>
                <w:lang w:val="en-US"/>
              </w:rPr>
              <w:t>e</w:t>
            </w:r>
            <w:r w:rsidRPr="00C87AD7">
              <w:rPr>
                <w:lang w:val="en-US"/>
              </w:rPr>
              <w:t xml:space="preserve"> de construc</w:t>
            </w:r>
            <w:r w:rsidRPr="00C87AD7">
              <w:t xml:space="preserve">ție a unui bloc școlar cu încăperi administrative, spații pentru alimentare și amenajarea curții interioare </w:t>
            </w:r>
            <w:r w:rsidRPr="00C87AD7">
              <w:rPr>
                <w:lang w:val="en-US"/>
              </w:rPr>
              <w:t>a</w:t>
            </w:r>
          </w:p>
        </w:tc>
        <w:tc>
          <w:tcPr>
            <w:tcW w:w="1276" w:type="dxa"/>
            <w:tcBorders>
              <w:top w:val="single" w:sz="4" w:space="0" w:color="auto"/>
              <w:left w:val="single" w:sz="4" w:space="0" w:color="auto"/>
              <w:bottom w:val="single" w:sz="4" w:space="0" w:color="auto"/>
              <w:right w:val="single" w:sz="4" w:space="0" w:color="auto"/>
            </w:tcBorders>
            <w:vAlign w:val="center"/>
          </w:tcPr>
          <w:p w:rsidR="00D55058" w:rsidRPr="00FF430B" w:rsidRDefault="00D55058" w:rsidP="00615E49">
            <w:pPr>
              <w:spacing w:line="276" w:lineRule="auto"/>
              <w:jc w:val="center"/>
              <w:rPr>
                <w:noProof w:val="0"/>
              </w:rPr>
            </w:pPr>
            <w:r>
              <w:rPr>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rsidR="00D55058" w:rsidRPr="00FF430B" w:rsidRDefault="00D55058" w:rsidP="00615E49">
            <w:pPr>
              <w:spacing w:line="276" w:lineRule="auto"/>
              <w:jc w:val="both"/>
              <w:rPr>
                <w:noProof w:val="0"/>
              </w:rPr>
            </w:pPr>
            <w:r w:rsidRPr="00C87AD7">
              <w:rPr>
                <w:lang w:val="en-US"/>
              </w:rPr>
              <w:t>Lucrăril</w:t>
            </w:r>
            <w:r>
              <w:rPr>
                <w:lang w:val="en-US"/>
              </w:rPr>
              <w:t>e</w:t>
            </w:r>
            <w:r w:rsidRPr="00C87AD7">
              <w:rPr>
                <w:lang w:val="en-US"/>
              </w:rPr>
              <w:t xml:space="preserve"> de construc</w:t>
            </w:r>
            <w:r w:rsidRPr="00C87AD7">
              <w:t xml:space="preserve">ție a unui bloc școlar cu încăperi administrative, spații pentru alimentare și amenajarea curții interioare </w:t>
            </w:r>
            <w:r w:rsidRPr="00C87AD7">
              <w:rPr>
                <w:lang w:val="en-US"/>
              </w:rPr>
              <w:t>a</w:t>
            </w:r>
          </w:p>
        </w:tc>
        <w:tc>
          <w:tcPr>
            <w:tcW w:w="1418" w:type="dxa"/>
            <w:tcBorders>
              <w:top w:val="single" w:sz="4" w:space="0" w:color="auto"/>
              <w:left w:val="single" w:sz="4" w:space="0" w:color="auto"/>
              <w:bottom w:val="single" w:sz="4" w:space="0" w:color="auto"/>
              <w:right w:val="single" w:sz="4" w:space="0" w:color="auto"/>
            </w:tcBorders>
          </w:tcPr>
          <w:p w:rsidR="00D55058" w:rsidRDefault="00D55058" w:rsidP="00615E49">
            <w:pPr>
              <w:spacing w:line="276" w:lineRule="auto"/>
              <w:jc w:val="center"/>
              <w:rPr>
                <w:lang w:val="en-GB"/>
              </w:rPr>
            </w:pPr>
          </w:p>
          <w:p w:rsidR="00D55058" w:rsidRDefault="00D55058" w:rsidP="00615E49">
            <w:pPr>
              <w:spacing w:line="276" w:lineRule="auto"/>
              <w:jc w:val="center"/>
              <w:rPr>
                <w:lang w:val="en-GB"/>
              </w:rPr>
            </w:pPr>
          </w:p>
          <w:p w:rsidR="00D55058" w:rsidRDefault="00D55058" w:rsidP="00615E49">
            <w:pPr>
              <w:spacing w:line="276" w:lineRule="auto"/>
              <w:jc w:val="center"/>
              <w:rPr>
                <w:lang w:val="en-GB"/>
              </w:rPr>
            </w:pPr>
          </w:p>
          <w:p w:rsidR="00D55058" w:rsidRPr="00FF430B" w:rsidRDefault="00D55058" w:rsidP="00615E49">
            <w:pPr>
              <w:spacing w:line="276" w:lineRule="auto"/>
              <w:jc w:val="center"/>
              <w:rPr>
                <w:noProof w:val="0"/>
              </w:rPr>
            </w:pPr>
            <w:r w:rsidRPr="00C87AD7">
              <w:rPr>
                <w:lang w:val="en-GB"/>
              </w:rPr>
              <w:t>8</w:t>
            </w:r>
            <w:r>
              <w:rPr>
                <w:lang w:val="en-GB"/>
              </w:rPr>
              <w:t>22136</w:t>
            </w:r>
            <w:r w:rsidRPr="00C87AD7">
              <w:rPr>
                <w:lang w:val="en-GB"/>
              </w:rPr>
              <w:t>,</w:t>
            </w:r>
            <w:r>
              <w:rPr>
                <w:lang w:val="en-GB"/>
              </w:rPr>
              <w:t>83</w:t>
            </w:r>
          </w:p>
        </w:tc>
      </w:tr>
    </w:tbl>
    <w:p w:rsidR="00D55058" w:rsidRPr="00FF430B" w:rsidRDefault="00D55058" w:rsidP="002F556B">
      <w:pPr>
        <w:numPr>
          <w:ilvl w:val="0"/>
          <w:numId w:val="21"/>
        </w:numPr>
        <w:spacing w:before="240" w:after="160" w:line="276" w:lineRule="auto"/>
        <w:jc w:val="both"/>
        <w:rPr>
          <w:b/>
          <w:noProof w:val="0"/>
        </w:rPr>
      </w:pPr>
      <w:r w:rsidRPr="00FF430B">
        <w:rPr>
          <w:b/>
          <w:noProof w:val="0"/>
        </w:rPr>
        <w:t xml:space="preserve">Condiții de participare </w:t>
      </w:r>
      <w:r w:rsidRPr="00FF430B">
        <w:rPr>
          <w:i/>
          <w:noProof w:val="0"/>
        </w:rPr>
        <w:t>(оn mгsura оn care sunt deja cunoscute)</w:t>
      </w:r>
      <w:r w:rsidRPr="00FF430B">
        <w:rPr>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D55058" w:rsidRPr="00EC30C2" w:rsidTr="00915B83">
        <w:tc>
          <w:tcPr>
            <w:tcW w:w="5954" w:type="dxa"/>
            <w:shd w:val="clear" w:color="auto" w:fill="F2F2F2"/>
          </w:tcPr>
          <w:p w:rsidR="00D55058" w:rsidRPr="00915B83" w:rsidRDefault="00D55058" w:rsidP="00915B83">
            <w:pPr>
              <w:spacing w:line="276" w:lineRule="auto"/>
              <w:contextualSpacing/>
              <w:jc w:val="both"/>
              <w:rPr>
                <w:noProof w:val="0"/>
              </w:rPr>
            </w:pPr>
            <w:r w:rsidRPr="00915B83">
              <w:rPr>
                <w:noProof w:val="0"/>
                <w:sz w:val="22"/>
                <w:szCs w:val="22"/>
              </w:rPr>
              <w:t>Contractul de achiziție publicг este rezervat unor ateliere protejate sau acesta poate fi executat numai оn cadrul unor programe de angajare protejatг</w:t>
            </w:r>
          </w:p>
        </w:tc>
        <w:tc>
          <w:tcPr>
            <w:tcW w:w="3969" w:type="dxa"/>
          </w:tcPr>
          <w:p w:rsidR="00D55058" w:rsidRPr="00915B83" w:rsidRDefault="00D55058" w:rsidP="00915B83">
            <w:pPr>
              <w:spacing w:line="276" w:lineRule="auto"/>
              <w:jc w:val="both"/>
              <w:rPr>
                <w:noProof w:val="0"/>
              </w:rPr>
            </w:pPr>
            <w:r w:rsidRPr="00915B83">
              <w:rPr>
                <w:noProof w:val="0"/>
                <w:sz w:val="22"/>
                <w:szCs w:val="22"/>
              </w:rPr>
              <w:t>Nu □</w:t>
            </w:r>
          </w:p>
          <w:p w:rsidR="00D55058" w:rsidRPr="00915B83" w:rsidRDefault="00D55058" w:rsidP="00915B83">
            <w:pPr>
              <w:spacing w:line="276" w:lineRule="auto"/>
              <w:contextualSpacing/>
              <w:jc w:val="both"/>
              <w:rPr>
                <w:noProof w:val="0"/>
              </w:rPr>
            </w:pPr>
            <w:r w:rsidRPr="00915B83">
              <w:rPr>
                <w:noProof w:val="0"/>
                <w:sz w:val="22"/>
                <w:szCs w:val="22"/>
              </w:rPr>
              <w:t>Da □</w:t>
            </w:r>
          </w:p>
        </w:tc>
      </w:tr>
      <w:tr w:rsidR="00D55058" w:rsidRPr="00EC30C2" w:rsidTr="00915B83">
        <w:tc>
          <w:tcPr>
            <w:tcW w:w="5954" w:type="dxa"/>
            <w:shd w:val="clear" w:color="auto" w:fill="F2F2F2"/>
          </w:tcPr>
          <w:p w:rsidR="00D55058" w:rsidRPr="00915B83" w:rsidRDefault="00D55058" w:rsidP="00915B83">
            <w:pPr>
              <w:spacing w:line="276" w:lineRule="auto"/>
              <w:contextualSpacing/>
              <w:jc w:val="both"/>
              <w:rPr>
                <w:noProof w:val="0"/>
              </w:rPr>
            </w:pPr>
            <w:r w:rsidRPr="00915B83">
              <w:rPr>
                <w:noProof w:val="0"/>
                <w:sz w:val="22"/>
                <w:szCs w:val="22"/>
              </w:rPr>
              <w:t>Prestarea serviciului este rezervatг unei anumite profesii оn temeiul unor legisau al unor acte administrative</w:t>
            </w:r>
          </w:p>
        </w:tc>
        <w:tc>
          <w:tcPr>
            <w:tcW w:w="3969" w:type="dxa"/>
          </w:tcPr>
          <w:p w:rsidR="00D55058" w:rsidRPr="00915B83" w:rsidRDefault="00D55058" w:rsidP="00915B83">
            <w:pPr>
              <w:spacing w:line="276" w:lineRule="auto"/>
              <w:jc w:val="both"/>
              <w:rPr>
                <w:noProof w:val="0"/>
              </w:rPr>
            </w:pPr>
            <w:r w:rsidRPr="00915B83">
              <w:rPr>
                <w:noProof w:val="0"/>
                <w:sz w:val="22"/>
                <w:szCs w:val="22"/>
              </w:rPr>
              <w:t>Nu □</w:t>
            </w:r>
          </w:p>
          <w:p w:rsidR="00D55058" w:rsidRPr="00915B83" w:rsidRDefault="00D55058" w:rsidP="00915B83">
            <w:pPr>
              <w:spacing w:line="276" w:lineRule="auto"/>
              <w:contextualSpacing/>
              <w:jc w:val="both"/>
              <w:rPr>
                <w:noProof w:val="0"/>
              </w:rPr>
            </w:pPr>
            <w:r w:rsidRPr="00915B83">
              <w:rPr>
                <w:noProof w:val="0"/>
                <w:sz w:val="22"/>
                <w:szCs w:val="22"/>
              </w:rPr>
              <w:t>Da □</w:t>
            </w:r>
          </w:p>
        </w:tc>
      </w:tr>
      <w:tr w:rsidR="00D55058" w:rsidRPr="00EC30C2" w:rsidTr="00915B83">
        <w:tc>
          <w:tcPr>
            <w:tcW w:w="5954" w:type="dxa"/>
            <w:shd w:val="clear" w:color="auto" w:fill="F2F2F2"/>
          </w:tcPr>
          <w:p w:rsidR="00D55058" w:rsidRPr="00915B83" w:rsidRDefault="00D55058" w:rsidP="00915B83">
            <w:pPr>
              <w:spacing w:line="276" w:lineRule="auto"/>
              <w:contextualSpacing/>
              <w:jc w:val="both"/>
              <w:rPr>
                <w:noProof w:val="0"/>
              </w:rPr>
            </w:pPr>
            <w:r w:rsidRPr="00915B83">
              <w:rPr>
                <w:noProof w:val="0"/>
                <w:sz w:val="22"/>
                <w:szCs w:val="22"/>
              </w:rPr>
              <w:t>Scurtг descriere a criteriilor de selecție</w:t>
            </w:r>
          </w:p>
        </w:tc>
        <w:tc>
          <w:tcPr>
            <w:tcW w:w="3969" w:type="dxa"/>
          </w:tcPr>
          <w:p w:rsidR="00D55058" w:rsidRPr="00915B83" w:rsidRDefault="00D55058" w:rsidP="00915B83">
            <w:pPr>
              <w:spacing w:line="276" w:lineRule="auto"/>
              <w:contextualSpacing/>
              <w:jc w:val="both"/>
              <w:rPr>
                <w:noProof w:val="0"/>
                <w:sz w:val="20"/>
                <w:szCs w:val="20"/>
              </w:rPr>
            </w:pPr>
          </w:p>
          <w:p w:rsidR="00D55058" w:rsidRPr="00915B83" w:rsidRDefault="00D55058" w:rsidP="00915B83">
            <w:pPr>
              <w:spacing w:line="276" w:lineRule="auto"/>
              <w:contextualSpacing/>
              <w:jc w:val="both"/>
              <w:rPr>
                <w:noProof w:val="0"/>
              </w:rPr>
            </w:pPr>
          </w:p>
          <w:p w:rsidR="00D55058" w:rsidRPr="00915B83" w:rsidRDefault="00D55058" w:rsidP="00915B83">
            <w:pPr>
              <w:spacing w:line="276" w:lineRule="auto"/>
              <w:contextualSpacing/>
              <w:jc w:val="both"/>
              <w:rPr>
                <w:noProof w:val="0"/>
              </w:rPr>
            </w:pPr>
          </w:p>
        </w:tc>
      </w:tr>
    </w:tbl>
    <w:p w:rsidR="00D55058" w:rsidRDefault="00D55058" w:rsidP="00006D6D">
      <w:pPr>
        <w:spacing w:before="240" w:after="160" w:line="276" w:lineRule="auto"/>
        <w:ind w:left="1080"/>
        <w:jc w:val="both"/>
        <w:rPr>
          <w:b/>
          <w:noProof w:val="0"/>
        </w:rPr>
      </w:pPr>
    </w:p>
    <w:p w:rsidR="00D55058" w:rsidRPr="00FF430B" w:rsidRDefault="00D55058" w:rsidP="002F556B">
      <w:pPr>
        <w:numPr>
          <w:ilvl w:val="0"/>
          <w:numId w:val="21"/>
        </w:numPr>
        <w:spacing w:before="240" w:after="160" w:line="276" w:lineRule="auto"/>
        <w:jc w:val="both"/>
        <w:rPr>
          <w:b/>
          <w:noProof w:val="0"/>
        </w:rPr>
      </w:pPr>
      <w:r w:rsidRPr="00FF430B">
        <w:rPr>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D55058" w:rsidRPr="00EC30C2" w:rsidTr="00915B83">
        <w:tc>
          <w:tcPr>
            <w:tcW w:w="5812" w:type="dxa"/>
            <w:shd w:val="clear" w:color="auto" w:fill="F2F2F2"/>
          </w:tcPr>
          <w:p w:rsidR="00D55058" w:rsidRPr="00915B83" w:rsidRDefault="00D55058" w:rsidP="00915B83">
            <w:pPr>
              <w:spacing w:line="276" w:lineRule="auto"/>
              <w:contextualSpacing/>
              <w:jc w:val="both"/>
              <w:rPr>
                <w:noProof w:val="0"/>
              </w:rPr>
            </w:pPr>
            <w:r w:rsidRPr="00915B83">
              <w:rPr>
                <w:noProof w:val="0"/>
                <w:sz w:val="22"/>
                <w:szCs w:val="22"/>
              </w:rPr>
              <w:t>Data estimatг pentru publicarea anunțului de participare pentru contractul/contractele la care se referг anunțul de intenție</w:t>
            </w:r>
          </w:p>
        </w:tc>
        <w:tc>
          <w:tcPr>
            <w:tcW w:w="4111" w:type="dxa"/>
          </w:tcPr>
          <w:p w:rsidR="00D55058" w:rsidRPr="00915B83" w:rsidRDefault="00D55058" w:rsidP="00915B83">
            <w:pPr>
              <w:spacing w:line="276" w:lineRule="auto"/>
              <w:contextualSpacing/>
              <w:jc w:val="both"/>
              <w:rPr>
                <w:noProof w:val="0"/>
              </w:rPr>
            </w:pPr>
            <w:r>
              <w:rPr>
                <w:noProof w:val="0"/>
                <w:sz w:val="22"/>
                <w:szCs w:val="22"/>
              </w:rPr>
              <w:t>08.09.2021</w:t>
            </w:r>
          </w:p>
        </w:tc>
      </w:tr>
      <w:tr w:rsidR="00D55058" w:rsidRPr="00EC30C2" w:rsidTr="00915B83">
        <w:tc>
          <w:tcPr>
            <w:tcW w:w="5812" w:type="dxa"/>
            <w:shd w:val="clear" w:color="auto" w:fill="F2F2F2"/>
          </w:tcPr>
          <w:p w:rsidR="00D55058" w:rsidRPr="00915B83" w:rsidRDefault="00D55058" w:rsidP="00915B83">
            <w:pPr>
              <w:spacing w:line="276" w:lineRule="auto"/>
              <w:contextualSpacing/>
              <w:jc w:val="both"/>
              <w:rPr>
                <w:noProof w:val="0"/>
              </w:rPr>
            </w:pPr>
            <w:r w:rsidRPr="00915B83">
              <w:rPr>
                <w:noProof w:val="0"/>
                <w:sz w:val="22"/>
                <w:szCs w:val="22"/>
              </w:rPr>
              <w:t>Tehnici și instrumente specifice de atribuire utilizate</w:t>
            </w:r>
          </w:p>
        </w:tc>
        <w:tc>
          <w:tcPr>
            <w:tcW w:w="4111" w:type="dxa"/>
          </w:tcPr>
          <w:p w:rsidR="00D55058" w:rsidRPr="00915B83" w:rsidRDefault="00D55058" w:rsidP="00915B83">
            <w:pPr>
              <w:spacing w:line="276" w:lineRule="auto"/>
              <w:contextualSpacing/>
              <w:jc w:val="both"/>
              <w:rPr>
                <w:noProof w:val="0"/>
              </w:rPr>
            </w:pPr>
            <w:r w:rsidRPr="00915B83">
              <w:rPr>
                <w:noProof w:val="0"/>
                <w:sz w:val="22"/>
                <w:szCs w:val="22"/>
              </w:rPr>
              <w:t>Acord-cadru □</w:t>
            </w:r>
          </w:p>
          <w:p w:rsidR="00D55058" w:rsidRPr="00915B83" w:rsidRDefault="00D55058" w:rsidP="00915B83">
            <w:pPr>
              <w:spacing w:line="276" w:lineRule="auto"/>
              <w:contextualSpacing/>
              <w:jc w:val="both"/>
              <w:rPr>
                <w:noProof w:val="0"/>
              </w:rPr>
            </w:pPr>
            <w:r w:rsidRPr="00915B83">
              <w:rPr>
                <w:noProof w:val="0"/>
                <w:sz w:val="22"/>
                <w:szCs w:val="22"/>
              </w:rPr>
              <w:t>Sistem dinamic de achiziție □</w:t>
            </w:r>
          </w:p>
        </w:tc>
      </w:tr>
      <w:tr w:rsidR="00D55058" w:rsidRPr="00EC30C2" w:rsidTr="00915B83">
        <w:tc>
          <w:tcPr>
            <w:tcW w:w="5812" w:type="dxa"/>
            <w:shd w:val="clear" w:color="auto" w:fill="F2F2F2"/>
          </w:tcPr>
          <w:p w:rsidR="00D55058" w:rsidRPr="00915B83" w:rsidRDefault="00D55058" w:rsidP="00915B83">
            <w:pPr>
              <w:spacing w:line="276" w:lineRule="auto"/>
              <w:contextualSpacing/>
              <w:jc w:val="both"/>
              <w:rPr>
                <w:noProof w:val="0"/>
                <w:lang w:eastAsia="zh-CN"/>
              </w:rPr>
            </w:pPr>
            <w:r w:rsidRPr="00915B83">
              <w:rPr>
                <w:noProof w:val="0"/>
                <w:sz w:val="22"/>
                <w:szCs w:val="22"/>
                <w:lang w:eastAsia="zh-CN"/>
              </w:rPr>
              <w:t>Contractul intră sub incidența Acordului privind achizițiile guvernamentale al Organizației Mondiale a Comerțului</w:t>
            </w:r>
          </w:p>
          <w:p w:rsidR="00D55058" w:rsidRPr="00915B83" w:rsidRDefault="00D55058" w:rsidP="00915B83">
            <w:pPr>
              <w:spacing w:line="276" w:lineRule="auto"/>
              <w:contextualSpacing/>
              <w:jc w:val="both"/>
              <w:rPr>
                <w:noProof w:val="0"/>
              </w:rPr>
            </w:pPr>
            <w:r w:rsidRPr="00915B83">
              <w:rPr>
                <w:i/>
                <w:noProof w:val="0"/>
                <w:sz w:val="22"/>
                <w:szCs w:val="22"/>
                <w:lang w:eastAsia="zh-CN"/>
              </w:rPr>
              <w:t>(Numai în cazul anunțurilor transmise spre publicare în Jurnalul Oficial al Uniunii Europene)</w:t>
            </w:r>
          </w:p>
        </w:tc>
        <w:tc>
          <w:tcPr>
            <w:tcW w:w="4111" w:type="dxa"/>
          </w:tcPr>
          <w:p w:rsidR="00D55058" w:rsidRPr="00915B83" w:rsidRDefault="00D55058" w:rsidP="00915B83">
            <w:pPr>
              <w:spacing w:line="276" w:lineRule="auto"/>
              <w:jc w:val="both"/>
              <w:rPr>
                <w:noProof w:val="0"/>
              </w:rPr>
            </w:pPr>
            <w:r w:rsidRPr="00915B83">
              <w:rPr>
                <w:noProof w:val="0"/>
                <w:sz w:val="22"/>
                <w:szCs w:val="22"/>
              </w:rPr>
              <w:t>Nu □</w:t>
            </w:r>
          </w:p>
          <w:p w:rsidR="00D55058" w:rsidRPr="00915B83" w:rsidRDefault="00D55058" w:rsidP="00915B83">
            <w:pPr>
              <w:spacing w:line="276" w:lineRule="auto"/>
              <w:contextualSpacing/>
              <w:jc w:val="both"/>
              <w:rPr>
                <w:noProof w:val="0"/>
              </w:rPr>
            </w:pPr>
          </w:p>
        </w:tc>
      </w:tr>
      <w:tr w:rsidR="00D55058" w:rsidRPr="00EC30C2" w:rsidTr="00915B83">
        <w:tc>
          <w:tcPr>
            <w:tcW w:w="5812" w:type="dxa"/>
            <w:shd w:val="clear" w:color="auto" w:fill="F2F2F2"/>
          </w:tcPr>
          <w:p w:rsidR="00D55058" w:rsidRPr="00915B83" w:rsidRDefault="00D55058" w:rsidP="00915B83">
            <w:pPr>
              <w:spacing w:line="276" w:lineRule="auto"/>
              <w:jc w:val="both"/>
              <w:rPr>
                <w:noProof w:val="0"/>
              </w:rPr>
            </w:pPr>
            <w:r w:rsidRPr="00915B83">
              <w:rPr>
                <w:noProof w:val="0"/>
                <w:sz w:val="22"/>
                <w:szCs w:val="22"/>
              </w:rPr>
              <w:t>Agenția Naționalг pentru Soluționarea Contestațiilor</w:t>
            </w:r>
          </w:p>
          <w:p w:rsidR="00D55058" w:rsidRPr="00915B83" w:rsidRDefault="00D55058" w:rsidP="00915B83">
            <w:pPr>
              <w:spacing w:line="276" w:lineRule="auto"/>
              <w:contextualSpacing/>
              <w:jc w:val="both"/>
              <w:rPr>
                <w:noProof w:val="0"/>
                <w:lang w:eastAsia="zh-CN"/>
              </w:rPr>
            </w:pPr>
          </w:p>
        </w:tc>
        <w:tc>
          <w:tcPr>
            <w:tcW w:w="4111" w:type="dxa"/>
          </w:tcPr>
          <w:p w:rsidR="00D55058" w:rsidRPr="00915B83" w:rsidRDefault="00D55058" w:rsidP="00915B83">
            <w:pPr>
              <w:spacing w:line="276" w:lineRule="auto"/>
              <w:jc w:val="both"/>
              <w:rPr>
                <w:noProof w:val="0"/>
              </w:rPr>
            </w:pPr>
            <w:r w:rsidRPr="00915B83">
              <w:rPr>
                <w:noProof w:val="0"/>
                <w:sz w:val="22"/>
                <w:szCs w:val="22"/>
              </w:rPr>
              <w:t>mun. Chișinгu, bd. Ștefan cel Mare și Sfвnt, 124, MD-2001;</w:t>
            </w:r>
          </w:p>
          <w:p w:rsidR="00D55058" w:rsidRPr="00915B83" w:rsidRDefault="00D55058" w:rsidP="00915B83">
            <w:pPr>
              <w:spacing w:line="276" w:lineRule="auto"/>
              <w:jc w:val="both"/>
              <w:rPr>
                <w:noProof w:val="0"/>
              </w:rPr>
            </w:pPr>
            <w:r w:rsidRPr="00915B83">
              <w:rPr>
                <w:noProof w:val="0"/>
                <w:sz w:val="22"/>
                <w:szCs w:val="22"/>
              </w:rPr>
              <w:t xml:space="preserve">tel/fax: (022) 820 652, 820-651 </w:t>
            </w:r>
          </w:p>
          <w:p w:rsidR="00D55058" w:rsidRPr="00915B83" w:rsidRDefault="00D55058" w:rsidP="00915B83">
            <w:pPr>
              <w:spacing w:line="276" w:lineRule="auto"/>
              <w:jc w:val="both"/>
              <w:rPr>
                <w:noProof w:val="0"/>
                <w:color w:val="0563C1"/>
                <w:u w:val="single"/>
              </w:rPr>
            </w:pPr>
            <w:r w:rsidRPr="00915B83">
              <w:rPr>
                <w:noProof w:val="0"/>
                <w:sz w:val="22"/>
                <w:szCs w:val="22"/>
              </w:rPr>
              <w:t xml:space="preserve">e-mail: </w:t>
            </w:r>
            <w:hyperlink r:id="rId12" w:history="1">
              <w:r w:rsidRPr="00915B83">
                <w:rPr>
                  <w:noProof w:val="0"/>
                  <w:color w:val="0563C1"/>
                  <w:sz w:val="22"/>
                  <w:szCs w:val="22"/>
                  <w:u w:val="single"/>
                </w:rPr>
                <w:t>contestatii@ansc.md</w:t>
              </w:r>
            </w:hyperlink>
          </w:p>
          <w:p w:rsidR="00D55058" w:rsidRPr="00915B83" w:rsidRDefault="00D55058" w:rsidP="00915B83">
            <w:pPr>
              <w:spacing w:line="276" w:lineRule="auto"/>
              <w:jc w:val="both"/>
              <w:rPr>
                <w:noProof w:val="0"/>
              </w:rPr>
            </w:pPr>
            <w:r w:rsidRPr="00915B83">
              <w:rPr>
                <w:noProof w:val="0"/>
                <w:sz w:val="22"/>
                <w:szCs w:val="22"/>
              </w:rPr>
              <w:t xml:space="preserve">pagina web: </w:t>
            </w:r>
            <w:r w:rsidRPr="00915B83">
              <w:rPr>
                <w:noProof w:val="0"/>
                <w:color w:val="0563C1"/>
                <w:sz w:val="22"/>
                <w:szCs w:val="22"/>
                <w:u w:val="single"/>
              </w:rPr>
              <w:t>www.ansc.md</w:t>
            </w:r>
          </w:p>
        </w:tc>
      </w:tr>
      <w:tr w:rsidR="00D55058" w:rsidRPr="00EC30C2" w:rsidTr="00915B83">
        <w:tc>
          <w:tcPr>
            <w:tcW w:w="5812" w:type="dxa"/>
            <w:shd w:val="clear" w:color="auto" w:fill="F2F2F2"/>
          </w:tcPr>
          <w:p w:rsidR="00D55058" w:rsidRPr="00915B83" w:rsidRDefault="00D55058" w:rsidP="00915B83">
            <w:pPr>
              <w:spacing w:line="276" w:lineRule="auto"/>
              <w:contextualSpacing/>
              <w:jc w:val="both"/>
              <w:rPr>
                <w:noProof w:val="0"/>
                <w:lang w:eastAsia="zh-CN"/>
              </w:rPr>
            </w:pPr>
            <w:r w:rsidRPr="00915B83">
              <w:rPr>
                <w:noProof w:val="0"/>
                <w:sz w:val="22"/>
                <w:szCs w:val="22"/>
                <w:lang w:eastAsia="zh-CN"/>
              </w:rPr>
              <w:t>Alte informații relevante</w:t>
            </w:r>
          </w:p>
        </w:tc>
        <w:tc>
          <w:tcPr>
            <w:tcW w:w="4111" w:type="dxa"/>
          </w:tcPr>
          <w:p w:rsidR="00D55058" w:rsidRPr="00915B83" w:rsidRDefault="00D55058" w:rsidP="00915B83">
            <w:pPr>
              <w:spacing w:line="276" w:lineRule="auto"/>
              <w:jc w:val="both"/>
              <w:rPr>
                <w:noProof w:val="0"/>
              </w:rPr>
            </w:pPr>
          </w:p>
          <w:p w:rsidR="00D55058" w:rsidRPr="00915B83" w:rsidRDefault="00D55058" w:rsidP="00915B83">
            <w:pPr>
              <w:spacing w:line="276" w:lineRule="auto"/>
              <w:jc w:val="both"/>
              <w:rPr>
                <w:noProof w:val="0"/>
              </w:rPr>
            </w:pPr>
          </w:p>
        </w:tc>
      </w:tr>
    </w:tbl>
    <w:p w:rsidR="00D55058" w:rsidRPr="00FF430B" w:rsidRDefault="00D55058" w:rsidP="00615E49">
      <w:pPr>
        <w:spacing w:after="160" w:line="276" w:lineRule="auto"/>
        <w:jc w:val="both"/>
        <w:rPr>
          <w:noProof w:val="0"/>
        </w:rPr>
      </w:pPr>
    </w:p>
    <w:p w:rsidR="00D55058" w:rsidRPr="00FF430B" w:rsidRDefault="00D55058" w:rsidP="00615E49">
      <w:pPr>
        <w:spacing w:before="120" w:after="120" w:line="276" w:lineRule="auto"/>
        <w:ind w:firstLine="567"/>
        <w:rPr>
          <w:b/>
          <w:noProof w:val="0"/>
        </w:rPr>
      </w:pPr>
      <w:r w:rsidRPr="00FF430B">
        <w:rPr>
          <w:b/>
          <w:noProof w:val="0"/>
        </w:rPr>
        <w:t xml:space="preserve">Conducгtorul grupului de lucru:  ___________________________                </w:t>
      </w:r>
    </w:p>
    <w:p w:rsidR="00D55058" w:rsidRPr="00FF430B" w:rsidRDefault="00D55058" w:rsidP="00615E49">
      <w:pPr>
        <w:spacing w:after="160" w:line="276" w:lineRule="auto"/>
        <w:jc w:val="both"/>
        <w:rPr>
          <w:noProof w:val="0"/>
        </w:rPr>
      </w:pPr>
    </w:p>
    <w:p w:rsidR="00D55058" w:rsidRPr="00FF430B" w:rsidRDefault="00D55058" w:rsidP="00615E49">
      <w:pPr>
        <w:spacing w:after="160" w:line="276" w:lineRule="auto"/>
        <w:jc w:val="both"/>
        <w:rPr>
          <w:noProof w:val="0"/>
        </w:rPr>
      </w:pPr>
    </w:p>
    <w:p w:rsidR="00D55058" w:rsidRPr="00FF430B" w:rsidRDefault="00D55058" w:rsidP="00615E49">
      <w:pPr>
        <w:spacing w:after="160" w:line="276" w:lineRule="auto"/>
        <w:jc w:val="both"/>
        <w:rPr>
          <w:i/>
          <w:noProof w:val="0"/>
        </w:rPr>
      </w:pPr>
      <w:r w:rsidRPr="00FF430B">
        <w:rPr>
          <w:b/>
          <w:i/>
          <w:noProof w:val="0"/>
          <w:color w:val="FF0000"/>
        </w:rPr>
        <w:t>Notг:</w:t>
      </w:r>
      <w:r w:rsidRPr="00FF430B">
        <w:rPr>
          <w:i/>
          <w:noProof w:val="0"/>
        </w:rPr>
        <w:t>A</w:t>
      </w:r>
      <w:r w:rsidRPr="00FF430B">
        <w:rPr>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 28 al Legii nr. 131/2015 privind achizițiile publice).</w:t>
      </w: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615E49">
      <w:pPr>
        <w:spacing w:after="160" w:line="276" w:lineRule="auto"/>
        <w:rPr>
          <w:rFonts w:ascii="Calibri" w:hAnsi="Calibri"/>
          <w:noProof w:val="0"/>
          <w:sz w:val="22"/>
          <w:szCs w:val="22"/>
        </w:rPr>
      </w:pPr>
    </w:p>
    <w:p w:rsidR="00D55058" w:rsidRPr="00FF430B" w:rsidRDefault="00D55058" w:rsidP="00502EFF">
      <w:pPr>
        <w:jc w:val="right"/>
        <w:rPr>
          <w:noProof w:val="0"/>
          <w:sz w:val="22"/>
          <w:szCs w:val="22"/>
        </w:rPr>
      </w:pPr>
      <w:r w:rsidRPr="00FF430B">
        <w:rPr>
          <w:noProof w:val="0"/>
        </w:rPr>
        <w:t>Anexa nr.2</w:t>
      </w:r>
    </w:p>
    <w:p w:rsidR="00D55058" w:rsidRPr="00FF430B" w:rsidRDefault="00D55058" w:rsidP="00502EFF">
      <w:pPr>
        <w:jc w:val="right"/>
        <w:rPr>
          <w:noProof w:val="0"/>
        </w:rPr>
      </w:pPr>
      <w:r w:rsidRPr="00FF430B">
        <w:rPr>
          <w:noProof w:val="0"/>
        </w:rPr>
        <w:t>la Documentația standard nr._____</w:t>
      </w:r>
    </w:p>
    <w:p w:rsidR="00D55058" w:rsidRPr="00FF430B" w:rsidRDefault="00D55058" w:rsidP="00502EFF">
      <w:pPr>
        <w:jc w:val="right"/>
        <w:rPr>
          <w:noProof w:val="0"/>
        </w:rPr>
      </w:pPr>
      <w:r w:rsidRPr="00FF430B">
        <w:rPr>
          <w:noProof w:val="0"/>
        </w:rPr>
        <w:t>din “____” ________ 20___</w:t>
      </w:r>
    </w:p>
    <w:p w:rsidR="00D55058" w:rsidRPr="00FF430B" w:rsidRDefault="00D55058" w:rsidP="00502EFF">
      <w:pPr>
        <w:jc w:val="right"/>
        <w:rPr>
          <w:noProof w:val="0"/>
        </w:rPr>
      </w:pPr>
    </w:p>
    <w:p w:rsidR="00D55058" w:rsidRPr="004225A2" w:rsidRDefault="00D55058" w:rsidP="007C6FFF">
      <w:pPr>
        <w:pStyle w:val="Heading1"/>
        <w:numPr>
          <w:ilvl w:val="0"/>
          <w:numId w:val="0"/>
        </w:numPr>
        <w:spacing w:before="120"/>
        <w:ind w:left="360"/>
      </w:pPr>
      <w:r w:rsidRPr="004225A2">
        <w:t>ANUNȚ DE PARTICIPARE</w:t>
      </w:r>
    </w:p>
    <w:p w:rsidR="00D55058" w:rsidRPr="00E373C5" w:rsidRDefault="00D55058" w:rsidP="007C6FFF">
      <w:pPr>
        <w:rPr>
          <w:lang w:val="en-GB"/>
        </w:rPr>
      </w:pPr>
    </w:p>
    <w:p w:rsidR="00D55058" w:rsidRPr="00E373C5" w:rsidRDefault="00D55058" w:rsidP="007C6FFF">
      <w:pPr>
        <w:spacing w:before="120"/>
        <w:jc w:val="center"/>
        <w:rPr>
          <w:b/>
          <w:lang w:val="en-GB"/>
        </w:rPr>
      </w:pPr>
      <w:r w:rsidRPr="00E373C5">
        <w:rPr>
          <w:b/>
          <w:lang w:val="en-GB"/>
        </w:rPr>
        <w:t xml:space="preserve">privind achiziționarea </w:t>
      </w:r>
      <w:r w:rsidRPr="006425BD">
        <w:rPr>
          <w:b/>
          <w:lang w:val="en-US"/>
        </w:rPr>
        <w:t>lucrărilor de construc</w:t>
      </w:r>
      <w:r w:rsidRPr="006425BD">
        <w:rPr>
          <w:b/>
        </w:rPr>
        <w:t xml:space="preserve">ție a unui bloc școlar cu încăperi administrative, spații pentru alimentare și amenajarea curții interioare </w:t>
      </w:r>
      <w:r w:rsidRPr="006425BD">
        <w:rPr>
          <w:b/>
          <w:lang w:val="en-US"/>
        </w:rPr>
        <w:t>a LT „Ion Creangă” din or.Cimişlia</w:t>
      </w:r>
      <w:r w:rsidRPr="006425BD">
        <w:rPr>
          <w:b/>
          <w:lang w:val="en-GB"/>
        </w:rPr>
        <w:br/>
      </w:r>
      <w:r w:rsidRPr="006425BD">
        <w:rPr>
          <w:b/>
          <w:lang w:val="en-GB"/>
        </w:rPr>
        <w:br/>
        <w:t xml:space="preserve">prin procedura de achiziție </w:t>
      </w:r>
      <w:r w:rsidRPr="006425BD">
        <w:rPr>
          <w:b/>
        </w:rPr>
        <w:t>Cererea ofertelor de pret</w:t>
      </w:r>
    </w:p>
    <w:p w:rsidR="00D55058" w:rsidRPr="00E373C5" w:rsidRDefault="00D55058" w:rsidP="007C6FFF">
      <w:pPr>
        <w:rPr>
          <w:lang w:val="en-GB"/>
        </w:rPr>
      </w:pPr>
    </w:p>
    <w:p w:rsidR="00D55058" w:rsidRPr="00E373C5" w:rsidRDefault="00D55058" w:rsidP="00F0459F">
      <w:pPr>
        <w:numPr>
          <w:ilvl w:val="0"/>
          <w:numId w:val="22"/>
        </w:numPr>
        <w:tabs>
          <w:tab w:val="left" w:pos="284"/>
          <w:tab w:val="right" w:pos="9531"/>
        </w:tabs>
        <w:spacing w:before="120"/>
        <w:ind w:left="284" w:hanging="284"/>
        <w:rPr>
          <w:b/>
          <w:lang w:val="en-GB"/>
        </w:rPr>
      </w:pPr>
      <w:r w:rsidRPr="00E373C5">
        <w:rPr>
          <w:b/>
          <w:lang w:val="en-GB"/>
        </w:rPr>
        <w:t xml:space="preserve">Denumirea autorității contractante: </w:t>
      </w:r>
      <w:r w:rsidRPr="00E373C5">
        <w:rPr>
          <w:lang w:val="en-US"/>
        </w:rPr>
        <w:t xml:space="preserve"> IP Liceul Teoretic „Ion Creangă” or.Cimişlia</w:t>
      </w:r>
    </w:p>
    <w:p w:rsidR="00D55058" w:rsidRPr="006425BD" w:rsidRDefault="00D55058" w:rsidP="00F0459F">
      <w:pPr>
        <w:numPr>
          <w:ilvl w:val="0"/>
          <w:numId w:val="22"/>
        </w:numPr>
        <w:tabs>
          <w:tab w:val="left" w:pos="284"/>
          <w:tab w:val="right" w:pos="9531"/>
        </w:tabs>
        <w:spacing w:before="120"/>
        <w:ind w:left="284" w:hanging="284"/>
        <w:rPr>
          <w:b/>
        </w:rPr>
      </w:pPr>
      <w:r w:rsidRPr="004225A2">
        <w:rPr>
          <w:b/>
        </w:rPr>
        <w:t xml:space="preserve">IDNO: </w:t>
      </w:r>
      <w:r w:rsidRPr="006425BD">
        <w:t>1012620010689</w:t>
      </w:r>
    </w:p>
    <w:p w:rsidR="00D55058" w:rsidRPr="006425BD" w:rsidRDefault="00D55058" w:rsidP="00F0459F">
      <w:pPr>
        <w:numPr>
          <w:ilvl w:val="0"/>
          <w:numId w:val="22"/>
        </w:numPr>
        <w:tabs>
          <w:tab w:val="left" w:pos="284"/>
          <w:tab w:val="right" w:pos="9531"/>
        </w:tabs>
        <w:spacing w:before="120"/>
        <w:ind w:left="284" w:hanging="284"/>
        <w:rPr>
          <w:b/>
          <w:lang w:val="en-GB"/>
        </w:rPr>
      </w:pPr>
      <w:r w:rsidRPr="006425BD">
        <w:rPr>
          <w:b/>
          <w:lang w:val="en-GB"/>
        </w:rPr>
        <w:t xml:space="preserve">Adresa: </w:t>
      </w:r>
      <w:r>
        <w:t>orașul Cimișlia, bd.Ștefan cel Mare, 15</w:t>
      </w:r>
    </w:p>
    <w:p w:rsidR="00D55058" w:rsidRPr="004225A2" w:rsidRDefault="00D55058" w:rsidP="00F0459F">
      <w:pPr>
        <w:numPr>
          <w:ilvl w:val="0"/>
          <w:numId w:val="22"/>
        </w:numPr>
        <w:tabs>
          <w:tab w:val="left" w:pos="284"/>
          <w:tab w:val="right" w:pos="9531"/>
        </w:tabs>
        <w:spacing w:before="120"/>
        <w:ind w:left="284" w:hanging="284"/>
        <w:rPr>
          <w:b/>
        </w:rPr>
      </w:pPr>
      <w:r w:rsidRPr="004225A2">
        <w:rPr>
          <w:b/>
        </w:rPr>
        <w:t xml:space="preserve">Numărul de telefon/fax: </w:t>
      </w:r>
      <w:r w:rsidRPr="0061318A">
        <w:t>0241 84-505, 0241 2-20-84</w:t>
      </w:r>
    </w:p>
    <w:p w:rsidR="00D55058" w:rsidRPr="00E373C5" w:rsidRDefault="00D55058" w:rsidP="00F0459F">
      <w:pPr>
        <w:numPr>
          <w:ilvl w:val="0"/>
          <w:numId w:val="22"/>
        </w:numPr>
        <w:tabs>
          <w:tab w:val="left" w:pos="284"/>
          <w:tab w:val="right" w:pos="9531"/>
        </w:tabs>
        <w:spacing w:before="120"/>
        <w:ind w:left="284" w:hanging="284"/>
        <w:rPr>
          <w:b/>
          <w:lang w:val="en-GB"/>
        </w:rPr>
      </w:pPr>
      <w:r w:rsidRPr="00E373C5">
        <w:rPr>
          <w:b/>
          <w:lang w:val="en-GB"/>
        </w:rPr>
        <w:t xml:space="preserve">Adresa de e-mail și de internet a autorității contractante: </w:t>
      </w:r>
      <w:r w:rsidRPr="006425BD">
        <w:rPr>
          <w:lang w:val="en-GB"/>
        </w:rPr>
        <w:t>ltcreanga20@gmail.com</w:t>
      </w:r>
    </w:p>
    <w:p w:rsidR="00D55058" w:rsidRPr="00E373C5" w:rsidRDefault="00D55058" w:rsidP="00F0459F">
      <w:pPr>
        <w:numPr>
          <w:ilvl w:val="0"/>
          <w:numId w:val="22"/>
        </w:numPr>
        <w:tabs>
          <w:tab w:val="left" w:pos="284"/>
          <w:tab w:val="right" w:pos="9531"/>
        </w:tabs>
        <w:spacing w:before="120"/>
        <w:ind w:left="288" w:hanging="288"/>
        <w:rPr>
          <w:b/>
          <w:lang w:val="en-GB"/>
        </w:rPr>
      </w:pPr>
      <w:r w:rsidRPr="00E373C5">
        <w:rPr>
          <w:b/>
          <w:lang w:val="en-GB"/>
        </w:rPr>
        <w:t xml:space="preserve">Adresa de e-mail sau de internet de la care se va putea obține accesul la documentația de atribuire: </w:t>
      </w:r>
      <w:r w:rsidRPr="00E373C5">
        <w:rPr>
          <w:b/>
          <w:i/>
          <w:lang w:val="en-GB"/>
        </w:rPr>
        <w:t>documentația de atribuire este anexată în cadrul procedurii în SIA RSAP</w:t>
      </w:r>
    </w:p>
    <w:p w:rsidR="00D55058" w:rsidRPr="00E373C5" w:rsidRDefault="00D55058" w:rsidP="00F0459F">
      <w:pPr>
        <w:numPr>
          <w:ilvl w:val="0"/>
          <w:numId w:val="22"/>
        </w:numPr>
        <w:tabs>
          <w:tab w:val="left" w:pos="284"/>
          <w:tab w:val="right" w:pos="9531"/>
        </w:tabs>
        <w:spacing w:before="120"/>
        <w:ind w:left="288" w:hanging="288"/>
        <w:rPr>
          <w:b/>
          <w:lang w:val="en-GB"/>
        </w:rPr>
      </w:pPr>
      <w:r w:rsidRPr="00E373C5">
        <w:rPr>
          <w:b/>
          <w:lang w:val="en-GB"/>
        </w:rPr>
        <w:t>Tipul autorității contractante și obiectul principal de activitate (dacă este cazul, mențiunea că autoritatea contractantă este o autoritate centrală de achiziție sau că achiziția implică o altă formă de achiziție comună):</w:t>
      </w:r>
      <w:r>
        <w:rPr>
          <w:b/>
          <w:lang w:val="en-GB"/>
        </w:rPr>
        <w:t xml:space="preserve"> </w:t>
      </w:r>
      <w:r w:rsidRPr="006425BD">
        <w:rPr>
          <w:lang w:val="en-GB"/>
        </w:rPr>
        <w:t>institu</w:t>
      </w:r>
      <w:r>
        <w:rPr>
          <w:lang w:val="en-GB"/>
        </w:rPr>
        <w:t>ț</w:t>
      </w:r>
      <w:r w:rsidRPr="006425BD">
        <w:rPr>
          <w:lang w:val="en-GB"/>
        </w:rPr>
        <w:t>ie de învățămînt</w:t>
      </w:r>
    </w:p>
    <w:p w:rsidR="00D55058" w:rsidRPr="00E373C5" w:rsidRDefault="00D55058" w:rsidP="00F0459F">
      <w:pPr>
        <w:numPr>
          <w:ilvl w:val="0"/>
          <w:numId w:val="22"/>
        </w:numPr>
        <w:tabs>
          <w:tab w:val="left" w:pos="284"/>
          <w:tab w:val="right" w:pos="426"/>
        </w:tabs>
        <w:spacing w:before="120"/>
        <w:ind w:left="284" w:hanging="284"/>
        <w:rPr>
          <w:b/>
          <w:lang w:val="en-GB"/>
        </w:rPr>
      </w:pPr>
      <w:r w:rsidRPr="00E373C5">
        <w:rPr>
          <w:b/>
          <w:lang w:val="en-GB"/>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0A0"/>
      </w:tblPr>
      <w:tblGrid>
        <w:gridCol w:w="537"/>
        <w:gridCol w:w="1286"/>
        <w:gridCol w:w="2132"/>
        <w:gridCol w:w="1108"/>
        <w:gridCol w:w="1260"/>
        <w:gridCol w:w="1980"/>
        <w:gridCol w:w="1772"/>
      </w:tblGrid>
      <w:tr w:rsidR="00D55058" w:rsidRPr="00771154" w:rsidTr="007C6FF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D55058" w:rsidRPr="004225A2" w:rsidRDefault="00D55058" w:rsidP="007C6FFF">
            <w:pPr>
              <w:spacing w:before="120"/>
              <w:jc w:val="center"/>
              <w:rPr>
                <w:b/>
              </w:rPr>
            </w:pPr>
            <w:r w:rsidRPr="004225A2">
              <w:rPr>
                <w:b/>
              </w:rPr>
              <w:t>Nr. d/o</w:t>
            </w:r>
          </w:p>
        </w:tc>
        <w:tc>
          <w:tcPr>
            <w:tcW w:w="1286" w:type="dxa"/>
            <w:tcBorders>
              <w:top w:val="single" w:sz="4" w:space="0" w:color="auto"/>
              <w:left w:val="single" w:sz="4" w:space="0" w:color="auto"/>
              <w:bottom w:val="single" w:sz="4" w:space="0" w:color="auto"/>
              <w:right w:val="single" w:sz="4" w:space="0" w:color="auto"/>
            </w:tcBorders>
            <w:shd w:val="clear" w:color="auto" w:fill="D9D9D9"/>
            <w:vAlign w:val="center"/>
          </w:tcPr>
          <w:p w:rsidR="00D55058" w:rsidRPr="004225A2" w:rsidRDefault="00D55058" w:rsidP="007C6FFF">
            <w:pPr>
              <w:spacing w:before="120"/>
              <w:jc w:val="center"/>
              <w:rPr>
                <w:b/>
              </w:rPr>
            </w:pPr>
            <w:r w:rsidRPr="004225A2">
              <w:rPr>
                <w:b/>
              </w:rPr>
              <w:t>Cod CPV</w:t>
            </w:r>
          </w:p>
        </w:tc>
        <w:tc>
          <w:tcPr>
            <w:tcW w:w="2132" w:type="dxa"/>
            <w:tcBorders>
              <w:top w:val="single" w:sz="4" w:space="0" w:color="auto"/>
              <w:left w:val="single" w:sz="4" w:space="0" w:color="auto"/>
              <w:bottom w:val="single" w:sz="4" w:space="0" w:color="auto"/>
              <w:right w:val="single" w:sz="4" w:space="0" w:color="auto"/>
            </w:tcBorders>
            <w:shd w:val="clear" w:color="auto" w:fill="D9D9D9"/>
            <w:vAlign w:val="center"/>
          </w:tcPr>
          <w:p w:rsidR="00D55058" w:rsidRPr="00E373C5" w:rsidRDefault="00D55058" w:rsidP="007C6FFF">
            <w:pPr>
              <w:spacing w:before="120"/>
              <w:jc w:val="center"/>
              <w:rPr>
                <w:b/>
                <w:lang w:val="en-GB"/>
              </w:rPr>
            </w:pPr>
            <w:r w:rsidRPr="00E373C5">
              <w:rPr>
                <w:b/>
                <w:lang w:val="en-GB"/>
              </w:rPr>
              <w:t>Denumirea bunurilor/serviciilor/lucrărilor solicitate</w:t>
            </w:r>
          </w:p>
        </w:tc>
        <w:tc>
          <w:tcPr>
            <w:tcW w:w="1108" w:type="dxa"/>
            <w:tcBorders>
              <w:top w:val="single" w:sz="4" w:space="0" w:color="auto"/>
              <w:left w:val="single" w:sz="4" w:space="0" w:color="auto"/>
              <w:bottom w:val="single" w:sz="4" w:space="0" w:color="auto"/>
              <w:right w:val="single" w:sz="4" w:space="0" w:color="auto"/>
            </w:tcBorders>
            <w:shd w:val="clear" w:color="auto" w:fill="D9D9D9"/>
            <w:vAlign w:val="center"/>
          </w:tcPr>
          <w:p w:rsidR="00D55058" w:rsidRPr="004225A2" w:rsidRDefault="00D55058" w:rsidP="007C6FFF">
            <w:pPr>
              <w:spacing w:before="120"/>
              <w:jc w:val="center"/>
              <w:rPr>
                <w:b/>
              </w:rPr>
            </w:pPr>
            <w:r w:rsidRPr="004225A2">
              <w:rPr>
                <w:b/>
              </w:rPr>
              <w:t>Unitatea de măsură</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tcPr>
          <w:p w:rsidR="00D55058" w:rsidRPr="004225A2" w:rsidRDefault="00D55058" w:rsidP="007C6FFF">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rsidR="00D55058" w:rsidRPr="00E373C5" w:rsidRDefault="00D55058" w:rsidP="007C6FFF">
            <w:pPr>
              <w:spacing w:before="120"/>
              <w:jc w:val="center"/>
              <w:rPr>
                <w:b/>
                <w:lang w:val="en-GB"/>
              </w:rPr>
            </w:pPr>
            <w:r w:rsidRPr="00E373C5">
              <w:rPr>
                <w:b/>
                <w:lang w:val="en-GB"/>
              </w:rPr>
              <w:t>Specificarea tehnică deplină solicitată, Standarde de referință</w:t>
            </w:r>
          </w:p>
        </w:tc>
        <w:tc>
          <w:tcPr>
            <w:tcW w:w="1772" w:type="dxa"/>
            <w:tcBorders>
              <w:top w:val="single" w:sz="4" w:space="0" w:color="auto"/>
              <w:left w:val="single" w:sz="4" w:space="0" w:color="auto"/>
              <w:bottom w:val="single" w:sz="4" w:space="0" w:color="auto"/>
              <w:right w:val="single" w:sz="4" w:space="0" w:color="auto"/>
            </w:tcBorders>
            <w:shd w:val="clear" w:color="auto" w:fill="D9D9D9"/>
          </w:tcPr>
          <w:p w:rsidR="00D55058" w:rsidRPr="00E373C5" w:rsidRDefault="00D55058" w:rsidP="007C6FFF">
            <w:pPr>
              <w:spacing w:before="120"/>
              <w:jc w:val="center"/>
              <w:rPr>
                <w:b/>
                <w:lang w:val="en-GB"/>
              </w:rPr>
            </w:pPr>
            <w:r w:rsidRPr="00E373C5">
              <w:rPr>
                <w:b/>
                <w:lang w:val="en-GB"/>
              </w:rPr>
              <w:t>Valoarea estimată</w:t>
            </w:r>
            <w:r w:rsidRPr="00E373C5">
              <w:rPr>
                <w:b/>
                <w:lang w:val="en-GB"/>
              </w:rPr>
              <w:br/>
              <w:t>(se va indica pentru fiecare lot în parte)</w:t>
            </w:r>
            <w:r>
              <w:rPr>
                <w:b/>
                <w:lang w:val="en-GB"/>
              </w:rPr>
              <w:t xml:space="preserve"> fara TVA</w:t>
            </w:r>
          </w:p>
        </w:tc>
      </w:tr>
      <w:tr w:rsidR="00D55058" w:rsidRPr="00C87AD7" w:rsidTr="007C6FF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55058" w:rsidRPr="00C87AD7" w:rsidRDefault="00D55058" w:rsidP="007C6FFF">
            <w:pPr>
              <w:spacing w:before="120"/>
              <w:jc w:val="center"/>
              <w:rPr>
                <w:lang w:val="en-GB"/>
              </w:rPr>
            </w:pPr>
            <w:r w:rsidRPr="00C87AD7">
              <w:rPr>
                <w:lang w:val="en-GB"/>
              </w:rPr>
              <w:t>1</w:t>
            </w:r>
          </w:p>
        </w:tc>
        <w:tc>
          <w:tcPr>
            <w:tcW w:w="1286" w:type="dxa"/>
            <w:tcBorders>
              <w:top w:val="single" w:sz="4" w:space="0" w:color="auto"/>
              <w:left w:val="single" w:sz="4" w:space="0" w:color="auto"/>
              <w:bottom w:val="single" w:sz="4" w:space="0" w:color="auto"/>
              <w:right w:val="single" w:sz="4" w:space="0" w:color="auto"/>
            </w:tcBorders>
            <w:vAlign w:val="center"/>
          </w:tcPr>
          <w:p w:rsidR="00D55058" w:rsidRPr="00C87AD7" w:rsidRDefault="00D55058" w:rsidP="007C6FFF">
            <w:pPr>
              <w:spacing w:before="120"/>
              <w:jc w:val="center"/>
              <w:rPr>
                <w:lang w:val="en-GB"/>
              </w:rPr>
            </w:pPr>
            <w:r w:rsidRPr="00C87AD7">
              <w:rPr>
                <w:lang w:val="en-GB"/>
              </w:rPr>
              <w:t>45200000-9</w:t>
            </w:r>
          </w:p>
        </w:tc>
        <w:tc>
          <w:tcPr>
            <w:tcW w:w="2132" w:type="dxa"/>
            <w:tcBorders>
              <w:top w:val="single" w:sz="4" w:space="0" w:color="auto"/>
              <w:left w:val="single" w:sz="4" w:space="0" w:color="auto"/>
              <w:bottom w:val="single" w:sz="4" w:space="0" w:color="auto"/>
              <w:right w:val="single" w:sz="4" w:space="0" w:color="auto"/>
            </w:tcBorders>
            <w:vAlign w:val="center"/>
          </w:tcPr>
          <w:p w:rsidR="00D55058" w:rsidRPr="00C87AD7" w:rsidRDefault="00D55058" w:rsidP="007C6FFF">
            <w:pPr>
              <w:spacing w:before="120"/>
              <w:jc w:val="center"/>
              <w:rPr>
                <w:lang w:val="en-GB"/>
              </w:rPr>
            </w:pPr>
            <w:r w:rsidRPr="00C87AD7">
              <w:rPr>
                <w:lang w:val="en-US"/>
              </w:rPr>
              <w:t>Lucrăril</w:t>
            </w:r>
            <w:r>
              <w:rPr>
                <w:lang w:val="en-US"/>
              </w:rPr>
              <w:t>e</w:t>
            </w:r>
            <w:r w:rsidRPr="00C87AD7">
              <w:rPr>
                <w:lang w:val="en-US"/>
              </w:rPr>
              <w:t xml:space="preserve"> de construc</w:t>
            </w:r>
            <w:r w:rsidRPr="00C87AD7">
              <w:t xml:space="preserve">ție a unui bloc școlar cu încăperi administrative, spații pentru alimentare și amenajarea curții interioare </w:t>
            </w:r>
            <w:r w:rsidRPr="00C87AD7">
              <w:rPr>
                <w:lang w:val="en-US"/>
              </w:rPr>
              <w:t>a</w:t>
            </w:r>
          </w:p>
        </w:tc>
        <w:tc>
          <w:tcPr>
            <w:tcW w:w="1108" w:type="dxa"/>
            <w:tcBorders>
              <w:top w:val="single" w:sz="4" w:space="0" w:color="auto"/>
              <w:left w:val="single" w:sz="4" w:space="0" w:color="auto"/>
              <w:bottom w:val="single" w:sz="4" w:space="0" w:color="auto"/>
              <w:right w:val="single" w:sz="4" w:space="0" w:color="auto"/>
            </w:tcBorders>
            <w:vAlign w:val="center"/>
          </w:tcPr>
          <w:p w:rsidR="00D55058" w:rsidRPr="00C87AD7" w:rsidRDefault="00D55058" w:rsidP="007C6FFF">
            <w:pPr>
              <w:spacing w:before="120"/>
              <w:jc w:val="center"/>
              <w:rPr>
                <w:lang w:val="en-GB"/>
              </w:rPr>
            </w:pPr>
            <w:r w:rsidRPr="00C87AD7">
              <w:rPr>
                <w:lang w:val="en-GB"/>
              </w:rPr>
              <w:t>bucată</w:t>
            </w:r>
          </w:p>
        </w:tc>
        <w:tc>
          <w:tcPr>
            <w:tcW w:w="1260" w:type="dxa"/>
            <w:tcBorders>
              <w:top w:val="single" w:sz="4" w:space="0" w:color="auto"/>
              <w:left w:val="single" w:sz="4" w:space="0" w:color="auto"/>
              <w:bottom w:val="single" w:sz="4" w:space="0" w:color="auto"/>
              <w:right w:val="single" w:sz="4" w:space="0" w:color="auto"/>
            </w:tcBorders>
            <w:vAlign w:val="center"/>
          </w:tcPr>
          <w:p w:rsidR="00D55058" w:rsidRPr="00C87AD7" w:rsidRDefault="00D55058" w:rsidP="007C6FFF">
            <w:pPr>
              <w:spacing w:before="120"/>
              <w:jc w:val="center"/>
              <w:rPr>
                <w:lang w:val="en-GB"/>
              </w:rPr>
            </w:pPr>
            <w:r w:rsidRPr="00C87AD7">
              <w:rPr>
                <w:lang w:val="en-GB"/>
              </w:rPr>
              <w:t>1</w:t>
            </w:r>
          </w:p>
        </w:tc>
        <w:tc>
          <w:tcPr>
            <w:tcW w:w="1980" w:type="dxa"/>
            <w:tcBorders>
              <w:top w:val="single" w:sz="4" w:space="0" w:color="auto"/>
              <w:left w:val="single" w:sz="4" w:space="0" w:color="auto"/>
              <w:bottom w:val="single" w:sz="4" w:space="0" w:color="auto"/>
              <w:right w:val="single" w:sz="4" w:space="0" w:color="auto"/>
            </w:tcBorders>
            <w:vAlign w:val="center"/>
          </w:tcPr>
          <w:p w:rsidR="00D55058" w:rsidRPr="00C87AD7" w:rsidRDefault="00D55058" w:rsidP="007C6FFF">
            <w:pPr>
              <w:spacing w:before="120"/>
              <w:jc w:val="center"/>
              <w:rPr>
                <w:lang w:val="en-GB"/>
              </w:rPr>
            </w:pPr>
            <w:r w:rsidRPr="00C87AD7">
              <w:rPr>
                <w:lang w:val="en-GB"/>
              </w:rPr>
              <w:t>Conform caietului de sarcini din documentele de licitație</w:t>
            </w:r>
          </w:p>
        </w:tc>
        <w:tc>
          <w:tcPr>
            <w:tcW w:w="1772" w:type="dxa"/>
            <w:tcBorders>
              <w:top w:val="single" w:sz="4" w:space="0" w:color="auto"/>
              <w:left w:val="single" w:sz="4" w:space="0" w:color="auto"/>
              <w:bottom w:val="single" w:sz="4" w:space="0" w:color="auto"/>
              <w:right w:val="single" w:sz="4" w:space="0" w:color="auto"/>
            </w:tcBorders>
          </w:tcPr>
          <w:p w:rsidR="00D55058" w:rsidRPr="00C87AD7" w:rsidRDefault="00D55058" w:rsidP="007C6FFF">
            <w:pPr>
              <w:spacing w:before="120"/>
              <w:jc w:val="center"/>
              <w:rPr>
                <w:lang w:val="en-GB"/>
              </w:rPr>
            </w:pPr>
          </w:p>
          <w:p w:rsidR="00D55058" w:rsidRPr="00C87AD7" w:rsidRDefault="00D55058" w:rsidP="007C6FFF">
            <w:pPr>
              <w:spacing w:before="120"/>
              <w:jc w:val="center"/>
              <w:rPr>
                <w:lang w:val="en-GB"/>
              </w:rPr>
            </w:pPr>
            <w:r w:rsidRPr="00C87AD7">
              <w:rPr>
                <w:lang w:val="en-GB"/>
              </w:rPr>
              <w:t>8</w:t>
            </w:r>
            <w:r>
              <w:rPr>
                <w:lang w:val="en-GB"/>
              </w:rPr>
              <w:t>22136</w:t>
            </w:r>
            <w:r w:rsidRPr="00C87AD7">
              <w:rPr>
                <w:lang w:val="en-GB"/>
              </w:rPr>
              <w:t>,</w:t>
            </w:r>
            <w:r>
              <w:rPr>
                <w:lang w:val="en-GB"/>
              </w:rPr>
              <w:t>83</w:t>
            </w:r>
          </w:p>
        </w:tc>
      </w:tr>
      <w:tr w:rsidR="00D55058" w:rsidRPr="004225A2" w:rsidTr="007C6FFF">
        <w:trPr>
          <w:trHeight w:val="397"/>
        </w:trPr>
        <w:tc>
          <w:tcPr>
            <w:tcW w:w="8303" w:type="dxa"/>
            <w:gridSpan w:val="6"/>
            <w:tcBorders>
              <w:top w:val="single" w:sz="4" w:space="0" w:color="auto"/>
              <w:left w:val="single" w:sz="4" w:space="0" w:color="auto"/>
              <w:bottom w:val="single" w:sz="4" w:space="0" w:color="auto"/>
              <w:right w:val="single" w:sz="4" w:space="0" w:color="auto"/>
            </w:tcBorders>
            <w:vAlign w:val="center"/>
          </w:tcPr>
          <w:p w:rsidR="00D55058" w:rsidRPr="00C87AD7" w:rsidRDefault="00D55058" w:rsidP="007C6FFF">
            <w:pPr>
              <w:spacing w:before="120"/>
              <w:jc w:val="center"/>
            </w:pPr>
            <w:r w:rsidRPr="00C87AD7">
              <w:rPr>
                <w:b/>
              </w:rPr>
              <w:t>Valoarea estimativă totală</w:t>
            </w:r>
          </w:p>
        </w:tc>
        <w:tc>
          <w:tcPr>
            <w:tcW w:w="1772" w:type="dxa"/>
            <w:tcBorders>
              <w:top w:val="single" w:sz="4" w:space="0" w:color="auto"/>
              <w:left w:val="single" w:sz="4" w:space="0" w:color="auto"/>
              <w:bottom w:val="single" w:sz="4" w:space="0" w:color="auto"/>
              <w:right w:val="single" w:sz="4" w:space="0" w:color="auto"/>
            </w:tcBorders>
          </w:tcPr>
          <w:p w:rsidR="00D55058" w:rsidRPr="00C87AD7" w:rsidRDefault="00D55058" w:rsidP="007C6FFF">
            <w:pPr>
              <w:spacing w:before="120"/>
              <w:jc w:val="center"/>
            </w:pPr>
            <w:r w:rsidRPr="00C87AD7">
              <w:rPr>
                <w:lang w:val="en-GB"/>
              </w:rPr>
              <w:t>8</w:t>
            </w:r>
            <w:r>
              <w:rPr>
                <w:lang w:val="en-GB"/>
              </w:rPr>
              <w:t>22136</w:t>
            </w:r>
            <w:r w:rsidRPr="00C87AD7">
              <w:rPr>
                <w:lang w:val="en-GB"/>
              </w:rPr>
              <w:t>,</w:t>
            </w:r>
            <w:r>
              <w:rPr>
                <w:lang w:val="en-GB"/>
              </w:rPr>
              <w:t xml:space="preserve">83 </w:t>
            </w:r>
            <w:r w:rsidRPr="00C87AD7">
              <w:rPr>
                <w:lang w:val="en-GB"/>
              </w:rPr>
              <w:t>MDL</w:t>
            </w:r>
          </w:p>
        </w:tc>
      </w:tr>
    </w:tbl>
    <w:p w:rsidR="00D55058" w:rsidRPr="00E373C5" w:rsidRDefault="00D55058" w:rsidP="00F0459F">
      <w:pPr>
        <w:numPr>
          <w:ilvl w:val="0"/>
          <w:numId w:val="22"/>
        </w:numPr>
        <w:tabs>
          <w:tab w:val="right" w:pos="426"/>
        </w:tabs>
        <w:spacing w:before="120"/>
        <w:ind w:left="360"/>
        <w:rPr>
          <w:b/>
          <w:lang w:val="en-GB"/>
        </w:rPr>
      </w:pPr>
      <w:r w:rsidRPr="00E373C5">
        <w:rPr>
          <w:b/>
          <w:lang w:val="en-GB"/>
        </w:rPr>
        <w:t>În cazul în care contractul este împărțit pe loturi un operator economic poate depune oferta (se va selecta):</w:t>
      </w:r>
    </w:p>
    <w:p w:rsidR="00D55058" w:rsidRPr="004225A2" w:rsidRDefault="00D55058" w:rsidP="007C6FFF">
      <w:pPr>
        <w:pStyle w:val="ListParagraph"/>
        <w:numPr>
          <w:ilvl w:val="0"/>
          <w:numId w:val="23"/>
        </w:numPr>
        <w:tabs>
          <w:tab w:val="clear" w:pos="1134"/>
          <w:tab w:val="right" w:pos="426"/>
        </w:tabs>
        <w:jc w:val="left"/>
      </w:pPr>
      <w:r w:rsidRPr="004225A2">
        <w:t>Pentru un singur lot;</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 xml:space="preserve">Admiterea sau interzicerea ofertelor alternative: </w:t>
      </w:r>
      <w:r w:rsidRPr="00C87AD7">
        <w:rPr>
          <w:lang w:val="en-GB"/>
        </w:rPr>
        <w:t>nu vor fi acceptate</w:t>
      </w:r>
    </w:p>
    <w:p w:rsidR="00D55058" w:rsidRPr="00E373C5" w:rsidRDefault="00D55058" w:rsidP="007C6FFF">
      <w:pPr>
        <w:tabs>
          <w:tab w:val="right" w:pos="426"/>
        </w:tabs>
        <w:ind w:left="6206"/>
        <w:rPr>
          <w:lang w:val="en-GB"/>
        </w:rPr>
      </w:pPr>
    </w:p>
    <w:p w:rsidR="00D55058" w:rsidRPr="00C87AD7" w:rsidRDefault="00D55058" w:rsidP="00F0459F">
      <w:pPr>
        <w:numPr>
          <w:ilvl w:val="0"/>
          <w:numId w:val="22"/>
        </w:numPr>
        <w:tabs>
          <w:tab w:val="left" w:pos="0"/>
          <w:tab w:val="left" w:pos="284"/>
          <w:tab w:val="left" w:pos="426"/>
        </w:tabs>
        <w:spacing w:before="120"/>
        <w:ind w:left="284" w:hanging="284"/>
        <w:rPr>
          <w:lang w:val="en-GB"/>
        </w:rPr>
      </w:pPr>
      <w:r w:rsidRPr="00E373C5">
        <w:rPr>
          <w:b/>
          <w:lang w:val="en-GB"/>
        </w:rPr>
        <w:t xml:space="preserve">Termenii și condițiile de livrare/prestare/executare solicitați: </w:t>
      </w:r>
      <w:r w:rsidRPr="00C87AD7">
        <w:rPr>
          <w:lang w:val="en-GB"/>
        </w:rPr>
        <w:t xml:space="preserve"> 31.12.2021</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Termenul de valabilitate a contractului</w:t>
      </w:r>
      <w:r w:rsidRPr="00821F78">
        <w:rPr>
          <w:b/>
          <w:lang w:val="en-GB"/>
        </w:rPr>
        <w:t>:</w:t>
      </w:r>
      <w:r>
        <w:rPr>
          <w:b/>
          <w:lang w:val="en-GB"/>
        </w:rPr>
        <w:t xml:space="preserve"> </w:t>
      </w:r>
      <w:r w:rsidRPr="00C87AD7">
        <w:rPr>
          <w:lang w:val="en-GB"/>
        </w:rPr>
        <w:t>31.12.2021</w:t>
      </w:r>
    </w:p>
    <w:p w:rsidR="00D55058" w:rsidRPr="00E373C5" w:rsidRDefault="00D55058" w:rsidP="00F0459F">
      <w:pPr>
        <w:numPr>
          <w:ilvl w:val="0"/>
          <w:numId w:val="22"/>
        </w:numPr>
        <w:tabs>
          <w:tab w:val="right" w:pos="426"/>
        </w:tabs>
        <w:spacing w:before="120"/>
        <w:ind w:left="360"/>
        <w:rPr>
          <w:b/>
          <w:lang w:val="en-GB"/>
        </w:rPr>
      </w:pPr>
      <w:r w:rsidRPr="00E373C5">
        <w:rPr>
          <w:b/>
          <w:lang w:val="en-GB"/>
        </w:rPr>
        <w:t xml:space="preserve">Contract de achiziție rezervat atelierelor protejate sau că acesta poate fi executat numai în cadrul unor programe de angajare protejată (după caz): </w:t>
      </w:r>
      <w:r w:rsidRPr="00821F78">
        <w:rPr>
          <w:lang w:val="en-GB"/>
        </w:rPr>
        <w:t>nu se aplică</w:t>
      </w:r>
    </w:p>
    <w:p w:rsidR="00D55058" w:rsidRPr="00E373C5" w:rsidRDefault="00D55058" w:rsidP="00F0459F">
      <w:pPr>
        <w:numPr>
          <w:ilvl w:val="0"/>
          <w:numId w:val="22"/>
        </w:numPr>
        <w:tabs>
          <w:tab w:val="right" w:pos="426"/>
        </w:tabs>
        <w:spacing w:before="120"/>
        <w:ind w:left="360"/>
        <w:rPr>
          <w:b/>
          <w:lang w:val="en-GB"/>
        </w:rPr>
      </w:pPr>
      <w:r w:rsidRPr="00E373C5">
        <w:rPr>
          <w:b/>
          <w:lang w:val="en-GB"/>
        </w:rPr>
        <w:t xml:space="preserve">Prestarea serviciului este rezervată unei anumite profesii în temeiul unor acte cu putere de lege sau al unor acte administrative (după caz): </w:t>
      </w:r>
      <w:r w:rsidRPr="00821F78">
        <w:rPr>
          <w:lang w:val="en-GB"/>
        </w:rPr>
        <w:t>nu se aplică</w:t>
      </w:r>
      <w:r w:rsidRPr="00E373C5">
        <w:rPr>
          <w:b/>
          <w:shd w:val="clear" w:color="auto" w:fill="FFFF00"/>
          <w:lang w:val="en-GB"/>
        </w:rPr>
        <w:t xml:space="preserve"> </w:t>
      </w:r>
    </w:p>
    <w:p w:rsidR="00D55058" w:rsidRPr="00E373C5" w:rsidRDefault="00D55058" w:rsidP="00F0459F">
      <w:pPr>
        <w:numPr>
          <w:ilvl w:val="0"/>
          <w:numId w:val="22"/>
        </w:numPr>
        <w:tabs>
          <w:tab w:val="right" w:pos="426"/>
        </w:tabs>
        <w:spacing w:before="120"/>
        <w:ind w:left="360"/>
        <w:rPr>
          <w:b/>
          <w:lang w:val="en-GB"/>
        </w:rPr>
      </w:pPr>
      <w:r w:rsidRPr="00E373C5">
        <w:rPr>
          <w:b/>
          <w:lang w:val="en-GB"/>
        </w:rPr>
        <w:t xml:space="preserve">Scurta descriere a criteriilor privind eligibilitatea operatorilor economici care pot determina eliminarea acestora și a criteriilor de 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3851"/>
        <w:gridCol w:w="3420"/>
        <w:gridCol w:w="1780"/>
      </w:tblGrid>
      <w:tr w:rsidR="00D55058" w:rsidRPr="00A83910" w:rsidTr="007C6FFF">
        <w:tc>
          <w:tcPr>
            <w:tcW w:w="577" w:type="dxa"/>
            <w:shd w:val="clear" w:color="auto" w:fill="D9D9D9"/>
          </w:tcPr>
          <w:p w:rsidR="00D55058" w:rsidRPr="00A83910" w:rsidRDefault="00D55058" w:rsidP="007C6FFF">
            <w:pPr>
              <w:tabs>
                <w:tab w:val="left" w:pos="612"/>
              </w:tabs>
              <w:spacing w:before="120" w:after="120"/>
              <w:rPr>
                <w:b/>
                <w:iCs/>
              </w:rPr>
            </w:pPr>
            <w:r w:rsidRPr="00A83910">
              <w:rPr>
                <w:b/>
                <w:iCs/>
                <w:sz w:val="22"/>
                <w:szCs w:val="22"/>
              </w:rPr>
              <w:t>Nr. d/o</w:t>
            </w:r>
          </w:p>
        </w:tc>
        <w:tc>
          <w:tcPr>
            <w:tcW w:w="3851" w:type="dxa"/>
            <w:shd w:val="clear" w:color="auto" w:fill="D9D9D9"/>
          </w:tcPr>
          <w:p w:rsidR="00D55058" w:rsidRPr="00A83910" w:rsidRDefault="00D55058" w:rsidP="007C6FFF">
            <w:pPr>
              <w:tabs>
                <w:tab w:val="left" w:pos="612"/>
              </w:tabs>
              <w:spacing w:before="120" w:after="120"/>
              <w:jc w:val="center"/>
              <w:rPr>
                <w:b/>
                <w:iCs/>
              </w:rPr>
            </w:pPr>
            <w:r w:rsidRPr="00A83910">
              <w:rPr>
                <w:b/>
                <w:iCs/>
                <w:sz w:val="22"/>
                <w:szCs w:val="22"/>
              </w:rPr>
              <w:t>Descrierea criteriului/cerinței</w:t>
            </w:r>
          </w:p>
        </w:tc>
        <w:tc>
          <w:tcPr>
            <w:tcW w:w="3420" w:type="dxa"/>
            <w:shd w:val="clear" w:color="auto" w:fill="D9D9D9"/>
          </w:tcPr>
          <w:p w:rsidR="00D55058" w:rsidRPr="00A83910" w:rsidRDefault="00D55058" w:rsidP="007C6FFF">
            <w:pPr>
              <w:tabs>
                <w:tab w:val="left" w:pos="612"/>
              </w:tabs>
              <w:spacing w:before="120" w:after="120"/>
              <w:rPr>
                <w:b/>
                <w:iCs/>
                <w:lang w:val="en-GB"/>
              </w:rPr>
            </w:pPr>
            <w:r w:rsidRPr="00A83910">
              <w:rPr>
                <w:b/>
                <w:iCs/>
                <w:sz w:val="22"/>
                <w:szCs w:val="22"/>
                <w:lang w:val="en-GB"/>
              </w:rPr>
              <w:t>Mod de demonstrare a îndeplinirii criteriului/cerinței:</w:t>
            </w:r>
          </w:p>
        </w:tc>
        <w:tc>
          <w:tcPr>
            <w:tcW w:w="1780" w:type="dxa"/>
            <w:shd w:val="clear" w:color="auto" w:fill="D9D9D9"/>
          </w:tcPr>
          <w:p w:rsidR="00D55058" w:rsidRPr="00A83910" w:rsidRDefault="00D55058" w:rsidP="007C6FFF">
            <w:pPr>
              <w:tabs>
                <w:tab w:val="left" w:pos="612"/>
              </w:tabs>
              <w:spacing w:before="120" w:after="120"/>
              <w:jc w:val="center"/>
              <w:rPr>
                <w:b/>
                <w:iCs/>
              </w:rPr>
            </w:pPr>
            <w:r w:rsidRPr="00A83910">
              <w:rPr>
                <w:b/>
                <w:iCs/>
                <w:sz w:val="22"/>
                <w:szCs w:val="22"/>
              </w:rPr>
              <w:t>Nivelul minim/</w:t>
            </w:r>
            <w:r w:rsidRPr="00A83910">
              <w:rPr>
                <w:b/>
                <w:iCs/>
                <w:sz w:val="22"/>
                <w:szCs w:val="22"/>
              </w:rPr>
              <w:br/>
              <w:t>Obligativitatea</w:t>
            </w:r>
          </w:p>
        </w:tc>
      </w:tr>
      <w:tr w:rsidR="00D55058" w:rsidRPr="00771154" w:rsidTr="007C6FFF">
        <w:tc>
          <w:tcPr>
            <w:tcW w:w="577" w:type="dxa"/>
          </w:tcPr>
          <w:p w:rsidR="00D55058" w:rsidRPr="00A83910" w:rsidRDefault="00D55058" w:rsidP="007C6FFF">
            <w:pPr>
              <w:tabs>
                <w:tab w:val="left" w:pos="612"/>
              </w:tabs>
              <w:spacing w:before="120" w:after="120"/>
              <w:rPr>
                <w:iCs/>
              </w:rPr>
            </w:pPr>
            <w:r w:rsidRPr="00A83910">
              <w:rPr>
                <w:iCs/>
                <w:sz w:val="22"/>
                <w:szCs w:val="22"/>
              </w:rPr>
              <w:t>1.</w:t>
            </w:r>
          </w:p>
        </w:tc>
        <w:tc>
          <w:tcPr>
            <w:tcW w:w="3851" w:type="dxa"/>
          </w:tcPr>
          <w:p w:rsidR="00D55058" w:rsidRPr="00A83910" w:rsidRDefault="00D55058" w:rsidP="007C6FFF">
            <w:pPr>
              <w:pStyle w:val="TableParagraph"/>
              <w:spacing w:before="112"/>
              <w:ind w:left="212"/>
            </w:pPr>
            <w:r w:rsidRPr="00A83910">
              <w:t>DUAE</w:t>
            </w:r>
          </w:p>
        </w:tc>
        <w:tc>
          <w:tcPr>
            <w:tcW w:w="3420" w:type="dxa"/>
          </w:tcPr>
          <w:p w:rsidR="00D55058" w:rsidRPr="00A83910" w:rsidRDefault="00D55058" w:rsidP="007C6FFF">
            <w:pPr>
              <w:pStyle w:val="TableParagraph"/>
              <w:spacing w:before="112"/>
              <w:ind w:right="657"/>
            </w:pPr>
            <w:r w:rsidRPr="00A83910">
              <w:t>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2.</w:t>
            </w:r>
          </w:p>
        </w:tc>
        <w:tc>
          <w:tcPr>
            <w:tcW w:w="3851" w:type="dxa"/>
          </w:tcPr>
          <w:p w:rsidR="00D55058" w:rsidRPr="00A83910" w:rsidRDefault="00D55058" w:rsidP="007C6FFF">
            <w:pPr>
              <w:pStyle w:val="TableParagraph"/>
              <w:spacing w:before="116"/>
              <w:ind w:left="104"/>
            </w:pPr>
            <w:r w:rsidRPr="00A83910">
              <w:t>Cerere de participare</w:t>
            </w:r>
          </w:p>
        </w:tc>
        <w:tc>
          <w:tcPr>
            <w:tcW w:w="3420" w:type="dxa"/>
          </w:tcPr>
          <w:p w:rsidR="00D55058" w:rsidRPr="00A83910" w:rsidRDefault="00D55058" w:rsidP="007C6FFF">
            <w:pPr>
              <w:pStyle w:val="TableParagraph"/>
              <w:spacing w:before="114"/>
              <w:ind w:right="361"/>
              <w:jc w:val="both"/>
            </w:pPr>
            <w:r w:rsidRPr="00A83910">
              <w:t>Anexa nr.7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3.</w:t>
            </w:r>
          </w:p>
        </w:tc>
        <w:tc>
          <w:tcPr>
            <w:tcW w:w="3851" w:type="dxa"/>
          </w:tcPr>
          <w:p w:rsidR="00D55058" w:rsidRPr="00A83910" w:rsidRDefault="00D55058" w:rsidP="007C6FFF">
            <w:pPr>
              <w:pStyle w:val="TableParagraph"/>
              <w:spacing w:before="113"/>
              <w:ind w:left="104"/>
            </w:pPr>
            <w:r w:rsidRPr="00A83910">
              <w:t>Declarație privind valabilitatea ofertei</w:t>
            </w:r>
          </w:p>
        </w:tc>
        <w:tc>
          <w:tcPr>
            <w:tcW w:w="3420" w:type="dxa"/>
          </w:tcPr>
          <w:p w:rsidR="00D55058" w:rsidRPr="00A83910" w:rsidRDefault="00D55058" w:rsidP="007C6FFF">
            <w:pPr>
              <w:pStyle w:val="TableParagraph"/>
              <w:spacing w:before="111"/>
              <w:ind w:right="361"/>
              <w:jc w:val="both"/>
            </w:pPr>
            <w:r w:rsidRPr="00A83910">
              <w:t>Anexa nr.8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4.</w:t>
            </w:r>
          </w:p>
        </w:tc>
        <w:tc>
          <w:tcPr>
            <w:tcW w:w="3851" w:type="dxa"/>
          </w:tcPr>
          <w:p w:rsidR="00D55058" w:rsidRPr="00A83910" w:rsidRDefault="00D55058" w:rsidP="007C6FFF">
            <w:pPr>
              <w:pStyle w:val="TableParagraph"/>
              <w:spacing w:before="110"/>
              <w:ind w:left="104" w:right="776"/>
            </w:pPr>
            <w:r w:rsidRPr="00A83910">
              <w:t>Scrisoare de garanție bancară p/u participare cu ofertă la procedura de</w:t>
            </w:r>
          </w:p>
          <w:p w:rsidR="00D55058" w:rsidRPr="00A83910" w:rsidRDefault="00D55058" w:rsidP="007C6FFF">
            <w:pPr>
              <w:pStyle w:val="TableParagraph"/>
              <w:spacing w:line="251" w:lineRule="exact"/>
              <w:ind w:left="104"/>
            </w:pPr>
            <w:r w:rsidRPr="00A83910">
              <w:t>atribuire a contractului de achiziție publică (0,5%)</w:t>
            </w:r>
          </w:p>
        </w:tc>
        <w:tc>
          <w:tcPr>
            <w:tcW w:w="3420" w:type="dxa"/>
          </w:tcPr>
          <w:p w:rsidR="00D55058" w:rsidRPr="00A83910" w:rsidRDefault="00D55058" w:rsidP="007C6FFF">
            <w:pPr>
              <w:pStyle w:val="TableParagraph"/>
              <w:spacing w:before="108"/>
              <w:ind w:right="361"/>
              <w:jc w:val="both"/>
            </w:pPr>
            <w:r w:rsidRPr="00A83910">
              <w:t>Anexa nr.9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5.</w:t>
            </w:r>
          </w:p>
        </w:tc>
        <w:tc>
          <w:tcPr>
            <w:tcW w:w="3851" w:type="dxa"/>
          </w:tcPr>
          <w:p w:rsidR="00D55058" w:rsidRPr="00A83910" w:rsidRDefault="00D55058" w:rsidP="007C6FFF">
            <w:pPr>
              <w:pStyle w:val="TableParagraph"/>
              <w:spacing w:before="108"/>
              <w:ind w:left="104"/>
            </w:pPr>
            <w:r w:rsidRPr="00A83910">
              <w:t>Grafic de executare a lucrărilor</w:t>
            </w:r>
          </w:p>
        </w:tc>
        <w:tc>
          <w:tcPr>
            <w:tcW w:w="3420" w:type="dxa"/>
          </w:tcPr>
          <w:p w:rsidR="00D55058" w:rsidRPr="00A83910" w:rsidRDefault="00D55058" w:rsidP="007C6FFF">
            <w:pPr>
              <w:pStyle w:val="TableParagraph"/>
              <w:spacing w:before="106"/>
              <w:ind w:right="306"/>
              <w:jc w:val="both"/>
            </w:pPr>
            <w:r w:rsidRPr="00A83910">
              <w:t>Anexa nr.10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6.</w:t>
            </w:r>
          </w:p>
        </w:tc>
        <w:tc>
          <w:tcPr>
            <w:tcW w:w="3851" w:type="dxa"/>
          </w:tcPr>
          <w:p w:rsidR="00D55058" w:rsidRPr="00A83910" w:rsidRDefault="00D55058" w:rsidP="007C6FFF">
            <w:pPr>
              <w:pStyle w:val="TableParagraph"/>
              <w:spacing w:before="108"/>
              <w:ind w:left="104"/>
            </w:pPr>
            <w:r w:rsidRPr="00A83910">
              <w:t>Declarație privind experiența similară</w:t>
            </w:r>
          </w:p>
          <w:p w:rsidR="00D55058" w:rsidRPr="00A83910" w:rsidRDefault="00D55058" w:rsidP="007C6FFF">
            <w:pPr>
              <w:pStyle w:val="TableParagraph"/>
              <w:spacing w:before="108"/>
              <w:ind w:left="104"/>
            </w:pPr>
            <w:r w:rsidRPr="00A83910">
              <w:t xml:space="preserve">Ofertantul (operator economic sau membrii asocierii împreună) trebuie să demonstreze că a finalizat în ultimele 5 ani max. 1 contracte ce au avut ca obiect execuţia unor lucrări similare cu cele ce fac obiectul contractului ce urmează a fi atribuit, cel puţin egal cu 100 % din valoarea viitorului contract </w:t>
            </w:r>
          </w:p>
        </w:tc>
        <w:tc>
          <w:tcPr>
            <w:tcW w:w="3420" w:type="dxa"/>
          </w:tcPr>
          <w:p w:rsidR="00D55058" w:rsidRPr="00A83910" w:rsidRDefault="00D55058" w:rsidP="007C6FFF">
            <w:pPr>
              <w:pStyle w:val="TableParagraph"/>
              <w:spacing w:before="106"/>
              <w:ind w:right="306"/>
              <w:jc w:val="both"/>
            </w:pPr>
            <w:r w:rsidRPr="00A83910">
              <w:t>Anexa nr.12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7.</w:t>
            </w:r>
          </w:p>
        </w:tc>
        <w:tc>
          <w:tcPr>
            <w:tcW w:w="3851" w:type="dxa"/>
          </w:tcPr>
          <w:p w:rsidR="00D55058" w:rsidRPr="00A83910" w:rsidRDefault="00D55058" w:rsidP="007C6FFF">
            <w:pPr>
              <w:pStyle w:val="TableParagraph"/>
              <w:spacing w:before="108"/>
              <w:ind w:left="104" w:right="126"/>
            </w:pPr>
            <w:r w:rsidRPr="00A83910">
              <w:t>Declarație privind lista principalelor lucrări executate în ultimul an de activitate</w:t>
            </w:r>
          </w:p>
        </w:tc>
        <w:tc>
          <w:tcPr>
            <w:tcW w:w="3420" w:type="dxa"/>
          </w:tcPr>
          <w:p w:rsidR="00D55058" w:rsidRPr="00A83910" w:rsidRDefault="00D55058" w:rsidP="007C6FFF">
            <w:pPr>
              <w:pStyle w:val="TableParagraph"/>
              <w:spacing w:before="106"/>
              <w:ind w:right="306"/>
              <w:jc w:val="both"/>
            </w:pPr>
            <w:r w:rsidRPr="00A83910">
              <w:t>Anexa nr.13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8.</w:t>
            </w:r>
          </w:p>
        </w:tc>
        <w:tc>
          <w:tcPr>
            <w:tcW w:w="3851" w:type="dxa"/>
          </w:tcPr>
          <w:p w:rsidR="00D55058" w:rsidRPr="00A83910" w:rsidRDefault="00D55058" w:rsidP="007C6FFF">
            <w:pPr>
              <w:pStyle w:val="TableParagraph"/>
              <w:spacing w:before="108"/>
              <w:ind w:left="104" w:right="167"/>
            </w:pPr>
            <w:r w:rsidRPr="00A83910">
              <w:t>Declarație privind dotările specifice, utilajul și echipamentul necesar p/u îndeplinirea corespunzătoare a contractului</w:t>
            </w:r>
          </w:p>
        </w:tc>
        <w:tc>
          <w:tcPr>
            <w:tcW w:w="3420" w:type="dxa"/>
          </w:tcPr>
          <w:p w:rsidR="00D55058" w:rsidRPr="00A83910" w:rsidRDefault="00D55058" w:rsidP="007C6FFF">
            <w:pPr>
              <w:pStyle w:val="TableParagraph"/>
              <w:spacing w:before="106"/>
              <w:ind w:right="306"/>
              <w:jc w:val="both"/>
            </w:pPr>
            <w:r w:rsidRPr="00A83910">
              <w:t>Anexa nr.14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9.</w:t>
            </w:r>
          </w:p>
        </w:tc>
        <w:tc>
          <w:tcPr>
            <w:tcW w:w="3851" w:type="dxa"/>
          </w:tcPr>
          <w:p w:rsidR="00D55058" w:rsidRPr="00A83910" w:rsidRDefault="00D55058" w:rsidP="007C6FFF">
            <w:pPr>
              <w:pStyle w:val="TableParagraph"/>
              <w:spacing w:before="108"/>
              <w:ind w:left="104" w:right="327"/>
            </w:pPr>
            <w:r w:rsidRPr="00A83910">
              <w:t>Declarație privind personalul de specialitate propus pentru implementarea contractului</w:t>
            </w:r>
          </w:p>
          <w:p w:rsidR="00D55058" w:rsidRPr="00A83910" w:rsidRDefault="00D55058" w:rsidP="007C6FFF">
            <w:pPr>
              <w:pStyle w:val="TableParagraph"/>
              <w:spacing w:before="108"/>
              <w:ind w:left="104" w:right="327"/>
            </w:pPr>
            <w:r w:rsidRPr="00A83910">
              <w:t>*Inclusiv certificate  de atestare tehnico-materiala a dirigintelui de santier:</w:t>
            </w:r>
          </w:p>
          <w:p w:rsidR="00D55058" w:rsidRPr="00A83910" w:rsidRDefault="00D55058" w:rsidP="007C6FFF">
            <w:pPr>
              <w:pStyle w:val="TableParagraph"/>
              <w:spacing w:before="108"/>
              <w:ind w:left="104" w:right="327"/>
            </w:pPr>
            <w:r w:rsidRPr="00A83910">
              <w:t>- apeduct si canalizare;</w:t>
            </w:r>
          </w:p>
          <w:p w:rsidR="00D55058" w:rsidRPr="00A83910" w:rsidRDefault="00D55058" w:rsidP="007C6FFF">
            <w:pPr>
              <w:pStyle w:val="TableParagraph"/>
              <w:spacing w:before="108"/>
              <w:ind w:left="104" w:right="327"/>
            </w:pPr>
            <w:r w:rsidRPr="00A83910">
              <w:t>- lucrari generale;</w:t>
            </w:r>
          </w:p>
        </w:tc>
        <w:tc>
          <w:tcPr>
            <w:tcW w:w="3420" w:type="dxa"/>
          </w:tcPr>
          <w:p w:rsidR="00D55058" w:rsidRPr="00A83910" w:rsidRDefault="00D55058" w:rsidP="007C6FFF">
            <w:pPr>
              <w:pStyle w:val="TableParagraph"/>
              <w:spacing w:before="106"/>
              <w:ind w:right="306"/>
              <w:jc w:val="both"/>
            </w:pPr>
            <w:r w:rsidRPr="00A83910">
              <w:t>Anexa nr.15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10.</w:t>
            </w:r>
          </w:p>
        </w:tc>
        <w:tc>
          <w:tcPr>
            <w:tcW w:w="3851" w:type="dxa"/>
          </w:tcPr>
          <w:p w:rsidR="00D55058" w:rsidRPr="00A83910" w:rsidRDefault="00D55058" w:rsidP="007C6FFF">
            <w:pPr>
              <w:pStyle w:val="TableParagraph"/>
              <w:spacing w:before="108"/>
              <w:ind w:left="104" w:right="113"/>
            </w:pPr>
            <w:r w:rsidRPr="00A83910">
              <w:t>Lista subcontractanților și partea/părțile din contract care sunt îndeplinite de aceștea</w:t>
            </w:r>
          </w:p>
        </w:tc>
        <w:tc>
          <w:tcPr>
            <w:tcW w:w="3420" w:type="dxa"/>
          </w:tcPr>
          <w:p w:rsidR="00D55058" w:rsidRPr="00A83910" w:rsidRDefault="00D55058" w:rsidP="007C6FFF">
            <w:pPr>
              <w:spacing w:before="106"/>
              <w:ind w:right="306"/>
              <w:jc w:val="both"/>
              <w:rPr>
                <w:rStyle w:val="BodyTextChar"/>
                <w:sz w:val="22"/>
                <w:szCs w:val="22"/>
                <w:lang w:val="en-GB" w:eastAsia="en-US"/>
              </w:rPr>
            </w:pPr>
            <w:r w:rsidRPr="00A83910">
              <w:rPr>
                <w:rStyle w:val="BodyTextChar"/>
                <w:sz w:val="22"/>
                <w:szCs w:val="22"/>
                <w:lang w:val="en-GB" w:eastAsia="en-US"/>
              </w:rPr>
              <w:t>Anexa nr.16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11.</w:t>
            </w:r>
          </w:p>
        </w:tc>
        <w:tc>
          <w:tcPr>
            <w:tcW w:w="3851" w:type="dxa"/>
          </w:tcPr>
          <w:p w:rsidR="00D55058" w:rsidRPr="00A83910" w:rsidRDefault="00D55058" w:rsidP="007C6FFF">
            <w:pPr>
              <w:pStyle w:val="Heading31"/>
              <w:spacing w:before="90"/>
              <w:ind w:left="107"/>
              <w:jc w:val="left"/>
              <w:rPr>
                <w:b w:val="0"/>
                <w:bCs w:val="0"/>
              </w:rPr>
            </w:pPr>
            <w:r w:rsidRPr="00A83910">
              <w:rPr>
                <w:b w:val="0"/>
                <w:bCs w:val="0"/>
                <w:sz w:val="22"/>
                <w:szCs w:val="22"/>
              </w:rPr>
              <w:t>Lista subcontractanților şi partea/părţile din contract care sunt îndeplinite de aceştia</w:t>
            </w:r>
          </w:p>
        </w:tc>
        <w:tc>
          <w:tcPr>
            <w:tcW w:w="3420" w:type="dxa"/>
          </w:tcPr>
          <w:p w:rsidR="00D55058" w:rsidRPr="00A83910" w:rsidRDefault="00D55058" w:rsidP="007C6FFF">
            <w:pPr>
              <w:spacing w:before="106"/>
              <w:ind w:right="306"/>
              <w:jc w:val="both"/>
              <w:rPr>
                <w:rStyle w:val="BodyTextChar"/>
                <w:sz w:val="22"/>
                <w:szCs w:val="22"/>
                <w:lang w:val="en-GB" w:eastAsia="en-US"/>
              </w:rPr>
            </w:pPr>
            <w:r w:rsidRPr="00A83910">
              <w:rPr>
                <w:rStyle w:val="BodyTextChar"/>
                <w:sz w:val="22"/>
                <w:szCs w:val="22"/>
                <w:lang w:val="en-GB" w:eastAsia="en-US"/>
              </w:rPr>
              <w:t>Anexa nr.17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12.</w:t>
            </w:r>
          </w:p>
        </w:tc>
        <w:tc>
          <w:tcPr>
            <w:tcW w:w="3851" w:type="dxa"/>
          </w:tcPr>
          <w:p w:rsidR="00D55058" w:rsidRPr="00A83910" w:rsidRDefault="00D55058" w:rsidP="007C6FFF">
            <w:pPr>
              <w:pStyle w:val="TableParagraph"/>
              <w:spacing w:before="108"/>
              <w:ind w:left="104" w:right="174"/>
            </w:pPr>
            <w:r w:rsidRPr="00A83910">
              <w:t>Aviz p/u participare la licitațiile publice de lucrări din domeniul construcțiilor și</w:t>
            </w:r>
          </w:p>
          <w:p w:rsidR="00D55058" w:rsidRPr="00A83910" w:rsidRDefault="00D55058" w:rsidP="007C6FFF">
            <w:pPr>
              <w:pStyle w:val="TableParagraph"/>
              <w:ind w:left="104"/>
            </w:pPr>
            <w:r w:rsidRPr="00A83910">
              <w:t>instalațiilor</w:t>
            </w:r>
          </w:p>
        </w:tc>
        <w:tc>
          <w:tcPr>
            <w:tcW w:w="3420" w:type="dxa"/>
          </w:tcPr>
          <w:p w:rsidR="00D55058" w:rsidRPr="00A83910" w:rsidRDefault="00D55058" w:rsidP="007C6FFF">
            <w:pPr>
              <w:spacing w:before="106"/>
              <w:ind w:right="306"/>
              <w:jc w:val="both"/>
              <w:rPr>
                <w:rStyle w:val="BodyTextChar"/>
                <w:sz w:val="22"/>
                <w:szCs w:val="22"/>
                <w:lang w:val="en-GB" w:eastAsia="en-US"/>
              </w:rPr>
            </w:pPr>
            <w:r w:rsidRPr="00A83910">
              <w:rPr>
                <w:rStyle w:val="BodyTextChar"/>
                <w:sz w:val="22"/>
                <w:szCs w:val="22"/>
                <w:lang w:val="en-GB" w:eastAsia="en-US"/>
              </w:rPr>
              <w:t>Anexa nr.22 din documentația standart,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13.</w:t>
            </w:r>
          </w:p>
        </w:tc>
        <w:tc>
          <w:tcPr>
            <w:tcW w:w="3851" w:type="dxa"/>
          </w:tcPr>
          <w:p w:rsidR="00D55058" w:rsidRPr="00A83910" w:rsidRDefault="00D55058" w:rsidP="007C6FFF">
            <w:pPr>
              <w:pStyle w:val="TableParagraph"/>
              <w:spacing w:before="110"/>
              <w:ind w:left="104" w:right="242"/>
            </w:pPr>
            <w:r w:rsidRPr="00A83910">
              <w:t>Informații generale despre ofertant</w:t>
            </w:r>
          </w:p>
        </w:tc>
        <w:tc>
          <w:tcPr>
            <w:tcW w:w="3420" w:type="dxa"/>
          </w:tcPr>
          <w:p w:rsidR="00D55058" w:rsidRPr="00A83910" w:rsidRDefault="00D55058" w:rsidP="007C6FFF">
            <w:pPr>
              <w:spacing w:before="108"/>
              <w:ind w:right="306"/>
              <w:jc w:val="both"/>
              <w:rPr>
                <w:rStyle w:val="BodyTextChar"/>
                <w:sz w:val="22"/>
                <w:szCs w:val="22"/>
                <w:lang w:val="en-GB" w:eastAsia="en-US"/>
              </w:rPr>
            </w:pPr>
            <w:r w:rsidRPr="00A83910">
              <w:rPr>
                <w:rStyle w:val="BodyTextChar"/>
                <w:sz w:val="22"/>
                <w:szCs w:val="22"/>
                <w:lang w:val="en-GB" w:eastAsia="en-US"/>
              </w:rPr>
              <w:t>Original semnată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14.</w:t>
            </w:r>
          </w:p>
        </w:tc>
        <w:tc>
          <w:tcPr>
            <w:tcW w:w="3851" w:type="dxa"/>
          </w:tcPr>
          <w:p w:rsidR="00D55058" w:rsidRPr="00A83910" w:rsidRDefault="00D55058" w:rsidP="007C6FFF">
            <w:pPr>
              <w:pStyle w:val="TableParagraph"/>
              <w:spacing w:line="265" w:lineRule="exact"/>
            </w:pPr>
            <w:r w:rsidRPr="00A83910">
              <w:t>Devizele de cheltuieli ale ofertantului</w:t>
            </w:r>
          </w:p>
        </w:tc>
        <w:tc>
          <w:tcPr>
            <w:tcW w:w="3420" w:type="dxa"/>
          </w:tcPr>
          <w:p w:rsidR="00D55058" w:rsidRPr="00A83910" w:rsidRDefault="00D55058" w:rsidP="007C6FFF">
            <w:pPr>
              <w:spacing w:before="108"/>
              <w:rPr>
                <w:rStyle w:val="BodyTextChar"/>
                <w:sz w:val="22"/>
                <w:szCs w:val="22"/>
                <w:lang w:val="en-GB" w:eastAsia="en-US"/>
              </w:rPr>
            </w:pPr>
            <w:r w:rsidRPr="00A83910">
              <w:rPr>
                <w:rStyle w:val="BodyTextChar"/>
                <w:sz w:val="22"/>
                <w:szCs w:val="22"/>
                <w:lang w:val="en-GB" w:eastAsia="en-US"/>
              </w:rPr>
              <w:t>Formlarele 3,5,7 semnate</w:t>
            </w:r>
          </w:p>
          <w:p w:rsidR="00D55058" w:rsidRPr="00A83910" w:rsidRDefault="00D55058" w:rsidP="007C6FFF">
            <w:pPr>
              <w:spacing w:before="1"/>
              <w:ind w:right="391"/>
              <w:rPr>
                <w:rStyle w:val="BodyTextChar"/>
                <w:sz w:val="22"/>
                <w:szCs w:val="22"/>
                <w:lang w:val="en-GB" w:eastAsia="en-US"/>
              </w:rPr>
            </w:pPr>
            <w:r w:rsidRPr="00A83910">
              <w:rPr>
                <w:rStyle w:val="BodyTextChar"/>
                <w:sz w:val="22"/>
                <w:szCs w:val="22"/>
                <w:lang w:val="en-GB" w:eastAsia="en-US"/>
              </w:rPr>
              <w:t>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15.</w:t>
            </w:r>
          </w:p>
        </w:tc>
        <w:tc>
          <w:tcPr>
            <w:tcW w:w="3851" w:type="dxa"/>
          </w:tcPr>
          <w:p w:rsidR="00D55058" w:rsidRPr="00A83910" w:rsidRDefault="00D55058" w:rsidP="007C6FFF">
            <w:pPr>
              <w:pStyle w:val="TableParagraph"/>
              <w:spacing w:before="108"/>
              <w:ind w:left="104"/>
            </w:pPr>
            <w:r w:rsidRPr="00A83910">
              <w:t>Cazier judiciar (valid in perioada achizitii comerciale)</w:t>
            </w:r>
          </w:p>
        </w:tc>
        <w:tc>
          <w:tcPr>
            <w:tcW w:w="3420" w:type="dxa"/>
          </w:tcPr>
          <w:p w:rsidR="00D55058" w:rsidRPr="00A83910" w:rsidRDefault="00D55058" w:rsidP="007C6FFF">
            <w:pPr>
              <w:spacing w:before="106"/>
              <w:ind w:right="306"/>
              <w:jc w:val="both"/>
              <w:rPr>
                <w:rStyle w:val="BodyTextChar"/>
                <w:sz w:val="22"/>
                <w:szCs w:val="22"/>
                <w:lang w:val="en-GB" w:eastAsia="en-US"/>
              </w:rPr>
            </w:pPr>
            <w:r w:rsidRPr="00A83910">
              <w:rPr>
                <w:rStyle w:val="BodyTextChar"/>
                <w:sz w:val="22"/>
                <w:szCs w:val="22"/>
                <w:lang w:val="en-GB" w:eastAsia="en-US"/>
              </w:rPr>
              <w:t>Copie semnată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16.</w:t>
            </w:r>
          </w:p>
        </w:tc>
        <w:tc>
          <w:tcPr>
            <w:tcW w:w="3851" w:type="dxa"/>
          </w:tcPr>
          <w:p w:rsidR="00D55058" w:rsidRPr="00A83910" w:rsidRDefault="00D55058" w:rsidP="007C6FFF">
            <w:pPr>
              <w:pStyle w:val="TableParagraph"/>
              <w:spacing w:before="108"/>
              <w:ind w:left="104" w:right="217"/>
            </w:pPr>
            <w:r w:rsidRPr="00A83910">
              <w:t>Dovada înregistrării și extras din Registrul de Stat al persoanelor juridice (in ultimei trei luni), în conformitate cu prevederile legale</w:t>
            </w:r>
          </w:p>
        </w:tc>
        <w:tc>
          <w:tcPr>
            <w:tcW w:w="3420" w:type="dxa"/>
          </w:tcPr>
          <w:p w:rsidR="00D55058" w:rsidRPr="00A83910" w:rsidRDefault="00D55058" w:rsidP="007C6FFF">
            <w:pPr>
              <w:spacing w:before="106"/>
              <w:ind w:right="483"/>
              <w:rPr>
                <w:rStyle w:val="BodyTextChar"/>
                <w:sz w:val="22"/>
                <w:szCs w:val="22"/>
                <w:lang w:val="en-GB" w:eastAsia="en-US"/>
              </w:rPr>
            </w:pPr>
            <w:r w:rsidRPr="00A83910">
              <w:rPr>
                <w:rStyle w:val="BodyTextChar"/>
                <w:sz w:val="22"/>
                <w:szCs w:val="22"/>
                <w:lang w:val="en-GB" w:eastAsia="en-US"/>
              </w:rPr>
              <w:t>Copie semnată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17.</w:t>
            </w:r>
          </w:p>
        </w:tc>
        <w:tc>
          <w:tcPr>
            <w:tcW w:w="3851" w:type="dxa"/>
          </w:tcPr>
          <w:p w:rsidR="00D55058" w:rsidRPr="00A83910" w:rsidRDefault="00D55058" w:rsidP="007C6FFF">
            <w:pPr>
              <w:pStyle w:val="TableParagraph"/>
              <w:spacing w:before="108"/>
              <w:ind w:left="104" w:right="119"/>
            </w:pPr>
            <w:r w:rsidRPr="00A83910">
              <w:t>Certificat privind lipsa datoriilor la Bugetul de Stat</w:t>
            </w:r>
          </w:p>
        </w:tc>
        <w:tc>
          <w:tcPr>
            <w:tcW w:w="3420" w:type="dxa"/>
          </w:tcPr>
          <w:p w:rsidR="00D55058" w:rsidRPr="00A83910" w:rsidRDefault="00D55058" w:rsidP="007C6FFF">
            <w:pPr>
              <w:spacing w:before="106"/>
              <w:ind w:right="657"/>
              <w:rPr>
                <w:rStyle w:val="BodyTextChar"/>
                <w:sz w:val="22"/>
                <w:szCs w:val="22"/>
                <w:lang w:val="en-GB" w:eastAsia="en-US"/>
              </w:rPr>
            </w:pPr>
            <w:r w:rsidRPr="00A83910">
              <w:rPr>
                <w:rStyle w:val="BodyTextChar"/>
                <w:sz w:val="22"/>
                <w:szCs w:val="22"/>
                <w:lang w:val="en-GB" w:eastAsia="en-US"/>
              </w:rPr>
              <w:t>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18.</w:t>
            </w:r>
          </w:p>
        </w:tc>
        <w:tc>
          <w:tcPr>
            <w:tcW w:w="3851" w:type="dxa"/>
          </w:tcPr>
          <w:p w:rsidR="00D55058" w:rsidRPr="00A83910" w:rsidRDefault="00D55058" w:rsidP="007C6FFF">
            <w:pPr>
              <w:pStyle w:val="TableParagraph"/>
              <w:spacing w:before="108"/>
              <w:ind w:left="104" w:right="212"/>
            </w:pPr>
            <w:r w:rsidRPr="00A83910">
              <w:t>Deținerea de laboratoare proprii autorizate și acreditate , sau contracte cu aceste</w:t>
            </w:r>
          </w:p>
          <w:p w:rsidR="00D55058" w:rsidRPr="00A83910" w:rsidRDefault="00D55058" w:rsidP="007C6FFF">
            <w:pPr>
              <w:spacing w:before="1"/>
              <w:ind w:left="104" w:right="321"/>
              <w:rPr>
                <w:rStyle w:val="BodyTextChar"/>
                <w:sz w:val="22"/>
                <w:szCs w:val="22"/>
                <w:lang w:val="en-GB" w:eastAsia="en-US"/>
              </w:rPr>
            </w:pPr>
            <w:r w:rsidRPr="00A83910">
              <w:rPr>
                <w:rStyle w:val="BodyTextChar"/>
                <w:sz w:val="22"/>
                <w:szCs w:val="22"/>
                <w:lang w:val="en-GB" w:eastAsia="en-US"/>
              </w:rPr>
              <w:t>laboratoare pentru încercări de beton șa a altor materiale incluse în ofertă</w:t>
            </w:r>
          </w:p>
        </w:tc>
        <w:tc>
          <w:tcPr>
            <w:tcW w:w="3420" w:type="dxa"/>
          </w:tcPr>
          <w:p w:rsidR="00D55058" w:rsidRPr="00A83910" w:rsidRDefault="00D55058" w:rsidP="007C6FFF">
            <w:pPr>
              <w:spacing w:before="108"/>
              <w:ind w:right="263"/>
              <w:rPr>
                <w:rStyle w:val="BodyTextChar"/>
                <w:sz w:val="22"/>
                <w:szCs w:val="22"/>
                <w:lang w:val="en-GB" w:eastAsia="en-US"/>
              </w:rPr>
            </w:pPr>
            <w:r w:rsidRPr="00A83910">
              <w:rPr>
                <w:rStyle w:val="BodyTextChar"/>
                <w:sz w:val="22"/>
                <w:szCs w:val="22"/>
                <w:lang w:val="en-GB" w:eastAsia="en-US"/>
              </w:rPr>
              <w:t>Confirmare, 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19.</w:t>
            </w:r>
          </w:p>
        </w:tc>
        <w:tc>
          <w:tcPr>
            <w:tcW w:w="3851" w:type="dxa"/>
          </w:tcPr>
          <w:p w:rsidR="00D55058" w:rsidRPr="00A83910" w:rsidRDefault="00D55058" w:rsidP="007C6FFF">
            <w:pPr>
              <w:spacing w:before="106"/>
              <w:ind w:left="104" w:right="194"/>
              <w:rPr>
                <w:rStyle w:val="BodyTextChar"/>
                <w:sz w:val="22"/>
                <w:szCs w:val="22"/>
                <w:lang w:val="en-GB" w:eastAsia="en-US"/>
              </w:rPr>
            </w:pPr>
            <w:r w:rsidRPr="00A83910">
              <w:rPr>
                <w:rStyle w:val="BodyTextChar"/>
                <w:sz w:val="22"/>
                <w:szCs w:val="22"/>
                <w:lang w:val="en-GB" w:eastAsia="en-US"/>
              </w:rPr>
              <w:t>Certificatul persoanei responsabile pentru securitatea sănătății</w:t>
            </w:r>
          </w:p>
        </w:tc>
        <w:tc>
          <w:tcPr>
            <w:tcW w:w="3420" w:type="dxa"/>
          </w:tcPr>
          <w:p w:rsidR="00D55058" w:rsidRPr="00A83910" w:rsidRDefault="00D55058" w:rsidP="007C6FFF">
            <w:pPr>
              <w:spacing w:before="120"/>
              <w:ind w:right="221"/>
              <w:rPr>
                <w:rStyle w:val="BodyTextChar"/>
                <w:sz w:val="22"/>
                <w:szCs w:val="22"/>
                <w:lang w:val="en-GB" w:eastAsia="en-US"/>
              </w:rPr>
            </w:pPr>
            <w:r w:rsidRPr="00A83910">
              <w:rPr>
                <w:rStyle w:val="BodyTextChar"/>
                <w:sz w:val="22"/>
                <w:szCs w:val="22"/>
                <w:lang w:val="en-GB" w:eastAsia="en-US"/>
              </w:rPr>
              <w:t>Original semnată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20.</w:t>
            </w:r>
          </w:p>
        </w:tc>
        <w:tc>
          <w:tcPr>
            <w:tcW w:w="3851" w:type="dxa"/>
          </w:tcPr>
          <w:p w:rsidR="00D55058" w:rsidRPr="00A83910" w:rsidRDefault="00D55058" w:rsidP="007C6FFF">
            <w:pPr>
              <w:spacing w:before="108"/>
              <w:ind w:left="104" w:right="423"/>
              <w:rPr>
                <w:rStyle w:val="BodyTextChar"/>
                <w:sz w:val="22"/>
                <w:szCs w:val="22"/>
                <w:lang w:val="en-GB" w:eastAsia="en-US"/>
              </w:rPr>
            </w:pPr>
            <w:r w:rsidRPr="00A83910">
              <w:rPr>
                <w:rStyle w:val="BodyTextChar"/>
                <w:sz w:val="22"/>
                <w:szCs w:val="22"/>
                <w:lang w:val="en-GB" w:eastAsia="en-US"/>
              </w:rPr>
              <w:t>Raport financiar pe baza datelor din anii (2018-2020)</w:t>
            </w:r>
          </w:p>
        </w:tc>
        <w:tc>
          <w:tcPr>
            <w:tcW w:w="3420" w:type="dxa"/>
          </w:tcPr>
          <w:p w:rsidR="00D55058" w:rsidRPr="00A83910" w:rsidRDefault="00D55058" w:rsidP="007C6FFF">
            <w:pPr>
              <w:spacing w:before="106"/>
              <w:ind w:right="483"/>
              <w:rPr>
                <w:rStyle w:val="BodyTextChar"/>
                <w:sz w:val="22"/>
                <w:szCs w:val="22"/>
                <w:lang w:val="en-GB" w:eastAsia="en-US"/>
              </w:rPr>
            </w:pPr>
            <w:r w:rsidRPr="00A83910">
              <w:rPr>
                <w:rStyle w:val="BodyTextChar"/>
                <w:sz w:val="22"/>
                <w:szCs w:val="22"/>
                <w:lang w:val="en-GB" w:eastAsia="en-US"/>
              </w:rPr>
              <w:t>Copie semnată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21.</w:t>
            </w:r>
          </w:p>
        </w:tc>
        <w:tc>
          <w:tcPr>
            <w:tcW w:w="3851" w:type="dxa"/>
          </w:tcPr>
          <w:p w:rsidR="00D55058" w:rsidRPr="00A83910" w:rsidRDefault="00D55058" w:rsidP="007C6FFF">
            <w:pPr>
              <w:spacing w:before="111"/>
              <w:ind w:left="104" w:right="247"/>
              <w:rPr>
                <w:rStyle w:val="BodyTextChar"/>
                <w:sz w:val="22"/>
                <w:szCs w:val="22"/>
                <w:lang w:val="en-GB" w:eastAsia="en-US"/>
              </w:rPr>
            </w:pPr>
            <w:r w:rsidRPr="00A83910">
              <w:rPr>
                <w:rStyle w:val="BodyTextChar"/>
                <w:sz w:val="22"/>
                <w:szCs w:val="22"/>
                <w:lang w:val="en-GB" w:eastAsia="en-US"/>
              </w:rPr>
              <w:t xml:space="preserve">Nivelul minim de lichiditate în mărime de 100% </w:t>
            </w:r>
          </w:p>
        </w:tc>
        <w:tc>
          <w:tcPr>
            <w:tcW w:w="3420" w:type="dxa"/>
          </w:tcPr>
          <w:p w:rsidR="00D55058" w:rsidRPr="00A83910" w:rsidRDefault="00D55058" w:rsidP="007C6FFF">
            <w:pPr>
              <w:spacing w:before="111"/>
              <w:ind w:right="233"/>
              <w:rPr>
                <w:rStyle w:val="BodyTextChar"/>
                <w:sz w:val="22"/>
                <w:szCs w:val="22"/>
                <w:lang w:val="en-GB" w:eastAsia="en-US"/>
              </w:rPr>
            </w:pPr>
            <w:r w:rsidRPr="00A83910">
              <w:rPr>
                <w:rStyle w:val="BodyTextChar"/>
                <w:sz w:val="22"/>
                <w:szCs w:val="22"/>
                <w:lang w:val="en-GB" w:eastAsia="en-US"/>
              </w:rPr>
              <w:t>Original semnată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22.</w:t>
            </w:r>
          </w:p>
        </w:tc>
        <w:tc>
          <w:tcPr>
            <w:tcW w:w="3851" w:type="dxa"/>
          </w:tcPr>
          <w:p w:rsidR="00D55058" w:rsidRPr="00A83910" w:rsidRDefault="00D55058" w:rsidP="007C6FFF">
            <w:pPr>
              <w:spacing w:line="240" w:lineRule="exact"/>
              <w:ind w:left="47"/>
              <w:rPr>
                <w:rStyle w:val="BodyTextChar"/>
                <w:sz w:val="22"/>
                <w:szCs w:val="22"/>
                <w:lang w:val="en-GB" w:eastAsia="en-US"/>
              </w:rPr>
            </w:pPr>
            <w:r w:rsidRPr="00A83910">
              <w:rPr>
                <w:rStyle w:val="BodyTextChar"/>
                <w:sz w:val="22"/>
                <w:szCs w:val="22"/>
                <w:lang w:val="en-GB" w:eastAsia="en-US"/>
              </w:rPr>
              <w:t>Cifra medie anuală de afaceri în ultimii 3 ani</w:t>
            </w:r>
          </w:p>
          <w:p w:rsidR="00D55058" w:rsidRPr="00A83910" w:rsidRDefault="00D55058" w:rsidP="007C6FFF">
            <w:pPr>
              <w:spacing w:line="246" w:lineRule="exact"/>
              <w:ind w:left="47"/>
              <w:rPr>
                <w:rStyle w:val="BodyTextChar"/>
                <w:sz w:val="22"/>
                <w:szCs w:val="22"/>
                <w:lang w:val="en-GB" w:eastAsia="en-US"/>
              </w:rPr>
            </w:pPr>
          </w:p>
        </w:tc>
        <w:tc>
          <w:tcPr>
            <w:tcW w:w="3420" w:type="dxa"/>
          </w:tcPr>
          <w:p w:rsidR="00D55058" w:rsidRPr="00A83910" w:rsidRDefault="00D55058" w:rsidP="007C6FFF">
            <w:pPr>
              <w:spacing w:line="240" w:lineRule="exact"/>
              <w:ind w:left="50"/>
              <w:rPr>
                <w:rStyle w:val="BodyTextChar"/>
                <w:sz w:val="22"/>
                <w:szCs w:val="22"/>
                <w:lang w:val="en-GB" w:eastAsia="en-US"/>
              </w:rPr>
            </w:pPr>
            <w:r w:rsidRPr="00A83910">
              <w:rPr>
                <w:rStyle w:val="BodyTextChar"/>
                <w:sz w:val="22"/>
                <w:szCs w:val="22"/>
                <w:lang w:val="en-GB" w:eastAsia="en-US"/>
              </w:rPr>
              <w:t>5 000 000 lei moldovenești sau echivalent într-o altă valută.</w:t>
            </w:r>
          </w:p>
          <w:p w:rsidR="00D55058" w:rsidRPr="00A83910" w:rsidRDefault="00D55058" w:rsidP="007C6FFF">
            <w:pPr>
              <w:spacing w:line="246" w:lineRule="exact"/>
              <w:ind w:left="50"/>
              <w:rPr>
                <w:rStyle w:val="BodyTextChar"/>
                <w:sz w:val="22"/>
                <w:szCs w:val="22"/>
                <w:lang w:val="en-GB" w:eastAsia="en-US"/>
              </w:rPr>
            </w:pPr>
            <w:r w:rsidRPr="00A83910">
              <w:rPr>
                <w:rStyle w:val="BodyTextChar"/>
                <w:sz w:val="22"/>
                <w:szCs w:val="22"/>
                <w:lang w:val="en-GB" w:eastAsia="en-US"/>
              </w:rPr>
              <w:t>Original semnată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23.</w:t>
            </w:r>
          </w:p>
        </w:tc>
        <w:tc>
          <w:tcPr>
            <w:tcW w:w="3851" w:type="dxa"/>
          </w:tcPr>
          <w:p w:rsidR="00D55058" w:rsidRPr="00A83910" w:rsidRDefault="00D55058" w:rsidP="007C6FFF">
            <w:pPr>
              <w:ind w:right="173"/>
              <w:rPr>
                <w:rStyle w:val="BodyTextChar"/>
                <w:sz w:val="22"/>
                <w:szCs w:val="22"/>
                <w:lang w:val="en-GB" w:eastAsia="en-US"/>
              </w:rPr>
            </w:pPr>
            <w:r w:rsidRPr="00A83910">
              <w:rPr>
                <w:rStyle w:val="BodyTextChar"/>
                <w:sz w:val="22"/>
                <w:szCs w:val="22"/>
                <w:lang w:val="en-GB" w:eastAsia="en-US"/>
              </w:rPr>
              <w:t>Extras din contul current bancar despre disponibilitate de bani lichide sau certificate bancar de linie de credit din ultimei 3 zile lucratore dupa achiziția comercială cu stampila umeda bancii. Ofertantul trebuie sa furnizeaza acest document la cerere în original</w:t>
            </w:r>
          </w:p>
        </w:tc>
        <w:tc>
          <w:tcPr>
            <w:tcW w:w="3420" w:type="dxa"/>
          </w:tcPr>
          <w:p w:rsidR="00D55058" w:rsidRPr="00A83910" w:rsidRDefault="00D55058" w:rsidP="007C6FFF">
            <w:pPr>
              <w:spacing w:line="245" w:lineRule="exact"/>
              <w:ind w:left="50"/>
              <w:rPr>
                <w:rStyle w:val="BodyTextChar"/>
                <w:sz w:val="22"/>
                <w:szCs w:val="22"/>
                <w:lang w:val="en-GB" w:eastAsia="en-US"/>
              </w:rPr>
            </w:pPr>
            <w:r w:rsidRPr="00A83910">
              <w:rPr>
                <w:rStyle w:val="BodyTextChar"/>
                <w:sz w:val="22"/>
                <w:szCs w:val="22"/>
                <w:lang w:val="en-GB" w:eastAsia="en-US"/>
              </w:rPr>
              <w:t xml:space="preserve">Ofertantul trebuie se demonstreze </w:t>
            </w:r>
            <w:r w:rsidRPr="00A83910">
              <w:rPr>
                <w:rStyle w:val="BodyTextChar"/>
                <w:sz w:val="22"/>
                <w:szCs w:val="22"/>
                <w:lang w:eastAsia="en-US"/>
              </w:rPr>
              <w:t>с</w:t>
            </w:r>
            <w:r w:rsidRPr="00A83910">
              <w:rPr>
                <w:rStyle w:val="BodyTextChar"/>
                <w:sz w:val="22"/>
                <w:szCs w:val="22"/>
                <w:lang w:val="en-GB" w:eastAsia="en-US"/>
              </w:rPr>
              <w:t>a are pe contul curent bani lichide negrevate de datorii sau certificate bancar de linie de credit din ultimei 3 zile lucratoare dupa achiziția comercială cu stampila umeda bancii min. 900 000 lei. original –confirmat prin semnătura electronică a operatorului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24.</w:t>
            </w:r>
          </w:p>
        </w:tc>
        <w:tc>
          <w:tcPr>
            <w:tcW w:w="3851" w:type="dxa"/>
          </w:tcPr>
          <w:p w:rsidR="00D55058" w:rsidRPr="00A83910" w:rsidRDefault="00D55058" w:rsidP="007C6FFF">
            <w:pPr>
              <w:spacing w:before="106"/>
              <w:ind w:left="104" w:right="283"/>
              <w:rPr>
                <w:rStyle w:val="BodyTextChar"/>
                <w:sz w:val="22"/>
                <w:szCs w:val="22"/>
                <w:lang w:val="en-GB" w:eastAsia="en-US"/>
              </w:rPr>
            </w:pPr>
            <w:r w:rsidRPr="00A83910">
              <w:rPr>
                <w:rStyle w:val="BodyTextChar"/>
                <w:sz w:val="22"/>
                <w:szCs w:val="22"/>
                <w:lang w:val="en-GB" w:eastAsia="en-US"/>
              </w:rPr>
              <w:t>Certificat privind atestarea dirigintelui de șantier</w:t>
            </w:r>
          </w:p>
        </w:tc>
        <w:tc>
          <w:tcPr>
            <w:tcW w:w="3420" w:type="dxa"/>
          </w:tcPr>
          <w:p w:rsidR="00D55058" w:rsidRPr="00A83910" w:rsidRDefault="00D55058" w:rsidP="007C6FFF">
            <w:pPr>
              <w:spacing w:line="263" w:lineRule="exact"/>
              <w:rPr>
                <w:rStyle w:val="BodyTextChar"/>
                <w:sz w:val="22"/>
                <w:szCs w:val="22"/>
                <w:lang w:val="en-GB" w:eastAsia="en-US"/>
              </w:rPr>
            </w:pPr>
            <w:r w:rsidRPr="00A83910">
              <w:rPr>
                <w:rStyle w:val="BodyTextChar"/>
                <w:sz w:val="22"/>
                <w:szCs w:val="22"/>
                <w:lang w:val="en-GB" w:eastAsia="en-US"/>
              </w:rPr>
              <w:t>Copia Certificatului privind</w:t>
            </w:r>
          </w:p>
          <w:p w:rsidR="00D55058" w:rsidRPr="00A83910" w:rsidRDefault="00D55058" w:rsidP="007C6FFF">
            <w:pPr>
              <w:spacing w:line="270" w:lineRule="atLeast"/>
              <w:ind w:right="256"/>
              <w:rPr>
                <w:rStyle w:val="BodyTextChar"/>
                <w:sz w:val="22"/>
                <w:szCs w:val="22"/>
                <w:lang w:val="en-GB" w:eastAsia="en-US"/>
              </w:rPr>
            </w:pPr>
            <w:r w:rsidRPr="00A83910">
              <w:rPr>
                <w:rStyle w:val="BodyTextChar"/>
                <w:sz w:val="22"/>
                <w:szCs w:val="22"/>
                <w:lang w:val="en-GB" w:eastAsia="en-US"/>
              </w:rPr>
              <w:t>atestarea dirigintelui de șantier Semnat electronic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sidRPr="00A83910">
              <w:rPr>
                <w:iCs/>
                <w:sz w:val="22"/>
                <w:szCs w:val="22"/>
                <w:lang w:val="en-GB"/>
              </w:rPr>
              <w:t>25.</w:t>
            </w:r>
          </w:p>
        </w:tc>
        <w:tc>
          <w:tcPr>
            <w:tcW w:w="3851" w:type="dxa"/>
          </w:tcPr>
          <w:p w:rsidR="00D55058" w:rsidRPr="00A83910" w:rsidRDefault="00D55058" w:rsidP="007C6FFF">
            <w:pPr>
              <w:spacing w:before="106"/>
              <w:ind w:left="104" w:right="775"/>
              <w:rPr>
                <w:rStyle w:val="BodyTextChar"/>
                <w:sz w:val="22"/>
                <w:szCs w:val="22"/>
                <w:lang w:val="en-GB" w:eastAsia="en-US"/>
              </w:rPr>
            </w:pPr>
            <w:r w:rsidRPr="00A83910">
              <w:rPr>
                <w:rStyle w:val="BodyTextChar"/>
                <w:sz w:val="22"/>
                <w:szCs w:val="22"/>
                <w:lang w:val="en-GB" w:eastAsia="en-US"/>
              </w:rPr>
              <w:t>Certificat ISO 9001 Sistemul de management al calității lucrărilor</w:t>
            </w:r>
          </w:p>
        </w:tc>
        <w:tc>
          <w:tcPr>
            <w:tcW w:w="3420" w:type="dxa"/>
          </w:tcPr>
          <w:p w:rsidR="00D55058" w:rsidRPr="00A83910" w:rsidRDefault="00D55058" w:rsidP="007C6FFF">
            <w:pPr>
              <w:ind w:right="657"/>
              <w:rPr>
                <w:rStyle w:val="BodyTextChar"/>
                <w:sz w:val="22"/>
                <w:szCs w:val="22"/>
                <w:lang w:val="en-GB" w:eastAsia="en-US"/>
              </w:rPr>
            </w:pPr>
            <w:r w:rsidRPr="00A83910">
              <w:rPr>
                <w:rStyle w:val="BodyTextChar"/>
                <w:sz w:val="22"/>
                <w:szCs w:val="22"/>
                <w:lang w:val="en-GB" w:eastAsia="en-US"/>
              </w:rPr>
              <w:t>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Pr>
                <w:iCs/>
                <w:sz w:val="22"/>
                <w:szCs w:val="22"/>
                <w:lang w:val="en-GB"/>
              </w:rPr>
              <w:t>26.</w:t>
            </w:r>
          </w:p>
        </w:tc>
        <w:tc>
          <w:tcPr>
            <w:tcW w:w="3851" w:type="dxa"/>
          </w:tcPr>
          <w:p w:rsidR="00D55058" w:rsidRPr="00A83910" w:rsidRDefault="00D55058" w:rsidP="007C6FFF">
            <w:pPr>
              <w:spacing w:before="106"/>
              <w:ind w:left="104" w:right="750"/>
              <w:rPr>
                <w:rStyle w:val="BodyTextChar"/>
                <w:sz w:val="22"/>
                <w:szCs w:val="22"/>
                <w:lang w:val="en-GB" w:eastAsia="en-US"/>
              </w:rPr>
            </w:pPr>
            <w:r w:rsidRPr="00A83910">
              <w:rPr>
                <w:rStyle w:val="BodyTextChar"/>
                <w:sz w:val="22"/>
                <w:szCs w:val="22"/>
                <w:lang w:val="en-GB" w:eastAsia="en-US"/>
              </w:rPr>
              <w:t>Certificat ISO 45001 Sistemul de management al sănătății</w:t>
            </w:r>
          </w:p>
        </w:tc>
        <w:tc>
          <w:tcPr>
            <w:tcW w:w="3420" w:type="dxa"/>
          </w:tcPr>
          <w:p w:rsidR="00D55058" w:rsidRPr="00A83910" w:rsidRDefault="00D55058" w:rsidP="007C6FFF">
            <w:pPr>
              <w:ind w:right="657"/>
              <w:rPr>
                <w:rStyle w:val="BodyTextChar"/>
                <w:sz w:val="22"/>
                <w:szCs w:val="22"/>
                <w:lang w:val="en-GB" w:eastAsia="en-US"/>
              </w:rPr>
            </w:pPr>
            <w:r w:rsidRPr="00A83910">
              <w:rPr>
                <w:rStyle w:val="BodyTextChar"/>
                <w:sz w:val="22"/>
                <w:szCs w:val="22"/>
                <w:lang w:val="en-GB" w:eastAsia="en-US"/>
              </w:rPr>
              <w:t>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r w:rsidR="00D55058" w:rsidRPr="00771154" w:rsidTr="007C6FFF">
        <w:tc>
          <w:tcPr>
            <w:tcW w:w="577" w:type="dxa"/>
          </w:tcPr>
          <w:p w:rsidR="00D55058" w:rsidRPr="00A83910" w:rsidRDefault="00D55058" w:rsidP="007C6FFF">
            <w:pPr>
              <w:tabs>
                <w:tab w:val="left" w:pos="612"/>
              </w:tabs>
              <w:spacing w:before="120" w:after="120"/>
              <w:rPr>
                <w:iCs/>
                <w:lang w:val="en-GB"/>
              </w:rPr>
            </w:pPr>
            <w:r>
              <w:rPr>
                <w:iCs/>
                <w:sz w:val="22"/>
                <w:szCs w:val="22"/>
                <w:lang w:val="en-GB"/>
              </w:rPr>
              <w:t>27.</w:t>
            </w:r>
          </w:p>
        </w:tc>
        <w:tc>
          <w:tcPr>
            <w:tcW w:w="3851" w:type="dxa"/>
          </w:tcPr>
          <w:p w:rsidR="00D55058" w:rsidRPr="00A83910" w:rsidRDefault="00D55058" w:rsidP="007C6FFF">
            <w:pPr>
              <w:spacing w:before="106"/>
              <w:ind w:left="104" w:right="626"/>
              <w:rPr>
                <w:rStyle w:val="BodyTextChar"/>
                <w:sz w:val="22"/>
                <w:szCs w:val="22"/>
                <w:lang w:val="en-GB" w:eastAsia="en-US"/>
              </w:rPr>
            </w:pPr>
            <w:r w:rsidRPr="00A83910">
              <w:rPr>
                <w:rStyle w:val="BodyTextChar"/>
                <w:sz w:val="22"/>
                <w:szCs w:val="22"/>
                <w:lang w:val="en-GB" w:eastAsia="en-US"/>
              </w:rPr>
              <w:t>Certificat ISO 14001 Sistemul de management al protecției mediului</w:t>
            </w:r>
          </w:p>
        </w:tc>
        <w:tc>
          <w:tcPr>
            <w:tcW w:w="3420" w:type="dxa"/>
          </w:tcPr>
          <w:p w:rsidR="00D55058" w:rsidRPr="00A83910" w:rsidRDefault="00D55058" w:rsidP="007C6FFF">
            <w:pPr>
              <w:ind w:right="657"/>
              <w:rPr>
                <w:rStyle w:val="BodyTextChar"/>
                <w:sz w:val="22"/>
                <w:szCs w:val="22"/>
                <w:lang w:val="en-GB" w:eastAsia="en-US"/>
              </w:rPr>
            </w:pPr>
            <w:r w:rsidRPr="00A83910">
              <w:rPr>
                <w:rStyle w:val="BodyTextChar"/>
                <w:sz w:val="22"/>
                <w:szCs w:val="22"/>
                <w:lang w:val="en-GB" w:eastAsia="en-US"/>
              </w:rPr>
              <w:t>Semnat electronic de către operatorul economic</w:t>
            </w:r>
          </w:p>
        </w:tc>
        <w:tc>
          <w:tcPr>
            <w:tcW w:w="1780" w:type="dxa"/>
          </w:tcPr>
          <w:p w:rsidR="00D55058" w:rsidRPr="00A83910" w:rsidRDefault="00D55058" w:rsidP="007C6FFF">
            <w:pPr>
              <w:tabs>
                <w:tab w:val="left" w:pos="612"/>
              </w:tabs>
              <w:spacing w:before="120" w:after="120"/>
              <w:rPr>
                <w:iCs/>
              </w:rPr>
            </w:pPr>
            <w:r w:rsidRPr="00A83910">
              <w:rPr>
                <w:iCs/>
                <w:sz w:val="22"/>
                <w:szCs w:val="22"/>
              </w:rPr>
              <w:t>Obligatoriu încărcat în sistemul SIARSAP</w:t>
            </w:r>
          </w:p>
        </w:tc>
      </w:tr>
    </w:tbl>
    <w:p w:rsidR="00D55058" w:rsidRPr="00FC749A" w:rsidRDefault="00D55058" w:rsidP="00F0459F">
      <w:pPr>
        <w:numPr>
          <w:ilvl w:val="0"/>
          <w:numId w:val="22"/>
        </w:numPr>
        <w:tabs>
          <w:tab w:val="right" w:pos="426"/>
        </w:tabs>
        <w:spacing w:before="120"/>
        <w:ind w:left="360"/>
        <w:rPr>
          <w:b/>
          <w:lang w:val="en-GB"/>
        </w:rPr>
      </w:pPr>
      <w:r>
        <w:rPr>
          <w:b/>
          <w:lang w:val="en-GB"/>
        </w:rPr>
        <w:t>Garan</w:t>
      </w:r>
      <w:r>
        <w:rPr>
          <w:b/>
        </w:rPr>
        <w:t xml:space="preserve">ția pentru ofertă, în cuantum </w:t>
      </w:r>
      <w:r w:rsidRPr="00FC749A">
        <w:rPr>
          <w:i/>
        </w:rPr>
        <w:t>0,5 % din valoarea ofertei fără TVA</w:t>
      </w:r>
    </w:p>
    <w:p w:rsidR="00D55058" w:rsidRDefault="00D55058" w:rsidP="00F0459F">
      <w:pPr>
        <w:numPr>
          <w:ilvl w:val="0"/>
          <w:numId w:val="22"/>
        </w:numPr>
        <w:tabs>
          <w:tab w:val="right" w:pos="426"/>
        </w:tabs>
        <w:spacing w:before="120"/>
        <w:ind w:left="360"/>
        <w:rPr>
          <w:b/>
          <w:lang w:val="en-GB"/>
        </w:rPr>
      </w:pPr>
      <w:r>
        <w:rPr>
          <w:b/>
          <w:lang w:val="en-GB"/>
        </w:rPr>
        <w:t xml:space="preserve">Termenul de garanție a lucrărilor efectuate </w:t>
      </w:r>
      <w:r w:rsidRPr="008A415B">
        <w:rPr>
          <w:i/>
          <w:lang w:val="en-GB"/>
        </w:rPr>
        <w:t xml:space="preserve"> </w:t>
      </w:r>
      <w:r>
        <w:rPr>
          <w:i/>
          <w:lang w:val="en-GB"/>
        </w:rPr>
        <w:t xml:space="preserve">5 </w:t>
      </w:r>
      <w:r w:rsidRPr="008A415B">
        <w:rPr>
          <w:i/>
          <w:lang w:val="en-GB"/>
        </w:rPr>
        <w:t>ani</w:t>
      </w:r>
      <w:r>
        <w:rPr>
          <w:i/>
          <w:lang w:val="en-GB"/>
        </w:rPr>
        <w:t xml:space="preserve"> (60 luni)</w:t>
      </w:r>
      <w:r>
        <w:rPr>
          <w:b/>
          <w:lang w:val="en-GB"/>
        </w:rPr>
        <w:t xml:space="preserve"> de la semnarea procesului de predare-primire a lucrărilor efectuate.</w:t>
      </w:r>
    </w:p>
    <w:p w:rsidR="00D55058" w:rsidRDefault="00D55058" w:rsidP="00F0459F">
      <w:pPr>
        <w:numPr>
          <w:ilvl w:val="0"/>
          <w:numId w:val="22"/>
        </w:numPr>
        <w:tabs>
          <w:tab w:val="right" w:pos="426"/>
        </w:tabs>
        <w:spacing w:before="120"/>
        <w:ind w:left="360"/>
        <w:rPr>
          <w:b/>
          <w:lang w:val="en-GB"/>
        </w:rPr>
      </w:pPr>
      <w:r>
        <w:rPr>
          <w:b/>
          <w:lang w:val="en-GB"/>
        </w:rPr>
        <w:t>Garanția de bună execuție a contractului, în cuantum de 1% din valoarea contractului inclusiv TVA.</w:t>
      </w:r>
    </w:p>
    <w:p w:rsidR="00D55058" w:rsidRPr="00E373C5" w:rsidRDefault="00D55058" w:rsidP="00F0459F">
      <w:pPr>
        <w:numPr>
          <w:ilvl w:val="0"/>
          <w:numId w:val="22"/>
        </w:numPr>
        <w:tabs>
          <w:tab w:val="right" w:pos="426"/>
        </w:tabs>
        <w:spacing w:before="120"/>
        <w:ind w:left="360"/>
        <w:rPr>
          <w:b/>
          <w:lang w:val="en-GB"/>
        </w:rPr>
      </w:pPr>
      <w:r w:rsidRPr="00E373C5">
        <w:rPr>
          <w:b/>
          <w:lang w:val="en-GB"/>
        </w:rPr>
        <w:t>Tehnici și instrumente specifice de atribuire (dacă este cazul specificați dacă se va utiliza acordul-cadru, sistemul dinamic de achiziție sau licitația electronică):</w:t>
      </w:r>
      <w:r>
        <w:rPr>
          <w:b/>
          <w:lang w:val="en-GB"/>
        </w:rPr>
        <w:t xml:space="preserve"> </w:t>
      </w:r>
      <w:r w:rsidRPr="00613227">
        <w:rPr>
          <w:lang w:val="en-GB"/>
        </w:rPr>
        <w:t>nu se aplică</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Condiții speciale de care depinde îndeplinirea contractului (</w:t>
      </w:r>
      <w:r w:rsidRPr="00E373C5">
        <w:rPr>
          <w:lang w:val="en-GB"/>
        </w:rPr>
        <w:t>indicați după caz</w:t>
      </w:r>
      <w:r w:rsidRPr="00E373C5">
        <w:rPr>
          <w:b/>
          <w:lang w:val="en-GB"/>
        </w:rPr>
        <w:t xml:space="preserve">): </w:t>
      </w:r>
      <w:r w:rsidRPr="00613227">
        <w:rPr>
          <w:lang w:val="en-GB"/>
        </w:rPr>
        <w:t>nu se aplică</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Criteriul de evaluare aplicat pentru a</w:t>
      </w:r>
      <w:r>
        <w:rPr>
          <w:b/>
          <w:lang w:val="en-GB"/>
        </w:rPr>
        <w:t>tribui</w:t>
      </w:r>
      <w:r w:rsidRPr="00E373C5">
        <w:rPr>
          <w:b/>
          <w:lang w:val="en-GB"/>
        </w:rPr>
        <w:t xml:space="preserve">rea contractului: </w:t>
      </w:r>
      <w:r>
        <w:rPr>
          <w:lang w:val="en-GB"/>
        </w:rPr>
        <w:t>prețul cel mai mic</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D55058" w:rsidRPr="004225A2" w:rsidTr="007C6FFF">
        <w:tc>
          <w:tcPr>
            <w:tcW w:w="577" w:type="dxa"/>
            <w:shd w:val="clear" w:color="auto" w:fill="D9D9D9"/>
          </w:tcPr>
          <w:p w:rsidR="00D55058" w:rsidRPr="00B414FD" w:rsidRDefault="00D55058" w:rsidP="007C6FFF">
            <w:pPr>
              <w:tabs>
                <w:tab w:val="left" w:pos="612"/>
              </w:tabs>
              <w:spacing w:before="120" w:after="120"/>
              <w:rPr>
                <w:b/>
                <w:iCs/>
              </w:rPr>
            </w:pPr>
            <w:r w:rsidRPr="00B414FD">
              <w:rPr>
                <w:b/>
                <w:iCs/>
              </w:rPr>
              <w:t>Nr. d/o</w:t>
            </w:r>
          </w:p>
        </w:tc>
        <w:tc>
          <w:tcPr>
            <w:tcW w:w="7248" w:type="dxa"/>
            <w:shd w:val="clear" w:color="auto" w:fill="D9D9D9"/>
          </w:tcPr>
          <w:p w:rsidR="00D55058" w:rsidRPr="00B414FD" w:rsidRDefault="00D55058" w:rsidP="007C6FFF">
            <w:pPr>
              <w:tabs>
                <w:tab w:val="left" w:pos="612"/>
              </w:tabs>
              <w:spacing w:before="120" w:after="120"/>
              <w:jc w:val="center"/>
              <w:rPr>
                <w:b/>
                <w:iCs/>
              </w:rPr>
            </w:pPr>
            <w:r w:rsidRPr="00B414FD">
              <w:rPr>
                <w:b/>
                <w:iCs/>
              </w:rPr>
              <w:t>Denumirea factorului de evaluare</w:t>
            </w:r>
          </w:p>
        </w:tc>
        <w:tc>
          <w:tcPr>
            <w:tcW w:w="1800" w:type="dxa"/>
            <w:shd w:val="clear" w:color="auto" w:fill="D9D9D9"/>
          </w:tcPr>
          <w:p w:rsidR="00D55058" w:rsidRPr="00B414FD" w:rsidRDefault="00D55058" w:rsidP="007C6FFF">
            <w:pPr>
              <w:tabs>
                <w:tab w:val="left" w:pos="612"/>
              </w:tabs>
              <w:spacing w:before="120" w:after="120"/>
              <w:jc w:val="center"/>
              <w:rPr>
                <w:b/>
                <w:iCs/>
              </w:rPr>
            </w:pPr>
            <w:r w:rsidRPr="00B414FD">
              <w:rPr>
                <w:b/>
                <w:iCs/>
              </w:rPr>
              <w:t>Ponderea%</w:t>
            </w:r>
          </w:p>
        </w:tc>
      </w:tr>
      <w:tr w:rsidR="00D55058" w:rsidRPr="004225A2" w:rsidTr="007C6FFF">
        <w:tc>
          <w:tcPr>
            <w:tcW w:w="577" w:type="dxa"/>
          </w:tcPr>
          <w:p w:rsidR="00D55058" w:rsidRPr="00B414FD" w:rsidRDefault="00D55058" w:rsidP="007C6FFF">
            <w:pPr>
              <w:tabs>
                <w:tab w:val="left" w:pos="612"/>
              </w:tabs>
              <w:spacing w:before="120" w:after="120"/>
              <w:rPr>
                <w:iCs/>
              </w:rPr>
            </w:pPr>
          </w:p>
        </w:tc>
        <w:tc>
          <w:tcPr>
            <w:tcW w:w="7248" w:type="dxa"/>
          </w:tcPr>
          <w:p w:rsidR="00D55058" w:rsidRPr="00B414FD" w:rsidRDefault="00D55058" w:rsidP="007C6FFF">
            <w:pPr>
              <w:tabs>
                <w:tab w:val="left" w:pos="612"/>
              </w:tabs>
              <w:spacing w:before="120" w:after="120"/>
              <w:rPr>
                <w:iCs/>
              </w:rPr>
            </w:pPr>
            <w:r w:rsidRPr="00613227">
              <w:rPr>
                <w:lang w:val="en-GB"/>
              </w:rPr>
              <w:t>nu se aplică</w:t>
            </w:r>
          </w:p>
        </w:tc>
        <w:tc>
          <w:tcPr>
            <w:tcW w:w="1800" w:type="dxa"/>
          </w:tcPr>
          <w:p w:rsidR="00D55058" w:rsidRPr="00B414FD" w:rsidRDefault="00D55058" w:rsidP="007C6FFF">
            <w:pPr>
              <w:tabs>
                <w:tab w:val="left" w:pos="612"/>
              </w:tabs>
              <w:spacing w:before="120" w:after="120"/>
              <w:rPr>
                <w:iCs/>
              </w:rPr>
            </w:pPr>
          </w:p>
        </w:tc>
      </w:tr>
    </w:tbl>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Termenul limită de depunere/deschidere a ofertelor:</w:t>
      </w:r>
    </w:p>
    <w:p w:rsidR="00D55058" w:rsidRPr="004225A2" w:rsidRDefault="00D55058" w:rsidP="007C6FFF">
      <w:pPr>
        <w:pStyle w:val="ListParagraph"/>
        <w:numPr>
          <w:ilvl w:val="0"/>
          <w:numId w:val="24"/>
        </w:numPr>
        <w:tabs>
          <w:tab w:val="clear" w:pos="1134"/>
          <w:tab w:val="right" w:pos="426"/>
        </w:tabs>
        <w:spacing w:before="120"/>
        <w:jc w:val="left"/>
        <w:rPr>
          <w:b/>
        </w:rPr>
      </w:pPr>
      <w:r>
        <w:rPr>
          <w:b/>
          <w:lang w:val="ro-RO"/>
        </w:rPr>
        <w:t>Conform SIA RSAP</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 xml:space="preserve">Adresa la care trebuie transmise ofertele sau cererile de participare: </w:t>
      </w:r>
    </w:p>
    <w:p w:rsidR="00D55058" w:rsidRPr="00765612" w:rsidRDefault="00D55058" w:rsidP="007C6FFF">
      <w:pPr>
        <w:tabs>
          <w:tab w:val="right" w:pos="426"/>
        </w:tabs>
        <w:spacing w:before="120"/>
        <w:ind w:left="450"/>
        <w:rPr>
          <w:lang w:val="en-GB"/>
        </w:rPr>
      </w:pPr>
      <w:r w:rsidRPr="00765612">
        <w:rPr>
          <w:i/>
          <w:lang w:val="en-GB"/>
        </w:rPr>
        <w:t>Ofertele sau cererile de participare vor fi depuse electronic prin intermediul SIA RSAP</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 xml:space="preserve">Termenul de valabilitate a ofertelor: </w:t>
      </w:r>
      <w:r w:rsidRPr="00765612">
        <w:rPr>
          <w:lang w:val="en-GB"/>
        </w:rPr>
        <w:t>45 zile</w:t>
      </w:r>
    </w:p>
    <w:p w:rsidR="00D55058" w:rsidRPr="004225A2" w:rsidRDefault="00D55058" w:rsidP="00F0459F">
      <w:pPr>
        <w:numPr>
          <w:ilvl w:val="0"/>
          <w:numId w:val="22"/>
        </w:numPr>
        <w:tabs>
          <w:tab w:val="right" w:pos="426"/>
        </w:tabs>
        <w:spacing w:before="120"/>
        <w:ind w:left="0" w:firstLine="0"/>
        <w:rPr>
          <w:b/>
        </w:rPr>
      </w:pPr>
      <w:r w:rsidRPr="004225A2">
        <w:rPr>
          <w:b/>
        </w:rPr>
        <w:t xml:space="preserve">Locul deschiderii ofertelor: </w:t>
      </w:r>
      <w:r w:rsidRPr="00765612">
        <w:rPr>
          <w:i/>
          <w:lang w:val="en-GB"/>
        </w:rPr>
        <w:t>SIA RSAP</w:t>
      </w:r>
    </w:p>
    <w:p w:rsidR="00D55058" w:rsidRPr="00E373C5" w:rsidRDefault="00D55058" w:rsidP="007C6FFF">
      <w:pPr>
        <w:pStyle w:val="ListParagraph"/>
        <w:tabs>
          <w:tab w:val="right" w:pos="426"/>
        </w:tabs>
        <w:ind w:left="3240"/>
        <w:jc w:val="center"/>
        <w:rPr>
          <w:lang w:val="en-GB"/>
        </w:rPr>
      </w:pPr>
    </w:p>
    <w:p w:rsidR="00D55058" w:rsidRPr="00E373C5" w:rsidRDefault="00D55058" w:rsidP="007C6FFF">
      <w:pPr>
        <w:pStyle w:val="ListParagraph"/>
        <w:tabs>
          <w:tab w:val="left" w:pos="360"/>
          <w:tab w:val="left" w:pos="1800"/>
          <w:tab w:val="left" w:pos="3240"/>
        </w:tabs>
        <w:spacing w:after="120"/>
        <w:rPr>
          <w:b/>
          <w:i/>
          <w:lang w:val="en-GB"/>
        </w:rPr>
      </w:pPr>
      <w:r w:rsidRPr="00E373C5">
        <w:rPr>
          <w:b/>
          <w:i/>
          <w:lang w:val="en-GB"/>
        </w:rPr>
        <w:t xml:space="preserve">Ofertele întîrziate vor fi respinse. </w:t>
      </w:r>
    </w:p>
    <w:p w:rsidR="00D55058" w:rsidRPr="00E373C5" w:rsidRDefault="00D55058" w:rsidP="00F0459F">
      <w:pPr>
        <w:numPr>
          <w:ilvl w:val="0"/>
          <w:numId w:val="22"/>
        </w:numPr>
        <w:tabs>
          <w:tab w:val="right" w:pos="426"/>
        </w:tabs>
        <w:spacing w:before="120"/>
        <w:ind w:left="450" w:hanging="450"/>
        <w:rPr>
          <w:b/>
          <w:lang w:val="en-GB"/>
        </w:rPr>
      </w:pPr>
      <w:r w:rsidRPr="00E373C5">
        <w:rPr>
          <w:b/>
          <w:lang w:val="en-GB"/>
        </w:rPr>
        <w:t xml:space="preserve">Persoanele autorizate să asiste la deschiderea ofertelor: </w:t>
      </w:r>
      <w:r w:rsidRPr="00E373C5">
        <w:rPr>
          <w:b/>
          <w:lang w:val="en-GB"/>
        </w:rPr>
        <w:br/>
      </w:r>
      <w:r w:rsidRPr="00E373C5">
        <w:rPr>
          <w:b/>
          <w:i/>
          <w:lang w:val="en-GB"/>
        </w:rPr>
        <w:t>Ofertanții sau reprezentanții acestora au dreptul să participe la deschiderea ofertelor, cu excepția cazului cînd ofertele au fost depuse prin SIA “RSAP”</w:t>
      </w:r>
      <w:r w:rsidRPr="00E373C5">
        <w:rPr>
          <w:b/>
          <w:lang w:val="en-GB"/>
        </w:rPr>
        <w:t>.</w:t>
      </w:r>
    </w:p>
    <w:p w:rsidR="00D55058" w:rsidRPr="00E373C5" w:rsidRDefault="00D55058" w:rsidP="00F0459F">
      <w:pPr>
        <w:numPr>
          <w:ilvl w:val="0"/>
          <w:numId w:val="22"/>
        </w:numPr>
        <w:tabs>
          <w:tab w:val="right" w:pos="426"/>
        </w:tabs>
        <w:spacing w:before="120"/>
        <w:ind w:left="450" w:hanging="450"/>
        <w:rPr>
          <w:b/>
          <w:lang w:val="en-GB"/>
        </w:rPr>
      </w:pPr>
      <w:r w:rsidRPr="00E373C5">
        <w:rPr>
          <w:b/>
          <w:lang w:val="en-GB"/>
        </w:rPr>
        <w:t xml:space="preserve">Limba sau limbile în care trebuie redactate ofertele sau cererile de participare: </w:t>
      </w:r>
      <w:r w:rsidRPr="00765612">
        <w:rPr>
          <w:lang w:val="en-GB"/>
        </w:rPr>
        <w:t>limba română</w:t>
      </w:r>
    </w:p>
    <w:p w:rsidR="00D55058" w:rsidRPr="00E373C5" w:rsidRDefault="00D55058" w:rsidP="00F0459F">
      <w:pPr>
        <w:numPr>
          <w:ilvl w:val="0"/>
          <w:numId w:val="22"/>
        </w:numPr>
        <w:tabs>
          <w:tab w:val="right" w:pos="426"/>
        </w:tabs>
        <w:spacing w:before="120"/>
        <w:ind w:left="360"/>
        <w:rPr>
          <w:b/>
          <w:lang w:val="en-GB"/>
        </w:rPr>
      </w:pPr>
      <w:r w:rsidRPr="00E373C5">
        <w:rPr>
          <w:b/>
          <w:lang w:val="en-GB"/>
        </w:rPr>
        <w:t xml:space="preserve">Respectivul contract se referă la un proiect și/sau program finanțat din fonduri ale Uniunii Europene: </w:t>
      </w:r>
      <w:r>
        <w:rPr>
          <w:lang w:val="en-GB"/>
        </w:rPr>
        <w:t>nu se aplică</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 xml:space="preserve">Denumirea și adresa organismului competent de soluționare a contestațiilor: </w:t>
      </w:r>
    </w:p>
    <w:p w:rsidR="00D55058" w:rsidRPr="00E373C5" w:rsidRDefault="00D55058" w:rsidP="007C6FFF">
      <w:pPr>
        <w:tabs>
          <w:tab w:val="right" w:pos="426"/>
        </w:tabs>
        <w:ind w:left="450"/>
        <w:rPr>
          <w:b/>
          <w:i/>
          <w:lang w:val="en-GB"/>
        </w:rPr>
      </w:pPr>
      <w:r w:rsidRPr="00E373C5">
        <w:rPr>
          <w:b/>
          <w:i/>
          <w:lang w:val="en-GB"/>
        </w:rPr>
        <w:t>Agenția Națională pentru Soluționarea Contestațiilor</w:t>
      </w:r>
    </w:p>
    <w:p w:rsidR="00D55058" w:rsidRPr="00E373C5" w:rsidRDefault="00D55058" w:rsidP="007C6FFF">
      <w:pPr>
        <w:tabs>
          <w:tab w:val="right" w:pos="426"/>
        </w:tabs>
        <w:ind w:left="450"/>
        <w:rPr>
          <w:b/>
          <w:i/>
          <w:lang w:val="en-GB"/>
        </w:rPr>
      </w:pPr>
      <w:r w:rsidRPr="00E373C5">
        <w:rPr>
          <w:b/>
          <w:i/>
          <w:lang w:val="en-GB"/>
        </w:rPr>
        <w:t>Adresa: mun. Chișinău, bd. Ștefan cel Mare și Sfânt nr.124 (et.4), MD 2001;</w:t>
      </w:r>
    </w:p>
    <w:p w:rsidR="00D55058" w:rsidRPr="00E373C5" w:rsidRDefault="00D55058" w:rsidP="007C6FFF">
      <w:pPr>
        <w:tabs>
          <w:tab w:val="right" w:pos="426"/>
        </w:tabs>
        <w:ind w:left="450"/>
        <w:rPr>
          <w:b/>
          <w:i/>
          <w:lang w:val="en-GB"/>
        </w:rPr>
      </w:pPr>
      <w:r w:rsidRPr="00E373C5">
        <w:rPr>
          <w:b/>
          <w:i/>
          <w:lang w:val="en-GB"/>
        </w:rPr>
        <w:t>Tel/Fax/email:022-820 652, 022 820-651, contestatii@ansc.md</w:t>
      </w:r>
    </w:p>
    <w:p w:rsidR="00D55058" w:rsidRPr="00E373C5" w:rsidRDefault="00D55058" w:rsidP="00F0459F">
      <w:pPr>
        <w:numPr>
          <w:ilvl w:val="0"/>
          <w:numId w:val="22"/>
        </w:numPr>
        <w:tabs>
          <w:tab w:val="right" w:pos="426"/>
        </w:tabs>
        <w:spacing w:before="120"/>
        <w:ind w:left="360"/>
        <w:rPr>
          <w:b/>
          <w:lang w:val="en-GB"/>
        </w:rPr>
      </w:pPr>
      <w:r w:rsidRPr="00E373C5">
        <w:rPr>
          <w:b/>
          <w:lang w:val="en-GB"/>
        </w:rPr>
        <w:t>Data (datele) șireferința (referințele) publicărilor anterioare în Jurnalul Oficial al Uniunii Europene privind contractul (contractele) la care se referă anunțul respective (dacă este cazul</w:t>
      </w:r>
      <w:r w:rsidRPr="00B0436A">
        <w:rPr>
          <w:lang w:val="en-GB"/>
        </w:rPr>
        <w:t xml:space="preserve">): </w:t>
      </w:r>
      <w:r>
        <w:rPr>
          <w:lang w:val="en-GB"/>
        </w:rPr>
        <w:t>nu se aplică</w:t>
      </w:r>
    </w:p>
    <w:p w:rsidR="00D55058" w:rsidRPr="00E373C5" w:rsidRDefault="00D55058" w:rsidP="00F0459F">
      <w:pPr>
        <w:numPr>
          <w:ilvl w:val="0"/>
          <w:numId w:val="22"/>
        </w:numPr>
        <w:tabs>
          <w:tab w:val="right" w:pos="426"/>
        </w:tabs>
        <w:spacing w:before="120"/>
        <w:ind w:left="360"/>
        <w:rPr>
          <w:b/>
          <w:lang w:val="en-GB"/>
        </w:rPr>
      </w:pPr>
      <w:r w:rsidRPr="00E373C5">
        <w:rPr>
          <w:b/>
          <w:lang w:val="en-GB"/>
        </w:rPr>
        <w:t>În cazul achizițiilor periodice, calendarul estimat pentru publicarea anunțurilor viitoare</w:t>
      </w:r>
      <w:r w:rsidRPr="00B0436A">
        <w:rPr>
          <w:lang w:val="en-GB"/>
        </w:rPr>
        <w:t xml:space="preserve">: </w:t>
      </w:r>
      <w:r>
        <w:rPr>
          <w:lang w:val="en-GB"/>
        </w:rPr>
        <w:t>nu se aplică</w:t>
      </w:r>
    </w:p>
    <w:p w:rsidR="00D55058" w:rsidRPr="00E373C5" w:rsidRDefault="00D55058" w:rsidP="00F0459F">
      <w:pPr>
        <w:numPr>
          <w:ilvl w:val="0"/>
          <w:numId w:val="22"/>
        </w:numPr>
        <w:tabs>
          <w:tab w:val="right" w:pos="426"/>
        </w:tabs>
        <w:spacing w:before="120"/>
        <w:ind w:left="360"/>
        <w:rPr>
          <w:b/>
          <w:lang w:val="en-GB"/>
        </w:rPr>
      </w:pPr>
      <w:r w:rsidRPr="00E373C5">
        <w:rPr>
          <w:b/>
          <w:lang w:val="en-GB"/>
        </w:rPr>
        <w:t>Data publicării anunțului de intenție sau, după caz, precizarea că nu a fost publicat un astfel de anunţ</w:t>
      </w:r>
      <w:r w:rsidRPr="00B0436A">
        <w:rPr>
          <w:lang w:val="en-GB"/>
        </w:rPr>
        <w:t xml:space="preserve">: </w:t>
      </w:r>
      <w:r>
        <w:rPr>
          <w:lang w:val="en-GB"/>
        </w:rPr>
        <w:t>08.09.2021</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Data transmiterii spre publicare a anunțului de participare</w:t>
      </w:r>
      <w:r w:rsidRPr="00B0436A">
        <w:rPr>
          <w:lang w:val="en-GB"/>
        </w:rPr>
        <w:t>:</w:t>
      </w:r>
      <w:r>
        <w:rPr>
          <w:lang w:val="en-GB"/>
        </w:rPr>
        <w:t xml:space="preserve"> 08.09.2021</w:t>
      </w:r>
    </w:p>
    <w:p w:rsidR="00D55058" w:rsidRPr="00E373C5" w:rsidRDefault="00D55058" w:rsidP="00F0459F">
      <w:pPr>
        <w:numPr>
          <w:ilvl w:val="0"/>
          <w:numId w:val="22"/>
        </w:numPr>
        <w:tabs>
          <w:tab w:val="right" w:pos="426"/>
        </w:tabs>
        <w:spacing w:before="120"/>
        <w:ind w:left="0" w:firstLine="0"/>
        <w:rPr>
          <w:b/>
          <w:lang w:val="en-GB"/>
        </w:rPr>
      </w:pPr>
      <w:r w:rsidRPr="00E373C5">
        <w:rPr>
          <w:b/>
          <w:lang w:val="en-GB"/>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D55058" w:rsidRPr="00771154" w:rsidTr="007C6FFF">
        <w:tc>
          <w:tcPr>
            <w:tcW w:w="5305" w:type="dxa"/>
            <w:shd w:val="clear" w:color="auto" w:fill="E7E6E6"/>
          </w:tcPr>
          <w:p w:rsidR="00D55058" w:rsidRPr="00B414FD" w:rsidRDefault="00D55058" w:rsidP="007C6FFF">
            <w:pPr>
              <w:tabs>
                <w:tab w:val="right" w:pos="426"/>
              </w:tabs>
              <w:rPr>
                <w:b/>
              </w:rPr>
            </w:pPr>
            <w:r w:rsidRPr="00B414FD">
              <w:rPr>
                <w:b/>
              </w:rPr>
              <w:t>Denumirea instrumentului electronic</w:t>
            </w:r>
          </w:p>
        </w:tc>
        <w:tc>
          <w:tcPr>
            <w:tcW w:w="3785" w:type="dxa"/>
            <w:shd w:val="clear" w:color="auto" w:fill="E7E6E6"/>
          </w:tcPr>
          <w:p w:rsidR="00D55058" w:rsidRPr="00E373C5" w:rsidRDefault="00D55058" w:rsidP="007C6FFF">
            <w:pPr>
              <w:tabs>
                <w:tab w:val="right" w:pos="426"/>
              </w:tabs>
              <w:rPr>
                <w:b/>
                <w:lang w:val="en-GB"/>
              </w:rPr>
            </w:pPr>
            <w:r w:rsidRPr="00E373C5">
              <w:rPr>
                <w:b/>
                <w:lang w:val="en-GB"/>
              </w:rPr>
              <w:t>Se va utiliza/accepta sau nu</w:t>
            </w:r>
          </w:p>
        </w:tc>
      </w:tr>
      <w:tr w:rsidR="00D55058" w:rsidRPr="00E373C5" w:rsidTr="007C6FFF">
        <w:tc>
          <w:tcPr>
            <w:tcW w:w="5305" w:type="dxa"/>
          </w:tcPr>
          <w:p w:rsidR="00D55058" w:rsidRPr="00E373C5" w:rsidRDefault="00D55058" w:rsidP="007C6FFF">
            <w:pPr>
              <w:tabs>
                <w:tab w:val="right" w:pos="426"/>
              </w:tabs>
              <w:rPr>
                <w:lang w:val="en-GB"/>
              </w:rPr>
            </w:pPr>
            <w:r w:rsidRPr="00E373C5">
              <w:rPr>
                <w:lang w:val="en-GB"/>
              </w:rPr>
              <w:t>depunerea electronică a ofertelor sau a cererilor de participare</w:t>
            </w:r>
          </w:p>
        </w:tc>
        <w:tc>
          <w:tcPr>
            <w:tcW w:w="3785" w:type="dxa"/>
          </w:tcPr>
          <w:p w:rsidR="00D55058" w:rsidRPr="00E373C5" w:rsidRDefault="00D55058" w:rsidP="007C6FFF">
            <w:pPr>
              <w:tabs>
                <w:tab w:val="right" w:pos="426"/>
              </w:tabs>
              <w:rPr>
                <w:lang w:val="en-GB"/>
              </w:rPr>
            </w:pPr>
            <w:r>
              <w:rPr>
                <w:lang w:val="en-GB"/>
              </w:rPr>
              <w:t>Se acceptă</w:t>
            </w:r>
          </w:p>
        </w:tc>
      </w:tr>
      <w:tr w:rsidR="00D55058" w:rsidRPr="004225A2" w:rsidTr="007C6FFF">
        <w:tc>
          <w:tcPr>
            <w:tcW w:w="5305" w:type="dxa"/>
          </w:tcPr>
          <w:p w:rsidR="00D55058" w:rsidRPr="00B414FD" w:rsidRDefault="00D55058" w:rsidP="007C6FFF">
            <w:pPr>
              <w:tabs>
                <w:tab w:val="right" w:pos="426"/>
              </w:tabs>
            </w:pPr>
            <w:r w:rsidRPr="00B414FD">
              <w:t>sistemul de comenzi electronice</w:t>
            </w:r>
          </w:p>
        </w:tc>
        <w:tc>
          <w:tcPr>
            <w:tcW w:w="3785" w:type="dxa"/>
          </w:tcPr>
          <w:p w:rsidR="00D55058" w:rsidRPr="00B0436A" w:rsidRDefault="00D55058" w:rsidP="007C6FFF">
            <w:pPr>
              <w:tabs>
                <w:tab w:val="right" w:pos="426"/>
              </w:tabs>
            </w:pPr>
            <w:r>
              <w:t>Nu se acceptă</w:t>
            </w:r>
          </w:p>
        </w:tc>
      </w:tr>
      <w:tr w:rsidR="00D55058" w:rsidRPr="004225A2" w:rsidTr="007C6FFF">
        <w:tc>
          <w:tcPr>
            <w:tcW w:w="5305" w:type="dxa"/>
          </w:tcPr>
          <w:p w:rsidR="00D55058" w:rsidRPr="00B414FD" w:rsidRDefault="00D55058" w:rsidP="007C6FFF">
            <w:pPr>
              <w:tabs>
                <w:tab w:val="right" w:pos="426"/>
              </w:tabs>
            </w:pPr>
            <w:r w:rsidRPr="00B414FD">
              <w:t>facturarea electronică</w:t>
            </w:r>
          </w:p>
        </w:tc>
        <w:tc>
          <w:tcPr>
            <w:tcW w:w="3785" w:type="dxa"/>
          </w:tcPr>
          <w:p w:rsidR="00D55058" w:rsidRPr="00B0436A" w:rsidRDefault="00D55058" w:rsidP="007C6FFF">
            <w:pPr>
              <w:tabs>
                <w:tab w:val="right" w:pos="426"/>
              </w:tabs>
            </w:pPr>
            <w:r>
              <w:t>Se acceptă</w:t>
            </w:r>
          </w:p>
        </w:tc>
      </w:tr>
      <w:tr w:rsidR="00D55058" w:rsidRPr="004225A2" w:rsidTr="007C6FFF">
        <w:tc>
          <w:tcPr>
            <w:tcW w:w="5305" w:type="dxa"/>
          </w:tcPr>
          <w:p w:rsidR="00D55058" w:rsidRPr="00B414FD" w:rsidRDefault="00D55058" w:rsidP="007C6FFF">
            <w:pPr>
              <w:tabs>
                <w:tab w:val="right" w:pos="426"/>
              </w:tabs>
            </w:pPr>
            <w:r w:rsidRPr="00B414FD">
              <w:t>plățile electronice</w:t>
            </w:r>
          </w:p>
        </w:tc>
        <w:tc>
          <w:tcPr>
            <w:tcW w:w="3785" w:type="dxa"/>
          </w:tcPr>
          <w:p w:rsidR="00D55058" w:rsidRPr="00B0436A" w:rsidRDefault="00D55058" w:rsidP="007C6FFF">
            <w:pPr>
              <w:tabs>
                <w:tab w:val="right" w:pos="426"/>
              </w:tabs>
            </w:pPr>
            <w:r>
              <w:t>Se acceptă</w:t>
            </w:r>
          </w:p>
        </w:tc>
      </w:tr>
    </w:tbl>
    <w:p w:rsidR="00D55058" w:rsidRPr="00E373C5" w:rsidRDefault="00D55058" w:rsidP="00F0459F">
      <w:pPr>
        <w:numPr>
          <w:ilvl w:val="0"/>
          <w:numId w:val="22"/>
        </w:numPr>
        <w:tabs>
          <w:tab w:val="right" w:pos="426"/>
        </w:tabs>
        <w:spacing w:before="120"/>
        <w:ind w:left="360"/>
        <w:rPr>
          <w:b/>
          <w:lang w:val="en-GB"/>
        </w:rPr>
      </w:pPr>
      <w:r w:rsidRPr="00E373C5">
        <w:rPr>
          <w:b/>
          <w:lang w:val="en-GB"/>
        </w:rPr>
        <w:t xml:space="preserve">Contractul intră sub incidența Acordului privind achizițiile guvernamentale al Organizației Mondiale a Comerțului (numai în cazul anunțurilor transmise spre publicare în Jurnalul Oficial al Uniunii Europene): </w:t>
      </w:r>
      <w:r w:rsidRPr="00B0436A">
        <w:rPr>
          <w:lang w:val="en-GB"/>
        </w:rPr>
        <w:t>nu</w:t>
      </w:r>
    </w:p>
    <w:p w:rsidR="00D55058" w:rsidRPr="00437E05" w:rsidRDefault="00D55058" w:rsidP="007C6FFF">
      <w:pPr>
        <w:spacing w:before="120" w:after="120"/>
        <w:rPr>
          <w:b/>
          <w:lang w:val="en-GB"/>
        </w:rPr>
      </w:pPr>
    </w:p>
    <w:p w:rsidR="00D55058" w:rsidRPr="00437E05" w:rsidRDefault="00D55058" w:rsidP="007C6FFF">
      <w:pPr>
        <w:spacing w:before="120" w:after="120"/>
        <w:rPr>
          <w:b/>
          <w:lang w:val="en-GB"/>
        </w:rPr>
      </w:pPr>
    </w:p>
    <w:p w:rsidR="00D55058" w:rsidRPr="00E373C5" w:rsidRDefault="00D55058" w:rsidP="007C6FFF">
      <w:pPr>
        <w:spacing w:before="120" w:after="120"/>
        <w:rPr>
          <w:b/>
          <w:lang w:val="en-GB"/>
        </w:rPr>
      </w:pPr>
      <w:r w:rsidRPr="00E373C5">
        <w:rPr>
          <w:b/>
          <w:lang w:val="en-GB"/>
        </w:rPr>
        <w:t xml:space="preserve">Conducătorul grupului de lucru:  </w:t>
      </w:r>
      <w:r w:rsidRPr="008A415B">
        <w:rPr>
          <w:b/>
          <w:lang w:val="en-GB"/>
        </w:rPr>
        <w:t>_</w:t>
      </w:r>
      <w:r w:rsidRPr="008A415B">
        <w:rPr>
          <w:b/>
          <w:u w:val="single"/>
          <w:lang w:val="en-GB"/>
        </w:rPr>
        <w:t>Borodin Larisa</w:t>
      </w:r>
      <w:r w:rsidRPr="008A415B">
        <w:rPr>
          <w:b/>
          <w:lang w:val="en-GB"/>
        </w:rPr>
        <w:t>____</w:t>
      </w:r>
      <w:r>
        <w:rPr>
          <w:b/>
          <w:lang w:val="en-GB"/>
        </w:rPr>
        <w:t>__________</w:t>
      </w:r>
      <w:r w:rsidRPr="008A415B">
        <w:rPr>
          <w:b/>
          <w:lang w:val="en-GB"/>
        </w:rPr>
        <w:t>_</w:t>
      </w:r>
      <w:r w:rsidRPr="00E373C5">
        <w:rPr>
          <w:b/>
          <w:lang w:val="en-GB"/>
        </w:rPr>
        <w:t xml:space="preserve">                L.Ș.</w:t>
      </w:r>
    </w:p>
    <w:p w:rsidR="00D55058" w:rsidRPr="007C6FFF" w:rsidRDefault="00D55058" w:rsidP="00443BED">
      <w:pPr>
        <w:tabs>
          <w:tab w:val="decimal" w:pos="8364"/>
        </w:tabs>
        <w:spacing w:line="276" w:lineRule="auto"/>
        <w:ind w:right="-144"/>
        <w:jc w:val="center"/>
        <w:rPr>
          <w:b/>
          <w:bCs/>
          <w:color w:val="000000"/>
          <w:lang w:val="en-GB"/>
        </w:rPr>
      </w:pPr>
    </w:p>
    <w:p w:rsidR="00D55058" w:rsidRPr="00FF430B" w:rsidRDefault="00D55058" w:rsidP="00443BED">
      <w:pPr>
        <w:tabs>
          <w:tab w:val="decimal" w:pos="8364"/>
        </w:tabs>
        <w:spacing w:line="276" w:lineRule="auto"/>
        <w:ind w:right="-144"/>
        <w:jc w:val="center"/>
        <w:rPr>
          <w:b/>
          <w:bCs/>
          <w:color w:val="000000"/>
        </w:rPr>
      </w:pPr>
    </w:p>
    <w:p w:rsidR="00D55058" w:rsidRPr="00FF430B" w:rsidRDefault="00D55058" w:rsidP="002A6E99">
      <w:pPr>
        <w:pStyle w:val="Style3"/>
        <w:tabs>
          <w:tab w:val="left" w:pos="567"/>
        </w:tabs>
        <w:spacing w:before="0" w:beforeAutospacing="0" w:after="0"/>
        <w:ind w:left="0" w:firstLine="0"/>
        <w:jc w:val="center"/>
        <w:rPr>
          <w:rFonts w:eastAsia="PMingLiU"/>
          <w:lang w:eastAsia="zh-CN"/>
        </w:rPr>
      </w:pPr>
    </w:p>
    <w:p w:rsidR="00D55058" w:rsidRPr="00FF430B" w:rsidRDefault="00D55058" w:rsidP="00502EFF">
      <w:pPr>
        <w:jc w:val="right"/>
        <w:rPr>
          <w:noProof w:val="0"/>
          <w:sz w:val="22"/>
          <w:szCs w:val="22"/>
        </w:rPr>
      </w:pPr>
      <w:r w:rsidRPr="00FF430B">
        <w:rPr>
          <w:noProof w:val="0"/>
        </w:rPr>
        <w:t>Anexa nr.4</w:t>
      </w:r>
    </w:p>
    <w:p w:rsidR="00D55058" w:rsidRPr="00FF430B" w:rsidRDefault="00D55058" w:rsidP="00502EFF">
      <w:pPr>
        <w:jc w:val="right"/>
        <w:rPr>
          <w:noProof w:val="0"/>
        </w:rPr>
      </w:pPr>
      <w:r w:rsidRPr="00FF430B">
        <w:rPr>
          <w:noProof w:val="0"/>
        </w:rPr>
        <w:t>la Documentația standard nr._____</w:t>
      </w:r>
    </w:p>
    <w:p w:rsidR="00D55058" w:rsidRPr="00FF430B" w:rsidRDefault="00D55058" w:rsidP="00502EFF">
      <w:pPr>
        <w:jc w:val="right"/>
        <w:rPr>
          <w:noProof w:val="0"/>
        </w:rPr>
      </w:pPr>
      <w:r w:rsidRPr="00FF430B">
        <w:rPr>
          <w:noProof w:val="0"/>
        </w:rPr>
        <w:t>din “____” ________ 20___</w:t>
      </w:r>
    </w:p>
    <w:p w:rsidR="00D55058" w:rsidRPr="00FF430B" w:rsidRDefault="00D55058" w:rsidP="002A6E99">
      <w:pPr>
        <w:pStyle w:val="Style3"/>
        <w:tabs>
          <w:tab w:val="left" w:pos="567"/>
        </w:tabs>
        <w:spacing w:before="0" w:beforeAutospacing="0" w:after="0"/>
        <w:ind w:left="0" w:firstLine="0"/>
        <w:jc w:val="center"/>
        <w:rPr>
          <w:rFonts w:eastAsia="PMingLiU"/>
          <w:lang w:eastAsia="zh-CN"/>
        </w:rPr>
      </w:pPr>
    </w:p>
    <w:p w:rsidR="00D55058" w:rsidRPr="00FF430B" w:rsidRDefault="00D55058" w:rsidP="002A6E99">
      <w:pPr>
        <w:pStyle w:val="Style3"/>
        <w:tabs>
          <w:tab w:val="left" w:pos="567"/>
        </w:tabs>
        <w:spacing w:before="0" w:beforeAutospacing="0" w:after="0"/>
        <w:ind w:left="0" w:firstLine="0"/>
        <w:jc w:val="center"/>
        <w:rPr>
          <w:rFonts w:eastAsia="PMingLiU"/>
          <w:lang w:eastAsia="zh-CN"/>
        </w:rPr>
      </w:pPr>
    </w:p>
    <w:p w:rsidR="00D55058" w:rsidRPr="00FF430B" w:rsidRDefault="00D55058" w:rsidP="002A6E99">
      <w:pPr>
        <w:pStyle w:val="Style3"/>
        <w:tabs>
          <w:tab w:val="left" w:pos="567"/>
        </w:tabs>
        <w:spacing w:before="0" w:beforeAutospacing="0" w:after="0"/>
        <w:ind w:left="0" w:firstLine="0"/>
        <w:jc w:val="center"/>
        <w:rPr>
          <w:rFonts w:eastAsia="PMingLiU"/>
          <w:lang w:eastAsia="zh-CN"/>
        </w:rPr>
      </w:pPr>
    </w:p>
    <w:p w:rsidR="00D55058" w:rsidRPr="00FF430B" w:rsidRDefault="00D55058"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rsidR="00D55058" w:rsidRPr="00FF430B" w:rsidRDefault="00D55058" w:rsidP="002A6E99">
      <w:pPr>
        <w:pStyle w:val="Style3"/>
        <w:tabs>
          <w:tab w:val="left" w:pos="567"/>
        </w:tabs>
        <w:spacing w:before="0" w:beforeAutospacing="0" w:after="0"/>
        <w:ind w:left="0" w:firstLine="0"/>
        <w:jc w:val="center"/>
        <w:rPr>
          <w:rFonts w:eastAsia="PMingLiU"/>
          <w:sz w:val="28"/>
          <w:szCs w:val="28"/>
          <w:lang w:eastAsia="zh-CN"/>
        </w:rPr>
      </w:pPr>
    </w:p>
    <w:p w:rsidR="00D55058" w:rsidRPr="00FF430B" w:rsidRDefault="00D55058"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D55058" w:rsidRPr="00FF430B" w:rsidRDefault="00D55058" w:rsidP="002A6E99">
      <w:pPr>
        <w:pStyle w:val="Style3"/>
        <w:tabs>
          <w:tab w:val="left" w:pos="567"/>
        </w:tabs>
        <w:spacing w:before="0" w:beforeAutospacing="0" w:after="0"/>
        <w:ind w:left="0" w:firstLine="0"/>
        <w:jc w:val="center"/>
        <w:rPr>
          <w:rFonts w:eastAsia="PMingLiU"/>
          <w:lang w:eastAsia="zh-CN"/>
        </w:rPr>
      </w:pPr>
    </w:p>
    <w:p w:rsidR="00D55058" w:rsidRPr="00FF430B" w:rsidRDefault="00D55058"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0A0"/>
      </w:tblPr>
      <w:tblGrid>
        <w:gridCol w:w="9533"/>
      </w:tblGrid>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r w:rsidRPr="00FF430B">
              <w:rPr>
                <w:b/>
                <w:bCs/>
              </w:rPr>
              <w:t>Autoritatea contractantă:________________________________________________________</w:t>
            </w:r>
          </w:p>
        </w:tc>
      </w:tr>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427553">
            <w:pPr>
              <w:ind w:right="129"/>
              <w:rPr>
                <w:b/>
                <w:bCs/>
              </w:rPr>
            </w:pPr>
            <w:r w:rsidRPr="00FF430B">
              <w:rPr>
                <w:b/>
                <w:bCs/>
              </w:rPr>
              <w:t>IDNO:________________________________________________________________________</w:t>
            </w:r>
          </w:p>
        </w:tc>
      </w:tr>
      <w:tr w:rsidR="00D55058"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p>
        </w:tc>
      </w:tr>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r w:rsidRPr="00FF430B">
              <w:rPr>
                <w:b/>
                <w:bCs/>
              </w:rPr>
              <w:t>Procedura de achiziţie publică:___________________________________________________</w:t>
            </w:r>
          </w:p>
        </w:tc>
      </w:tr>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r w:rsidRPr="00FF430B">
              <w:rPr>
                <w:b/>
                <w:bCs/>
              </w:rPr>
              <w:t>Nr.:__________________________________________________________________________</w:t>
            </w:r>
          </w:p>
        </w:tc>
      </w:tr>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r w:rsidRPr="00FF430B">
              <w:rPr>
                <w:b/>
                <w:bCs/>
              </w:rPr>
              <w:t>publicată în ___________link:___________________________________________________</w:t>
            </w:r>
          </w:p>
        </w:tc>
      </w:tr>
      <w:tr w:rsidR="00D55058"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p>
        </w:tc>
      </w:tr>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r w:rsidRPr="00FF430B">
              <w:rPr>
                <w:b/>
                <w:bCs/>
              </w:rPr>
              <w:t>Tipul obiectului de achiziţie:_____________________________________________________</w:t>
            </w:r>
          </w:p>
        </w:tc>
      </w:tr>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427553">
            <w:pPr>
              <w:ind w:right="129"/>
              <w:rPr>
                <w:b/>
                <w:bCs/>
              </w:rPr>
            </w:pPr>
            <w:r w:rsidRPr="00FF430B">
              <w:rPr>
                <w:b/>
                <w:bCs/>
              </w:rPr>
              <w:t>Obiectul achiziţiei:_____________________________________________________________</w:t>
            </w:r>
          </w:p>
        </w:tc>
      </w:tr>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r w:rsidRPr="00FF430B">
              <w:rPr>
                <w:b/>
                <w:bCs/>
              </w:rPr>
              <w:t>Cod CPV:____________________________________________________________________</w:t>
            </w:r>
          </w:p>
        </w:tc>
      </w:tr>
      <w:tr w:rsidR="00D55058"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55058" w:rsidRPr="00FF430B" w:rsidRDefault="00D55058" w:rsidP="00A26B23">
            <w:pPr>
              <w:rPr>
                <w:b/>
                <w:bCs/>
              </w:rPr>
            </w:pPr>
          </w:p>
        </w:tc>
      </w:tr>
    </w:tbl>
    <w:p w:rsidR="00D55058" w:rsidRPr="00FF430B" w:rsidRDefault="00D55058" w:rsidP="00A26B23">
      <w:pPr>
        <w:pStyle w:val="Style3"/>
        <w:tabs>
          <w:tab w:val="left" w:pos="567"/>
        </w:tabs>
        <w:spacing w:before="0" w:beforeAutospacing="0" w:after="0"/>
        <w:ind w:left="0" w:firstLine="0"/>
        <w:rPr>
          <w:rFonts w:eastAsia="PMingLiU"/>
          <w:b w:val="0"/>
          <w:lang w:eastAsia="zh-CN"/>
        </w:rPr>
      </w:pPr>
    </w:p>
    <w:p w:rsidR="00D55058" w:rsidRPr="00FF430B" w:rsidRDefault="00D55058"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__________________________________________________având următoarea componenţă:</w:t>
      </w:r>
    </w:p>
    <w:p w:rsidR="00D55058" w:rsidRPr="00FF430B" w:rsidRDefault="00D55058" w:rsidP="0017664F">
      <w:pPr>
        <w:pStyle w:val="Style3"/>
        <w:tabs>
          <w:tab w:val="clear" w:pos="360"/>
          <w:tab w:val="left" w:pos="0"/>
        </w:tabs>
        <w:ind w:left="0" w:firstLine="0"/>
        <w:rPr>
          <w:rFonts w:eastAsia="PMingLiU"/>
          <w:b w:val="0"/>
          <w:lang w:eastAsia="zh-CN"/>
        </w:rPr>
      </w:pPr>
    </w:p>
    <w:p w:rsidR="00D55058" w:rsidRPr="00FF430B" w:rsidRDefault="00D55058"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D55058" w:rsidRPr="00FF430B" w:rsidRDefault="00D55058"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D55058" w:rsidRPr="00FF430B" w:rsidRDefault="00D55058"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D55058" w:rsidRPr="00FF430B" w:rsidRDefault="00D55058"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D55058" w:rsidRPr="00FF430B" w:rsidRDefault="00D55058"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D55058" w:rsidRPr="00FF430B" w:rsidRDefault="00D55058"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D55058" w:rsidRPr="00FF430B" w:rsidRDefault="00D55058"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D55058" w:rsidRPr="00FF430B" w:rsidRDefault="00D55058"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D55058" w:rsidRPr="00FF430B" w:rsidRDefault="00D55058"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D55058" w:rsidRPr="00FF430B" w:rsidRDefault="00D55058"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D55058" w:rsidRPr="00FF430B" w:rsidRDefault="00D55058"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D55058" w:rsidRPr="00FF430B" w:rsidRDefault="00D55058"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D55058" w:rsidRPr="00FF430B" w:rsidRDefault="00D55058" w:rsidP="00A26B23">
      <w:pPr>
        <w:pStyle w:val="Style3"/>
        <w:tabs>
          <w:tab w:val="left" w:pos="567"/>
        </w:tabs>
        <w:spacing w:before="0" w:beforeAutospacing="0" w:after="0"/>
        <w:ind w:left="0" w:firstLine="0"/>
        <w:rPr>
          <w:rFonts w:eastAsia="PMingLiU"/>
          <w:b w:val="0"/>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0A0"/>
      </w:tblPr>
      <w:tblGrid>
        <w:gridCol w:w="4216"/>
        <w:gridCol w:w="5317"/>
      </w:tblGrid>
      <w:tr w:rsidR="00D55058"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D55058" w:rsidRPr="00FF430B" w:rsidRDefault="00D55058" w:rsidP="00F059B8">
            <w:pPr>
              <w:rPr>
                <w:bCs/>
                <w:color w:val="000000"/>
              </w:rPr>
            </w:pPr>
            <w:r w:rsidRPr="00FF430B">
              <w:rPr>
                <w:bCs/>
                <w:color w:val="000000"/>
              </w:rPr>
              <w:t>CANDIDAT</w:t>
            </w:r>
          </w:p>
        </w:tc>
      </w:tr>
      <w:tr w:rsidR="00D55058"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D55058" w:rsidRPr="00FF430B" w:rsidRDefault="00D55058" w:rsidP="00F059B8">
            <w:pPr>
              <w:rPr>
                <w:bCs/>
                <w:color w:val="000000"/>
              </w:rPr>
            </w:pPr>
            <w:r w:rsidRPr="00FF430B">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D55058" w:rsidRPr="00FF430B" w:rsidRDefault="00D55058" w:rsidP="00F059B8">
            <w:pPr>
              <w:jc w:val="center"/>
              <w:rPr>
                <w:bCs/>
                <w:color w:val="000000"/>
              </w:rPr>
            </w:pPr>
            <w:r w:rsidRPr="00FF430B">
              <w:rPr>
                <w:bCs/>
                <w:color w:val="000000"/>
              </w:rPr>
              <w:t xml:space="preserve">Corespundere                                  </w:t>
            </w:r>
          </w:p>
        </w:tc>
      </w:tr>
      <w:tr w:rsidR="00D55058"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D55058" w:rsidRPr="00FF430B" w:rsidRDefault="00D55058"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D55058" w:rsidRPr="00FF430B" w:rsidRDefault="00D55058" w:rsidP="00F059B8">
            <w:pPr>
              <w:jc w:val="center"/>
              <w:rPr>
                <w:bCs/>
                <w:color w:val="000000"/>
              </w:rPr>
            </w:pPr>
          </w:p>
        </w:tc>
      </w:tr>
      <w:tr w:rsidR="00D55058"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D55058" w:rsidRPr="00FF430B" w:rsidRDefault="00D55058"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D55058" w:rsidRPr="00FF430B" w:rsidRDefault="00D55058" w:rsidP="00F059B8">
            <w:pPr>
              <w:jc w:val="center"/>
              <w:rPr>
                <w:bCs/>
                <w:color w:val="000000"/>
              </w:rPr>
            </w:pPr>
          </w:p>
        </w:tc>
      </w:tr>
      <w:tr w:rsidR="00D55058"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D55058" w:rsidRPr="00FF430B" w:rsidRDefault="00D55058"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D55058" w:rsidRPr="00FF430B" w:rsidRDefault="00D55058" w:rsidP="00F059B8">
            <w:pPr>
              <w:jc w:val="center"/>
              <w:rPr>
                <w:bCs/>
                <w:color w:val="000000"/>
              </w:rPr>
            </w:pPr>
          </w:p>
        </w:tc>
      </w:tr>
    </w:tbl>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D55058" w:rsidRPr="00FF430B" w:rsidRDefault="00D55058"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D55058" w:rsidRPr="00FF430B" w:rsidRDefault="00D55058"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D55058" w:rsidRPr="00FF430B" w:rsidRDefault="00D55058" w:rsidP="005B235E">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rsidR="00D55058" w:rsidRPr="00FF430B" w:rsidRDefault="00D55058"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D55058" w:rsidRPr="00FF430B" w:rsidRDefault="00D55058" w:rsidP="005B235E">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D55058" w:rsidRPr="00FF430B" w:rsidRDefault="00D55058"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D55058" w:rsidRPr="00FF430B" w:rsidRDefault="00D55058" w:rsidP="00244A30">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informaceilalți candidați neselectațidespre rezultatelepreselecției.</w:t>
      </w:r>
    </w:p>
    <w:p w:rsidR="00D55058" w:rsidRPr="00FF430B" w:rsidRDefault="00D55058" w:rsidP="005B235E">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D55058" w:rsidRPr="00FF430B" w:rsidRDefault="00D5505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electronicecandidațiiselectați:</w:t>
      </w:r>
    </w:p>
    <w:p w:rsidR="00D55058" w:rsidRPr="00FF430B" w:rsidRDefault="00D55058"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D55058" w:rsidRPr="00FF430B" w:rsidRDefault="00D55058" w:rsidP="00244A30">
      <w:pPr>
        <w:pStyle w:val="Style3"/>
        <w:tabs>
          <w:tab w:val="left" w:pos="567"/>
        </w:tabs>
        <w:spacing w:before="0" w:beforeAutospacing="0" w:after="0"/>
        <w:ind w:left="0" w:firstLine="0"/>
        <w:jc w:val="both"/>
        <w:rPr>
          <w:rFonts w:eastAsia="PMingLiU"/>
          <w:b w:val="0"/>
          <w:i/>
          <w:lang w:eastAsia="zh-CN"/>
        </w:rPr>
      </w:pPr>
    </w:p>
    <w:p w:rsidR="00D55058" w:rsidRPr="00FF430B" w:rsidRDefault="00D55058"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D55058" w:rsidRPr="00FF430B" w:rsidRDefault="00D55058"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D55058" w:rsidRPr="00FF430B" w:rsidRDefault="00D55058" w:rsidP="00244A30">
      <w:pPr>
        <w:pStyle w:val="Style3"/>
        <w:tabs>
          <w:tab w:val="left" w:pos="567"/>
        </w:tabs>
        <w:spacing w:before="0" w:beforeAutospacing="0" w:after="0"/>
        <w:ind w:left="0" w:firstLine="0"/>
        <w:jc w:val="both"/>
        <w:rPr>
          <w:rFonts w:eastAsia="PMingLiU"/>
          <w:b w:val="0"/>
          <w:lang w:eastAsia="zh-CN"/>
        </w:rPr>
      </w:pPr>
    </w:p>
    <w:p w:rsidR="00D55058" w:rsidRPr="00FF430B" w:rsidRDefault="00D5505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D55058" w:rsidRPr="00FF430B" w:rsidRDefault="00D5505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D55058" w:rsidRPr="00FF430B" w:rsidRDefault="00D5505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D55058" w:rsidRPr="00FF430B" w:rsidRDefault="00D55058"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D55058" w:rsidRPr="00FF430B" w:rsidRDefault="00D5505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D55058" w:rsidRPr="00FF430B" w:rsidRDefault="00D5505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D55058" w:rsidRPr="00FF430B" w:rsidRDefault="00D5505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502EFF">
      <w:pPr>
        <w:jc w:val="right"/>
        <w:rPr>
          <w:noProof w:val="0"/>
          <w:sz w:val="22"/>
          <w:szCs w:val="22"/>
        </w:rPr>
      </w:pPr>
      <w:r w:rsidRPr="00FF430B">
        <w:rPr>
          <w:noProof w:val="0"/>
        </w:rPr>
        <w:t>Anexa nr.5</w:t>
      </w:r>
    </w:p>
    <w:p w:rsidR="00D55058" w:rsidRPr="00FF430B" w:rsidRDefault="00D55058" w:rsidP="00502EFF">
      <w:pPr>
        <w:jc w:val="right"/>
        <w:rPr>
          <w:noProof w:val="0"/>
        </w:rPr>
      </w:pPr>
      <w:r w:rsidRPr="00FF430B">
        <w:rPr>
          <w:noProof w:val="0"/>
        </w:rPr>
        <w:t>la Documentația standard nr._____</w:t>
      </w:r>
    </w:p>
    <w:p w:rsidR="00D55058" w:rsidRPr="00FF430B" w:rsidRDefault="00D55058" w:rsidP="00502EFF">
      <w:pPr>
        <w:jc w:val="right"/>
        <w:rPr>
          <w:noProof w:val="0"/>
        </w:rPr>
      </w:pPr>
      <w:r w:rsidRPr="00FF430B">
        <w:rPr>
          <w:noProof w:val="0"/>
        </w:rPr>
        <w:t>din “____” ________ 20___</w:t>
      </w: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A26B23">
      <w:pPr>
        <w:pStyle w:val="Style3"/>
        <w:tabs>
          <w:tab w:val="left" w:pos="567"/>
        </w:tabs>
        <w:spacing w:before="0" w:beforeAutospacing="0" w:after="0"/>
        <w:ind w:left="0" w:firstLine="0"/>
        <w:rPr>
          <w:rFonts w:eastAsia="PMingLiU"/>
          <w:lang w:eastAsia="zh-CN"/>
        </w:rPr>
      </w:pPr>
    </w:p>
    <w:p w:rsidR="00D55058" w:rsidRPr="00FF430B" w:rsidRDefault="00D55058" w:rsidP="009D62FF">
      <w:pPr>
        <w:spacing w:before="240" w:after="160"/>
        <w:jc w:val="center"/>
        <w:rPr>
          <w:b/>
          <w:noProof w:val="0"/>
          <w:sz w:val="28"/>
          <w:szCs w:val="28"/>
        </w:rPr>
      </w:pPr>
      <w:r w:rsidRPr="00FF430B">
        <w:rPr>
          <w:b/>
          <w:noProof w:val="0"/>
          <w:sz w:val="28"/>
          <w:szCs w:val="28"/>
        </w:rPr>
        <w:t>ANUNȚ DE ATRIBUIRE</w:t>
      </w:r>
    </w:p>
    <w:p w:rsidR="00D55058" w:rsidRPr="00FF430B" w:rsidRDefault="00D55058" w:rsidP="009D62FF">
      <w:pPr>
        <w:spacing w:after="160"/>
        <w:jc w:val="center"/>
        <w:rPr>
          <w:noProof w:val="0"/>
          <w:u w:val="single"/>
        </w:rPr>
      </w:pPr>
      <w:r w:rsidRPr="00FF430B">
        <w:rPr>
          <w:noProof w:val="0"/>
        </w:rPr>
        <w:t>Nr.din___________</w:t>
      </w:r>
    </w:p>
    <w:p w:rsidR="00D55058" w:rsidRPr="00FF430B" w:rsidRDefault="00D55058" w:rsidP="002F556B">
      <w:pPr>
        <w:numPr>
          <w:ilvl w:val="0"/>
          <w:numId w:val="25"/>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Denumirea autoritгții contractante</w:t>
            </w:r>
          </w:p>
        </w:tc>
        <w:tc>
          <w:tcPr>
            <w:tcW w:w="5528" w:type="dxa"/>
          </w:tcPr>
          <w:p w:rsidR="00D55058" w:rsidRPr="00915B83" w:rsidRDefault="00D55058" w:rsidP="00915B83">
            <w:pPr>
              <w:ind w:right="-1"/>
              <w:jc w:val="both"/>
              <w:rPr>
                <w:noProof w:val="0"/>
              </w:rPr>
            </w:pPr>
          </w:p>
        </w:tc>
      </w:tr>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Localitate</w:t>
            </w:r>
          </w:p>
        </w:tc>
        <w:tc>
          <w:tcPr>
            <w:tcW w:w="5528" w:type="dxa"/>
          </w:tcPr>
          <w:p w:rsidR="00D55058" w:rsidRPr="00915B83" w:rsidRDefault="00D55058" w:rsidP="00915B83">
            <w:pPr>
              <w:ind w:right="-1"/>
              <w:jc w:val="both"/>
              <w:rPr>
                <w:noProof w:val="0"/>
              </w:rPr>
            </w:pPr>
          </w:p>
        </w:tc>
      </w:tr>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IDNO</w:t>
            </w:r>
          </w:p>
        </w:tc>
        <w:tc>
          <w:tcPr>
            <w:tcW w:w="5528" w:type="dxa"/>
          </w:tcPr>
          <w:p w:rsidR="00D55058" w:rsidRPr="00915B83" w:rsidRDefault="00D55058" w:rsidP="00915B83">
            <w:pPr>
              <w:ind w:right="-1"/>
              <w:jc w:val="both"/>
              <w:rPr>
                <w:noProof w:val="0"/>
              </w:rPr>
            </w:pPr>
          </w:p>
        </w:tc>
      </w:tr>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Adresa</w:t>
            </w:r>
          </w:p>
        </w:tc>
        <w:tc>
          <w:tcPr>
            <w:tcW w:w="5528" w:type="dxa"/>
          </w:tcPr>
          <w:p w:rsidR="00D55058" w:rsidRPr="00915B83" w:rsidRDefault="00D55058" w:rsidP="00915B83">
            <w:pPr>
              <w:ind w:right="-1"/>
              <w:jc w:val="both"/>
              <w:rPr>
                <w:noProof w:val="0"/>
              </w:rPr>
            </w:pPr>
          </w:p>
        </w:tc>
      </w:tr>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Numгr de telefon/fax</w:t>
            </w:r>
          </w:p>
        </w:tc>
        <w:tc>
          <w:tcPr>
            <w:tcW w:w="5528" w:type="dxa"/>
          </w:tcPr>
          <w:p w:rsidR="00D55058" w:rsidRPr="00915B83" w:rsidRDefault="00D55058" w:rsidP="00915B83">
            <w:pPr>
              <w:ind w:right="-1"/>
              <w:jc w:val="both"/>
              <w:rPr>
                <w:noProof w:val="0"/>
              </w:rPr>
            </w:pPr>
          </w:p>
        </w:tc>
      </w:tr>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E-mail</w:t>
            </w:r>
          </w:p>
        </w:tc>
        <w:tc>
          <w:tcPr>
            <w:tcW w:w="5528" w:type="dxa"/>
          </w:tcPr>
          <w:p w:rsidR="00D55058" w:rsidRPr="00915B83" w:rsidRDefault="00D55058" w:rsidP="00915B83">
            <w:pPr>
              <w:ind w:right="-1"/>
              <w:jc w:val="both"/>
              <w:rPr>
                <w:noProof w:val="0"/>
              </w:rPr>
            </w:pPr>
          </w:p>
        </w:tc>
      </w:tr>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Pagina web oficialг</w:t>
            </w:r>
          </w:p>
        </w:tc>
        <w:tc>
          <w:tcPr>
            <w:tcW w:w="5528" w:type="dxa"/>
          </w:tcPr>
          <w:p w:rsidR="00D55058" w:rsidRPr="00915B83" w:rsidRDefault="00D55058" w:rsidP="00915B83">
            <w:pPr>
              <w:ind w:right="-1"/>
              <w:jc w:val="both"/>
              <w:rPr>
                <w:noProof w:val="0"/>
              </w:rPr>
            </w:pPr>
          </w:p>
        </w:tc>
      </w:tr>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Persoana de contact</w:t>
            </w:r>
          </w:p>
        </w:tc>
        <w:tc>
          <w:tcPr>
            <w:tcW w:w="5528" w:type="dxa"/>
          </w:tcPr>
          <w:p w:rsidR="00D55058" w:rsidRPr="00915B83" w:rsidRDefault="00D55058" w:rsidP="00915B83">
            <w:pPr>
              <w:ind w:right="-1"/>
              <w:jc w:val="both"/>
              <w:rPr>
                <w:noProof w:val="0"/>
              </w:rPr>
            </w:pPr>
          </w:p>
        </w:tc>
      </w:tr>
      <w:tr w:rsidR="00D55058" w:rsidRPr="00EC30C2" w:rsidTr="00915B83">
        <w:tc>
          <w:tcPr>
            <w:tcW w:w="4248" w:type="dxa"/>
            <w:shd w:val="clear" w:color="auto" w:fill="FFFFFF"/>
          </w:tcPr>
          <w:p w:rsidR="00D55058" w:rsidRPr="00915B83" w:rsidRDefault="00D55058" w:rsidP="00915B83">
            <w:pPr>
              <w:ind w:right="-1"/>
              <w:jc w:val="both"/>
              <w:rPr>
                <w:noProof w:val="0"/>
              </w:rPr>
            </w:pPr>
            <w:r w:rsidRPr="00915B83">
              <w:rPr>
                <w:noProof w:val="0"/>
                <w:sz w:val="22"/>
                <w:szCs w:val="22"/>
              </w:rPr>
              <w:t xml:space="preserve">Tipul autoritгții contractante și obiectul principal de activitate </w:t>
            </w:r>
          </w:p>
          <w:p w:rsidR="00D55058" w:rsidRPr="00915B83" w:rsidRDefault="00D55058" w:rsidP="00915B83">
            <w:pPr>
              <w:ind w:right="-1"/>
              <w:jc w:val="both"/>
              <w:rPr>
                <w:noProof w:val="0"/>
                <w:sz w:val="20"/>
                <w:szCs w:val="20"/>
              </w:rPr>
            </w:pPr>
            <w:r w:rsidRPr="00915B83">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D55058" w:rsidRPr="00915B83" w:rsidRDefault="00D55058" w:rsidP="00915B83">
            <w:pPr>
              <w:ind w:right="-1"/>
              <w:jc w:val="both"/>
              <w:rPr>
                <w:noProof w:val="0"/>
              </w:rPr>
            </w:pPr>
          </w:p>
        </w:tc>
      </w:tr>
    </w:tbl>
    <w:p w:rsidR="00D55058" w:rsidRPr="00FF430B" w:rsidRDefault="00D55058" w:rsidP="002F556B">
      <w:pPr>
        <w:numPr>
          <w:ilvl w:val="0"/>
          <w:numId w:val="25"/>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D55058" w:rsidRPr="00EC30C2" w:rsidTr="00915B83">
        <w:tc>
          <w:tcPr>
            <w:tcW w:w="4248" w:type="dxa"/>
            <w:shd w:val="clear" w:color="auto" w:fill="FFFFFF"/>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Tipul procedurii de atribuire aplicate</w:t>
            </w:r>
          </w:p>
        </w:tc>
        <w:tc>
          <w:tcPr>
            <w:tcW w:w="5570" w:type="dxa"/>
          </w:tcPr>
          <w:p w:rsidR="00D55058" w:rsidRPr="00915B83" w:rsidRDefault="00D55058" w:rsidP="00915B83">
            <w:pPr>
              <w:spacing w:after="160" w:line="259" w:lineRule="auto"/>
              <w:ind w:right="-1"/>
              <w:jc w:val="both"/>
              <w:rPr>
                <w:i/>
                <w:noProof w:val="0"/>
                <w:lang w:eastAsia="ro-RO"/>
              </w:rPr>
            </w:pPr>
          </w:p>
        </w:tc>
      </w:tr>
      <w:tr w:rsidR="00D55058" w:rsidRPr="00EC30C2" w:rsidTr="00915B83">
        <w:tc>
          <w:tcPr>
            <w:tcW w:w="4248" w:type="dxa"/>
            <w:shd w:val="clear" w:color="auto" w:fill="FFFFFF"/>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 xml:space="preserve">Justificarea alegerii procedurii de atribuire </w:t>
            </w:r>
          </w:p>
          <w:p w:rsidR="00D55058" w:rsidRPr="00915B83" w:rsidRDefault="00D55058" w:rsidP="00915B83">
            <w:pPr>
              <w:spacing w:after="160" w:line="259" w:lineRule="auto"/>
              <w:ind w:right="-1"/>
              <w:jc w:val="both"/>
              <w:rPr>
                <w:i/>
                <w:noProof w:val="0"/>
                <w:sz w:val="20"/>
                <w:szCs w:val="20"/>
                <w:lang w:eastAsia="ro-RO"/>
              </w:rPr>
            </w:pPr>
            <w:r w:rsidRPr="00915B83">
              <w:rPr>
                <w:i/>
                <w:noProof w:val="0"/>
                <w:sz w:val="20"/>
                <w:szCs w:val="20"/>
                <w:lang w:eastAsia="ro-RO"/>
              </w:rPr>
              <w:t>(în cazul procedurii de negociere fără publicarea prealabilă a unui anunț de participare)</w:t>
            </w:r>
          </w:p>
        </w:tc>
        <w:tc>
          <w:tcPr>
            <w:tcW w:w="5570" w:type="dxa"/>
          </w:tcPr>
          <w:p w:rsidR="00D55058" w:rsidRPr="00915B83" w:rsidRDefault="00D55058" w:rsidP="00915B83">
            <w:pPr>
              <w:spacing w:after="160" w:line="259" w:lineRule="auto"/>
              <w:ind w:right="-1"/>
              <w:jc w:val="both"/>
              <w:rPr>
                <w:i/>
                <w:noProof w:val="0"/>
                <w:lang w:eastAsia="ro-RO"/>
              </w:rPr>
            </w:pPr>
          </w:p>
        </w:tc>
      </w:tr>
      <w:tr w:rsidR="00D55058" w:rsidRPr="00EC30C2" w:rsidTr="00915B83">
        <w:tc>
          <w:tcPr>
            <w:tcW w:w="4248" w:type="dxa"/>
            <w:shd w:val="clear" w:color="auto" w:fill="FFFFFF"/>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Tipul obiectului contractului de achiziție/acordului-cadru</w:t>
            </w:r>
          </w:p>
        </w:tc>
        <w:tc>
          <w:tcPr>
            <w:tcW w:w="5570" w:type="dxa"/>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 xml:space="preserve">Servicii de proiectare □  </w:t>
            </w:r>
          </w:p>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Lucrări □</w:t>
            </w:r>
          </w:p>
        </w:tc>
      </w:tr>
      <w:tr w:rsidR="00D55058" w:rsidRPr="00EC30C2" w:rsidTr="00915B83">
        <w:tc>
          <w:tcPr>
            <w:tcW w:w="4248" w:type="dxa"/>
            <w:shd w:val="clear" w:color="auto" w:fill="FFFFFF"/>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Obiectul de achiziție</w:t>
            </w:r>
          </w:p>
        </w:tc>
        <w:tc>
          <w:tcPr>
            <w:tcW w:w="5570" w:type="dxa"/>
          </w:tcPr>
          <w:p w:rsidR="00D55058" w:rsidRPr="00915B83" w:rsidRDefault="00D55058" w:rsidP="00915B83">
            <w:pPr>
              <w:spacing w:after="160" w:line="259" w:lineRule="auto"/>
              <w:ind w:right="-1"/>
              <w:jc w:val="both"/>
              <w:rPr>
                <w:noProof w:val="0"/>
                <w:lang w:eastAsia="ro-RO"/>
              </w:rPr>
            </w:pPr>
          </w:p>
        </w:tc>
      </w:tr>
      <w:tr w:rsidR="00D55058" w:rsidRPr="00EC30C2" w:rsidTr="00915B83">
        <w:trPr>
          <w:trHeight w:val="255"/>
        </w:trPr>
        <w:tc>
          <w:tcPr>
            <w:tcW w:w="4248" w:type="dxa"/>
            <w:vMerge w:val="restart"/>
            <w:shd w:val="clear" w:color="auto" w:fill="FFFFFF"/>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Anunțul de participare</w:t>
            </w:r>
          </w:p>
          <w:p w:rsidR="00D55058" w:rsidRPr="00915B83" w:rsidRDefault="00D55058" w:rsidP="00915B83">
            <w:pPr>
              <w:spacing w:after="160" w:line="259" w:lineRule="auto"/>
              <w:ind w:right="-1"/>
              <w:jc w:val="both"/>
              <w:rPr>
                <w:i/>
                <w:noProof w:val="0"/>
                <w:lang w:eastAsia="ro-RO"/>
              </w:rPr>
            </w:pPr>
          </w:p>
        </w:tc>
        <w:tc>
          <w:tcPr>
            <w:tcW w:w="5570" w:type="dxa"/>
          </w:tcPr>
          <w:p w:rsidR="00D55058" w:rsidRPr="00915B83" w:rsidRDefault="00D55058" w:rsidP="00915B83">
            <w:pPr>
              <w:spacing w:after="160" w:line="259" w:lineRule="auto"/>
              <w:ind w:right="-1"/>
              <w:jc w:val="both"/>
              <w:rPr>
                <w:noProof w:val="0"/>
              </w:rPr>
            </w:pPr>
            <w:r w:rsidRPr="00915B83">
              <w:rPr>
                <w:noProof w:val="0"/>
                <w:sz w:val="22"/>
                <w:szCs w:val="22"/>
              </w:rPr>
              <w:t>Nr.:</w:t>
            </w:r>
          </w:p>
        </w:tc>
      </w:tr>
      <w:tr w:rsidR="00D55058" w:rsidRPr="00EC30C2" w:rsidTr="00915B83">
        <w:trPr>
          <w:trHeight w:val="255"/>
        </w:trPr>
        <w:tc>
          <w:tcPr>
            <w:tcW w:w="4248" w:type="dxa"/>
            <w:vMerge/>
            <w:shd w:val="clear" w:color="auto" w:fill="FFFFFF"/>
          </w:tcPr>
          <w:p w:rsidR="00D55058" w:rsidRPr="00915B83" w:rsidRDefault="00D55058" w:rsidP="00915B83">
            <w:pPr>
              <w:spacing w:after="160" w:line="259" w:lineRule="auto"/>
              <w:ind w:right="-1"/>
              <w:jc w:val="both"/>
              <w:rPr>
                <w:noProof w:val="0"/>
                <w:lang w:eastAsia="ro-RO"/>
              </w:rPr>
            </w:pPr>
          </w:p>
        </w:tc>
        <w:tc>
          <w:tcPr>
            <w:tcW w:w="5570" w:type="dxa"/>
          </w:tcPr>
          <w:p w:rsidR="00D55058" w:rsidRPr="00915B83" w:rsidRDefault="00D55058" w:rsidP="00915B83">
            <w:pPr>
              <w:spacing w:after="160" w:line="259" w:lineRule="auto"/>
              <w:ind w:right="-1"/>
              <w:jc w:val="both"/>
              <w:rPr>
                <w:noProof w:val="0"/>
              </w:rPr>
            </w:pPr>
            <w:r w:rsidRPr="00915B83">
              <w:rPr>
                <w:noProof w:val="0"/>
                <w:sz w:val="22"/>
                <w:szCs w:val="22"/>
              </w:rPr>
              <w:t>Data publicгrii:</w:t>
            </w:r>
          </w:p>
        </w:tc>
      </w:tr>
      <w:tr w:rsidR="00D55058" w:rsidRPr="00EC30C2" w:rsidTr="00915B83">
        <w:trPr>
          <w:trHeight w:val="255"/>
        </w:trPr>
        <w:tc>
          <w:tcPr>
            <w:tcW w:w="4248" w:type="dxa"/>
            <w:vMerge/>
            <w:shd w:val="clear" w:color="auto" w:fill="FFFFFF"/>
          </w:tcPr>
          <w:p w:rsidR="00D55058" w:rsidRPr="00915B83" w:rsidRDefault="00D55058" w:rsidP="00915B83">
            <w:pPr>
              <w:spacing w:after="160" w:line="259" w:lineRule="auto"/>
              <w:ind w:right="-1"/>
              <w:jc w:val="both"/>
              <w:rPr>
                <w:noProof w:val="0"/>
                <w:lang w:eastAsia="ro-RO"/>
              </w:rPr>
            </w:pPr>
          </w:p>
        </w:tc>
        <w:tc>
          <w:tcPr>
            <w:tcW w:w="5570" w:type="dxa"/>
          </w:tcPr>
          <w:p w:rsidR="00D55058" w:rsidRPr="00915B83" w:rsidRDefault="00D55058" w:rsidP="00915B83">
            <w:pPr>
              <w:spacing w:after="160" w:line="259" w:lineRule="auto"/>
              <w:ind w:right="-1"/>
              <w:jc w:val="both"/>
              <w:rPr>
                <w:noProof w:val="0"/>
              </w:rPr>
            </w:pPr>
            <w:r w:rsidRPr="00915B83">
              <w:rPr>
                <w:noProof w:val="0"/>
                <w:sz w:val="22"/>
                <w:szCs w:val="22"/>
              </w:rPr>
              <w:t>Link:</w:t>
            </w:r>
          </w:p>
        </w:tc>
      </w:tr>
      <w:tr w:rsidR="00D55058" w:rsidRPr="00EC30C2" w:rsidTr="00915B83">
        <w:trPr>
          <w:trHeight w:val="281"/>
        </w:trPr>
        <w:tc>
          <w:tcPr>
            <w:tcW w:w="4248" w:type="dxa"/>
            <w:shd w:val="clear" w:color="auto" w:fill="FFFFFF"/>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Criteriul de atribuire utilizat</w:t>
            </w:r>
          </w:p>
        </w:tc>
        <w:tc>
          <w:tcPr>
            <w:tcW w:w="5570" w:type="dxa"/>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Prețul cel mai scăzut □</w:t>
            </w:r>
          </w:p>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Costul cel mai scăzut □</w:t>
            </w:r>
          </w:p>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Cel mai bun raport calitate-preț □</w:t>
            </w:r>
          </w:p>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Cel mai bun raport calitate-cost □</w:t>
            </w:r>
          </w:p>
        </w:tc>
      </w:tr>
      <w:tr w:rsidR="00D55058" w:rsidRPr="00EC30C2" w:rsidTr="00915B83">
        <w:trPr>
          <w:trHeight w:val="281"/>
        </w:trPr>
        <w:tc>
          <w:tcPr>
            <w:tcW w:w="4248" w:type="dxa"/>
            <w:shd w:val="clear" w:color="auto" w:fill="FFFFFF"/>
          </w:tcPr>
          <w:p w:rsidR="00D55058" w:rsidRPr="00915B83" w:rsidRDefault="00D55058" w:rsidP="00915B83">
            <w:pPr>
              <w:spacing w:after="160" w:line="259" w:lineRule="auto"/>
              <w:ind w:right="-1"/>
              <w:jc w:val="both"/>
              <w:rPr>
                <w:noProof w:val="0"/>
                <w:lang w:eastAsia="ro-RO"/>
              </w:rPr>
            </w:pPr>
            <w:r w:rsidRPr="00915B83">
              <w:rPr>
                <w:noProof w:val="0"/>
                <w:sz w:val="22"/>
                <w:szCs w:val="22"/>
              </w:rPr>
              <w:t>Tehnici și instrumente specifice de atribuire utilizate</w:t>
            </w:r>
          </w:p>
        </w:tc>
        <w:tc>
          <w:tcPr>
            <w:tcW w:w="5570" w:type="dxa"/>
          </w:tcPr>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 xml:space="preserve">Acord-cadru □ </w:t>
            </w:r>
          </w:p>
          <w:p w:rsidR="00D55058" w:rsidRPr="00915B83" w:rsidRDefault="00D55058" w:rsidP="00915B83">
            <w:pPr>
              <w:spacing w:after="160" w:line="259" w:lineRule="auto"/>
              <w:ind w:right="-1"/>
              <w:jc w:val="both"/>
              <w:rPr>
                <w:noProof w:val="0"/>
                <w:lang w:eastAsia="ro-RO"/>
              </w:rPr>
            </w:pPr>
            <w:r w:rsidRPr="00915B83">
              <w:rPr>
                <w:noProof w:val="0"/>
                <w:sz w:val="22"/>
                <w:szCs w:val="22"/>
              </w:rPr>
              <w:t xml:space="preserve">Sistem dinamic de achiziții </w:t>
            </w:r>
            <w:r w:rsidRPr="00915B83">
              <w:rPr>
                <w:noProof w:val="0"/>
                <w:sz w:val="22"/>
                <w:szCs w:val="22"/>
                <w:lang w:eastAsia="ro-RO"/>
              </w:rPr>
              <w:t xml:space="preserve">□ </w:t>
            </w:r>
          </w:p>
          <w:p w:rsidR="00D55058" w:rsidRPr="00915B83" w:rsidRDefault="00D55058" w:rsidP="00915B83">
            <w:pPr>
              <w:spacing w:after="160" w:line="259" w:lineRule="auto"/>
              <w:ind w:right="-1"/>
              <w:jc w:val="both"/>
              <w:rPr>
                <w:noProof w:val="0"/>
                <w:lang w:eastAsia="ro-RO"/>
              </w:rPr>
            </w:pPr>
            <w:r w:rsidRPr="00915B83">
              <w:rPr>
                <w:noProof w:val="0"/>
                <w:sz w:val="22"/>
                <w:szCs w:val="22"/>
                <w:lang w:eastAsia="ro-RO"/>
              </w:rPr>
              <w:t xml:space="preserve">Licitație electronică □ </w:t>
            </w:r>
          </w:p>
        </w:tc>
      </w:tr>
      <w:tr w:rsidR="00D55058" w:rsidRPr="00EC30C2" w:rsidTr="00915B83">
        <w:trPr>
          <w:trHeight w:val="281"/>
        </w:trPr>
        <w:tc>
          <w:tcPr>
            <w:tcW w:w="4248" w:type="dxa"/>
            <w:vMerge w:val="restart"/>
            <w:shd w:val="clear" w:color="auto" w:fill="FFFFFF"/>
          </w:tcPr>
          <w:p w:rsidR="00D55058" w:rsidRPr="00915B83" w:rsidRDefault="00D55058" w:rsidP="00915B83">
            <w:pPr>
              <w:tabs>
                <w:tab w:val="left" w:pos="1134"/>
                <w:tab w:val="left" w:pos="2694"/>
              </w:tabs>
              <w:spacing w:after="160" w:line="259" w:lineRule="auto"/>
              <w:jc w:val="both"/>
              <w:rPr>
                <w:noProof w:val="0"/>
              </w:rPr>
            </w:pPr>
            <w:r w:rsidRPr="00915B83">
              <w:rPr>
                <w:noProof w:val="0"/>
                <w:sz w:val="22"/>
                <w:szCs w:val="22"/>
              </w:rPr>
              <w:t>Nr. oferte primite</w:t>
            </w:r>
          </w:p>
        </w:tc>
        <w:tc>
          <w:tcPr>
            <w:tcW w:w="5570" w:type="dxa"/>
          </w:tcPr>
          <w:p w:rsidR="00D55058" w:rsidRPr="00915B83" w:rsidRDefault="00D55058" w:rsidP="00915B83">
            <w:pPr>
              <w:tabs>
                <w:tab w:val="left" w:pos="1134"/>
                <w:tab w:val="left" w:pos="2694"/>
              </w:tabs>
              <w:spacing w:after="160" w:line="259" w:lineRule="auto"/>
              <w:jc w:val="both"/>
              <w:rPr>
                <w:noProof w:val="0"/>
              </w:rPr>
            </w:pPr>
            <w:r w:rsidRPr="00915B83">
              <w:rPr>
                <w:noProof w:val="0"/>
                <w:sz w:val="22"/>
                <w:szCs w:val="22"/>
              </w:rPr>
              <w:t>Total:</w:t>
            </w:r>
          </w:p>
        </w:tc>
      </w:tr>
      <w:tr w:rsidR="00D55058" w:rsidRPr="00EC30C2" w:rsidTr="00915B83">
        <w:trPr>
          <w:trHeight w:val="281"/>
        </w:trPr>
        <w:tc>
          <w:tcPr>
            <w:tcW w:w="4248" w:type="dxa"/>
            <w:vMerge/>
            <w:shd w:val="clear" w:color="auto" w:fill="FFFFFF"/>
          </w:tcPr>
          <w:p w:rsidR="00D55058" w:rsidRPr="00915B83" w:rsidRDefault="00D55058" w:rsidP="00915B83">
            <w:pPr>
              <w:spacing w:after="160" w:line="259" w:lineRule="auto"/>
              <w:ind w:right="-1"/>
              <w:jc w:val="both"/>
              <w:rPr>
                <w:noProof w:val="0"/>
              </w:rPr>
            </w:pPr>
          </w:p>
        </w:tc>
        <w:tc>
          <w:tcPr>
            <w:tcW w:w="5570" w:type="dxa"/>
          </w:tcPr>
          <w:p w:rsidR="00D55058" w:rsidRPr="00915B83" w:rsidRDefault="00D55058" w:rsidP="00915B83">
            <w:pPr>
              <w:spacing w:after="160" w:line="259" w:lineRule="auto"/>
              <w:ind w:right="-1"/>
              <w:jc w:val="both"/>
              <w:rPr>
                <w:noProof w:val="0"/>
                <w:lang w:eastAsia="ro-RO"/>
              </w:rPr>
            </w:pPr>
            <w:r w:rsidRPr="00915B83">
              <w:rPr>
                <w:noProof w:val="0"/>
                <w:sz w:val="22"/>
                <w:szCs w:val="22"/>
              </w:rPr>
              <w:t>De la operatori economici care sunt оntreprinderi mici și mijlocii:</w:t>
            </w:r>
          </w:p>
        </w:tc>
      </w:tr>
      <w:tr w:rsidR="00D55058" w:rsidRPr="00EC30C2" w:rsidTr="00915B83">
        <w:trPr>
          <w:trHeight w:val="281"/>
        </w:trPr>
        <w:tc>
          <w:tcPr>
            <w:tcW w:w="4248" w:type="dxa"/>
            <w:vMerge/>
            <w:shd w:val="clear" w:color="auto" w:fill="FFFFFF"/>
          </w:tcPr>
          <w:p w:rsidR="00D55058" w:rsidRPr="00915B83" w:rsidRDefault="00D55058" w:rsidP="00915B83">
            <w:pPr>
              <w:spacing w:after="160" w:line="259" w:lineRule="auto"/>
              <w:ind w:right="-1"/>
              <w:jc w:val="both"/>
              <w:rPr>
                <w:noProof w:val="0"/>
              </w:rPr>
            </w:pPr>
          </w:p>
        </w:tc>
        <w:tc>
          <w:tcPr>
            <w:tcW w:w="5570" w:type="dxa"/>
          </w:tcPr>
          <w:p w:rsidR="00D55058" w:rsidRPr="00915B83" w:rsidRDefault="00D55058" w:rsidP="00915B83">
            <w:pPr>
              <w:spacing w:after="160" w:line="259" w:lineRule="auto"/>
              <w:ind w:right="-1"/>
              <w:jc w:val="both"/>
              <w:rPr>
                <w:noProof w:val="0"/>
                <w:lang w:eastAsia="ro-RO"/>
              </w:rPr>
            </w:pPr>
            <w:r w:rsidRPr="00915B83">
              <w:rPr>
                <w:noProof w:val="0"/>
                <w:sz w:val="22"/>
                <w:szCs w:val="22"/>
              </w:rPr>
              <w:t>De la operatori economici dintr-un alt stat:</w:t>
            </w:r>
          </w:p>
        </w:tc>
      </w:tr>
      <w:tr w:rsidR="00D55058" w:rsidRPr="00EC30C2" w:rsidTr="00915B83">
        <w:trPr>
          <w:trHeight w:val="281"/>
        </w:trPr>
        <w:tc>
          <w:tcPr>
            <w:tcW w:w="4248" w:type="dxa"/>
            <w:vMerge/>
            <w:shd w:val="clear" w:color="auto" w:fill="FFFFFF"/>
          </w:tcPr>
          <w:p w:rsidR="00D55058" w:rsidRPr="00915B83" w:rsidRDefault="00D55058" w:rsidP="00915B83">
            <w:pPr>
              <w:spacing w:after="160" w:line="259" w:lineRule="auto"/>
              <w:ind w:right="-1"/>
              <w:jc w:val="both"/>
              <w:rPr>
                <w:noProof w:val="0"/>
              </w:rPr>
            </w:pPr>
          </w:p>
        </w:tc>
        <w:tc>
          <w:tcPr>
            <w:tcW w:w="5570" w:type="dxa"/>
          </w:tcPr>
          <w:p w:rsidR="00D55058" w:rsidRPr="00915B83" w:rsidRDefault="00D55058" w:rsidP="00915B83">
            <w:pPr>
              <w:spacing w:after="160" w:line="259" w:lineRule="auto"/>
              <w:ind w:right="-1"/>
              <w:jc w:val="both"/>
              <w:rPr>
                <w:noProof w:val="0"/>
                <w:lang w:eastAsia="ro-RO"/>
              </w:rPr>
            </w:pPr>
            <w:r w:rsidRPr="00915B83">
              <w:rPr>
                <w:noProof w:val="0"/>
                <w:sz w:val="22"/>
                <w:szCs w:val="22"/>
              </w:rPr>
              <w:t>Pe cale electronicг:</w:t>
            </w:r>
          </w:p>
        </w:tc>
      </w:tr>
    </w:tbl>
    <w:p w:rsidR="00D55058" w:rsidRPr="00FF430B" w:rsidRDefault="00D55058" w:rsidP="002F556B">
      <w:pPr>
        <w:numPr>
          <w:ilvl w:val="0"/>
          <w:numId w:val="25"/>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D55058" w:rsidRPr="00FF430B" w:rsidRDefault="00D55058"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D55058" w:rsidRPr="00EC30C2" w:rsidTr="00915B83">
        <w:trPr>
          <w:trHeight w:val="269"/>
        </w:trPr>
        <w:tc>
          <w:tcPr>
            <w:tcW w:w="4253" w:type="dxa"/>
            <w:shd w:val="clear" w:color="auto" w:fill="FFFFFF"/>
          </w:tcPr>
          <w:p w:rsidR="00D55058" w:rsidRPr="00915B83" w:rsidRDefault="00D55058" w:rsidP="00915B83">
            <w:pPr>
              <w:tabs>
                <w:tab w:val="left" w:pos="1134"/>
                <w:tab w:val="left" w:pos="2694"/>
              </w:tabs>
              <w:jc w:val="both"/>
              <w:rPr>
                <w:noProof w:val="0"/>
              </w:rPr>
            </w:pPr>
            <w:r w:rsidRPr="00915B83">
              <w:rPr>
                <w:noProof w:val="0"/>
                <w:sz w:val="22"/>
                <w:szCs w:val="22"/>
              </w:rPr>
              <w:t>Denumire</w:t>
            </w:r>
          </w:p>
        </w:tc>
        <w:tc>
          <w:tcPr>
            <w:tcW w:w="5528" w:type="dxa"/>
          </w:tcPr>
          <w:p w:rsidR="00D55058" w:rsidRPr="00915B83" w:rsidRDefault="00D55058" w:rsidP="00915B83">
            <w:pPr>
              <w:tabs>
                <w:tab w:val="left" w:pos="1134"/>
                <w:tab w:val="left" w:pos="2694"/>
              </w:tabs>
              <w:jc w:val="both"/>
              <w:rPr>
                <w:noProof w:val="0"/>
              </w:rPr>
            </w:pPr>
          </w:p>
        </w:tc>
      </w:tr>
      <w:tr w:rsidR="00D55058" w:rsidRPr="00EC30C2" w:rsidTr="00915B83">
        <w:trPr>
          <w:trHeight w:val="269"/>
        </w:trPr>
        <w:tc>
          <w:tcPr>
            <w:tcW w:w="4253" w:type="dxa"/>
            <w:shd w:val="clear" w:color="auto" w:fill="FFFFFF"/>
          </w:tcPr>
          <w:p w:rsidR="00D55058" w:rsidRPr="00915B83" w:rsidRDefault="00D55058" w:rsidP="00915B83">
            <w:pPr>
              <w:tabs>
                <w:tab w:val="left" w:pos="1134"/>
                <w:tab w:val="left" w:pos="2694"/>
              </w:tabs>
              <w:jc w:val="both"/>
              <w:rPr>
                <w:noProof w:val="0"/>
              </w:rPr>
            </w:pPr>
            <w:r w:rsidRPr="00915B83">
              <w:rPr>
                <w:noProof w:val="0"/>
                <w:sz w:val="22"/>
                <w:szCs w:val="22"/>
              </w:rPr>
              <w:t>IDNO</w:t>
            </w:r>
          </w:p>
        </w:tc>
        <w:tc>
          <w:tcPr>
            <w:tcW w:w="5528" w:type="dxa"/>
          </w:tcPr>
          <w:p w:rsidR="00D55058" w:rsidRPr="00915B83" w:rsidRDefault="00D55058" w:rsidP="00915B83">
            <w:pPr>
              <w:tabs>
                <w:tab w:val="left" w:pos="1134"/>
                <w:tab w:val="left" w:pos="2694"/>
              </w:tabs>
              <w:jc w:val="both"/>
              <w:rPr>
                <w:noProof w:val="0"/>
              </w:rPr>
            </w:pPr>
          </w:p>
        </w:tc>
      </w:tr>
      <w:tr w:rsidR="00D55058" w:rsidRPr="00EC30C2" w:rsidTr="00915B83">
        <w:trPr>
          <w:trHeight w:val="269"/>
        </w:trPr>
        <w:tc>
          <w:tcPr>
            <w:tcW w:w="4253" w:type="dxa"/>
            <w:shd w:val="clear" w:color="auto" w:fill="FFFFFF"/>
          </w:tcPr>
          <w:p w:rsidR="00D55058" w:rsidRPr="00915B83" w:rsidRDefault="00D55058" w:rsidP="00915B83">
            <w:pPr>
              <w:tabs>
                <w:tab w:val="left" w:pos="1134"/>
                <w:tab w:val="left" w:pos="2694"/>
              </w:tabs>
              <w:jc w:val="both"/>
              <w:rPr>
                <w:noProof w:val="0"/>
              </w:rPr>
            </w:pPr>
            <w:r w:rsidRPr="00915B83">
              <w:rPr>
                <w:noProof w:val="0"/>
                <w:sz w:val="22"/>
                <w:szCs w:val="22"/>
              </w:rPr>
              <w:t xml:space="preserve">Date de contact </w:t>
            </w:r>
          </w:p>
          <w:p w:rsidR="00D55058" w:rsidRPr="00915B83" w:rsidRDefault="00D55058" w:rsidP="00915B83">
            <w:pPr>
              <w:tabs>
                <w:tab w:val="left" w:pos="1134"/>
                <w:tab w:val="left" w:pos="2694"/>
              </w:tabs>
              <w:jc w:val="both"/>
              <w:rPr>
                <w:b/>
                <w:i/>
                <w:noProof w:val="0"/>
                <w:sz w:val="20"/>
                <w:szCs w:val="20"/>
              </w:rPr>
            </w:pPr>
            <w:r w:rsidRPr="00915B83">
              <w:rPr>
                <w:i/>
                <w:noProof w:val="0"/>
                <w:sz w:val="20"/>
                <w:szCs w:val="20"/>
              </w:rPr>
              <w:t>(adresa/telefon/fax/e-mail/ pagina web)</w:t>
            </w:r>
          </w:p>
        </w:tc>
        <w:tc>
          <w:tcPr>
            <w:tcW w:w="5528" w:type="dxa"/>
          </w:tcPr>
          <w:p w:rsidR="00D55058" w:rsidRPr="00915B83" w:rsidRDefault="00D55058" w:rsidP="00915B83">
            <w:pPr>
              <w:tabs>
                <w:tab w:val="left" w:pos="1134"/>
                <w:tab w:val="left" w:pos="2694"/>
              </w:tabs>
              <w:jc w:val="both"/>
              <w:rPr>
                <w:noProof w:val="0"/>
              </w:rPr>
            </w:pPr>
          </w:p>
        </w:tc>
      </w:tr>
      <w:tr w:rsidR="00D55058" w:rsidRPr="00EC30C2" w:rsidTr="00915B83">
        <w:trPr>
          <w:trHeight w:val="269"/>
        </w:trPr>
        <w:tc>
          <w:tcPr>
            <w:tcW w:w="4253" w:type="dxa"/>
            <w:shd w:val="clear" w:color="auto" w:fill="FFFFFF"/>
          </w:tcPr>
          <w:p w:rsidR="00D55058" w:rsidRPr="00915B83" w:rsidRDefault="00D55058" w:rsidP="00915B83">
            <w:pPr>
              <w:ind w:right="-1"/>
              <w:jc w:val="both"/>
              <w:rPr>
                <w:noProof w:val="0"/>
              </w:rPr>
            </w:pPr>
            <w:r w:rsidRPr="00915B83">
              <w:rPr>
                <w:noProof w:val="0"/>
                <w:sz w:val="22"/>
                <w:szCs w:val="22"/>
                <w:lang w:eastAsia="ro-RO"/>
              </w:rPr>
              <w:t xml:space="preserve">Întreprindere mică sau mijlocie </w:t>
            </w:r>
          </w:p>
        </w:tc>
        <w:tc>
          <w:tcPr>
            <w:tcW w:w="5528" w:type="dxa"/>
          </w:tcPr>
          <w:p w:rsidR="00D55058" w:rsidRPr="00915B83" w:rsidRDefault="00D55058" w:rsidP="00915B83">
            <w:pPr>
              <w:ind w:right="-1"/>
              <w:jc w:val="both"/>
              <w:rPr>
                <w:noProof w:val="0"/>
                <w:lang w:eastAsia="ro-RO"/>
              </w:rPr>
            </w:pPr>
            <w:r w:rsidRPr="00915B83">
              <w:rPr>
                <w:noProof w:val="0"/>
                <w:sz w:val="22"/>
                <w:szCs w:val="22"/>
                <w:lang w:eastAsia="ro-RO"/>
              </w:rPr>
              <w:t xml:space="preserve">Da □       Nu □       </w:t>
            </w:r>
          </w:p>
        </w:tc>
      </w:tr>
      <w:tr w:rsidR="00D55058" w:rsidRPr="00EC30C2" w:rsidTr="00915B83">
        <w:trPr>
          <w:trHeight w:val="269"/>
        </w:trPr>
        <w:tc>
          <w:tcPr>
            <w:tcW w:w="4253" w:type="dxa"/>
            <w:shd w:val="clear" w:color="auto" w:fill="FFFFFF"/>
          </w:tcPr>
          <w:p w:rsidR="00D55058" w:rsidRPr="00915B83" w:rsidRDefault="00D55058" w:rsidP="00915B83">
            <w:pPr>
              <w:tabs>
                <w:tab w:val="left" w:pos="1134"/>
                <w:tab w:val="left" w:pos="2694"/>
              </w:tabs>
              <w:jc w:val="both"/>
              <w:rPr>
                <w:noProof w:val="0"/>
                <w:lang w:eastAsia="ro-RO"/>
              </w:rPr>
            </w:pPr>
            <w:r w:rsidRPr="00915B83">
              <w:rPr>
                <w:noProof w:val="0"/>
                <w:sz w:val="22"/>
                <w:szCs w:val="22"/>
              </w:rPr>
              <w:t xml:space="preserve">Asociație de operatori economici </w:t>
            </w:r>
          </w:p>
          <w:p w:rsidR="00D55058" w:rsidRPr="00915B83" w:rsidRDefault="00D55058" w:rsidP="00915B83">
            <w:pPr>
              <w:tabs>
                <w:tab w:val="left" w:pos="1134"/>
                <w:tab w:val="left" w:pos="2694"/>
              </w:tabs>
              <w:contextualSpacing/>
              <w:jc w:val="both"/>
              <w:rPr>
                <w:i/>
                <w:noProof w:val="0"/>
                <w:sz w:val="20"/>
                <w:szCs w:val="20"/>
                <w:lang w:eastAsia="ro-RO"/>
              </w:rPr>
            </w:pPr>
            <w:r w:rsidRPr="00915B83">
              <w:rPr>
                <w:i/>
                <w:noProof w:val="0"/>
                <w:sz w:val="20"/>
                <w:szCs w:val="20"/>
                <w:lang w:eastAsia="ro-RO"/>
              </w:rPr>
              <w:t xml:space="preserve">(societate mixtă, consorțiu sau altele) </w:t>
            </w:r>
          </w:p>
        </w:tc>
        <w:tc>
          <w:tcPr>
            <w:tcW w:w="5528" w:type="dxa"/>
          </w:tcPr>
          <w:p w:rsidR="00D55058" w:rsidRPr="00915B83" w:rsidRDefault="00D55058" w:rsidP="00915B83">
            <w:pPr>
              <w:tabs>
                <w:tab w:val="left" w:pos="1134"/>
                <w:tab w:val="left" w:pos="2694"/>
              </w:tabs>
              <w:jc w:val="both"/>
              <w:rPr>
                <w:noProof w:val="0"/>
                <w:lang w:eastAsia="ro-RO"/>
              </w:rPr>
            </w:pPr>
            <w:r w:rsidRPr="00915B83">
              <w:rPr>
                <w:noProof w:val="0"/>
                <w:sz w:val="22"/>
                <w:szCs w:val="22"/>
                <w:lang w:eastAsia="ro-RO"/>
              </w:rPr>
              <w:t xml:space="preserve">Da □       Nu □       </w:t>
            </w:r>
          </w:p>
          <w:p w:rsidR="00D55058" w:rsidRPr="00915B83" w:rsidRDefault="00D55058" w:rsidP="00915B83">
            <w:pPr>
              <w:tabs>
                <w:tab w:val="left" w:pos="1134"/>
                <w:tab w:val="left" w:pos="2694"/>
              </w:tabs>
              <w:jc w:val="both"/>
              <w:rPr>
                <w:noProof w:val="0"/>
              </w:rPr>
            </w:pPr>
          </w:p>
        </w:tc>
      </w:tr>
      <w:tr w:rsidR="00D55058" w:rsidRPr="00EC30C2" w:rsidTr="00915B83">
        <w:trPr>
          <w:trHeight w:val="604"/>
        </w:trPr>
        <w:tc>
          <w:tcPr>
            <w:tcW w:w="4253" w:type="dxa"/>
            <w:shd w:val="clear" w:color="auto" w:fill="FFFFFF"/>
          </w:tcPr>
          <w:p w:rsidR="00D55058" w:rsidRPr="00915B83" w:rsidRDefault="00D55058" w:rsidP="00915B83">
            <w:pPr>
              <w:tabs>
                <w:tab w:val="left" w:pos="1134"/>
                <w:tab w:val="left" w:pos="2694"/>
              </w:tabs>
              <w:jc w:val="both"/>
              <w:rPr>
                <w:noProof w:val="0"/>
              </w:rPr>
            </w:pPr>
            <w:r w:rsidRPr="00915B83">
              <w:rPr>
                <w:noProof w:val="0"/>
                <w:sz w:val="22"/>
                <w:szCs w:val="22"/>
              </w:rPr>
              <w:t>Subcontractanți</w:t>
            </w:r>
          </w:p>
          <w:p w:rsidR="00D55058" w:rsidRPr="00915B83" w:rsidRDefault="00D55058" w:rsidP="00915B83">
            <w:pPr>
              <w:tabs>
                <w:tab w:val="left" w:pos="1134"/>
                <w:tab w:val="left" w:pos="2694"/>
              </w:tabs>
              <w:jc w:val="both"/>
              <w:rPr>
                <w:i/>
                <w:noProof w:val="0"/>
                <w:sz w:val="20"/>
                <w:szCs w:val="20"/>
              </w:rPr>
            </w:pPr>
            <w:r w:rsidRPr="00915B83">
              <w:rPr>
                <w:i/>
                <w:noProof w:val="0"/>
                <w:sz w:val="20"/>
                <w:szCs w:val="20"/>
              </w:rPr>
              <w:t>(denumirea, valoarea și procentul din contract)</w:t>
            </w:r>
          </w:p>
        </w:tc>
        <w:tc>
          <w:tcPr>
            <w:tcW w:w="5528" w:type="dxa"/>
          </w:tcPr>
          <w:p w:rsidR="00D55058" w:rsidRPr="00915B83" w:rsidRDefault="00D55058" w:rsidP="00915B83">
            <w:pPr>
              <w:tabs>
                <w:tab w:val="left" w:pos="1134"/>
                <w:tab w:val="left" w:pos="2694"/>
              </w:tabs>
              <w:jc w:val="both"/>
              <w:rPr>
                <w:noProof w:val="0"/>
                <w:lang w:eastAsia="ro-RO"/>
              </w:rPr>
            </w:pPr>
            <w:r w:rsidRPr="00915B83">
              <w:rPr>
                <w:noProof w:val="0"/>
                <w:sz w:val="22"/>
                <w:szCs w:val="22"/>
                <w:lang w:eastAsia="ro-RO"/>
              </w:rPr>
              <w:t xml:space="preserve">Da □       Nu □      </w:t>
            </w:r>
          </w:p>
          <w:p w:rsidR="00D55058" w:rsidRPr="00915B83" w:rsidRDefault="00D55058" w:rsidP="00915B83">
            <w:pPr>
              <w:tabs>
                <w:tab w:val="left" w:pos="1134"/>
                <w:tab w:val="left" w:pos="2694"/>
              </w:tabs>
              <w:jc w:val="both"/>
              <w:rPr>
                <w:noProof w:val="0"/>
                <w:lang w:eastAsia="ro-RO"/>
              </w:rPr>
            </w:pPr>
          </w:p>
        </w:tc>
      </w:tr>
    </w:tbl>
    <w:p w:rsidR="00D55058" w:rsidRPr="00FF430B" w:rsidRDefault="00D55058"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D55058" w:rsidRPr="00EC30C2" w:rsidTr="00915B83">
        <w:tc>
          <w:tcPr>
            <w:tcW w:w="562" w:type="dxa"/>
            <w:shd w:val="clear" w:color="auto" w:fill="F2F2F2"/>
          </w:tcPr>
          <w:p w:rsidR="00D55058" w:rsidRPr="00915B83" w:rsidRDefault="00D55058" w:rsidP="00915B83">
            <w:pPr>
              <w:tabs>
                <w:tab w:val="left" w:pos="1134"/>
                <w:tab w:val="left" w:pos="2694"/>
              </w:tabs>
              <w:jc w:val="center"/>
              <w:rPr>
                <w:noProof w:val="0"/>
              </w:rPr>
            </w:pPr>
            <w:r w:rsidRPr="00915B83">
              <w:rPr>
                <w:noProof w:val="0"/>
                <w:sz w:val="22"/>
                <w:szCs w:val="22"/>
              </w:rPr>
              <w:t>Nr. crt.</w:t>
            </w:r>
          </w:p>
        </w:tc>
        <w:tc>
          <w:tcPr>
            <w:tcW w:w="3402" w:type="dxa"/>
            <w:shd w:val="clear" w:color="auto" w:fill="F2F2F2"/>
          </w:tcPr>
          <w:p w:rsidR="00D55058" w:rsidRPr="00915B83" w:rsidRDefault="00D55058" w:rsidP="00915B83">
            <w:pPr>
              <w:tabs>
                <w:tab w:val="left" w:pos="1134"/>
                <w:tab w:val="left" w:pos="2694"/>
              </w:tabs>
              <w:jc w:val="center"/>
              <w:rPr>
                <w:noProof w:val="0"/>
              </w:rPr>
            </w:pPr>
            <w:r w:rsidRPr="00915B83">
              <w:rPr>
                <w:noProof w:val="0"/>
                <w:sz w:val="22"/>
                <w:szCs w:val="22"/>
              </w:rPr>
              <w:t>Denumirea serviciilor de proiectare sau lucrгrilor</w:t>
            </w:r>
          </w:p>
        </w:tc>
        <w:tc>
          <w:tcPr>
            <w:tcW w:w="1418" w:type="dxa"/>
            <w:shd w:val="clear" w:color="auto" w:fill="F2F2F2"/>
          </w:tcPr>
          <w:p w:rsidR="00D55058" w:rsidRPr="00915B83" w:rsidRDefault="00D55058" w:rsidP="00915B83">
            <w:pPr>
              <w:tabs>
                <w:tab w:val="left" w:pos="1134"/>
                <w:tab w:val="left" w:pos="2694"/>
              </w:tabs>
              <w:jc w:val="center"/>
              <w:rPr>
                <w:noProof w:val="0"/>
              </w:rPr>
            </w:pPr>
            <w:r w:rsidRPr="00915B83">
              <w:rPr>
                <w:noProof w:val="0"/>
                <w:sz w:val="22"/>
                <w:szCs w:val="22"/>
              </w:rPr>
              <w:t>Cod CPV</w:t>
            </w:r>
          </w:p>
        </w:tc>
        <w:tc>
          <w:tcPr>
            <w:tcW w:w="1417" w:type="dxa"/>
            <w:shd w:val="clear" w:color="auto" w:fill="F2F2F2"/>
          </w:tcPr>
          <w:p w:rsidR="00D55058" w:rsidRPr="00915B83" w:rsidRDefault="00D55058" w:rsidP="00915B83">
            <w:pPr>
              <w:tabs>
                <w:tab w:val="left" w:pos="1134"/>
                <w:tab w:val="left" w:pos="2694"/>
              </w:tabs>
              <w:jc w:val="center"/>
              <w:rPr>
                <w:noProof w:val="0"/>
              </w:rPr>
            </w:pPr>
            <w:r w:rsidRPr="00915B83">
              <w:rPr>
                <w:noProof w:val="0"/>
                <w:sz w:val="22"/>
                <w:szCs w:val="22"/>
              </w:rPr>
              <w:t>Cantitate/ Unitate de mгsurг</w:t>
            </w:r>
          </w:p>
        </w:tc>
        <w:tc>
          <w:tcPr>
            <w:tcW w:w="1560" w:type="dxa"/>
            <w:shd w:val="clear" w:color="auto" w:fill="F2F2F2"/>
          </w:tcPr>
          <w:p w:rsidR="00D55058" w:rsidRPr="00915B83" w:rsidRDefault="00D55058" w:rsidP="00915B83">
            <w:pPr>
              <w:tabs>
                <w:tab w:val="left" w:pos="1134"/>
                <w:tab w:val="left" w:pos="2694"/>
              </w:tabs>
              <w:jc w:val="center"/>
              <w:rPr>
                <w:noProof w:val="0"/>
              </w:rPr>
            </w:pPr>
            <w:r w:rsidRPr="00915B83">
              <w:rPr>
                <w:noProof w:val="0"/>
                <w:sz w:val="22"/>
                <w:szCs w:val="22"/>
              </w:rPr>
              <w:t>Nr. și data contractului</w:t>
            </w:r>
          </w:p>
        </w:tc>
        <w:tc>
          <w:tcPr>
            <w:tcW w:w="1417" w:type="dxa"/>
            <w:shd w:val="clear" w:color="auto" w:fill="F2F2F2"/>
          </w:tcPr>
          <w:p w:rsidR="00D55058" w:rsidRPr="00915B83" w:rsidRDefault="00D55058" w:rsidP="00915B83">
            <w:pPr>
              <w:tabs>
                <w:tab w:val="left" w:pos="1134"/>
                <w:tab w:val="left" w:pos="2694"/>
              </w:tabs>
              <w:jc w:val="center"/>
              <w:rPr>
                <w:noProof w:val="0"/>
              </w:rPr>
            </w:pPr>
            <w:r w:rsidRPr="00915B83">
              <w:rPr>
                <w:noProof w:val="0"/>
                <w:sz w:val="22"/>
                <w:szCs w:val="22"/>
              </w:rPr>
              <w:t>Suma, inclusiv TVA</w:t>
            </w:r>
          </w:p>
        </w:tc>
      </w:tr>
      <w:tr w:rsidR="00D55058" w:rsidRPr="00EC30C2" w:rsidTr="00915B83">
        <w:tc>
          <w:tcPr>
            <w:tcW w:w="562" w:type="dxa"/>
          </w:tcPr>
          <w:p w:rsidR="00D55058" w:rsidRPr="00915B83" w:rsidRDefault="00D55058" w:rsidP="00915B83">
            <w:pPr>
              <w:tabs>
                <w:tab w:val="left" w:pos="1134"/>
                <w:tab w:val="left" w:pos="2694"/>
              </w:tabs>
              <w:spacing w:before="240"/>
              <w:jc w:val="center"/>
              <w:rPr>
                <w:noProof w:val="0"/>
              </w:rPr>
            </w:pPr>
            <w:r w:rsidRPr="00915B83">
              <w:rPr>
                <w:noProof w:val="0"/>
                <w:sz w:val="22"/>
                <w:szCs w:val="22"/>
              </w:rPr>
              <w:t>1</w:t>
            </w:r>
          </w:p>
        </w:tc>
        <w:tc>
          <w:tcPr>
            <w:tcW w:w="3402" w:type="dxa"/>
          </w:tcPr>
          <w:p w:rsidR="00D55058" w:rsidRPr="00915B83" w:rsidRDefault="00D55058" w:rsidP="00915B83">
            <w:pPr>
              <w:tabs>
                <w:tab w:val="left" w:pos="1134"/>
                <w:tab w:val="left" w:pos="2694"/>
              </w:tabs>
              <w:spacing w:before="240"/>
              <w:jc w:val="both"/>
              <w:rPr>
                <w:noProof w:val="0"/>
              </w:rPr>
            </w:pPr>
            <w:r w:rsidRPr="00915B83">
              <w:rPr>
                <w:noProof w:val="0"/>
                <w:sz w:val="22"/>
                <w:szCs w:val="22"/>
              </w:rPr>
              <w:t>Denumire lot nr. 1</w:t>
            </w:r>
          </w:p>
        </w:tc>
        <w:tc>
          <w:tcPr>
            <w:tcW w:w="1418" w:type="dxa"/>
          </w:tcPr>
          <w:p w:rsidR="00D55058" w:rsidRPr="00915B83" w:rsidRDefault="00D55058" w:rsidP="00915B83">
            <w:pPr>
              <w:tabs>
                <w:tab w:val="left" w:pos="1134"/>
                <w:tab w:val="left" w:pos="2694"/>
              </w:tabs>
              <w:spacing w:before="240"/>
              <w:jc w:val="center"/>
              <w:rPr>
                <w:noProof w:val="0"/>
              </w:rPr>
            </w:pPr>
          </w:p>
        </w:tc>
        <w:tc>
          <w:tcPr>
            <w:tcW w:w="1417" w:type="dxa"/>
          </w:tcPr>
          <w:p w:rsidR="00D55058" w:rsidRPr="00915B83" w:rsidRDefault="00D55058" w:rsidP="00915B83">
            <w:pPr>
              <w:tabs>
                <w:tab w:val="left" w:pos="1134"/>
                <w:tab w:val="left" w:pos="2694"/>
              </w:tabs>
              <w:spacing w:before="240"/>
              <w:jc w:val="center"/>
              <w:rPr>
                <w:noProof w:val="0"/>
              </w:rPr>
            </w:pPr>
          </w:p>
        </w:tc>
        <w:tc>
          <w:tcPr>
            <w:tcW w:w="1560" w:type="dxa"/>
          </w:tcPr>
          <w:p w:rsidR="00D55058" w:rsidRPr="00915B83" w:rsidRDefault="00D55058" w:rsidP="00915B83">
            <w:pPr>
              <w:tabs>
                <w:tab w:val="left" w:pos="1134"/>
                <w:tab w:val="left" w:pos="2694"/>
              </w:tabs>
              <w:spacing w:before="240"/>
              <w:jc w:val="center"/>
              <w:rPr>
                <w:noProof w:val="0"/>
              </w:rPr>
            </w:pPr>
          </w:p>
        </w:tc>
        <w:tc>
          <w:tcPr>
            <w:tcW w:w="1417" w:type="dxa"/>
          </w:tcPr>
          <w:p w:rsidR="00D55058" w:rsidRPr="00915B83" w:rsidRDefault="00D55058" w:rsidP="00915B83">
            <w:pPr>
              <w:tabs>
                <w:tab w:val="left" w:pos="1134"/>
                <w:tab w:val="left" w:pos="2694"/>
              </w:tabs>
              <w:spacing w:before="240"/>
              <w:jc w:val="center"/>
              <w:rPr>
                <w:noProof w:val="0"/>
              </w:rPr>
            </w:pPr>
          </w:p>
        </w:tc>
      </w:tr>
      <w:tr w:rsidR="00D55058" w:rsidRPr="00EC30C2" w:rsidTr="00915B83">
        <w:tc>
          <w:tcPr>
            <w:tcW w:w="562" w:type="dxa"/>
          </w:tcPr>
          <w:p w:rsidR="00D55058" w:rsidRPr="00915B83" w:rsidRDefault="00D55058" w:rsidP="00915B83">
            <w:pPr>
              <w:tabs>
                <w:tab w:val="left" w:pos="1134"/>
                <w:tab w:val="left" w:pos="2694"/>
              </w:tabs>
              <w:spacing w:before="240"/>
              <w:jc w:val="center"/>
              <w:rPr>
                <w:noProof w:val="0"/>
              </w:rPr>
            </w:pPr>
            <w:r w:rsidRPr="00915B83">
              <w:rPr>
                <w:noProof w:val="0"/>
                <w:sz w:val="22"/>
                <w:szCs w:val="22"/>
              </w:rPr>
              <w:t>n</w:t>
            </w:r>
          </w:p>
        </w:tc>
        <w:tc>
          <w:tcPr>
            <w:tcW w:w="3402" w:type="dxa"/>
          </w:tcPr>
          <w:p w:rsidR="00D55058" w:rsidRPr="00915B83" w:rsidRDefault="00D55058" w:rsidP="00915B83">
            <w:pPr>
              <w:tabs>
                <w:tab w:val="left" w:pos="1134"/>
                <w:tab w:val="left" w:pos="2694"/>
              </w:tabs>
              <w:spacing w:before="240"/>
              <w:jc w:val="both"/>
              <w:rPr>
                <w:noProof w:val="0"/>
              </w:rPr>
            </w:pPr>
            <w:r w:rsidRPr="00915B83">
              <w:rPr>
                <w:noProof w:val="0"/>
                <w:sz w:val="22"/>
                <w:szCs w:val="22"/>
              </w:rPr>
              <w:t>Denumire lot nr. n</w:t>
            </w:r>
          </w:p>
        </w:tc>
        <w:tc>
          <w:tcPr>
            <w:tcW w:w="1418" w:type="dxa"/>
          </w:tcPr>
          <w:p w:rsidR="00D55058" w:rsidRPr="00915B83" w:rsidRDefault="00D55058" w:rsidP="00915B83">
            <w:pPr>
              <w:tabs>
                <w:tab w:val="left" w:pos="1134"/>
                <w:tab w:val="left" w:pos="2694"/>
              </w:tabs>
              <w:spacing w:before="240"/>
              <w:jc w:val="center"/>
              <w:rPr>
                <w:noProof w:val="0"/>
              </w:rPr>
            </w:pPr>
          </w:p>
        </w:tc>
        <w:tc>
          <w:tcPr>
            <w:tcW w:w="1417" w:type="dxa"/>
          </w:tcPr>
          <w:p w:rsidR="00D55058" w:rsidRPr="00915B83" w:rsidRDefault="00D55058" w:rsidP="00915B83">
            <w:pPr>
              <w:tabs>
                <w:tab w:val="left" w:pos="1134"/>
                <w:tab w:val="left" w:pos="2694"/>
              </w:tabs>
              <w:spacing w:before="240"/>
              <w:jc w:val="center"/>
              <w:rPr>
                <w:noProof w:val="0"/>
              </w:rPr>
            </w:pPr>
          </w:p>
        </w:tc>
        <w:tc>
          <w:tcPr>
            <w:tcW w:w="1560" w:type="dxa"/>
          </w:tcPr>
          <w:p w:rsidR="00D55058" w:rsidRPr="00915B83" w:rsidRDefault="00D55058" w:rsidP="00915B83">
            <w:pPr>
              <w:tabs>
                <w:tab w:val="left" w:pos="1134"/>
                <w:tab w:val="left" w:pos="2694"/>
              </w:tabs>
              <w:spacing w:before="240"/>
              <w:jc w:val="center"/>
              <w:rPr>
                <w:noProof w:val="0"/>
              </w:rPr>
            </w:pPr>
          </w:p>
        </w:tc>
        <w:tc>
          <w:tcPr>
            <w:tcW w:w="1417" w:type="dxa"/>
          </w:tcPr>
          <w:p w:rsidR="00D55058" w:rsidRPr="00915B83" w:rsidRDefault="00D55058" w:rsidP="00915B83">
            <w:pPr>
              <w:tabs>
                <w:tab w:val="left" w:pos="1134"/>
                <w:tab w:val="left" w:pos="2694"/>
              </w:tabs>
              <w:spacing w:before="240"/>
              <w:jc w:val="center"/>
              <w:rPr>
                <w:noProof w:val="0"/>
              </w:rPr>
            </w:pPr>
          </w:p>
        </w:tc>
      </w:tr>
    </w:tbl>
    <w:p w:rsidR="00D55058" w:rsidRPr="00FF430B" w:rsidRDefault="00D55058"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rsidR="00D55058" w:rsidRPr="00FF430B" w:rsidRDefault="00D55058" w:rsidP="002F556B">
      <w:pPr>
        <w:numPr>
          <w:ilvl w:val="0"/>
          <w:numId w:val="25"/>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D55058" w:rsidRPr="00EC30C2" w:rsidTr="00915B83">
        <w:tc>
          <w:tcPr>
            <w:tcW w:w="5524" w:type="dxa"/>
            <w:shd w:val="clear" w:color="auto" w:fill="FFFFFF"/>
          </w:tcPr>
          <w:p w:rsidR="00D55058" w:rsidRPr="00915B83" w:rsidRDefault="00D55058" w:rsidP="00915B83">
            <w:pPr>
              <w:tabs>
                <w:tab w:val="left" w:pos="1134"/>
                <w:tab w:val="left" w:pos="2694"/>
              </w:tabs>
              <w:contextualSpacing/>
              <w:jc w:val="both"/>
              <w:rPr>
                <w:bCs/>
                <w:noProof w:val="0"/>
              </w:rPr>
            </w:pPr>
            <w:r w:rsidRPr="00915B83">
              <w:rPr>
                <w:noProof w:val="0"/>
                <w:sz w:val="22"/>
                <w:szCs w:val="22"/>
              </w:rPr>
              <w:t>Contractul (contractele) atribuit (atribuite) se referг la un proiect și/sau un program finanțat din fonduri ale UE</w:t>
            </w:r>
          </w:p>
        </w:tc>
        <w:tc>
          <w:tcPr>
            <w:tcW w:w="4394" w:type="dxa"/>
          </w:tcPr>
          <w:p w:rsidR="00D55058" w:rsidRPr="00915B83" w:rsidRDefault="00D55058" w:rsidP="00915B83">
            <w:pPr>
              <w:ind w:right="-1"/>
              <w:jc w:val="both"/>
              <w:rPr>
                <w:noProof w:val="0"/>
                <w:lang w:eastAsia="ro-RO"/>
              </w:rPr>
            </w:pPr>
            <w:r w:rsidRPr="00915B83">
              <w:rPr>
                <w:noProof w:val="0"/>
                <w:sz w:val="22"/>
                <w:szCs w:val="22"/>
                <w:lang w:eastAsia="ro-RO"/>
              </w:rPr>
              <w:t xml:space="preserve">Nu □        </w:t>
            </w:r>
          </w:p>
          <w:p w:rsidR="00D55058" w:rsidRPr="00915B83" w:rsidRDefault="00D55058" w:rsidP="00915B83">
            <w:pPr>
              <w:ind w:right="-1"/>
              <w:jc w:val="both"/>
              <w:rPr>
                <w:noProof w:val="0"/>
                <w:lang w:eastAsia="ro-RO"/>
              </w:rPr>
            </w:pPr>
            <w:r w:rsidRPr="00915B83">
              <w:rPr>
                <w:noProof w:val="0"/>
                <w:sz w:val="22"/>
                <w:szCs w:val="22"/>
                <w:lang w:eastAsia="ro-RO"/>
              </w:rPr>
              <w:t xml:space="preserve">Da □        </w:t>
            </w:r>
          </w:p>
        </w:tc>
      </w:tr>
      <w:tr w:rsidR="00D55058" w:rsidRPr="00EC30C2" w:rsidTr="00915B83">
        <w:tc>
          <w:tcPr>
            <w:tcW w:w="5524" w:type="dxa"/>
            <w:vMerge w:val="restart"/>
            <w:shd w:val="clear" w:color="auto" w:fill="FFFFFF"/>
          </w:tcPr>
          <w:p w:rsidR="00D55058" w:rsidRPr="00915B83" w:rsidRDefault="00D55058" w:rsidP="00915B83">
            <w:pPr>
              <w:ind w:right="-1"/>
              <w:jc w:val="both"/>
              <w:rPr>
                <w:noProof w:val="0"/>
                <w:highlight w:val="yellow"/>
                <w:lang w:eastAsia="ro-RO"/>
              </w:rPr>
            </w:pPr>
            <w:r w:rsidRPr="00915B83">
              <w:rPr>
                <w:noProof w:val="0"/>
                <w:sz w:val="22"/>
                <w:szCs w:val="22"/>
                <w:lang w:eastAsia="ro-RO"/>
              </w:rPr>
              <w:t xml:space="preserve">Publicarea anterioară în </w:t>
            </w:r>
            <w:r w:rsidRPr="00915B83">
              <w:rPr>
                <w:i/>
                <w:noProof w:val="0"/>
                <w:sz w:val="22"/>
                <w:szCs w:val="22"/>
                <w:lang w:eastAsia="zh-CN"/>
              </w:rPr>
              <w:t xml:space="preserve">Jurnalul Oficial al Uniunii Europene </w:t>
            </w:r>
            <w:r w:rsidRPr="00915B83">
              <w:rPr>
                <w:noProof w:val="0"/>
                <w:sz w:val="22"/>
                <w:szCs w:val="22"/>
                <w:lang w:eastAsia="ro-RO"/>
              </w:rPr>
              <w:t xml:space="preserve"> privind contractul (contractele) la care se referă anunțul respectiv</w:t>
            </w:r>
          </w:p>
        </w:tc>
        <w:tc>
          <w:tcPr>
            <w:tcW w:w="4394" w:type="dxa"/>
          </w:tcPr>
          <w:p w:rsidR="00D55058" w:rsidRPr="00915B83" w:rsidRDefault="00D55058" w:rsidP="00915B83">
            <w:pPr>
              <w:ind w:right="-1"/>
              <w:jc w:val="both"/>
              <w:rPr>
                <w:noProof w:val="0"/>
                <w:lang w:eastAsia="ro-RO"/>
              </w:rPr>
            </w:pPr>
            <w:r w:rsidRPr="00915B83">
              <w:rPr>
                <w:noProof w:val="0"/>
                <w:sz w:val="22"/>
                <w:szCs w:val="22"/>
                <w:lang w:eastAsia="ro-RO"/>
              </w:rPr>
              <w:t xml:space="preserve">Nu □        </w:t>
            </w:r>
          </w:p>
        </w:tc>
      </w:tr>
      <w:tr w:rsidR="00D55058" w:rsidRPr="00EC30C2" w:rsidTr="00915B83">
        <w:tc>
          <w:tcPr>
            <w:tcW w:w="5524" w:type="dxa"/>
            <w:vMerge/>
            <w:shd w:val="clear" w:color="auto" w:fill="FFFFFF"/>
          </w:tcPr>
          <w:p w:rsidR="00D55058" w:rsidRPr="00915B83" w:rsidRDefault="00D55058" w:rsidP="00915B83">
            <w:pPr>
              <w:jc w:val="both"/>
              <w:rPr>
                <w:noProof w:val="0"/>
              </w:rPr>
            </w:pPr>
          </w:p>
        </w:tc>
        <w:tc>
          <w:tcPr>
            <w:tcW w:w="4394" w:type="dxa"/>
          </w:tcPr>
          <w:p w:rsidR="00D55058" w:rsidRPr="00915B83" w:rsidRDefault="00D55058" w:rsidP="00915B83">
            <w:pPr>
              <w:jc w:val="both"/>
              <w:rPr>
                <w:noProof w:val="0"/>
              </w:rPr>
            </w:pPr>
            <w:r w:rsidRPr="00915B83">
              <w:rPr>
                <w:noProof w:val="0"/>
                <w:sz w:val="22"/>
                <w:szCs w:val="22"/>
                <w:lang w:eastAsia="ro-RO"/>
              </w:rPr>
              <w:t>Data (datele) și referința (referințele) publicărilor:</w:t>
            </w:r>
          </w:p>
        </w:tc>
      </w:tr>
      <w:tr w:rsidR="00D55058" w:rsidRPr="00EC30C2" w:rsidTr="00915B83">
        <w:tc>
          <w:tcPr>
            <w:tcW w:w="5524" w:type="dxa"/>
            <w:shd w:val="clear" w:color="auto" w:fill="FFFFFF"/>
          </w:tcPr>
          <w:p w:rsidR="00D55058" w:rsidRPr="00915B83" w:rsidRDefault="00D55058" w:rsidP="00915B83">
            <w:pPr>
              <w:jc w:val="both"/>
              <w:rPr>
                <w:noProof w:val="0"/>
              </w:rPr>
            </w:pPr>
            <w:r w:rsidRPr="00915B83">
              <w:rPr>
                <w:noProof w:val="0"/>
                <w:sz w:val="22"/>
                <w:szCs w:val="22"/>
              </w:rPr>
              <w:t>Agenția Naționalг pentru Soluționarea Contestațiilor</w:t>
            </w:r>
          </w:p>
          <w:p w:rsidR="00D55058" w:rsidRPr="00915B83" w:rsidRDefault="00D55058" w:rsidP="00915B83">
            <w:pPr>
              <w:contextualSpacing/>
              <w:jc w:val="both"/>
              <w:rPr>
                <w:noProof w:val="0"/>
                <w:lang w:eastAsia="zh-CN"/>
              </w:rPr>
            </w:pPr>
          </w:p>
        </w:tc>
        <w:tc>
          <w:tcPr>
            <w:tcW w:w="4394" w:type="dxa"/>
          </w:tcPr>
          <w:p w:rsidR="00D55058" w:rsidRPr="00915B83" w:rsidRDefault="00D55058" w:rsidP="00915B83">
            <w:pPr>
              <w:jc w:val="both"/>
              <w:rPr>
                <w:noProof w:val="0"/>
              </w:rPr>
            </w:pPr>
            <w:r w:rsidRPr="00915B83">
              <w:rPr>
                <w:noProof w:val="0"/>
                <w:sz w:val="22"/>
                <w:szCs w:val="22"/>
              </w:rPr>
              <w:t>mun. Chișinгu, bd. Ștefan cel Mare și Sfвnt, 124, MD-2001;</w:t>
            </w:r>
          </w:p>
          <w:p w:rsidR="00D55058" w:rsidRPr="00915B83" w:rsidRDefault="00D55058" w:rsidP="00915B83">
            <w:pPr>
              <w:jc w:val="both"/>
              <w:rPr>
                <w:noProof w:val="0"/>
              </w:rPr>
            </w:pPr>
            <w:r w:rsidRPr="00915B83">
              <w:rPr>
                <w:noProof w:val="0"/>
                <w:sz w:val="22"/>
                <w:szCs w:val="22"/>
              </w:rPr>
              <w:t xml:space="preserve">tel/fax: (022) 820 652, 820-651 </w:t>
            </w:r>
          </w:p>
          <w:p w:rsidR="00D55058" w:rsidRPr="00915B83" w:rsidRDefault="00D55058" w:rsidP="00915B83">
            <w:pPr>
              <w:jc w:val="both"/>
              <w:rPr>
                <w:noProof w:val="0"/>
                <w:color w:val="0563C1"/>
                <w:u w:val="single"/>
              </w:rPr>
            </w:pPr>
            <w:r w:rsidRPr="00915B83">
              <w:rPr>
                <w:noProof w:val="0"/>
                <w:sz w:val="22"/>
                <w:szCs w:val="22"/>
              </w:rPr>
              <w:t xml:space="preserve">e-mail: </w:t>
            </w:r>
            <w:hyperlink r:id="rId13" w:history="1">
              <w:r w:rsidRPr="00915B83">
                <w:rPr>
                  <w:noProof w:val="0"/>
                  <w:color w:val="0563C1"/>
                  <w:sz w:val="22"/>
                  <w:szCs w:val="22"/>
                  <w:u w:val="single"/>
                </w:rPr>
                <w:t>contestatii@ansc.md</w:t>
              </w:r>
            </w:hyperlink>
          </w:p>
          <w:p w:rsidR="00D55058" w:rsidRPr="00915B83" w:rsidRDefault="00D55058" w:rsidP="00915B83">
            <w:pPr>
              <w:jc w:val="both"/>
              <w:rPr>
                <w:noProof w:val="0"/>
              </w:rPr>
            </w:pPr>
            <w:r w:rsidRPr="00915B83">
              <w:rPr>
                <w:noProof w:val="0"/>
                <w:sz w:val="22"/>
                <w:szCs w:val="22"/>
              </w:rPr>
              <w:t xml:space="preserve">pagina web: </w:t>
            </w:r>
            <w:r w:rsidRPr="00915B83">
              <w:rPr>
                <w:noProof w:val="0"/>
                <w:color w:val="0563C1"/>
                <w:sz w:val="22"/>
                <w:szCs w:val="22"/>
                <w:u w:val="single"/>
              </w:rPr>
              <w:t>www.ansc.md</w:t>
            </w:r>
          </w:p>
        </w:tc>
      </w:tr>
      <w:tr w:rsidR="00D55058" w:rsidRPr="00EC30C2" w:rsidTr="00915B83">
        <w:tc>
          <w:tcPr>
            <w:tcW w:w="5524" w:type="dxa"/>
            <w:shd w:val="clear" w:color="auto" w:fill="FFFFFF"/>
          </w:tcPr>
          <w:p w:rsidR="00D55058" w:rsidRPr="00915B83" w:rsidRDefault="00D55058" w:rsidP="00915B83">
            <w:pPr>
              <w:jc w:val="both"/>
              <w:rPr>
                <w:noProof w:val="0"/>
              </w:rPr>
            </w:pPr>
            <w:r w:rsidRPr="00915B83">
              <w:rPr>
                <w:noProof w:val="0"/>
                <w:sz w:val="22"/>
                <w:szCs w:val="22"/>
              </w:rPr>
              <w:t>Alte informații relevante</w:t>
            </w:r>
          </w:p>
        </w:tc>
        <w:tc>
          <w:tcPr>
            <w:tcW w:w="4394" w:type="dxa"/>
          </w:tcPr>
          <w:p w:rsidR="00D55058" w:rsidRPr="00915B83" w:rsidRDefault="00D55058" w:rsidP="00915B83">
            <w:pPr>
              <w:jc w:val="both"/>
              <w:rPr>
                <w:noProof w:val="0"/>
              </w:rPr>
            </w:pPr>
          </w:p>
        </w:tc>
      </w:tr>
    </w:tbl>
    <w:p w:rsidR="00D55058" w:rsidRPr="00FF430B" w:rsidRDefault="00D55058" w:rsidP="009D62FF">
      <w:pPr>
        <w:jc w:val="both"/>
        <w:rPr>
          <w:noProof w:val="0"/>
        </w:rPr>
      </w:pPr>
    </w:p>
    <w:p w:rsidR="00D55058" w:rsidRPr="00FF430B" w:rsidRDefault="00D55058" w:rsidP="009D62FF">
      <w:pPr>
        <w:spacing w:before="120"/>
        <w:ind w:firstLine="567"/>
        <w:rPr>
          <w:b/>
          <w:noProof w:val="0"/>
        </w:rPr>
      </w:pPr>
      <w:r w:rsidRPr="00FF430B">
        <w:rPr>
          <w:b/>
          <w:noProof w:val="0"/>
        </w:rPr>
        <w:t xml:space="preserve">Conducгtorul grupului de lucru:  ___________________________                </w:t>
      </w:r>
    </w:p>
    <w:p w:rsidR="00D55058" w:rsidRPr="00FF430B" w:rsidRDefault="00D55058" w:rsidP="009D62FF">
      <w:pPr>
        <w:jc w:val="both"/>
        <w:rPr>
          <w:noProof w:val="0"/>
        </w:rPr>
      </w:pPr>
    </w:p>
    <w:p w:rsidR="00D55058" w:rsidRPr="00FF430B" w:rsidRDefault="00D55058" w:rsidP="009D62FF">
      <w:pPr>
        <w:jc w:val="both"/>
        <w:rPr>
          <w:noProof w:val="0"/>
        </w:rPr>
      </w:pPr>
      <w:r w:rsidRPr="00FF430B">
        <w:rPr>
          <w:b/>
          <w:i/>
          <w:noProof w:val="0"/>
          <w:color w:val="FF0000"/>
        </w:rPr>
        <w:t>Notг:</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D55058" w:rsidRPr="00FF430B" w:rsidRDefault="00D55058" w:rsidP="00502EFF">
      <w:pPr>
        <w:jc w:val="right"/>
        <w:rPr>
          <w:noProof w:val="0"/>
          <w:sz w:val="22"/>
          <w:szCs w:val="22"/>
        </w:rPr>
      </w:pPr>
      <w:r>
        <w:rPr>
          <w:noProof w:val="0"/>
        </w:rPr>
        <w:br w:type="page"/>
      </w:r>
      <w:r w:rsidRPr="00FF430B">
        <w:rPr>
          <w:noProof w:val="0"/>
        </w:rPr>
        <w:t>Anexa nr.6</w:t>
      </w:r>
    </w:p>
    <w:p w:rsidR="00D55058" w:rsidRPr="00FF430B" w:rsidRDefault="00D55058" w:rsidP="00502EFF">
      <w:pPr>
        <w:jc w:val="right"/>
        <w:rPr>
          <w:noProof w:val="0"/>
        </w:rPr>
      </w:pPr>
      <w:r w:rsidRPr="00FF430B">
        <w:rPr>
          <w:noProof w:val="0"/>
        </w:rPr>
        <w:t>la Documentația standard nr._____</w:t>
      </w:r>
    </w:p>
    <w:p w:rsidR="00D55058" w:rsidRPr="00FF430B" w:rsidRDefault="00D55058" w:rsidP="00502EFF">
      <w:pPr>
        <w:jc w:val="right"/>
        <w:rPr>
          <w:noProof w:val="0"/>
        </w:rPr>
      </w:pPr>
      <w:r w:rsidRPr="00FF430B">
        <w:rPr>
          <w:noProof w:val="0"/>
        </w:rPr>
        <w:t>din “____” ________ 20___</w:t>
      </w:r>
    </w:p>
    <w:p w:rsidR="00D55058" w:rsidRPr="00FF430B" w:rsidRDefault="00D55058" w:rsidP="00130A49">
      <w:pPr>
        <w:jc w:val="right"/>
        <w:rPr>
          <w:noProof w:val="0"/>
          <w:sz w:val="22"/>
          <w:szCs w:val="22"/>
        </w:rPr>
      </w:pPr>
    </w:p>
    <w:p w:rsidR="00D55058" w:rsidRPr="00FF430B" w:rsidRDefault="00D55058" w:rsidP="00130A49">
      <w:pPr>
        <w:jc w:val="right"/>
        <w:rPr>
          <w:i/>
          <w:noProof w:val="0"/>
          <w:sz w:val="22"/>
          <w:szCs w:val="22"/>
        </w:rPr>
      </w:pPr>
    </w:p>
    <w:p w:rsidR="00D55058" w:rsidRPr="00FF430B" w:rsidRDefault="00D55058" w:rsidP="002A6E99">
      <w:pPr>
        <w:ind w:right="-1"/>
        <w:jc w:val="center"/>
        <w:rPr>
          <w:b/>
          <w:bCs/>
          <w:noProof w:val="0"/>
          <w:color w:val="000000"/>
          <w:sz w:val="22"/>
          <w:szCs w:val="22"/>
        </w:rPr>
      </w:pPr>
    </w:p>
    <w:p w:rsidR="00D55058" w:rsidRPr="00FF430B" w:rsidRDefault="00D55058" w:rsidP="00130A49">
      <w:pPr>
        <w:ind w:right="-1"/>
        <w:jc w:val="center"/>
        <w:rPr>
          <w:b/>
          <w:bCs/>
          <w:noProof w:val="0"/>
          <w:color w:val="000000"/>
          <w:sz w:val="28"/>
          <w:szCs w:val="28"/>
        </w:rPr>
      </w:pPr>
      <w:r w:rsidRPr="00FF430B">
        <w:rPr>
          <w:b/>
          <w:bCs/>
          <w:noProof w:val="0"/>
          <w:color w:val="000000"/>
          <w:sz w:val="28"/>
          <w:szCs w:val="28"/>
        </w:rPr>
        <w:t>ANUNȚ</w:t>
      </w:r>
    </w:p>
    <w:p w:rsidR="00D55058" w:rsidRPr="00FF430B" w:rsidRDefault="00D55058"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D55058" w:rsidRPr="00FF430B" w:rsidRDefault="00D55058" w:rsidP="00130A49">
      <w:pPr>
        <w:spacing w:before="240" w:after="240"/>
        <w:ind w:right="-1"/>
        <w:jc w:val="center"/>
        <w:rPr>
          <w:noProof w:val="0"/>
          <w:sz w:val="22"/>
          <w:szCs w:val="22"/>
        </w:rPr>
      </w:pPr>
      <w:r w:rsidRPr="00FF430B">
        <w:rPr>
          <w:noProof w:val="0"/>
          <w:sz w:val="22"/>
          <w:szCs w:val="22"/>
        </w:rPr>
        <w:t>Nr. ___________ din _____________</w:t>
      </w:r>
    </w:p>
    <w:p w:rsidR="00D55058" w:rsidRPr="00FF430B" w:rsidRDefault="00D55058" w:rsidP="002F556B">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Denumirea autorității contractante</w:t>
            </w:r>
          </w:p>
        </w:tc>
        <w:tc>
          <w:tcPr>
            <w:tcW w:w="4218" w:type="dxa"/>
          </w:tcPr>
          <w:p w:rsidR="00D55058" w:rsidRPr="00915B83" w:rsidRDefault="00D55058" w:rsidP="00915B83">
            <w:pPr>
              <w:jc w:val="both"/>
              <w:rPr>
                <w:noProof w:val="0"/>
              </w:rPr>
            </w:pP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Localitate</w:t>
            </w:r>
          </w:p>
        </w:tc>
        <w:tc>
          <w:tcPr>
            <w:tcW w:w="4218" w:type="dxa"/>
          </w:tcPr>
          <w:p w:rsidR="00D55058" w:rsidRPr="00915B83" w:rsidRDefault="00D55058" w:rsidP="00915B83">
            <w:pPr>
              <w:jc w:val="both"/>
              <w:rPr>
                <w:noProof w:val="0"/>
              </w:rPr>
            </w:pP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IDNO</w:t>
            </w:r>
          </w:p>
        </w:tc>
        <w:tc>
          <w:tcPr>
            <w:tcW w:w="4218" w:type="dxa"/>
          </w:tcPr>
          <w:p w:rsidR="00D55058" w:rsidRPr="00915B83" w:rsidRDefault="00D55058" w:rsidP="00915B83">
            <w:pPr>
              <w:jc w:val="both"/>
              <w:rPr>
                <w:noProof w:val="0"/>
              </w:rPr>
            </w:pP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Adresa</w:t>
            </w:r>
          </w:p>
        </w:tc>
        <w:tc>
          <w:tcPr>
            <w:tcW w:w="4218" w:type="dxa"/>
          </w:tcPr>
          <w:p w:rsidR="00D55058" w:rsidRPr="00915B83" w:rsidRDefault="00D55058" w:rsidP="00915B83">
            <w:pPr>
              <w:jc w:val="both"/>
              <w:rPr>
                <w:noProof w:val="0"/>
              </w:rPr>
            </w:pP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Număr de telefon</w:t>
            </w:r>
          </w:p>
        </w:tc>
        <w:tc>
          <w:tcPr>
            <w:tcW w:w="4218" w:type="dxa"/>
          </w:tcPr>
          <w:p w:rsidR="00D55058" w:rsidRPr="00915B83" w:rsidRDefault="00D55058" w:rsidP="00915B83">
            <w:pPr>
              <w:jc w:val="both"/>
              <w:rPr>
                <w:noProof w:val="0"/>
              </w:rPr>
            </w:pP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Număr de fax</w:t>
            </w:r>
          </w:p>
        </w:tc>
        <w:tc>
          <w:tcPr>
            <w:tcW w:w="4218" w:type="dxa"/>
          </w:tcPr>
          <w:p w:rsidR="00D55058" w:rsidRPr="00915B83" w:rsidRDefault="00D55058" w:rsidP="00915B83">
            <w:pPr>
              <w:jc w:val="both"/>
              <w:rPr>
                <w:noProof w:val="0"/>
              </w:rPr>
            </w:pP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 xml:space="preserve">E-mail </w:t>
            </w:r>
          </w:p>
        </w:tc>
        <w:tc>
          <w:tcPr>
            <w:tcW w:w="4218" w:type="dxa"/>
          </w:tcPr>
          <w:p w:rsidR="00D55058" w:rsidRPr="00915B83" w:rsidRDefault="00D55058" w:rsidP="00915B83">
            <w:pPr>
              <w:jc w:val="both"/>
              <w:rPr>
                <w:noProof w:val="0"/>
              </w:rPr>
            </w:pP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Pagina web oficială</w:t>
            </w:r>
          </w:p>
        </w:tc>
        <w:tc>
          <w:tcPr>
            <w:tcW w:w="4218" w:type="dxa"/>
          </w:tcPr>
          <w:p w:rsidR="00D55058" w:rsidRPr="00915B83" w:rsidRDefault="00D55058" w:rsidP="00915B83">
            <w:pPr>
              <w:jc w:val="both"/>
              <w:rPr>
                <w:noProof w:val="0"/>
              </w:rPr>
            </w:pP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rPr>
              <w:t xml:space="preserve">Persoana de contact </w:t>
            </w:r>
          </w:p>
          <w:p w:rsidR="00D55058" w:rsidRPr="00915B83" w:rsidRDefault="00D55058" w:rsidP="00915B83">
            <w:pPr>
              <w:jc w:val="both"/>
              <w:rPr>
                <w:b/>
                <w:noProof w:val="0"/>
              </w:rPr>
            </w:pPr>
            <w:r w:rsidRPr="00915B83">
              <w:rPr>
                <w:i/>
                <w:noProof w:val="0"/>
                <w:sz w:val="22"/>
                <w:szCs w:val="22"/>
              </w:rPr>
              <w:t>(nume, prenume, telefon, e-mail)</w:t>
            </w:r>
          </w:p>
        </w:tc>
        <w:tc>
          <w:tcPr>
            <w:tcW w:w="4218" w:type="dxa"/>
          </w:tcPr>
          <w:p w:rsidR="00D55058" w:rsidRPr="00915B83" w:rsidRDefault="00D55058" w:rsidP="00915B83">
            <w:pPr>
              <w:jc w:val="both"/>
              <w:rPr>
                <w:noProof w:val="0"/>
              </w:rPr>
            </w:pPr>
          </w:p>
        </w:tc>
      </w:tr>
    </w:tbl>
    <w:p w:rsidR="00D55058" w:rsidRPr="00FF430B" w:rsidRDefault="00D55058" w:rsidP="002F556B">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D55058" w:rsidRPr="00EC30C2" w:rsidTr="00915B83">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Tipul procedurii de achiziție</w:t>
            </w:r>
          </w:p>
        </w:tc>
        <w:tc>
          <w:tcPr>
            <w:tcW w:w="4218" w:type="dxa"/>
          </w:tcPr>
          <w:p w:rsidR="00D55058" w:rsidRPr="00915B83" w:rsidRDefault="00D55058" w:rsidP="00915B83">
            <w:pPr>
              <w:jc w:val="both"/>
              <w:rPr>
                <w:noProof w:val="0"/>
                <w:lang w:eastAsia="ro-RO"/>
              </w:rPr>
            </w:pPr>
            <w:r w:rsidRPr="00915B83">
              <w:rPr>
                <w:noProof w:val="0"/>
                <w:sz w:val="22"/>
                <w:szCs w:val="22"/>
                <w:lang w:eastAsia="ro-RO"/>
              </w:rPr>
              <w:t xml:space="preserve">Cererea ofertelor de prețuri □  </w:t>
            </w:r>
          </w:p>
          <w:p w:rsidR="00D55058" w:rsidRPr="00915B83" w:rsidRDefault="00D55058" w:rsidP="00915B83">
            <w:pPr>
              <w:jc w:val="both"/>
              <w:rPr>
                <w:i/>
                <w:noProof w:val="0"/>
                <w:lang w:eastAsia="ro-RO"/>
              </w:rPr>
            </w:pPr>
            <w:r w:rsidRPr="00915B83">
              <w:rPr>
                <w:noProof w:val="0"/>
                <w:sz w:val="22"/>
                <w:szCs w:val="22"/>
                <w:lang w:eastAsia="ro-RO"/>
              </w:rPr>
              <w:t xml:space="preserve">Licitație deschisă □  Altele: </w:t>
            </w:r>
            <w:r w:rsidRPr="00915B83">
              <w:rPr>
                <w:i/>
                <w:noProof w:val="0"/>
                <w:sz w:val="22"/>
                <w:szCs w:val="22"/>
                <w:lang w:eastAsia="ro-RO"/>
              </w:rPr>
              <w:t>[Indicați]</w:t>
            </w:r>
          </w:p>
        </w:tc>
      </w:tr>
      <w:tr w:rsidR="00D55058" w:rsidRPr="00EC30C2" w:rsidTr="00915B83">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Obiectul achiziției</w:t>
            </w:r>
          </w:p>
        </w:tc>
        <w:tc>
          <w:tcPr>
            <w:tcW w:w="4218" w:type="dxa"/>
          </w:tcPr>
          <w:p w:rsidR="00D55058" w:rsidRPr="00915B83" w:rsidRDefault="00D55058" w:rsidP="00915B83">
            <w:pPr>
              <w:jc w:val="both"/>
              <w:rPr>
                <w:noProof w:val="0"/>
                <w:lang w:eastAsia="ro-RO"/>
              </w:rPr>
            </w:pPr>
          </w:p>
        </w:tc>
      </w:tr>
      <w:tr w:rsidR="00D55058" w:rsidRPr="00EC30C2" w:rsidTr="00915B83">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Cod CPV</w:t>
            </w:r>
          </w:p>
        </w:tc>
        <w:tc>
          <w:tcPr>
            <w:tcW w:w="4218" w:type="dxa"/>
          </w:tcPr>
          <w:p w:rsidR="00D55058" w:rsidRPr="00915B83" w:rsidRDefault="00D55058" w:rsidP="00915B83">
            <w:pPr>
              <w:jc w:val="both"/>
              <w:rPr>
                <w:noProof w:val="0"/>
                <w:lang w:eastAsia="ro-RO"/>
              </w:rPr>
            </w:pPr>
          </w:p>
        </w:tc>
      </w:tr>
      <w:tr w:rsidR="00D55058" w:rsidRPr="00EC30C2" w:rsidTr="00915B83">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 xml:space="preserve">Valoarea estimată a achiziției </w:t>
            </w:r>
          </w:p>
        </w:tc>
        <w:tc>
          <w:tcPr>
            <w:tcW w:w="4218" w:type="dxa"/>
          </w:tcPr>
          <w:p w:rsidR="00D55058" w:rsidRPr="00915B83" w:rsidRDefault="00D55058" w:rsidP="00915B83">
            <w:pPr>
              <w:jc w:val="both"/>
              <w:rPr>
                <w:noProof w:val="0"/>
              </w:rPr>
            </w:pPr>
          </w:p>
        </w:tc>
      </w:tr>
      <w:tr w:rsidR="00D55058" w:rsidRPr="00EC30C2" w:rsidTr="00915B83">
        <w:tc>
          <w:tcPr>
            <w:tcW w:w="5353" w:type="dxa"/>
            <w:vMerge w:val="restart"/>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 xml:space="preserve">Nr. și link-ul procedurii </w:t>
            </w:r>
            <w:r w:rsidRPr="00915B83">
              <w:rPr>
                <w:i/>
                <w:noProof w:val="0"/>
                <w:sz w:val="22"/>
                <w:szCs w:val="22"/>
                <w:lang w:eastAsia="ro-RO"/>
              </w:rPr>
              <w:t xml:space="preserve">(se va indica din cadrul portalului guvernamental </w:t>
            </w:r>
            <w:hyperlink r:id="rId14" w:history="1">
              <w:r w:rsidRPr="00915B83">
                <w:rPr>
                  <w:i/>
                  <w:noProof w:val="0"/>
                  <w:color w:val="0000FF"/>
                  <w:sz w:val="22"/>
                  <w:szCs w:val="22"/>
                  <w:u w:val="single"/>
                  <w:lang w:eastAsia="ro-RO"/>
                </w:rPr>
                <w:t>www.mtender.gov.md</w:t>
              </w:r>
            </w:hyperlink>
            <w:r w:rsidRPr="00915B83">
              <w:rPr>
                <w:i/>
                <w:noProof w:val="0"/>
                <w:sz w:val="22"/>
                <w:szCs w:val="22"/>
                <w:lang w:eastAsia="ro-RO"/>
              </w:rPr>
              <w:t>)</w:t>
            </w:r>
          </w:p>
        </w:tc>
        <w:tc>
          <w:tcPr>
            <w:tcW w:w="4218" w:type="dxa"/>
          </w:tcPr>
          <w:p w:rsidR="00D55058" w:rsidRPr="00915B83" w:rsidRDefault="00D55058" w:rsidP="00915B83">
            <w:pPr>
              <w:jc w:val="both"/>
              <w:rPr>
                <w:noProof w:val="0"/>
              </w:rPr>
            </w:pPr>
            <w:r w:rsidRPr="00915B83">
              <w:rPr>
                <w:noProof w:val="0"/>
                <w:sz w:val="22"/>
                <w:szCs w:val="22"/>
              </w:rPr>
              <w:t>Nr:</w:t>
            </w:r>
          </w:p>
        </w:tc>
      </w:tr>
      <w:tr w:rsidR="00D55058" w:rsidRPr="00EC30C2" w:rsidTr="00915B83">
        <w:tc>
          <w:tcPr>
            <w:tcW w:w="5353" w:type="dxa"/>
            <w:vMerge/>
            <w:shd w:val="clear" w:color="auto" w:fill="FFFFFF"/>
          </w:tcPr>
          <w:p w:rsidR="00D55058" w:rsidRPr="00915B83" w:rsidRDefault="00D55058" w:rsidP="00915B83">
            <w:pPr>
              <w:jc w:val="both"/>
              <w:rPr>
                <w:b/>
                <w:noProof w:val="0"/>
                <w:lang w:eastAsia="ro-RO"/>
              </w:rPr>
            </w:pPr>
          </w:p>
        </w:tc>
        <w:tc>
          <w:tcPr>
            <w:tcW w:w="4218" w:type="dxa"/>
          </w:tcPr>
          <w:p w:rsidR="00D55058" w:rsidRPr="00915B83" w:rsidRDefault="00D55058" w:rsidP="00915B83">
            <w:pPr>
              <w:jc w:val="both"/>
              <w:rPr>
                <w:noProof w:val="0"/>
              </w:rPr>
            </w:pPr>
            <w:r w:rsidRPr="00915B83">
              <w:rPr>
                <w:noProof w:val="0"/>
                <w:sz w:val="22"/>
                <w:szCs w:val="22"/>
              </w:rPr>
              <w:t>Link:</w:t>
            </w:r>
          </w:p>
        </w:tc>
      </w:tr>
      <w:tr w:rsidR="00D55058" w:rsidRPr="00EC30C2" w:rsidTr="00915B83">
        <w:tc>
          <w:tcPr>
            <w:tcW w:w="5353" w:type="dxa"/>
            <w:shd w:val="clear" w:color="auto" w:fill="FFFFFF"/>
          </w:tcPr>
          <w:p w:rsidR="00D55058" w:rsidRPr="00915B83" w:rsidRDefault="00D55058" w:rsidP="00915B83">
            <w:pPr>
              <w:jc w:val="both"/>
              <w:rPr>
                <w:b/>
                <w:noProof w:val="0"/>
              </w:rPr>
            </w:pPr>
            <w:r w:rsidRPr="00915B83">
              <w:rPr>
                <w:b/>
                <w:noProof w:val="0"/>
                <w:sz w:val="22"/>
                <w:szCs w:val="22"/>
                <w:lang w:eastAsia="ro-RO"/>
              </w:rPr>
              <w:t>Data publicării anunțului de participare</w:t>
            </w:r>
          </w:p>
        </w:tc>
        <w:tc>
          <w:tcPr>
            <w:tcW w:w="4218" w:type="dxa"/>
          </w:tcPr>
          <w:p w:rsidR="00D55058" w:rsidRPr="00915B83" w:rsidRDefault="00D55058" w:rsidP="00915B83">
            <w:pPr>
              <w:jc w:val="both"/>
              <w:rPr>
                <w:noProof w:val="0"/>
              </w:rPr>
            </w:pPr>
          </w:p>
        </w:tc>
      </w:tr>
      <w:tr w:rsidR="00D55058" w:rsidRPr="00EC30C2" w:rsidTr="00915B83">
        <w:trPr>
          <w:trHeight w:val="1040"/>
        </w:trPr>
        <w:tc>
          <w:tcPr>
            <w:tcW w:w="5353" w:type="dxa"/>
            <w:shd w:val="clear" w:color="auto" w:fill="FFFFFF"/>
          </w:tcPr>
          <w:p w:rsidR="00D55058" w:rsidRPr="00915B83" w:rsidRDefault="00D55058" w:rsidP="00915B83">
            <w:pPr>
              <w:jc w:val="both"/>
              <w:rPr>
                <w:b/>
                <w:noProof w:val="0"/>
                <w:lang w:eastAsia="ro-RO"/>
              </w:rPr>
            </w:pPr>
            <w:r w:rsidRPr="00915B83">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915B83">
              <w:rPr>
                <w:i/>
                <w:noProof w:val="0"/>
                <w:color w:val="000000"/>
                <w:sz w:val="22"/>
                <w:szCs w:val="22"/>
              </w:rPr>
              <w:t>(după caz)</w:t>
            </w:r>
          </w:p>
        </w:tc>
        <w:tc>
          <w:tcPr>
            <w:tcW w:w="4218" w:type="dxa"/>
          </w:tcPr>
          <w:p w:rsidR="00D55058" w:rsidRPr="00915B83" w:rsidRDefault="00D55058" w:rsidP="00915B83">
            <w:pPr>
              <w:jc w:val="both"/>
              <w:rPr>
                <w:noProof w:val="0"/>
              </w:rPr>
            </w:pPr>
          </w:p>
        </w:tc>
      </w:tr>
    </w:tbl>
    <w:p w:rsidR="00D55058" w:rsidRPr="00FF430B" w:rsidRDefault="00D55058" w:rsidP="002F556B">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D55058" w:rsidRPr="00EC30C2" w:rsidTr="00915B83">
        <w:trPr>
          <w:trHeight w:val="304"/>
        </w:trPr>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Tipul contractului de achiziție/acordului-cadru</w:t>
            </w:r>
          </w:p>
        </w:tc>
        <w:tc>
          <w:tcPr>
            <w:tcW w:w="4218" w:type="dxa"/>
          </w:tcPr>
          <w:p w:rsidR="00D55058" w:rsidRPr="00915B83" w:rsidRDefault="00D55058" w:rsidP="00915B83">
            <w:pPr>
              <w:jc w:val="both"/>
              <w:rPr>
                <w:noProof w:val="0"/>
                <w:lang w:eastAsia="ro-RO"/>
              </w:rPr>
            </w:pPr>
            <w:r w:rsidRPr="00915B83">
              <w:rPr>
                <w:noProof w:val="0"/>
                <w:sz w:val="22"/>
                <w:szCs w:val="22"/>
                <w:lang w:eastAsia="ro-RO"/>
              </w:rPr>
              <w:t xml:space="preserve"> Servicii de proiectare □      Lucrări □</w:t>
            </w:r>
          </w:p>
        </w:tc>
      </w:tr>
      <w:tr w:rsidR="00D55058" w:rsidRPr="00EC30C2" w:rsidTr="00915B83">
        <w:trPr>
          <w:trHeight w:val="315"/>
        </w:trPr>
        <w:tc>
          <w:tcPr>
            <w:tcW w:w="5353" w:type="dxa"/>
            <w:shd w:val="clear" w:color="auto" w:fill="FFFFFF"/>
          </w:tcPr>
          <w:p w:rsidR="00D55058" w:rsidRPr="00915B83" w:rsidRDefault="00D55058" w:rsidP="00915B83">
            <w:pPr>
              <w:jc w:val="both"/>
              <w:rPr>
                <w:b/>
                <w:noProof w:val="0"/>
                <w:lang w:eastAsia="ro-RO"/>
              </w:rPr>
            </w:pPr>
            <w:r w:rsidRPr="00915B83">
              <w:rPr>
                <w:b/>
                <w:noProof w:val="0"/>
                <w:color w:val="000000"/>
                <w:sz w:val="22"/>
                <w:szCs w:val="22"/>
              </w:rPr>
              <w:t>Contractul de achiziție/acordul-cadru se referă la un proiect și/sau program finanțat din fonduri ale Uniunii Europene</w:t>
            </w:r>
          </w:p>
        </w:tc>
        <w:tc>
          <w:tcPr>
            <w:tcW w:w="4218" w:type="dxa"/>
          </w:tcPr>
          <w:p w:rsidR="00D55058" w:rsidRPr="00915B83" w:rsidRDefault="00D55058" w:rsidP="00915B83">
            <w:pPr>
              <w:jc w:val="both"/>
              <w:rPr>
                <w:noProof w:val="0"/>
                <w:lang w:eastAsia="ro-RO"/>
              </w:rPr>
            </w:pPr>
            <w:r w:rsidRPr="00915B83">
              <w:rPr>
                <w:noProof w:val="0"/>
                <w:sz w:val="22"/>
                <w:szCs w:val="22"/>
                <w:lang w:eastAsia="ro-RO"/>
              </w:rPr>
              <w:t>Nu □    Da □</w:t>
            </w:r>
          </w:p>
        </w:tc>
      </w:tr>
      <w:tr w:rsidR="00D55058" w:rsidRPr="00EC30C2" w:rsidTr="00915B83">
        <w:trPr>
          <w:trHeight w:val="525"/>
        </w:trPr>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Sursa de finanțare</w:t>
            </w:r>
          </w:p>
        </w:tc>
        <w:tc>
          <w:tcPr>
            <w:tcW w:w="4218" w:type="dxa"/>
          </w:tcPr>
          <w:p w:rsidR="00D55058" w:rsidRPr="00915B83" w:rsidRDefault="00D55058" w:rsidP="00915B83">
            <w:pPr>
              <w:jc w:val="both"/>
              <w:rPr>
                <w:noProof w:val="0"/>
                <w:lang w:eastAsia="ro-RO"/>
              </w:rPr>
            </w:pPr>
            <w:r w:rsidRPr="00915B83">
              <w:rPr>
                <w:noProof w:val="0"/>
                <w:sz w:val="22"/>
                <w:szCs w:val="22"/>
                <w:lang w:eastAsia="ro-RO"/>
              </w:rPr>
              <w:t xml:space="preserve">Bugetul de stat □     FAOAM □ </w:t>
            </w:r>
          </w:p>
          <w:p w:rsidR="00D55058" w:rsidRPr="00915B83" w:rsidRDefault="00D55058" w:rsidP="00915B83">
            <w:pPr>
              <w:jc w:val="both"/>
              <w:rPr>
                <w:noProof w:val="0"/>
                <w:lang w:eastAsia="ro-RO"/>
              </w:rPr>
            </w:pPr>
            <w:r w:rsidRPr="00915B83">
              <w:rPr>
                <w:noProof w:val="0"/>
                <w:sz w:val="22"/>
                <w:szCs w:val="22"/>
                <w:lang w:eastAsia="ro-RO"/>
              </w:rPr>
              <w:t xml:space="preserve">BASS □     Surse externe □ </w:t>
            </w:r>
          </w:p>
          <w:p w:rsidR="00D55058" w:rsidRPr="00915B83" w:rsidRDefault="00D55058" w:rsidP="00915B83">
            <w:pPr>
              <w:jc w:val="both"/>
              <w:rPr>
                <w:noProof w:val="0"/>
                <w:lang w:eastAsia="ro-RO"/>
              </w:rPr>
            </w:pPr>
            <w:r w:rsidRPr="00915B83">
              <w:rPr>
                <w:noProof w:val="0"/>
                <w:sz w:val="22"/>
                <w:szCs w:val="22"/>
                <w:lang w:eastAsia="ro-RO"/>
              </w:rPr>
              <w:t xml:space="preserve">Alte surse: </w:t>
            </w:r>
            <w:r w:rsidRPr="00915B83">
              <w:rPr>
                <w:i/>
                <w:noProof w:val="0"/>
                <w:sz w:val="22"/>
                <w:szCs w:val="22"/>
                <w:lang w:eastAsia="ro-RO"/>
              </w:rPr>
              <w:t>[Indicați]</w:t>
            </w:r>
          </w:p>
        </w:tc>
      </w:tr>
      <w:tr w:rsidR="00D55058" w:rsidRPr="00EC30C2" w:rsidTr="00915B83">
        <w:trPr>
          <w:trHeight w:val="353"/>
        </w:trPr>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Data deciziei de atribuire a contractului de achiziție/ acordului-cadru</w:t>
            </w:r>
          </w:p>
        </w:tc>
        <w:tc>
          <w:tcPr>
            <w:tcW w:w="4218" w:type="dxa"/>
          </w:tcPr>
          <w:p w:rsidR="00D55058" w:rsidRPr="00915B83" w:rsidRDefault="00D55058" w:rsidP="00915B83">
            <w:pPr>
              <w:jc w:val="both"/>
              <w:rPr>
                <w:noProof w:val="0"/>
                <w:lang w:eastAsia="ro-RO"/>
              </w:rPr>
            </w:pPr>
          </w:p>
        </w:tc>
      </w:tr>
      <w:tr w:rsidR="00D55058" w:rsidRPr="00EC30C2" w:rsidTr="00915B83">
        <w:trPr>
          <w:trHeight w:val="140"/>
        </w:trPr>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Denumirea operatorului economic</w:t>
            </w:r>
          </w:p>
        </w:tc>
        <w:tc>
          <w:tcPr>
            <w:tcW w:w="4218" w:type="dxa"/>
          </w:tcPr>
          <w:p w:rsidR="00D55058" w:rsidRPr="00915B83" w:rsidRDefault="00D55058" w:rsidP="00915B83">
            <w:pPr>
              <w:jc w:val="both"/>
              <w:rPr>
                <w:i/>
                <w:noProof w:val="0"/>
                <w:lang w:eastAsia="ro-RO"/>
              </w:rPr>
            </w:pPr>
          </w:p>
        </w:tc>
      </w:tr>
      <w:tr w:rsidR="00D55058" w:rsidRPr="00EC30C2" w:rsidTr="00915B83">
        <w:trPr>
          <w:trHeight w:val="188"/>
        </w:trPr>
        <w:tc>
          <w:tcPr>
            <w:tcW w:w="5353" w:type="dxa"/>
            <w:vMerge w:val="restart"/>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Nr. și data contractului de achiziție/acordului-cadru</w:t>
            </w:r>
          </w:p>
        </w:tc>
        <w:tc>
          <w:tcPr>
            <w:tcW w:w="4218" w:type="dxa"/>
          </w:tcPr>
          <w:p w:rsidR="00D55058" w:rsidRPr="00915B83" w:rsidRDefault="00D55058" w:rsidP="00915B83">
            <w:pPr>
              <w:jc w:val="both"/>
              <w:rPr>
                <w:noProof w:val="0"/>
                <w:lang w:eastAsia="ro-RO"/>
              </w:rPr>
            </w:pPr>
            <w:r w:rsidRPr="00915B83">
              <w:rPr>
                <w:noProof w:val="0"/>
                <w:sz w:val="22"/>
                <w:szCs w:val="22"/>
                <w:lang w:eastAsia="ro-RO"/>
              </w:rPr>
              <w:t>Nr:</w:t>
            </w:r>
          </w:p>
        </w:tc>
      </w:tr>
      <w:tr w:rsidR="00D55058" w:rsidRPr="00EC30C2" w:rsidTr="00915B83">
        <w:trPr>
          <w:trHeight w:val="219"/>
        </w:trPr>
        <w:tc>
          <w:tcPr>
            <w:tcW w:w="5353" w:type="dxa"/>
            <w:vMerge/>
            <w:shd w:val="clear" w:color="auto" w:fill="FFFFFF"/>
          </w:tcPr>
          <w:p w:rsidR="00D55058" w:rsidRPr="00915B83" w:rsidRDefault="00D55058" w:rsidP="00915B83">
            <w:pPr>
              <w:jc w:val="both"/>
              <w:rPr>
                <w:b/>
                <w:noProof w:val="0"/>
                <w:lang w:eastAsia="ro-RO"/>
              </w:rPr>
            </w:pPr>
          </w:p>
        </w:tc>
        <w:tc>
          <w:tcPr>
            <w:tcW w:w="4218" w:type="dxa"/>
          </w:tcPr>
          <w:p w:rsidR="00D55058" w:rsidRPr="00915B83" w:rsidRDefault="00D55058" w:rsidP="00915B83">
            <w:pPr>
              <w:jc w:val="both"/>
              <w:rPr>
                <w:noProof w:val="0"/>
                <w:lang w:eastAsia="ro-RO"/>
              </w:rPr>
            </w:pPr>
            <w:r w:rsidRPr="00915B83">
              <w:rPr>
                <w:noProof w:val="0"/>
                <w:sz w:val="22"/>
                <w:szCs w:val="22"/>
                <w:lang w:eastAsia="ro-RO"/>
              </w:rPr>
              <w:t>Data:</w:t>
            </w:r>
          </w:p>
        </w:tc>
      </w:tr>
      <w:tr w:rsidR="00D55058" w:rsidRPr="00EC30C2" w:rsidTr="00915B83">
        <w:trPr>
          <w:trHeight w:val="207"/>
        </w:trPr>
        <w:tc>
          <w:tcPr>
            <w:tcW w:w="5353" w:type="dxa"/>
            <w:vMerge w:val="restart"/>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Valoarea contractului de achiziție/acordului-cadru</w:t>
            </w:r>
          </w:p>
        </w:tc>
        <w:tc>
          <w:tcPr>
            <w:tcW w:w="4218" w:type="dxa"/>
          </w:tcPr>
          <w:p w:rsidR="00D55058" w:rsidRPr="00915B83" w:rsidRDefault="00D55058" w:rsidP="00915B83">
            <w:pPr>
              <w:jc w:val="both"/>
              <w:rPr>
                <w:noProof w:val="0"/>
                <w:lang w:eastAsia="ro-RO"/>
              </w:rPr>
            </w:pPr>
            <w:r w:rsidRPr="00915B83">
              <w:rPr>
                <w:noProof w:val="0"/>
                <w:sz w:val="22"/>
                <w:szCs w:val="22"/>
                <w:lang w:eastAsia="ro-RO"/>
              </w:rPr>
              <w:t>Fără TVA:</w:t>
            </w:r>
          </w:p>
        </w:tc>
      </w:tr>
      <w:tr w:rsidR="00D55058" w:rsidRPr="00EC30C2" w:rsidTr="00915B83">
        <w:trPr>
          <w:trHeight w:val="207"/>
        </w:trPr>
        <w:tc>
          <w:tcPr>
            <w:tcW w:w="5353" w:type="dxa"/>
            <w:vMerge/>
            <w:shd w:val="clear" w:color="auto" w:fill="FFFFFF"/>
          </w:tcPr>
          <w:p w:rsidR="00D55058" w:rsidRPr="00915B83" w:rsidRDefault="00D55058" w:rsidP="00915B83">
            <w:pPr>
              <w:jc w:val="both"/>
              <w:rPr>
                <w:b/>
                <w:noProof w:val="0"/>
                <w:lang w:eastAsia="ro-RO"/>
              </w:rPr>
            </w:pPr>
          </w:p>
        </w:tc>
        <w:tc>
          <w:tcPr>
            <w:tcW w:w="4218" w:type="dxa"/>
          </w:tcPr>
          <w:p w:rsidR="00D55058" w:rsidRPr="00915B83" w:rsidRDefault="00D55058" w:rsidP="00915B83">
            <w:pPr>
              <w:jc w:val="both"/>
              <w:rPr>
                <w:noProof w:val="0"/>
                <w:lang w:eastAsia="ro-RO"/>
              </w:rPr>
            </w:pPr>
            <w:r w:rsidRPr="00915B83">
              <w:rPr>
                <w:noProof w:val="0"/>
                <w:sz w:val="22"/>
                <w:szCs w:val="22"/>
                <w:lang w:eastAsia="ro-RO"/>
              </w:rPr>
              <w:t>Inclusiv TVA:</w:t>
            </w:r>
          </w:p>
        </w:tc>
      </w:tr>
      <w:tr w:rsidR="00D55058" w:rsidRPr="00EC30C2" w:rsidTr="00915B83">
        <w:trPr>
          <w:trHeight w:val="115"/>
        </w:trPr>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Termen de valabilitate</w:t>
            </w:r>
          </w:p>
        </w:tc>
        <w:tc>
          <w:tcPr>
            <w:tcW w:w="4218" w:type="dxa"/>
          </w:tcPr>
          <w:p w:rsidR="00D55058" w:rsidRPr="00915B83" w:rsidRDefault="00D55058" w:rsidP="00915B83">
            <w:pPr>
              <w:jc w:val="both"/>
              <w:rPr>
                <w:noProof w:val="0"/>
                <w:lang w:eastAsia="ro-RO"/>
              </w:rPr>
            </w:pPr>
          </w:p>
        </w:tc>
      </w:tr>
      <w:tr w:rsidR="00D55058" w:rsidRPr="00EC30C2" w:rsidTr="00915B83">
        <w:trPr>
          <w:trHeight w:val="70"/>
        </w:trPr>
        <w:tc>
          <w:tcPr>
            <w:tcW w:w="5353" w:type="dxa"/>
            <w:shd w:val="clear" w:color="auto" w:fill="FFFFFF"/>
          </w:tcPr>
          <w:p w:rsidR="00D55058" w:rsidRPr="00915B83" w:rsidRDefault="00D55058" w:rsidP="00915B83">
            <w:pPr>
              <w:jc w:val="both"/>
              <w:rPr>
                <w:b/>
                <w:noProof w:val="0"/>
                <w:lang w:eastAsia="ro-RO"/>
              </w:rPr>
            </w:pPr>
            <w:r w:rsidRPr="00915B83">
              <w:rPr>
                <w:b/>
                <w:noProof w:val="0"/>
                <w:sz w:val="22"/>
                <w:szCs w:val="22"/>
                <w:lang w:eastAsia="ro-RO"/>
              </w:rPr>
              <w:t>Termen de execuție</w:t>
            </w:r>
          </w:p>
        </w:tc>
        <w:tc>
          <w:tcPr>
            <w:tcW w:w="4218" w:type="dxa"/>
          </w:tcPr>
          <w:p w:rsidR="00D55058" w:rsidRPr="00915B83" w:rsidRDefault="00D55058" w:rsidP="00915B83">
            <w:pPr>
              <w:jc w:val="both"/>
              <w:rPr>
                <w:noProof w:val="0"/>
                <w:lang w:eastAsia="ro-RO"/>
              </w:rPr>
            </w:pPr>
          </w:p>
        </w:tc>
      </w:tr>
    </w:tbl>
    <w:p w:rsidR="00D55058" w:rsidRPr="00FF430B" w:rsidRDefault="00D55058" w:rsidP="002F556B">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D55058" w:rsidRPr="00EC30C2" w:rsidTr="00915B83">
        <w:tc>
          <w:tcPr>
            <w:tcW w:w="4785" w:type="dxa"/>
            <w:shd w:val="clear" w:color="auto" w:fill="FFFFFF"/>
          </w:tcPr>
          <w:p w:rsidR="00D55058" w:rsidRPr="00915B83" w:rsidRDefault="00D55058" w:rsidP="00915B83">
            <w:pPr>
              <w:ind w:right="-1"/>
              <w:jc w:val="both"/>
              <w:rPr>
                <w:b/>
                <w:noProof w:val="0"/>
                <w:lang w:eastAsia="ro-RO"/>
              </w:rPr>
            </w:pPr>
            <w:r w:rsidRPr="00915B83">
              <w:rPr>
                <w:b/>
                <w:noProof w:val="0"/>
                <w:sz w:val="22"/>
                <w:szCs w:val="22"/>
                <w:lang w:eastAsia="ro-RO"/>
              </w:rPr>
              <w:t xml:space="preserve">Tipul modificărilor </w:t>
            </w:r>
          </w:p>
        </w:tc>
        <w:tc>
          <w:tcPr>
            <w:tcW w:w="4786" w:type="dxa"/>
          </w:tcPr>
          <w:p w:rsidR="00D55058" w:rsidRPr="00915B83" w:rsidRDefault="00D55058" w:rsidP="00915B83">
            <w:pPr>
              <w:ind w:right="-1"/>
              <w:jc w:val="both"/>
              <w:rPr>
                <w:noProof w:val="0"/>
              </w:rPr>
            </w:pPr>
            <w:r w:rsidRPr="00915B83">
              <w:rPr>
                <w:noProof w:val="0"/>
                <w:sz w:val="22"/>
                <w:szCs w:val="22"/>
              </w:rPr>
              <w:t xml:space="preserve">Micşorarea valorii contractului </w:t>
            </w:r>
            <w:r w:rsidRPr="00915B83">
              <w:rPr>
                <w:noProof w:val="0"/>
                <w:sz w:val="22"/>
                <w:szCs w:val="22"/>
                <w:lang w:eastAsia="ro-RO"/>
              </w:rPr>
              <w:t xml:space="preserve"> □</w:t>
            </w:r>
          </w:p>
          <w:p w:rsidR="00D55058" w:rsidRPr="00915B83" w:rsidRDefault="00D55058" w:rsidP="00915B83">
            <w:pPr>
              <w:ind w:right="-1"/>
              <w:jc w:val="both"/>
              <w:rPr>
                <w:noProof w:val="0"/>
              </w:rPr>
            </w:pPr>
            <w:r w:rsidRPr="00915B83">
              <w:rPr>
                <w:noProof w:val="0"/>
                <w:sz w:val="22"/>
                <w:szCs w:val="22"/>
              </w:rPr>
              <w:t xml:space="preserve">Majorarea valorii contractului </w:t>
            </w:r>
            <w:r w:rsidRPr="00915B83">
              <w:rPr>
                <w:noProof w:val="0"/>
                <w:sz w:val="22"/>
                <w:szCs w:val="22"/>
                <w:lang w:eastAsia="ro-RO"/>
              </w:rPr>
              <w:t xml:space="preserve"> □</w:t>
            </w:r>
          </w:p>
          <w:p w:rsidR="00D55058" w:rsidRPr="00915B83" w:rsidRDefault="00D55058" w:rsidP="00915B83">
            <w:pPr>
              <w:ind w:right="-1"/>
              <w:rPr>
                <w:noProof w:val="0"/>
              </w:rPr>
            </w:pPr>
            <w:r w:rsidRPr="00915B83">
              <w:rPr>
                <w:noProof w:val="0"/>
                <w:sz w:val="22"/>
                <w:szCs w:val="22"/>
              </w:rPr>
              <w:t xml:space="preserve">Modificarea termenului de executare/ prestare </w:t>
            </w:r>
            <w:r w:rsidRPr="00915B83">
              <w:rPr>
                <w:noProof w:val="0"/>
                <w:sz w:val="22"/>
                <w:szCs w:val="22"/>
                <w:lang w:eastAsia="ro-RO"/>
              </w:rPr>
              <w:t xml:space="preserve"> □</w:t>
            </w:r>
          </w:p>
          <w:p w:rsidR="00D55058" w:rsidRPr="00915B83" w:rsidRDefault="00D55058" w:rsidP="00915B83">
            <w:pPr>
              <w:ind w:right="-1"/>
              <w:jc w:val="both"/>
              <w:rPr>
                <w:noProof w:val="0"/>
              </w:rPr>
            </w:pPr>
            <w:r w:rsidRPr="00915B83">
              <w:rPr>
                <w:noProof w:val="0"/>
                <w:sz w:val="22"/>
                <w:szCs w:val="22"/>
              </w:rPr>
              <w:t xml:space="preserve">Modificarea termenului de valabilitate </w:t>
            </w:r>
            <w:r w:rsidRPr="00915B83">
              <w:rPr>
                <w:noProof w:val="0"/>
                <w:sz w:val="22"/>
                <w:szCs w:val="22"/>
                <w:lang w:eastAsia="ro-RO"/>
              </w:rPr>
              <w:t xml:space="preserve"> □</w:t>
            </w:r>
          </w:p>
          <w:p w:rsidR="00D55058" w:rsidRPr="00915B83" w:rsidRDefault="00D55058" w:rsidP="00915B83">
            <w:pPr>
              <w:ind w:right="-1"/>
              <w:jc w:val="both"/>
              <w:rPr>
                <w:noProof w:val="0"/>
                <w:lang w:eastAsia="ro-RO"/>
              </w:rPr>
            </w:pPr>
            <w:r w:rsidRPr="00915B83">
              <w:rPr>
                <w:noProof w:val="0"/>
                <w:sz w:val="22"/>
                <w:szCs w:val="22"/>
              </w:rPr>
              <w:t xml:space="preserve">Rezoluțiuneacontractului </w:t>
            </w:r>
            <w:r w:rsidRPr="00915B83">
              <w:rPr>
                <w:noProof w:val="0"/>
                <w:sz w:val="22"/>
                <w:szCs w:val="22"/>
                <w:lang w:eastAsia="ro-RO"/>
              </w:rPr>
              <w:t xml:space="preserve"> □</w:t>
            </w:r>
          </w:p>
          <w:p w:rsidR="00D55058" w:rsidRPr="00915B83" w:rsidRDefault="00D55058" w:rsidP="00915B83">
            <w:pPr>
              <w:ind w:right="-1"/>
              <w:jc w:val="both"/>
              <w:rPr>
                <w:noProof w:val="0"/>
                <w:lang w:eastAsia="ro-RO"/>
              </w:rPr>
            </w:pPr>
            <w:r w:rsidRPr="00915B83">
              <w:rPr>
                <w:noProof w:val="0"/>
                <w:sz w:val="22"/>
                <w:szCs w:val="22"/>
                <w:lang w:eastAsia="ro-RO"/>
              </w:rPr>
              <w:t xml:space="preserve">Altele:  </w:t>
            </w:r>
            <w:r w:rsidRPr="00915B83">
              <w:rPr>
                <w:i/>
                <w:noProof w:val="0"/>
                <w:sz w:val="22"/>
                <w:szCs w:val="22"/>
                <w:lang w:eastAsia="ro-RO"/>
              </w:rPr>
              <w:t>[Indicați]</w:t>
            </w:r>
          </w:p>
        </w:tc>
      </w:tr>
      <w:tr w:rsidR="00D55058" w:rsidRPr="00EC30C2" w:rsidTr="00915B83">
        <w:tc>
          <w:tcPr>
            <w:tcW w:w="4785" w:type="dxa"/>
            <w:shd w:val="clear" w:color="auto" w:fill="FFFFFF"/>
          </w:tcPr>
          <w:p w:rsidR="00D55058" w:rsidRPr="00915B83" w:rsidRDefault="00D55058" w:rsidP="00915B83">
            <w:pPr>
              <w:ind w:right="-1"/>
              <w:jc w:val="both"/>
              <w:rPr>
                <w:b/>
                <w:noProof w:val="0"/>
                <w:lang w:eastAsia="ro-RO"/>
              </w:rPr>
            </w:pPr>
            <w:r w:rsidRPr="00915B83">
              <w:rPr>
                <w:b/>
                <w:noProof w:val="0"/>
                <w:sz w:val="22"/>
                <w:szCs w:val="22"/>
                <w:lang w:eastAsia="ro-RO"/>
              </w:rPr>
              <w:t>Temeiul juridic</w:t>
            </w:r>
          </w:p>
        </w:tc>
        <w:tc>
          <w:tcPr>
            <w:tcW w:w="4786" w:type="dxa"/>
          </w:tcPr>
          <w:p w:rsidR="00D55058" w:rsidRPr="00915B83" w:rsidRDefault="00D55058" w:rsidP="00915B83">
            <w:pPr>
              <w:ind w:right="-1"/>
              <w:jc w:val="both"/>
              <w:rPr>
                <w:noProof w:val="0"/>
              </w:rPr>
            </w:pPr>
            <w:r w:rsidRPr="00915B83">
              <w:rPr>
                <w:i/>
                <w:noProof w:val="0"/>
                <w:sz w:val="22"/>
                <w:szCs w:val="22"/>
                <w:lang w:eastAsia="ro-RO"/>
              </w:rPr>
              <w:t>[Indicați actul normativ, articol, alineat]</w:t>
            </w:r>
          </w:p>
        </w:tc>
      </w:tr>
      <w:tr w:rsidR="00D55058" w:rsidRPr="00EC30C2" w:rsidTr="00915B83">
        <w:tc>
          <w:tcPr>
            <w:tcW w:w="4785" w:type="dxa"/>
            <w:shd w:val="clear" w:color="auto" w:fill="FFFFFF"/>
          </w:tcPr>
          <w:p w:rsidR="00D55058" w:rsidRPr="00915B83" w:rsidRDefault="00D55058" w:rsidP="00915B83">
            <w:pPr>
              <w:ind w:right="-1"/>
              <w:jc w:val="both"/>
              <w:rPr>
                <w:b/>
                <w:noProof w:val="0"/>
                <w:lang w:eastAsia="ro-RO"/>
              </w:rPr>
            </w:pPr>
            <w:r w:rsidRPr="00915B83">
              <w:rPr>
                <w:b/>
                <w:noProof w:val="0"/>
                <w:sz w:val="22"/>
                <w:szCs w:val="22"/>
                <w:lang w:eastAsia="ro-RO"/>
              </w:rPr>
              <w:t xml:space="preserve">Creșterea </w:t>
            </w:r>
            <w:r w:rsidRPr="00915B83">
              <w:rPr>
                <w:b/>
                <w:noProof w:val="0"/>
                <w:color w:val="000000"/>
                <w:sz w:val="22"/>
                <w:szCs w:val="22"/>
              </w:rPr>
              <w:t xml:space="preserve">prețului în urma modificării </w:t>
            </w:r>
            <w:r w:rsidRPr="00915B83">
              <w:rPr>
                <w:i/>
                <w:noProof w:val="0"/>
                <w:sz w:val="22"/>
                <w:szCs w:val="22"/>
                <w:lang w:eastAsia="ro-RO"/>
              </w:rPr>
              <w:t>(după caz)</w:t>
            </w:r>
          </w:p>
        </w:tc>
        <w:tc>
          <w:tcPr>
            <w:tcW w:w="4786" w:type="dxa"/>
          </w:tcPr>
          <w:p w:rsidR="00D55058" w:rsidRPr="00915B83" w:rsidRDefault="00D55058" w:rsidP="00915B83">
            <w:pPr>
              <w:ind w:right="-1"/>
              <w:jc w:val="both"/>
              <w:rPr>
                <w:i/>
                <w:noProof w:val="0"/>
                <w:lang w:eastAsia="ro-RO"/>
              </w:rPr>
            </w:pPr>
            <w:r w:rsidRPr="00915B83">
              <w:rPr>
                <w:i/>
                <w:noProof w:val="0"/>
                <w:sz w:val="22"/>
                <w:szCs w:val="22"/>
                <w:lang w:eastAsia="ro-RO"/>
              </w:rPr>
              <w:t>[</w:t>
            </w:r>
            <w:r w:rsidRPr="00915B83">
              <w:rPr>
                <w:i/>
                <w:noProof w:val="0"/>
                <w:color w:val="000000"/>
                <w:sz w:val="22"/>
                <w:szCs w:val="22"/>
              </w:rPr>
              <w:t>Se va indica dacă se utilizează preţul actualizat al contractului de achiziţii publice/acordului-cadru</w:t>
            </w:r>
            <w:r w:rsidRPr="00915B83">
              <w:rPr>
                <w:i/>
                <w:noProof w:val="0"/>
                <w:sz w:val="22"/>
                <w:szCs w:val="22"/>
                <w:lang w:eastAsia="ro-RO"/>
              </w:rPr>
              <w:t>]</w:t>
            </w:r>
          </w:p>
        </w:tc>
      </w:tr>
      <w:tr w:rsidR="00D55058" w:rsidRPr="00EC30C2" w:rsidTr="00915B83">
        <w:tc>
          <w:tcPr>
            <w:tcW w:w="4785" w:type="dxa"/>
            <w:shd w:val="clear" w:color="auto" w:fill="FFFFFF"/>
          </w:tcPr>
          <w:p w:rsidR="00D55058" w:rsidRPr="00915B83" w:rsidRDefault="00D55058" w:rsidP="00915B83">
            <w:pPr>
              <w:ind w:right="-1"/>
              <w:jc w:val="both"/>
              <w:rPr>
                <w:b/>
                <w:noProof w:val="0"/>
                <w:lang w:eastAsia="ro-RO"/>
              </w:rPr>
            </w:pPr>
            <w:r w:rsidRPr="00915B83">
              <w:rPr>
                <w:b/>
                <w:noProof w:val="0"/>
                <w:sz w:val="22"/>
                <w:szCs w:val="22"/>
                <w:lang w:eastAsia="ro-RO"/>
              </w:rPr>
              <w:t xml:space="preserve">Modificarea anterioară a contractului de achiziții publice/acordului-cadru </w:t>
            </w:r>
            <w:r w:rsidRPr="00915B83">
              <w:rPr>
                <w:i/>
                <w:noProof w:val="0"/>
                <w:sz w:val="22"/>
                <w:szCs w:val="22"/>
                <w:lang w:eastAsia="ro-RO"/>
              </w:rPr>
              <w:t>(după caz)</w:t>
            </w:r>
          </w:p>
        </w:tc>
        <w:tc>
          <w:tcPr>
            <w:tcW w:w="4786" w:type="dxa"/>
          </w:tcPr>
          <w:p w:rsidR="00D55058" w:rsidRPr="00915B83" w:rsidRDefault="00D55058" w:rsidP="00915B83">
            <w:pPr>
              <w:ind w:right="-1"/>
              <w:jc w:val="both"/>
              <w:rPr>
                <w:i/>
                <w:noProof w:val="0"/>
                <w:lang w:eastAsia="ro-RO"/>
              </w:rPr>
            </w:pPr>
            <w:r w:rsidRPr="00915B83">
              <w:rPr>
                <w:i/>
                <w:noProof w:val="0"/>
                <w:sz w:val="22"/>
                <w:szCs w:val="22"/>
                <w:lang w:eastAsia="ro-RO"/>
              </w:rPr>
              <w:t>[Se vor indica toate modificările operate anterior și valoarea acestora]</w:t>
            </w:r>
          </w:p>
        </w:tc>
      </w:tr>
      <w:tr w:rsidR="00D55058" w:rsidRPr="00EC30C2" w:rsidTr="00915B83">
        <w:tc>
          <w:tcPr>
            <w:tcW w:w="4785" w:type="dxa"/>
            <w:shd w:val="clear" w:color="auto" w:fill="FFFFFF"/>
          </w:tcPr>
          <w:p w:rsidR="00D55058" w:rsidRPr="00915B83" w:rsidRDefault="00D55058" w:rsidP="00915B83">
            <w:pPr>
              <w:ind w:right="-1"/>
              <w:jc w:val="both"/>
              <w:rPr>
                <w:b/>
                <w:noProof w:val="0"/>
                <w:lang w:eastAsia="ro-RO"/>
              </w:rPr>
            </w:pPr>
            <w:r w:rsidRPr="00915B83">
              <w:rPr>
                <w:b/>
                <w:noProof w:val="0"/>
                <w:sz w:val="22"/>
                <w:szCs w:val="22"/>
                <w:lang w:eastAsia="ro-RO"/>
              </w:rPr>
              <w:t>Alte informații relevante</w:t>
            </w:r>
          </w:p>
        </w:tc>
        <w:tc>
          <w:tcPr>
            <w:tcW w:w="4786" w:type="dxa"/>
          </w:tcPr>
          <w:p w:rsidR="00D55058" w:rsidRPr="00915B83" w:rsidRDefault="00D55058" w:rsidP="00915B83">
            <w:pPr>
              <w:ind w:right="-1"/>
              <w:jc w:val="both"/>
              <w:rPr>
                <w:noProof w:val="0"/>
                <w:lang w:eastAsia="ro-RO"/>
              </w:rPr>
            </w:pPr>
          </w:p>
        </w:tc>
      </w:tr>
    </w:tbl>
    <w:p w:rsidR="00D55058" w:rsidRPr="00FF430B" w:rsidRDefault="00D55058" w:rsidP="002F556B">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D55058" w:rsidRPr="00FF430B" w:rsidRDefault="00D55058"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D55058" w:rsidRPr="00FF430B" w:rsidRDefault="00D55058"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5058" w:rsidRPr="00FF430B" w:rsidRDefault="00D55058" w:rsidP="002F556B">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D55058" w:rsidRPr="00FF430B" w:rsidRDefault="00D55058"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D55058" w:rsidRPr="00FF430B" w:rsidRDefault="00D55058"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5058" w:rsidRPr="00FF430B" w:rsidRDefault="00D55058" w:rsidP="002F556B">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D55058" w:rsidRPr="00FF430B" w:rsidRDefault="00D55058"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D55058" w:rsidRPr="00EC30C2" w:rsidTr="00915B83">
        <w:tc>
          <w:tcPr>
            <w:tcW w:w="2093" w:type="dxa"/>
            <w:vMerge w:val="restart"/>
            <w:shd w:val="clear" w:color="auto" w:fill="FFFFFF"/>
            <w:vAlign w:val="center"/>
          </w:tcPr>
          <w:p w:rsidR="00D55058" w:rsidRPr="00915B83" w:rsidRDefault="00D55058" w:rsidP="00915B83">
            <w:pPr>
              <w:ind w:right="-1"/>
              <w:jc w:val="center"/>
              <w:rPr>
                <w:b/>
                <w:noProof w:val="0"/>
              </w:rPr>
            </w:pPr>
            <w:r w:rsidRPr="00915B83">
              <w:rPr>
                <w:b/>
                <w:noProof w:val="0"/>
                <w:sz w:val="22"/>
                <w:szCs w:val="22"/>
              </w:rPr>
              <w:t>Denumire operator economic</w:t>
            </w:r>
          </w:p>
        </w:tc>
        <w:tc>
          <w:tcPr>
            <w:tcW w:w="3402" w:type="dxa"/>
            <w:gridSpan w:val="2"/>
            <w:vMerge w:val="restart"/>
            <w:shd w:val="clear" w:color="auto" w:fill="FFFFFF"/>
            <w:vAlign w:val="center"/>
          </w:tcPr>
          <w:p w:rsidR="00D55058" w:rsidRPr="00915B83" w:rsidRDefault="00D55058" w:rsidP="00915B83">
            <w:pPr>
              <w:ind w:right="-1"/>
              <w:jc w:val="center"/>
              <w:rPr>
                <w:b/>
                <w:noProof w:val="0"/>
              </w:rPr>
            </w:pPr>
            <w:r w:rsidRPr="00915B83">
              <w:rPr>
                <w:b/>
                <w:noProof w:val="0"/>
                <w:sz w:val="22"/>
                <w:szCs w:val="22"/>
              </w:rPr>
              <w:t>Nr. și data acordului adițional</w:t>
            </w:r>
          </w:p>
        </w:tc>
        <w:tc>
          <w:tcPr>
            <w:tcW w:w="4076" w:type="dxa"/>
            <w:gridSpan w:val="2"/>
            <w:shd w:val="clear" w:color="auto" w:fill="FFFFFF"/>
            <w:vAlign w:val="center"/>
          </w:tcPr>
          <w:p w:rsidR="00D55058" w:rsidRPr="00915B83" w:rsidRDefault="00D55058" w:rsidP="00915B83">
            <w:pPr>
              <w:ind w:right="-1"/>
              <w:jc w:val="center"/>
              <w:rPr>
                <w:b/>
                <w:noProof w:val="0"/>
              </w:rPr>
            </w:pPr>
            <w:r w:rsidRPr="00915B83">
              <w:rPr>
                <w:b/>
                <w:noProof w:val="0"/>
                <w:sz w:val="22"/>
                <w:szCs w:val="22"/>
              </w:rPr>
              <w:t xml:space="preserve">Valoarea modificărilor </w:t>
            </w:r>
            <w:r w:rsidRPr="00915B83">
              <w:rPr>
                <w:noProof w:val="0"/>
                <w:sz w:val="22"/>
                <w:szCs w:val="22"/>
              </w:rPr>
              <w:t>(după caz)</w:t>
            </w:r>
          </w:p>
        </w:tc>
      </w:tr>
      <w:tr w:rsidR="00D55058" w:rsidRPr="00EC30C2" w:rsidTr="00915B83">
        <w:tc>
          <w:tcPr>
            <w:tcW w:w="2093" w:type="dxa"/>
            <w:vMerge/>
            <w:shd w:val="clear" w:color="auto" w:fill="FFFFFF"/>
            <w:vAlign w:val="center"/>
          </w:tcPr>
          <w:p w:rsidR="00D55058" w:rsidRPr="00915B83" w:rsidRDefault="00D55058" w:rsidP="00915B83">
            <w:pPr>
              <w:ind w:right="-1"/>
              <w:jc w:val="center"/>
              <w:rPr>
                <w:b/>
                <w:noProof w:val="0"/>
              </w:rPr>
            </w:pPr>
          </w:p>
        </w:tc>
        <w:tc>
          <w:tcPr>
            <w:tcW w:w="3402" w:type="dxa"/>
            <w:gridSpan w:val="2"/>
            <w:vMerge/>
            <w:shd w:val="clear" w:color="auto" w:fill="FFFFFF"/>
            <w:vAlign w:val="center"/>
          </w:tcPr>
          <w:p w:rsidR="00D55058" w:rsidRPr="00915B83" w:rsidRDefault="00D55058" w:rsidP="00915B83">
            <w:pPr>
              <w:ind w:right="-1"/>
              <w:jc w:val="center"/>
              <w:rPr>
                <w:b/>
                <w:noProof w:val="0"/>
              </w:rPr>
            </w:pPr>
          </w:p>
        </w:tc>
        <w:tc>
          <w:tcPr>
            <w:tcW w:w="2161" w:type="dxa"/>
            <w:shd w:val="clear" w:color="auto" w:fill="FFFFFF"/>
            <w:vAlign w:val="center"/>
          </w:tcPr>
          <w:p w:rsidR="00D55058" w:rsidRPr="00915B83" w:rsidRDefault="00D55058" w:rsidP="00915B83">
            <w:pPr>
              <w:ind w:right="-1"/>
              <w:jc w:val="center"/>
              <w:rPr>
                <w:b/>
                <w:noProof w:val="0"/>
              </w:rPr>
            </w:pPr>
            <w:r w:rsidRPr="00915B83">
              <w:rPr>
                <w:b/>
                <w:noProof w:val="0"/>
                <w:sz w:val="22"/>
                <w:szCs w:val="22"/>
              </w:rPr>
              <w:t>Fără TVA</w:t>
            </w:r>
          </w:p>
        </w:tc>
        <w:tc>
          <w:tcPr>
            <w:tcW w:w="1915" w:type="dxa"/>
            <w:shd w:val="clear" w:color="auto" w:fill="FFFFFF"/>
            <w:vAlign w:val="center"/>
          </w:tcPr>
          <w:p w:rsidR="00D55058" w:rsidRPr="00915B83" w:rsidRDefault="00D55058" w:rsidP="00915B83">
            <w:pPr>
              <w:ind w:right="-1"/>
              <w:jc w:val="center"/>
              <w:rPr>
                <w:b/>
                <w:noProof w:val="0"/>
              </w:rPr>
            </w:pPr>
            <w:r w:rsidRPr="00915B83">
              <w:rPr>
                <w:b/>
                <w:noProof w:val="0"/>
                <w:sz w:val="22"/>
                <w:szCs w:val="22"/>
              </w:rPr>
              <w:t>Inclusiv TVA</w:t>
            </w:r>
          </w:p>
        </w:tc>
      </w:tr>
      <w:tr w:rsidR="00D55058" w:rsidRPr="00EC30C2" w:rsidTr="00915B83">
        <w:tc>
          <w:tcPr>
            <w:tcW w:w="2093" w:type="dxa"/>
          </w:tcPr>
          <w:p w:rsidR="00D55058" w:rsidRPr="00915B83" w:rsidRDefault="00D55058" w:rsidP="00915B83">
            <w:pPr>
              <w:jc w:val="both"/>
              <w:rPr>
                <w:noProof w:val="0"/>
              </w:rPr>
            </w:pPr>
          </w:p>
        </w:tc>
        <w:tc>
          <w:tcPr>
            <w:tcW w:w="1735" w:type="dxa"/>
          </w:tcPr>
          <w:p w:rsidR="00D55058" w:rsidRPr="00915B83" w:rsidRDefault="00D55058" w:rsidP="00915B83">
            <w:pPr>
              <w:jc w:val="both"/>
              <w:rPr>
                <w:noProof w:val="0"/>
              </w:rPr>
            </w:pPr>
          </w:p>
        </w:tc>
        <w:tc>
          <w:tcPr>
            <w:tcW w:w="1667" w:type="dxa"/>
          </w:tcPr>
          <w:p w:rsidR="00D55058" w:rsidRPr="00915B83" w:rsidRDefault="00D55058" w:rsidP="00915B83">
            <w:pPr>
              <w:jc w:val="both"/>
              <w:rPr>
                <w:noProof w:val="0"/>
              </w:rPr>
            </w:pPr>
          </w:p>
        </w:tc>
        <w:tc>
          <w:tcPr>
            <w:tcW w:w="2161" w:type="dxa"/>
          </w:tcPr>
          <w:p w:rsidR="00D55058" w:rsidRPr="00915B83" w:rsidRDefault="00D55058" w:rsidP="00915B83">
            <w:pPr>
              <w:jc w:val="both"/>
              <w:rPr>
                <w:noProof w:val="0"/>
              </w:rPr>
            </w:pPr>
          </w:p>
        </w:tc>
        <w:tc>
          <w:tcPr>
            <w:tcW w:w="1915" w:type="dxa"/>
          </w:tcPr>
          <w:p w:rsidR="00D55058" w:rsidRPr="00915B83" w:rsidRDefault="00D55058" w:rsidP="00915B83">
            <w:pPr>
              <w:jc w:val="both"/>
              <w:rPr>
                <w:noProof w:val="0"/>
              </w:rPr>
            </w:pPr>
          </w:p>
        </w:tc>
      </w:tr>
    </w:tbl>
    <w:p w:rsidR="00D55058" w:rsidRPr="00FF430B" w:rsidRDefault="00D55058" w:rsidP="00130A49">
      <w:pPr>
        <w:spacing w:before="240"/>
        <w:ind w:right="-1"/>
        <w:jc w:val="both"/>
        <w:rPr>
          <w:b/>
          <w:noProof w:val="0"/>
          <w:sz w:val="22"/>
          <w:szCs w:val="22"/>
        </w:rPr>
      </w:pPr>
      <w:r w:rsidRPr="00FF430B">
        <w:rPr>
          <w:b/>
          <w:noProof w:val="0"/>
          <w:sz w:val="22"/>
          <w:szCs w:val="22"/>
        </w:rPr>
        <w:t>Conducătorul grupului de lucru:</w:t>
      </w:r>
    </w:p>
    <w:p w:rsidR="00D55058" w:rsidRPr="00FF430B" w:rsidRDefault="00D55058"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D55058" w:rsidRPr="00FF430B" w:rsidRDefault="00D55058"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D55058" w:rsidRPr="00FF430B" w:rsidRDefault="00D55058" w:rsidP="00130A49">
      <w:pPr>
        <w:keepNext/>
        <w:tabs>
          <w:tab w:val="left" w:pos="1134"/>
        </w:tabs>
        <w:suppressAutoHyphens/>
        <w:ind w:right="-1"/>
        <w:jc w:val="both"/>
        <w:outlineLvl w:val="1"/>
        <w:rPr>
          <w:b/>
          <w:iCs/>
          <w:noProof w:val="0"/>
          <w:color w:val="000000"/>
          <w:sz w:val="22"/>
          <w:szCs w:val="22"/>
          <w:lang w:eastAsia="zh-CN"/>
        </w:rPr>
      </w:pPr>
    </w:p>
    <w:p w:rsidR="00D55058" w:rsidRPr="00FF430B" w:rsidRDefault="00D55058" w:rsidP="005D5589">
      <w:pPr>
        <w:keepNext/>
        <w:tabs>
          <w:tab w:val="left" w:pos="1134"/>
        </w:tabs>
        <w:suppressAutoHyphens/>
        <w:ind w:right="-1"/>
        <w:jc w:val="center"/>
        <w:outlineLvl w:val="1"/>
        <w:rPr>
          <w:b/>
          <w:iCs/>
          <w:noProof w:val="0"/>
          <w:color w:val="000000"/>
          <w:sz w:val="22"/>
          <w:szCs w:val="22"/>
          <w:lang w:eastAsia="zh-CN"/>
        </w:rPr>
      </w:pPr>
    </w:p>
    <w:p w:rsidR="00D55058" w:rsidRPr="00FF430B" w:rsidRDefault="00D55058" w:rsidP="00130A49">
      <w:pPr>
        <w:rPr>
          <w:noProof w:val="0"/>
          <w:lang w:eastAsia="zh-CN"/>
        </w:rPr>
      </w:pPr>
    </w:p>
    <w:p w:rsidR="00D55058" w:rsidRPr="00FF430B" w:rsidRDefault="00D55058" w:rsidP="00130A49">
      <w:pPr>
        <w:tabs>
          <w:tab w:val="decimal" w:pos="8364"/>
        </w:tabs>
        <w:spacing w:line="276" w:lineRule="auto"/>
        <w:ind w:right="-144"/>
        <w:jc w:val="center"/>
        <w:rPr>
          <w:b/>
          <w:bCs/>
          <w:color w:val="000000"/>
        </w:rPr>
      </w:pPr>
    </w:p>
    <w:p w:rsidR="00D55058" w:rsidRPr="00FF430B" w:rsidRDefault="00D55058" w:rsidP="00130A49">
      <w:pPr>
        <w:tabs>
          <w:tab w:val="decimal" w:pos="8364"/>
        </w:tabs>
        <w:spacing w:line="276" w:lineRule="auto"/>
        <w:ind w:right="-144"/>
        <w:jc w:val="center"/>
        <w:rPr>
          <w:b/>
          <w:bCs/>
          <w:color w:val="000000"/>
        </w:rPr>
      </w:pPr>
    </w:p>
    <w:p w:rsidR="00D55058" w:rsidRPr="00FF430B" w:rsidRDefault="00D55058" w:rsidP="00BA7FF4">
      <w:pPr>
        <w:jc w:val="right"/>
        <w:rPr>
          <w:noProof w:val="0"/>
          <w:sz w:val="22"/>
          <w:szCs w:val="22"/>
        </w:rPr>
      </w:pPr>
      <w:bookmarkStart w:id="46" w:name="_Toc449692095"/>
      <w:r>
        <w:rPr>
          <w:noProof w:val="0"/>
        </w:rPr>
        <w:br w:type="page"/>
      </w:r>
      <w:r w:rsidRPr="00FF430B">
        <w:rPr>
          <w:noProof w:val="0"/>
        </w:rPr>
        <w:t>Anexa nr.7</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pPr>
        <w:pStyle w:val="Style3"/>
        <w:tabs>
          <w:tab w:val="left" w:pos="567"/>
        </w:tabs>
        <w:spacing w:before="0" w:beforeAutospacing="0" w:after="0"/>
        <w:ind w:left="0" w:firstLine="0"/>
        <w:rPr>
          <w:rFonts w:eastAsia="PMingLiU"/>
          <w:lang w:eastAsia="zh-CN"/>
        </w:rPr>
      </w:pPr>
    </w:p>
    <w:p w:rsidR="00D55058" w:rsidRPr="00FF430B" w:rsidRDefault="00D55058" w:rsidP="00B322B4">
      <w:pPr>
        <w:pStyle w:val="Style3"/>
        <w:tabs>
          <w:tab w:val="left" w:pos="567"/>
        </w:tabs>
        <w:spacing w:before="0" w:beforeAutospacing="0" w:after="0"/>
        <w:ind w:left="0" w:firstLine="0"/>
        <w:jc w:val="center"/>
        <w:rPr>
          <w:rFonts w:eastAsia="PMingLiU"/>
          <w:lang w:eastAsia="zh-CN"/>
        </w:rPr>
      </w:pPr>
    </w:p>
    <w:p w:rsidR="00D55058" w:rsidRPr="00FF430B" w:rsidRDefault="00D55058" w:rsidP="00F5261B">
      <w:pPr>
        <w:pStyle w:val="BodyText"/>
        <w:tabs>
          <w:tab w:val="left" w:pos="567"/>
        </w:tabs>
        <w:rPr>
          <w:rFonts w:ascii="Calibri Light" w:hAnsi="Calibri Light" w:cs="Calibri Light"/>
          <w:b/>
          <w:szCs w:val="24"/>
        </w:rPr>
      </w:pPr>
      <w:bookmarkStart w:id="47" w:name="_Toc449692096"/>
      <w:bookmarkEnd w:id="46"/>
    </w:p>
    <w:p w:rsidR="00D55058" w:rsidRPr="00FF430B" w:rsidRDefault="00D55058"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D55058" w:rsidRPr="00FF430B" w:rsidRDefault="00D55058" w:rsidP="00F5261B">
      <w:pPr>
        <w:pStyle w:val="BodyText"/>
        <w:tabs>
          <w:tab w:val="left" w:pos="-142"/>
        </w:tabs>
        <w:spacing w:before="240"/>
        <w:jc w:val="center"/>
        <w:rPr>
          <w:rFonts w:ascii="Calibri Light" w:hAnsi="Calibri Light" w:cs="Calibri Light"/>
          <w:szCs w:val="24"/>
        </w:rPr>
      </w:pPr>
    </w:p>
    <w:p w:rsidR="00D55058" w:rsidRPr="00FF430B" w:rsidRDefault="00D55058"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D55058" w:rsidRPr="00FF430B" w:rsidRDefault="00D55058" w:rsidP="00F5261B">
      <w:pPr>
        <w:pStyle w:val="BodyText"/>
        <w:tabs>
          <w:tab w:val="left" w:pos="567"/>
        </w:tabs>
        <w:spacing w:line="360" w:lineRule="auto"/>
        <w:jc w:val="both"/>
        <w:rPr>
          <w:rFonts w:ascii="Times New Roman" w:hAnsi="Times New Roman"/>
          <w:szCs w:val="24"/>
        </w:rPr>
      </w:pPr>
    </w:p>
    <w:p w:rsidR="00D55058" w:rsidRPr="00FF430B" w:rsidRDefault="00D55058"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D55058" w:rsidRPr="00FF430B" w:rsidRDefault="00D55058"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D55058" w:rsidRPr="00FF430B" w:rsidRDefault="00D55058" w:rsidP="00F5261B">
      <w:pPr>
        <w:pStyle w:val="BodyText"/>
        <w:tabs>
          <w:tab w:val="left" w:pos="567"/>
        </w:tabs>
        <w:spacing w:line="360" w:lineRule="auto"/>
        <w:rPr>
          <w:rFonts w:ascii="Times New Roman" w:hAnsi="Times New Roman"/>
          <w:szCs w:val="24"/>
        </w:rPr>
      </w:pPr>
    </w:p>
    <w:p w:rsidR="00D55058" w:rsidRPr="00FF430B" w:rsidRDefault="00D55058"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D55058" w:rsidRPr="00FF430B" w:rsidRDefault="00D55058"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D55058" w:rsidRPr="00FF430B" w:rsidRDefault="00D55058"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D55058" w:rsidRPr="00FF430B" w:rsidRDefault="00D55058"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BA7FF4">
      <w:pPr>
        <w:jc w:val="right"/>
        <w:rPr>
          <w:noProof w:val="0"/>
          <w:sz w:val="22"/>
          <w:szCs w:val="22"/>
        </w:rPr>
      </w:pPr>
      <w:r w:rsidRPr="00FF430B">
        <w:rPr>
          <w:noProof w:val="0"/>
        </w:rPr>
        <w:t>Anexa nr.8</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D55058" w:rsidRPr="00FF430B" w:rsidRDefault="00D55058"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D55058" w:rsidRPr="00FF430B" w:rsidRDefault="00D55058" w:rsidP="00211C74">
      <w:pPr>
        <w:pStyle w:val="BodyText"/>
        <w:tabs>
          <w:tab w:val="left" w:pos="567"/>
        </w:tabs>
        <w:spacing w:line="360" w:lineRule="auto"/>
        <w:jc w:val="both"/>
        <w:rPr>
          <w:rFonts w:ascii="Times New Roman" w:hAnsi="Times New Roman"/>
          <w:szCs w:val="24"/>
        </w:rPr>
      </w:pPr>
    </w:p>
    <w:p w:rsidR="00D55058" w:rsidRPr="00FF430B" w:rsidRDefault="00D55058" w:rsidP="00211C74">
      <w:pPr>
        <w:pStyle w:val="BodyText"/>
        <w:tabs>
          <w:tab w:val="left" w:pos="567"/>
        </w:tabs>
        <w:spacing w:line="360" w:lineRule="auto"/>
        <w:jc w:val="both"/>
        <w:rPr>
          <w:rFonts w:ascii="Times New Roman" w:hAnsi="Times New Roman"/>
          <w:szCs w:val="24"/>
        </w:rPr>
      </w:pPr>
    </w:p>
    <w:p w:rsidR="00D55058" w:rsidRPr="00FF430B" w:rsidRDefault="00D55058"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211C74">
      <w:pPr>
        <w:shd w:val="clear" w:color="auto" w:fill="FFFFFF"/>
        <w:spacing w:before="120"/>
        <w:rPr>
          <w:b/>
          <w:noProof w:val="0"/>
          <w:lang w:eastAsia="ru-RU"/>
        </w:rPr>
      </w:pPr>
      <w:r w:rsidRPr="00FF430B">
        <w:t xml:space="preserve">    Ne angajгm sг menținem oferta valabilг,</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(tipul procedurii de achiziție)</w:t>
      </w:r>
    </w:p>
    <w:p w:rsidR="00D55058" w:rsidRPr="00FF430B" w:rsidRDefault="00D55058"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D55058" w:rsidRPr="00FF430B" w:rsidRDefault="00D5505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D55058" w:rsidRPr="00FF430B" w:rsidRDefault="00D5505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D55058" w:rsidRPr="00FF430B" w:rsidRDefault="00D5505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950D18">
      <w:pPr>
        <w:pStyle w:val="BodyText"/>
        <w:tabs>
          <w:tab w:val="left" w:pos="567"/>
        </w:tabs>
        <w:spacing w:line="360" w:lineRule="auto"/>
        <w:rPr>
          <w:rFonts w:ascii="Times New Roman" w:hAnsi="Times New Roman"/>
          <w:szCs w:val="24"/>
        </w:rPr>
      </w:pPr>
    </w:p>
    <w:p w:rsidR="00D55058" w:rsidRPr="00FF430B" w:rsidRDefault="00D55058" w:rsidP="00BE49DD">
      <w:pPr>
        <w:jc w:val="right"/>
        <w:rPr>
          <w:noProof w:val="0"/>
          <w:sz w:val="22"/>
          <w:szCs w:val="22"/>
        </w:rPr>
      </w:pPr>
      <w:r w:rsidRPr="00FF430B">
        <w:rPr>
          <w:noProof w:val="0"/>
        </w:rPr>
        <w:t>Anexa nr.9</w:t>
      </w:r>
    </w:p>
    <w:p w:rsidR="00D55058" w:rsidRPr="00FF430B" w:rsidRDefault="00D55058" w:rsidP="00BE49DD">
      <w:pPr>
        <w:jc w:val="right"/>
        <w:rPr>
          <w:noProof w:val="0"/>
        </w:rPr>
      </w:pPr>
      <w:r w:rsidRPr="00FF430B">
        <w:rPr>
          <w:noProof w:val="0"/>
        </w:rPr>
        <w:t>la Documentația standard nr._____</w:t>
      </w:r>
    </w:p>
    <w:p w:rsidR="00D55058" w:rsidRPr="00FF430B" w:rsidRDefault="00D55058" w:rsidP="00BE49DD">
      <w:pPr>
        <w:jc w:val="right"/>
        <w:rPr>
          <w:noProof w:val="0"/>
        </w:rPr>
      </w:pPr>
      <w:r w:rsidRPr="00FF430B">
        <w:rPr>
          <w:noProof w:val="0"/>
        </w:rPr>
        <w:t>din “____” ________ 20___</w:t>
      </w:r>
    </w:p>
    <w:p w:rsidR="00D55058" w:rsidRPr="00FF430B" w:rsidRDefault="00D55058" w:rsidP="00950D18">
      <w:pPr>
        <w:pStyle w:val="BodyText"/>
        <w:tabs>
          <w:tab w:val="left" w:pos="567"/>
        </w:tabs>
        <w:spacing w:line="360" w:lineRule="auto"/>
        <w:rPr>
          <w:rFonts w:ascii="Times New Roman" w:hAnsi="Times New Roman"/>
          <w:szCs w:val="24"/>
        </w:rPr>
      </w:pPr>
    </w:p>
    <w:bookmarkEnd w:id="47"/>
    <w:p w:rsidR="00D55058" w:rsidRPr="00FF430B" w:rsidRDefault="00D55058" w:rsidP="00950D18">
      <w:pPr>
        <w:pStyle w:val="BodyText"/>
        <w:tabs>
          <w:tab w:val="left" w:pos="567"/>
        </w:tabs>
        <w:rPr>
          <w:rFonts w:ascii="Times New Roman" w:hAnsi="Times New Roman"/>
          <w:b/>
          <w:szCs w:val="24"/>
        </w:rPr>
      </w:pPr>
    </w:p>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D55058" w:rsidRPr="00FF430B" w:rsidRDefault="00D55058" w:rsidP="00950D18">
      <w:pPr>
        <w:pStyle w:val="BodyText"/>
        <w:tabs>
          <w:tab w:val="left" w:pos="567"/>
        </w:tabs>
        <w:rPr>
          <w:rFonts w:ascii="Times New Roman" w:hAnsi="Times New Roman"/>
          <w:b/>
          <w:szCs w:val="24"/>
        </w:rPr>
      </w:pPr>
    </w:p>
    <w:p w:rsidR="00D55058" w:rsidRPr="00FF430B" w:rsidRDefault="00D55058"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D55058" w:rsidRPr="00FF430B" w:rsidRDefault="00D55058"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D55058" w:rsidRPr="00FF430B" w:rsidRDefault="00D55058" w:rsidP="00950D18">
      <w:pPr>
        <w:pStyle w:val="BodyText"/>
        <w:tabs>
          <w:tab w:val="left" w:pos="567"/>
        </w:tabs>
        <w:rPr>
          <w:rFonts w:ascii="Times New Roman" w:hAnsi="Times New Roman"/>
          <w:szCs w:val="24"/>
        </w:rPr>
      </w:pPr>
    </w:p>
    <w:p w:rsidR="00D55058" w:rsidRPr="00FF430B" w:rsidRDefault="00D55058" w:rsidP="00950D18">
      <w:pPr>
        <w:pStyle w:val="BodyText"/>
        <w:tabs>
          <w:tab w:val="left" w:pos="567"/>
        </w:tabs>
        <w:rPr>
          <w:rFonts w:ascii="Times New Roman" w:hAnsi="Times New Roman"/>
          <w:szCs w:val="24"/>
        </w:rPr>
      </w:pP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D55058" w:rsidRPr="00FF430B" w:rsidRDefault="00D55058"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D55058" w:rsidRPr="00FF430B" w:rsidRDefault="00D55058"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D55058" w:rsidRPr="00FF430B" w:rsidRDefault="00D55058"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D55058" w:rsidRPr="00FF430B" w:rsidRDefault="00D55058"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D55058" w:rsidRPr="00FF430B" w:rsidRDefault="00D55058"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55058" w:rsidRPr="00FF430B" w:rsidRDefault="00D55058"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D55058" w:rsidRPr="00FF430B" w:rsidRDefault="00D55058"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D55058" w:rsidRPr="00FF430B" w:rsidRDefault="00D55058"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D55058" w:rsidRPr="00FF430B" w:rsidRDefault="00D55058">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D55058" w:rsidRPr="00FF430B" w:rsidRDefault="00D55058"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(denumirea ofertantului)</w:t>
      </w:r>
    </w:p>
    <w:p w:rsidR="00D55058" w:rsidRPr="00FF430B" w:rsidRDefault="00D55058"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D55058" w:rsidRPr="00FF430B" w:rsidRDefault="00D55058"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D55058" w:rsidRPr="00FF430B" w:rsidRDefault="00D55058"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D55058" w:rsidRPr="00FF430B" w:rsidRDefault="00D55058"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D55058" w:rsidRPr="00FF430B" w:rsidRDefault="00D55058" w:rsidP="00950D18">
      <w:pPr>
        <w:pStyle w:val="BodyText"/>
        <w:tabs>
          <w:tab w:val="left" w:pos="567"/>
        </w:tabs>
        <w:ind w:hanging="502"/>
        <w:rPr>
          <w:rFonts w:ascii="Times New Roman" w:hAnsi="Times New Roman"/>
          <w:szCs w:val="24"/>
        </w:rPr>
      </w:pPr>
    </w:p>
    <w:p w:rsidR="00D55058" w:rsidRPr="00FF430B" w:rsidRDefault="00D55058"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D55058" w:rsidRPr="00FF430B" w:rsidRDefault="00D55058" w:rsidP="000D26B9">
      <w:pPr>
        <w:pStyle w:val="BodyText"/>
        <w:tabs>
          <w:tab w:val="left" w:pos="567"/>
        </w:tabs>
        <w:rPr>
          <w:rFonts w:ascii="Times New Roman" w:hAnsi="Times New Roman"/>
          <w:szCs w:val="24"/>
        </w:rPr>
      </w:pPr>
      <w:r w:rsidRPr="00FF430B">
        <w:rPr>
          <w:rFonts w:ascii="Times New Roman" w:hAnsi="Times New Roman"/>
          <w:szCs w:val="24"/>
        </w:rPr>
        <w:t>(semnătura autorizată)</w:t>
      </w:r>
    </w:p>
    <w:p w:rsidR="00D55058" w:rsidRPr="00FF430B" w:rsidRDefault="00D55058" w:rsidP="00196AB4">
      <w:pPr>
        <w:spacing w:after="200" w:line="276" w:lineRule="auto"/>
        <w:jc w:val="center"/>
        <w:rPr>
          <w:lang w:eastAsia="zh-CN"/>
        </w:rPr>
      </w:pPr>
      <w:bookmarkStart w:id="48" w:name="_Toc449692097"/>
    </w:p>
    <w:p w:rsidR="00D55058" w:rsidRPr="00FF430B" w:rsidRDefault="00D55058" w:rsidP="00196AB4">
      <w:pPr>
        <w:spacing w:after="200" w:line="276" w:lineRule="auto"/>
        <w:jc w:val="center"/>
        <w:rPr>
          <w:lang w:eastAsia="zh-CN"/>
        </w:rPr>
      </w:pPr>
    </w:p>
    <w:p w:rsidR="00D55058" w:rsidRPr="00FF430B" w:rsidRDefault="00D55058" w:rsidP="00196AB4">
      <w:pPr>
        <w:spacing w:after="200" w:line="276" w:lineRule="auto"/>
        <w:jc w:val="center"/>
        <w:rPr>
          <w:lang w:eastAsia="zh-CN"/>
        </w:rPr>
      </w:pPr>
    </w:p>
    <w:p w:rsidR="00D55058" w:rsidRPr="00FF430B" w:rsidRDefault="00D55058" w:rsidP="00BA7FF4">
      <w:pPr>
        <w:jc w:val="right"/>
        <w:rPr>
          <w:noProof w:val="0"/>
          <w:sz w:val="22"/>
          <w:szCs w:val="22"/>
        </w:rPr>
      </w:pPr>
      <w:r w:rsidRPr="00FF430B">
        <w:rPr>
          <w:noProof w:val="0"/>
        </w:rPr>
        <w:t>Anexa nr.10</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rsidP="00196AB4">
      <w:pPr>
        <w:spacing w:after="200" w:line="276" w:lineRule="auto"/>
        <w:jc w:val="center"/>
        <w:rPr>
          <w:lang w:eastAsia="zh-CN"/>
        </w:rPr>
      </w:pPr>
    </w:p>
    <w:p w:rsidR="00D55058" w:rsidRPr="00FF430B" w:rsidRDefault="00D55058" w:rsidP="00950D18">
      <w:pPr>
        <w:rPr>
          <w:lang w:eastAsia="zh-CN"/>
        </w:rPr>
      </w:pPr>
    </w:p>
    <w:bookmarkEnd w:id="48"/>
    <w:p w:rsidR="00D55058" w:rsidRPr="00FF430B" w:rsidRDefault="00D55058" w:rsidP="00950D18">
      <w:pPr>
        <w:jc w:val="center"/>
        <w:rPr>
          <w:b/>
        </w:rPr>
      </w:pPr>
    </w:p>
    <w:p w:rsidR="00D55058" w:rsidRPr="00FF430B" w:rsidRDefault="00D55058"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55058" w:rsidRPr="00FF430B" w:rsidRDefault="00D55058"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D55058" w:rsidRPr="00FF430B" w:rsidRDefault="00D55058"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55058" w:rsidRPr="00EC30C2" w:rsidTr="00233538">
        <w:trPr>
          <w:cantSplit/>
          <w:trHeight w:val="300"/>
        </w:trPr>
        <w:tc>
          <w:tcPr>
            <w:tcW w:w="709" w:type="dxa"/>
            <w:vMerge w:val="restart"/>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55058" w:rsidRPr="00EC30C2" w:rsidTr="00233538">
        <w:trPr>
          <w:cantSplit/>
          <w:trHeight w:val="240"/>
        </w:trPr>
        <w:tc>
          <w:tcPr>
            <w:tcW w:w="709" w:type="dxa"/>
            <w:vMerge/>
          </w:tcPr>
          <w:p w:rsidR="00D55058" w:rsidRPr="00FF430B" w:rsidRDefault="00D55058" w:rsidP="00950D18">
            <w:pPr>
              <w:pStyle w:val="BodyText"/>
              <w:tabs>
                <w:tab w:val="left" w:pos="567"/>
              </w:tabs>
              <w:rPr>
                <w:rFonts w:ascii="Times New Roman" w:hAnsi="Times New Roman"/>
                <w:b/>
                <w:szCs w:val="24"/>
              </w:rPr>
            </w:pPr>
          </w:p>
        </w:tc>
        <w:tc>
          <w:tcPr>
            <w:tcW w:w="2825" w:type="dxa"/>
            <w:vMerge/>
          </w:tcPr>
          <w:p w:rsidR="00D55058" w:rsidRPr="00FF430B" w:rsidRDefault="00D55058" w:rsidP="00950D18">
            <w:pPr>
              <w:pStyle w:val="BodyText"/>
              <w:tabs>
                <w:tab w:val="left" w:pos="567"/>
              </w:tabs>
              <w:rPr>
                <w:rFonts w:ascii="Times New Roman" w:hAnsi="Times New Roman"/>
                <w:b/>
                <w:szCs w:val="24"/>
              </w:rPr>
            </w:pPr>
          </w:p>
        </w:tc>
        <w:tc>
          <w:tcPr>
            <w:tcW w:w="5490" w:type="dxa"/>
            <w:gridSpan w:val="7"/>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D55058" w:rsidRPr="00EC30C2" w:rsidTr="00233538">
        <w:trPr>
          <w:cantSplit/>
          <w:trHeight w:val="120"/>
        </w:trPr>
        <w:tc>
          <w:tcPr>
            <w:tcW w:w="709" w:type="dxa"/>
            <w:vMerge/>
          </w:tcPr>
          <w:p w:rsidR="00D55058" w:rsidRPr="00FF430B" w:rsidRDefault="00D55058" w:rsidP="00950D18">
            <w:pPr>
              <w:pStyle w:val="BodyText"/>
              <w:tabs>
                <w:tab w:val="left" w:pos="567"/>
              </w:tabs>
              <w:rPr>
                <w:rFonts w:ascii="Times New Roman" w:hAnsi="Times New Roman"/>
                <w:b/>
                <w:szCs w:val="24"/>
              </w:rPr>
            </w:pPr>
          </w:p>
        </w:tc>
        <w:tc>
          <w:tcPr>
            <w:tcW w:w="2825" w:type="dxa"/>
            <w:vMerge/>
          </w:tcPr>
          <w:p w:rsidR="00D55058" w:rsidRPr="00FF430B" w:rsidRDefault="00D55058" w:rsidP="00950D18">
            <w:pPr>
              <w:pStyle w:val="BodyText"/>
              <w:tabs>
                <w:tab w:val="left" w:pos="567"/>
              </w:tabs>
              <w:rPr>
                <w:rFonts w:ascii="Times New Roman" w:hAnsi="Times New Roman"/>
                <w:b/>
                <w:szCs w:val="24"/>
              </w:rPr>
            </w:pPr>
          </w:p>
        </w:tc>
        <w:tc>
          <w:tcPr>
            <w:tcW w:w="1035" w:type="dxa"/>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55058" w:rsidRPr="00FF430B" w:rsidRDefault="00D55058"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D55058" w:rsidRPr="00EC30C2" w:rsidTr="00233538">
        <w:trPr>
          <w:cantSplit/>
          <w:trHeight w:val="180"/>
        </w:trPr>
        <w:tc>
          <w:tcPr>
            <w:tcW w:w="709" w:type="dxa"/>
          </w:tcPr>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D55058" w:rsidRPr="00FF430B" w:rsidRDefault="00D55058" w:rsidP="00950D18">
            <w:pPr>
              <w:pStyle w:val="BodyText"/>
              <w:tabs>
                <w:tab w:val="left" w:pos="567"/>
              </w:tabs>
              <w:rPr>
                <w:rFonts w:ascii="Times New Roman" w:hAnsi="Times New Roman"/>
                <w:szCs w:val="24"/>
              </w:rPr>
            </w:pPr>
          </w:p>
        </w:tc>
        <w:tc>
          <w:tcPr>
            <w:tcW w:w="1215" w:type="dxa"/>
          </w:tcPr>
          <w:p w:rsidR="00D55058" w:rsidRPr="00FF430B" w:rsidRDefault="00D55058" w:rsidP="00950D18">
            <w:pPr>
              <w:pStyle w:val="BodyText"/>
              <w:tabs>
                <w:tab w:val="left" w:pos="567"/>
              </w:tabs>
              <w:rPr>
                <w:rFonts w:ascii="Times New Roman" w:hAnsi="Times New Roman"/>
                <w:szCs w:val="24"/>
              </w:rPr>
            </w:pPr>
          </w:p>
        </w:tc>
        <w:tc>
          <w:tcPr>
            <w:tcW w:w="1005" w:type="dxa"/>
            <w:gridSpan w:val="2"/>
          </w:tcPr>
          <w:p w:rsidR="00D55058" w:rsidRPr="00FF430B" w:rsidRDefault="00D55058" w:rsidP="00950D18">
            <w:pPr>
              <w:pStyle w:val="BodyText"/>
              <w:tabs>
                <w:tab w:val="left" w:pos="567"/>
              </w:tabs>
              <w:rPr>
                <w:rFonts w:ascii="Times New Roman" w:hAnsi="Times New Roman"/>
                <w:szCs w:val="24"/>
              </w:rPr>
            </w:pPr>
          </w:p>
        </w:tc>
        <w:tc>
          <w:tcPr>
            <w:tcW w:w="990" w:type="dxa"/>
            <w:gridSpan w:val="2"/>
          </w:tcPr>
          <w:p w:rsidR="00D55058" w:rsidRPr="00FF430B" w:rsidRDefault="00D55058" w:rsidP="00950D18">
            <w:pPr>
              <w:pStyle w:val="BodyText"/>
              <w:tabs>
                <w:tab w:val="left" w:pos="567"/>
              </w:tabs>
              <w:rPr>
                <w:rFonts w:ascii="Times New Roman" w:hAnsi="Times New Roman"/>
                <w:szCs w:val="24"/>
              </w:rPr>
            </w:pPr>
          </w:p>
        </w:tc>
        <w:tc>
          <w:tcPr>
            <w:tcW w:w="1245" w:type="dxa"/>
          </w:tcPr>
          <w:p w:rsidR="00D55058" w:rsidRPr="00FF430B" w:rsidRDefault="00D55058" w:rsidP="00950D18">
            <w:pPr>
              <w:pStyle w:val="BodyText"/>
              <w:tabs>
                <w:tab w:val="left" w:pos="567"/>
              </w:tabs>
              <w:rPr>
                <w:rFonts w:ascii="Times New Roman" w:hAnsi="Times New Roman"/>
                <w:szCs w:val="24"/>
              </w:rPr>
            </w:pPr>
          </w:p>
        </w:tc>
      </w:tr>
      <w:tr w:rsidR="00D55058" w:rsidRPr="00EC30C2" w:rsidTr="00233538">
        <w:trPr>
          <w:cantSplit/>
          <w:trHeight w:val="1372"/>
        </w:trPr>
        <w:tc>
          <w:tcPr>
            <w:tcW w:w="709" w:type="dxa"/>
          </w:tcPr>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D55058" w:rsidRPr="00FF430B" w:rsidRDefault="00D55058" w:rsidP="00950D18">
            <w:pPr>
              <w:pStyle w:val="BodyText"/>
              <w:tabs>
                <w:tab w:val="left" w:pos="567"/>
              </w:tabs>
              <w:rPr>
                <w:rFonts w:ascii="Times New Roman" w:hAnsi="Times New Roman"/>
                <w:szCs w:val="24"/>
              </w:rPr>
            </w:pPr>
          </w:p>
          <w:p w:rsidR="00D55058" w:rsidRPr="00FF430B" w:rsidRDefault="00D55058" w:rsidP="00950D18">
            <w:pPr>
              <w:pStyle w:val="BodyText"/>
              <w:tabs>
                <w:tab w:val="left" w:pos="567"/>
              </w:tabs>
              <w:rPr>
                <w:rFonts w:ascii="Times New Roman" w:hAnsi="Times New Roman"/>
                <w:szCs w:val="24"/>
              </w:rPr>
            </w:pPr>
          </w:p>
          <w:p w:rsidR="00D55058" w:rsidRPr="00FF430B" w:rsidRDefault="00D55058" w:rsidP="00950D18">
            <w:pPr>
              <w:pStyle w:val="BodyText"/>
              <w:tabs>
                <w:tab w:val="left" w:pos="567"/>
              </w:tabs>
              <w:rPr>
                <w:rFonts w:ascii="Times New Roman" w:hAnsi="Times New Roman"/>
                <w:szCs w:val="24"/>
              </w:rPr>
            </w:pPr>
          </w:p>
          <w:p w:rsidR="00D55058" w:rsidRPr="00FF430B" w:rsidRDefault="00D55058" w:rsidP="00950D18">
            <w:pPr>
              <w:pStyle w:val="BodyText"/>
              <w:tabs>
                <w:tab w:val="left" w:pos="567"/>
              </w:tabs>
              <w:rPr>
                <w:rFonts w:ascii="Times New Roman" w:hAnsi="Times New Roman"/>
                <w:szCs w:val="24"/>
              </w:rPr>
            </w:pPr>
          </w:p>
        </w:tc>
        <w:tc>
          <w:tcPr>
            <w:tcW w:w="2825" w:type="dxa"/>
          </w:tcPr>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55058" w:rsidRPr="00FF430B" w:rsidRDefault="00D55058" w:rsidP="00950D18">
            <w:pPr>
              <w:pStyle w:val="BodyText"/>
              <w:tabs>
                <w:tab w:val="left" w:pos="567"/>
              </w:tabs>
              <w:rPr>
                <w:rFonts w:ascii="Times New Roman" w:hAnsi="Times New Roman"/>
                <w:szCs w:val="24"/>
              </w:rPr>
            </w:pPr>
          </w:p>
        </w:tc>
        <w:tc>
          <w:tcPr>
            <w:tcW w:w="1035" w:type="dxa"/>
          </w:tcPr>
          <w:p w:rsidR="00D55058" w:rsidRPr="00FF430B" w:rsidRDefault="00D55058" w:rsidP="00950D18">
            <w:pPr>
              <w:pStyle w:val="BodyText"/>
              <w:tabs>
                <w:tab w:val="left" w:pos="567"/>
              </w:tabs>
              <w:rPr>
                <w:rFonts w:ascii="Times New Roman" w:hAnsi="Times New Roman"/>
                <w:szCs w:val="24"/>
              </w:rPr>
            </w:pPr>
          </w:p>
        </w:tc>
        <w:tc>
          <w:tcPr>
            <w:tcW w:w="1215" w:type="dxa"/>
          </w:tcPr>
          <w:p w:rsidR="00D55058" w:rsidRPr="00FF430B" w:rsidRDefault="00D55058" w:rsidP="00950D18">
            <w:pPr>
              <w:pStyle w:val="BodyText"/>
              <w:tabs>
                <w:tab w:val="left" w:pos="567"/>
              </w:tabs>
              <w:rPr>
                <w:rFonts w:ascii="Times New Roman" w:hAnsi="Times New Roman"/>
                <w:szCs w:val="24"/>
              </w:rPr>
            </w:pPr>
          </w:p>
        </w:tc>
        <w:tc>
          <w:tcPr>
            <w:tcW w:w="1005" w:type="dxa"/>
            <w:gridSpan w:val="2"/>
          </w:tcPr>
          <w:p w:rsidR="00D55058" w:rsidRPr="00FF430B" w:rsidRDefault="00D55058" w:rsidP="00950D18">
            <w:pPr>
              <w:pStyle w:val="BodyText"/>
              <w:tabs>
                <w:tab w:val="left" w:pos="567"/>
              </w:tabs>
              <w:rPr>
                <w:rFonts w:ascii="Times New Roman" w:hAnsi="Times New Roman"/>
                <w:szCs w:val="24"/>
              </w:rPr>
            </w:pPr>
          </w:p>
        </w:tc>
        <w:tc>
          <w:tcPr>
            <w:tcW w:w="990" w:type="dxa"/>
            <w:gridSpan w:val="2"/>
          </w:tcPr>
          <w:p w:rsidR="00D55058" w:rsidRPr="00FF430B" w:rsidRDefault="00D55058" w:rsidP="00950D18">
            <w:pPr>
              <w:pStyle w:val="BodyText"/>
              <w:tabs>
                <w:tab w:val="left" w:pos="567"/>
              </w:tabs>
              <w:rPr>
                <w:rFonts w:ascii="Times New Roman" w:hAnsi="Times New Roman"/>
                <w:szCs w:val="24"/>
              </w:rPr>
            </w:pPr>
          </w:p>
        </w:tc>
        <w:tc>
          <w:tcPr>
            <w:tcW w:w="1245" w:type="dxa"/>
          </w:tcPr>
          <w:p w:rsidR="00D55058" w:rsidRPr="00FF430B" w:rsidRDefault="00D55058" w:rsidP="00950D18">
            <w:pPr>
              <w:pStyle w:val="BodyText"/>
              <w:tabs>
                <w:tab w:val="left" w:pos="567"/>
              </w:tabs>
              <w:rPr>
                <w:rFonts w:ascii="Times New Roman" w:hAnsi="Times New Roman"/>
                <w:szCs w:val="24"/>
              </w:rPr>
            </w:pPr>
          </w:p>
        </w:tc>
      </w:tr>
      <w:tr w:rsidR="00D55058" w:rsidRPr="00EC30C2" w:rsidTr="00233538">
        <w:trPr>
          <w:cantSplit/>
          <w:trHeight w:val="1412"/>
        </w:trPr>
        <w:tc>
          <w:tcPr>
            <w:tcW w:w="709" w:type="dxa"/>
          </w:tcPr>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3.</w:t>
            </w:r>
          </w:p>
          <w:p w:rsidR="00D55058" w:rsidRPr="00FF430B" w:rsidRDefault="00D55058" w:rsidP="00950D18">
            <w:pPr>
              <w:pStyle w:val="BodyText"/>
              <w:tabs>
                <w:tab w:val="left" w:pos="567"/>
              </w:tabs>
              <w:rPr>
                <w:rFonts w:ascii="Times New Roman" w:hAnsi="Times New Roman"/>
                <w:szCs w:val="24"/>
              </w:rPr>
            </w:pPr>
          </w:p>
          <w:p w:rsidR="00D55058" w:rsidRPr="00FF430B" w:rsidRDefault="00D55058" w:rsidP="00950D18">
            <w:pPr>
              <w:pStyle w:val="BodyText"/>
              <w:tabs>
                <w:tab w:val="left" w:pos="567"/>
              </w:tabs>
              <w:rPr>
                <w:rFonts w:ascii="Times New Roman" w:hAnsi="Times New Roman"/>
                <w:szCs w:val="24"/>
              </w:rPr>
            </w:pPr>
          </w:p>
          <w:p w:rsidR="00D55058" w:rsidRPr="00FF430B" w:rsidRDefault="00D55058" w:rsidP="00950D18">
            <w:pPr>
              <w:pStyle w:val="BodyText"/>
              <w:tabs>
                <w:tab w:val="left" w:pos="567"/>
              </w:tabs>
              <w:rPr>
                <w:rFonts w:ascii="Times New Roman" w:hAnsi="Times New Roman"/>
                <w:szCs w:val="24"/>
              </w:rPr>
            </w:pPr>
          </w:p>
          <w:p w:rsidR="00D55058" w:rsidRPr="00FF430B" w:rsidRDefault="00D55058" w:rsidP="00950D18">
            <w:pPr>
              <w:pStyle w:val="BodyText"/>
              <w:tabs>
                <w:tab w:val="left" w:pos="567"/>
              </w:tabs>
              <w:rPr>
                <w:rFonts w:ascii="Times New Roman" w:hAnsi="Times New Roman"/>
                <w:szCs w:val="24"/>
              </w:rPr>
            </w:pPr>
          </w:p>
        </w:tc>
        <w:tc>
          <w:tcPr>
            <w:tcW w:w="2825" w:type="dxa"/>
          </w:tcPr>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55058" w:rsidRPr="00FF430B" w:rsidRDefault="00D55058" w:rsidP="00950D18">
            <w:pPr>
              <w:pStyle w:val="BodyText"/>
              <w:tabs>
                <w:tab w:val="left" w:pos="567"/>
              </w:tabs>
              <w:rPr>
                <w:rFonts w:ascii="Times New Roman" w:hAnsi="Times New Roman"/>
                <w:szCs w:val="24"/>
              </w:rPr>
            </w:pPr>
          </w:p>
        </w:tc>
        <w:tc>
          <w:tcPr>
            <w:tcW w:w="1035" w:type="dxa"/>
          </w:tcPr>
          <w:p w:rsidR="00D55058" w:rsidRPr="00FF430B" w:rsidRDefault="00D55058" w:rsidP="00950D18">
            <w:pPr>
              <w:pStyle w:val="BodyText"/>
              <w:tabs>
                <w:tab w:val="left" w:pos="567"/>
              </w:tabs>
              <w:rPr>
                <w:rFonts w:ascii="Times New Roman" w:hAnsi="Times New Roman"/>
                <w:szCs w:val="24"/>
              </w:rPr>
            </w:pPr>
          </w:p>
        </w:tc>
        <w:tc>
          <w:tcPr>
            <w:tcW w:w="1215" w:type="dxa"/>
          </w:tcPr>
          <w:p w:rsidR="00D55058" w:rsidRPr="00FF430B" w:rsidRDefault="00D55058" w:rsidP="00950D18">
            <w:pPr>
              <w:pStyle w:val="BodyText"/>
              <w:tabs>
                <w:tab w:val="left" w:pos="567"/>
              </w:tabs>
              <w:rPr>
                <w:rFonts w:ascii="Times New Roman" w:hAnsi="Times New Roman"/>
                <w:szCs w:val="24"/>
              </w:rPr>
            </w:pPr>
          </w:p>
        </w:tc>
        <w:tc>
          <w:tcPr>
            <w:tcW w:w="1005" w:type="dxa"/>
            <w:gridSpan w:val="2"/>
          </w:tcPr>
          <w:p w:rsidR="00D55058" w:rsidRPr="00FF430B" w:rsidRDefault="00D55058" w:rsidP="00950D18">
            <w:pPr>
              <w:pStyle w:val="BodyText"/>
              <w:tabs>
                <w:tab w:val="left" w:pos="567"/>
              </w:tabs>
              <w:rPr>
                <w:rFonts w:ascii="Times New Roman" w:hAnsi="Times New Roman"/>
                <w:szCs w:val="24"/>
              </w:rPr>
            </w:pPr>
          </w:p>
        </w:tc>
        <w:tc>
          <w:tcPr>
            <w:tcW w:w="990" w:type="dxa"/>
            <w:gridSpan w:val="2"/>
          </w:tcPr>
          <w:p w:rsidR="00D55058" w:rsidRPr="00FF430B" w:rsidRDefault="00D55058" w:rsidP="00950D18">
            <w:pPr>
              <w:pStyle w:val="BodyText"/>
              <w:tabs>
                <w:tab w:val="left" w:pos="567"/>
              </w:tabs>
              <w:rPr>
                <w:rFonts w:ascii="Times New Roman" w:hAnsi="Times New Roman"/>
                <w:szCs w:val="24"/>
              </w:rPr>
            </w:pPr>
          </w:p>
        </w:tc>
        <w:tc>
          <w:tcPr>
            <w:tcW w:w="1245" w:type="dxa"/>
          </w:tcPr>
          <w:p w:rsidR="00D55058" w:rsidRPr="00FF430B" w:rsidRDefault="00D55058" w:rsidP="00950D18">
            <w:pPr>
              <w:pStyle w:val="BodyText"/>
              <w:tabs>
                <w:tab w:val="left" w:pos="567"/>
              </w:tabs>
              <w:rPr>
                <w:rFonts w:ascii="Times New Roman" w:hAnsi="Times New Roman"/>
                <w:szCs w:val="24"/>
              </w:rPr>
            </w:pPr>
          </w:p>
        </w:tc>
      </w:tr>
      <w:tr w:rsidR="00D55058" w:rsidRPr="00EC30C2" w:rsidTr="00233538">
        <w:trPr>
          <w:cantSplit/>
          <w:trHeight w:val="1593"/>
        </w:trPr>
        <w:tc>
          <w:tcPr>
            <w:tcW w:w="709" w:type="dxa"/>
          </w:tcPr>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55058" w:rsidRPr="00FF430B" w:rsidRDefault="00D5505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D55058" w:rsidRPr="00FF430B" w:rsidRDefault="00D55058" w:rsidP="00950D18">
            <w:pPr>
              <w:pStyle w:val="BodyText"/>
              <w:tabs>
                <w:tab w:val="left" w:pos="567"/>
              </w:tabs>
              <w:rPr>
                <w:rFonts w:ascii="Times New Roman" w:hAnsi="Times New Roman"/>
                <w:szCs w:val="24"/>
              </w:rPr>
            </w:pPr>
          </w:p>
        </w:tc>
        <w:tc>
          <w:tcPr>
            <w:tcW w:w="1035" w:type="dxa"/>
          </w:tcPr>
          <w:p w:rsidR="00D55058" w:rsidRPr="00FF430B" w:rsidRDefault="00D55058" w:rsidP="00950D18">
            <w:pPr>
              <w:pStyle w:val="BodyText"/>
              <w:tabs>
                <w:tab w:val="left" w:pos="567"/>
              </w:tabs>
              <w:rPr>
                <w:rFonts w:ascii="Times New Roman" w:hAnsi="Times New Roman"/>
                <w:szCs w:val="24"/>
              </w:rPr>
            </w:pPr>
          </w:p>
        </w:tc>
        <w:tc>
          <w:tcPr>
            <w:tcW w:w="1215" w:type="dxa"/>
          </w:tcPr>
          <w:p w:rsidR="00D55058" w:rsidRPr="00FF430B" w:rsidRDefault="00D55058" w:rsidP="00950D18">
            <w:pPr>
              <w:pStyle w:val="BodyText"/>
              <w:tabs>
                <w:tab w:val="left" w:pos="567"/>
              </w:tabs>
              <w:rPr>
                <w:rFonts w:ascii="Times New Roman" w:hAnsi="Times New Roman"/>
                <w:szCs w:val="24"/>
              </w:rPr>
            </w:pPr>
          </w:p>
        </w:tc>
        <w:tc>
          <w:tcPr>
            <w:tcW w:w="1005" w:type="dxa"/>
            <w:gridSpan w:val="2"/>
          </w:tcPr>
          <w:p w:rsidR="00D55058" w:rsidRPr="00FF430B" w:rsidRDefault="00D55058" w:rsidP="00950D18">
            <w:pPr>
              <w:pStyle w:val="BodyText"/>
              <w:tabs>
                <w:tab w:val="left" w:pos="567"/>
              </w:tabs>
              <w:rPr>
                <w:rFonts w:ascii="Times New Roman" w:hAnsi="Times New Roman"/>
                <w:szCs w:val="24"/>
              </w:rPr>
            </w:pPr>
          </w:p>
        </w:tc>
        <w:tc>
          <w:tcPr>
            <w:tcW w:w="990" w:type="dxa"/>
            <w:gridSpan w:val="2"/>
          </w:tcPr>
          <w:p w:rsidR="00D55058" w:rsidRPr="00FF430B" w:rsidRDefault="00D55058" w:rsidP="00950D18">
            <w:pPr>
              <w:pStyle w:val="BodyText"/>
              <w:tabs>
                <w:tab w:val="left" w:pos="567"/>
              </w:tabs>
              <w:rPr>
                <w:rFonts w:ascii="Times New Roman" w:hAnsi="Times New Roman"/>
                <w:szCs w:val="24"/>
              </w:rPr>
            </w:pPr>
          </w:p>
        </w:tc>
        <w:tc>
          <w:tcPr>
            <w:tcW w:w="1245" w:type="dxa"/>
          </w:tcPr>
          <w:p w:rsidR="00D55058" w:rsidRPr="00FF430B" w:rsidRDefault="00D55058" w:rsidP="00950D18">
            <w:pPr>
              <w:pStyle w:val="BodyText"/>
              <w:tabs>
                <w:tab w:val="left" w:pos="567"/>
              </w:tabs>
              <w:rPr>
                <w:rFonts w:ascii="Times New Roman" w:hAnsi="Times New Roman"/>
                <w:szCs w:val="24"/>
              </w:rPr>
            </w:pPr>
          </w:p>
        </w:tc>
      </w:tr>
    </w:tbl>
    <w:p w:rsidR="00D55058" w:rsidRPr="00FF430B" w:rsidRDefault="00D55058" w:rsidP="00950D18">
      <w:pPr>
        <w:jc w:val="both"/>
      </w:pPr>
    </w:p>
    <w:p w:rsidR="00D55058" w:rsidRPr="00FF430B" w:rsidRDefault="00D55058" w:rsidP="00950D18">
      <w:pPr>
        <w:jc w:val="both"/>
      </w:pPr>
    </w:p>
    <w:p w:rsidR="00D55058" w:rsidRPr="00FF430B" w:rsidRDefault="00D55058" w:rsidP="00950D18">
      <w:pPr>
        <w:jc w:val="both"/>
        <w:rPr>
          <w:rFonts w:eastAsia="PMingLiU"/>
          <w:lang w:eastAsia="zh-CN"/>
        </w:rPr>
      </w:pPr>
      <w:r w:rsidRPr="00FF430B">
        <w:rPr>
          <w:rFonts w:eastAsia="PMingLiU"/>
          <w:lang w:eastAsia="zh-CN"/>
        </w:rPr>
        <w:t>Semnat: _________________________________________</w:t>
      </w:r>
    </w:p>
    <w:p w:rsidR="00D55058" w:rsidRPr="00FF430B" w:rsidRDefault="00D55058" w:rsidP="00950D18">
      <w:pPr>
        <w:jc w:val="both"/>
        <w:rPr>
          <w:rFonts w:eastAsia="PMingLiU"/>
          <w:lang w:eastAsia="zh-CN"/>
        </w:rPr>
      </w:pPr>
      <w:r w:rsidRPr="00FF430B">
        <w:rPr>
          <w:rFonts w:eastAsia="PMingLiU"/>
          <w:lang w:eastAsia="zh-CN"/>
        </w:rPr>
        <w:t>Nume: __________________________________________</w:t>
      </w:r>
    </w:p>
    <w:p w:rsidR="00D55058" w:rsidRPr="00FF430B" w:rsidRDefault="00D55058" w:rsidP="00950D18">
      <w:pPr>
        <w:jc w:val="both"/>
        <w:rPr>
          <w:rFonts w:eastAsia="PMingLiU"/>
          <w:lang w:eastAsia="zh-CN"/>
        </w:rPr>
      </w:pPr>
      <w:r w:rsidRPr="00FF430B">
        <w:rPr>
          <w:rFonts w:eastAsia="PMingLiU"/>
          <w:lang w:eastAsia="zh-CN"/>
        </w:rPr>
        <w:t>Funcţia în cadrul întreprinderii: ____________________________</w:t>
      </w:r>
    </w:p>
    <w:p w:rsidR="00D55058" w:rsidRPr="00FF430B" w:rsidRDefault="00D55058"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F43D02">
      <w:pPr>
        <w:jc w:val="both"/>
        <w:rPr>
          <w:rFonts w:eastAsia="PMingLiU"/>
          <w:lang w:eastAsia="zh-CN"/>
        </w:rPr>
      </w:pPr>
    </w:p>
    <w:p w:rsidR="00D55058" w:rsidRPr="00FF430B" w:rsidRDefault="00D55058" w:rsidP="00BA7FF4">
      <w:pPr>
        <w:jc w:val="right"/>
        <w:rPr>
          <w:noProof w:val="0"/>
          <w:sz w:val="22"/>
          <w:szCs w:val="22"/>
        </w:rPr>
      </w:pPr>
      <w:r w:rsidRPr="00FF430B">
        <w:rPr>
          <w:noProof w:val="0"/>
        </w:rPr>
        <w:t>Anexa nr.12</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bookmarkEnd w:id="49"/>
    <w:p w:rsidR="00D55058" w:rsidRPr="00FF430B" w:rsidRDefault="00D55058" w:rsidP="00773FE9">
      <w:pPr>
        <w:rPr>
          <w:rFonts w:eastAsia="PMingLiU"/>
          <w:b/>
          <w:lang w:eastAsia="zh-CN"/>
        </w:rPr>
      </w:pPr>
    </w:p>
    <w:p w:rsidR="00D55058" w:rsidRPr="00FF430B" w:rsidRDefault="00D55058" w:rsidP="002242A0">
      <w:pPr>
        <w:jc w:val="center"/>
        <w:rPr>
          <w:rFonts w:eastAsia="PMingLiU"/>
          <w:b/>
          <w:noProof w:val="0"/>
          <w:lang w:eastAsia="zh-CN"/>
        </w:rPr>
      </w:pPr>
      <w:r w:rsidRPr="00FF430B">
        <w:rPr>
          <w:rFonts w:eastAsia="PMingLiU"/>
          <w:b/>
          <w:lang w:eastAsia="zh-CN"/>
        </w:rPr>
        <w:t>DECLARAȚIE</w:t>
      </w:r>
    </w:p>
    <w:p w:rsidR="00D55058" w:rsidRPr="00FF430B" w:rsidRDefault="00D55058">
      <w:pPr>
        <w:pStyle w:val="BodyText"/>
        <w:tabs>
          <w:tab w:val="left" w:pos="567"/>
        </w:tabs>
        <w:jc w:val="center"/>
        <w:rPr>
          <w:b/>
        </w:rPr>
      </w:pPr>
      <w:r w:rsidRPr="00FF430B">
        <w:rPr>
          <w:b/>
        </w:rPr>
        <w:t>privind experienţa similară</w:t>
      </w:r>
    </w:p>
    <w:p w:rsidR="00D55058" w:rsidRPr="00FF430B" w:rsidRDefault="00D55058">
      <w:pPr>
        <w:pStyle w:val="BodyText"/>
        <w:tabs>
          <w:tab w:val="left" w:pos="567"/>
        </w:tabs>
        <w:jc w:val="center"/>
        <w:rPr>
          <w:rFonts w:ascii="Times New Roman" w:hAnsi="Times New Roman"/>
          <w:b/>
          <w:szCs w:val="24"/>
        </w:rPr>
      </w:pPr>
    </w:p>
    <w:p w:rsidR="00D55058" w:rsidRPr="00FF430B" w:rsidRDefault="00D55058"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D55058" w:rsidRPr="00FF430B" w:rsidRDefault="00D55058"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D55058" w:rsidRPr="00FF430B" w:rsidRDefault="00D55058"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D55058" w:rsidRPr="00FF430B" w:rsidRDefault="00D55058"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D55058" w:rsidRPr="00FF430B" w:rsidRDefault="00D55058"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D55058" w:rsidRPr="00FF430B" w:rsidRDefault="00D55058"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D55058" w:rsidRPr="00FF430B" w:rsidRDefault="00D55058"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D55058" w:rsidRPr="00FF430B" w:rsidRDefault="00D55058"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D55058" w:rsidRPr="00FF430B" w:rsidRDefault="00D55058"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D55058" w:rsidRPr="00FF430B" w:rsidRDefault="00D55058"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D55058" w:rsidRPr="00FF430B" w:rsidRDefault="00D55058"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iniţială(la data semnării contractului )    _________________ </w:t>
      </w:r>
      <w:r w:rsidRPr="00FF430B">
        <w:rPr>
          <w:rFonts w:ascii="Times New Roman" w:hAnsi="Times New Roman"/>
          <w:szCs w:val="24"/>
        </w:rPr>
        <w:tab/>
        <w:t xml:space="preserve">        __________________</w:t>
      </w:r>
    </w:p>
    <w:p w:rsidR="00D55058" w:rsidRPr="00FF430B" w:rsidRDefault="00D55058" w:rsidP="0019071C">
      <w:pPr>
        <w:pStyle w:val="BodyText"/>
        <w:tabs>
          <w:tab w:val="left" w:pos="567"/>
        </w:tabs>
        <w:rPr>
          <w:rFonts w:ascii="Times New Roman" w:hAnsi="Times New Roman"/>
          <w:szCs w:val="24"/>
        </w:rPr>
      </w:pPr>
      <w:r w:rsidRPr="00FF430B">
        <w:rPr>
          <w:rFonts w:ascii="Times New Roman" w:hAnsi="Times New Roman"/>
          <w:szCs w:val="24"/>
        </w:rPr>
        <w:t>b) finală</w:t>
      </w:r>
      <w:r w:rsidRPr="00FF430B">
        <w:t>(la data  finalizării contractului) __________________</w:t>
      </w:r>
      <w:r w:rsidRPr="00FF430B">
        <w:tab/>
        <w:t xml:space="preserve">    ____________________</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D55058" w:rsidRPr="00FF430B" w:rsidRDefault="00D55058"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D55058" w:rsidRPr="00FF430B" w:rsidRDefault="00D55058"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D55058" w:rsidRPr="00FF430B" w:rsidRDefault="00D55058"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D55058" w:rsidRPr="00FF430B" w:rsidRDefault="00D55058"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D55058" w:rsidRPr="00FF430B" w:rsidRDefault="00D55058" w:rsidP="00773FE9">
      <w:pPr>
        <w:rPr>
          <w:rFonts w:eastAsia="MS Mincho"/>
          <w:lang w:eastAsia="zh-CN"/>
        </w:rPr>
      </w:pPr>
    </w:p>
    <w:p w:rsidR="00D55058" w:rsidRPr="00FF430B" w:rsidRDefault="00D55058" w:rsidP="00773FE9">
      <w:pPr>
        <w:rPr>
          <w:rFonts w:eastAsia="MS Mincho"/>
          <w:lang w:eastAsia="zh-CN"/>
        </w:rPr>
      </w:pPr>
      <w:r w:rsidRPr="00FF430B">
        <w:rPr>
          <w:rFonts w:eastAsia="MS Mincho"/>
          <w:lang w:eastAsia="zh-CN"/>
        </w:rPr>
        <w:t>Data completării:______________________</w:t>
      </w:r>
    </w:p>
    <w:p w:rsidR="00D55058" w:rsidRPr="00FF430B" w:rsidRDefault="00D55058" w:rsidP="00773FE9">
      <w:pPr>
        <w:jc w:val="both"/>
        <w:rPr>
          <w:rFonts w:eastAsia="PMingLiU"/>
          <w:lang w:eastAsia="zh-CN"/>
        </w:rPr>
      </w:pPr>
      <w:r w:rsidRPr="00FF430B">
        <w:rPr>
          <w:rFonts w:eastAsia="PMingLiU"/>
          <w:lang w:eastAsia="zh-CN"/>
        </w:rPr>
        <w:t>Semnat: _____________________________</w:t>
      </w:r>
    </w:p>
    <w:p w:rsidR="00D55058" w:rsidRPr="00FF430B" w:rsidRDefault="00D55058" w:rsidP="00773FE9">
      <w:pPr>
        <w:jc w:val="both"/>
        <w:rPr>
          <w:rFonts w:eastAsia="PMingLiU"/>
          <w:lang w:eastAsia="zh-CN"/>
        </w:rPr>
      </w:pPr>
      <w:r w:rsidRPr="00FF430B">
        <w:rPr>
          <w:rFonts w:eastAsia="PMingLiU"/>
          <w:lang w:eastAsia="zh-CN"/>
        </w:rPr>
        <w:t>Nume: ______________________________</w:t>
      </w:r>
    </w:p>
    <w:p w:rsidR="00D55058" w:rsidRPr="00FF430B" w:rsidRDefault="00D55058" w:rsidP="00773FE9">
      <w:pPr>
        <w:jc w:val="both"/>
        <w:rPr>
          <w:rFonts w:eastAsia="PMingLiU"/>
          <w:lang w:eastAsia="zh-CN"/>
        </w:rPr>
      </w:pPr>
      <w:r w:rsidRPr="00FF430B">
        <w:rPr>
          <w:rFonts w:eastAsia="PMingLiU"/>
          <w:lang w:eastAsia="zh-CN"/>
        </w:rPr>
        <w:t>Funcţia în cadrul întreprinderii: ____________________________</w:t>
      </w:r>
    </w:p>
    <w:p w:rsidR="00D55058" w:rsidRPr="00FF430B" w:rsidRDefault="00D55058" w:rsidP="00773FE9">
      <w:pPr>
        <w:jc w:val="both"/>
        <w:rPr>
          <w:rFonts w:eastAsia="PMingLiU"/>
          <w:b/>
          <w:lang w:eastAsia="zh-CN"/>
        </w:rPr>
      </w:pPr>
      <w:r w:rsidRPr="00FF430B">
        <w:rPr>
          <w:rFonts w:eastAsia="PMingLiU"/>
          <w:lang w:eastAsia="zh-CN"/>
        </w:rPr>
        <w:t>Denumirea întreprinderii: __________________________</w:t>
      </w:r>
    </w:p>
    <w:p w:rsidR="00D55058" w:rsidRPr="00FF430B" w:rsidRDefault="00D55058" w:rsidP="009A7C84">
      <w:pPr>
        <w:spacing w:after="200" w:line="276" w:lineRule="auto"/>
        <w:rPr>
          <w:rFonts w:eastAsia="PMingLiU"/>
          <w:lang w:eastAsia="zh-CN"/>
        </w:rPr>
      </w:pPr>
      <w:bookmarkStart w:id="50" w:name="_Toc449692109"/>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p w:rsidR="00D55058" w:rsidRPr="00FF430B" w:rsidRDefault="00D55058" w:rsidP="00BA7FF4">
      <w:pPr>
        <w:jc w:val="right"/>
        <w:rPr>
          <w:noProof w:val="0"/>
          <w:sz w:val="22"/>
          <w:szCs w:val="22"/>
        </w:rPr>
      </w:pPr>
      <w:r w:rsidRPr="00FF430B">
        <w:rPr>
          <w:noProof w:val="0"/>
        </w:rPr>
        <w:t>Anexa nr.13</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rsidP="009A7C84">
      <w:pPr>
        <w:jc w:val="center"/>
        <w:rPr>
          <w:rFonts w:eastAsia="PMingLiU"/>
          <w:b/>
          <w:lang w:eastAsia="zh-CN"/>
        </w:rPr>
      </w:pPr>
    </w:p>
    <w:p w:rsidR="00D55058" w:rsidRPr="00FF430B" w:rsidRDefault="00D55058" w:rsidP="009A7C84">
      <w:pPr>
        <w:jc w:val="center"/>
        <w:rPr>
          <w:rFonts w:eastAsia="PMingLiU"/>
          <w:b/>
          <w:lang w:eastAsia="zh-CN"/>
        </w:rPr>
      </w:pPr>
    </w:p>
    <w:bookmarkEnd w:id="50"/>
    <w:p w:rsidR="00D55058" w:rsidRPr="00FF430B" w:rsidRDefault="00D55058" w:rsidP="009A7C84">
      <w:pPr>
        <w:jc w:val="center"/>
        <w:rPr>
          <w:b/>
        </w:rPr>
      </w:pPr>
    </w:p>
    <w:p w:rsidR="00D55058" w:rsidRPr="00FF430B" w:rsidRDefault="00D55058"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D55058" w:rsidRPr="00FF430B" w:rsidRDefault="00D55058"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D55058" w:rsidRPr="00FF430B" w:rsidRDefault="00D55058"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D55058"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55058" w:rsidRPr="00FF430B" w:rsidRDefault="00D55058" w:rsidP="00196AB4">
            <w:pPr>
              <w:jc w:val="center"/>
              <w:rPr>
                <w:b/>
                <w:bCs/>
              </w:rPr>
            </w:pPr>
            <w:r w:rsidRPr="00FF430B">
              <w:rPr>
                <w:b/>
                <w:bCs/>
              </w:rPr>
              <w:t>Nr</w:t>
            </w:r>
          </w:p>
          <w:p w:rsidR="00D55058" w:rsidRPr="00FF430B" w:rsidRDefault="00D55058"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D55058" w:rsidRPr="00FF430B" w:rsidRDefault="00D55058"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55058" w:rsidRPr="00FF430B" w:rsidRDefault="00D55058"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D55058" w:rsidRPr="00FF430B" w:rsidRDefault="00D55058"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D55058" w:rsidRPr="00FF430B" w:rsidRDefault="00D55058"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D55058" w:rsidRPr="00FF430B" w:rsidRDefault="00D55058"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D55058" w:rsidRPr="00FF430B" w:rsidRDefault="00D55058" w:rsidP="00196AB4">
            <w:pPr>
              <w:jc w:val="center"/>
              <w:rPr>
                <w:b/>
                <w:bCs/>
              </w:rPr>
            </w:pPr>
            <w:r w:rsidRPr="00FF430B">
              <w:rPr>
                <w:b/>
                <w:bCs/>
              </w:rPr>
              <w:t>Numărul şi data procesului-verbal de recepţie la terminarea lucrărilor</w:t>
            </w:r>
          </w:p>
        </w:tc>
      </w:tr>
      <w:tr w:rsidR="00D5505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D55058" w:rsidRPr="00FF430B" w:rsidRDefault="00D55058"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440"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2118"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276"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276"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417"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r>
      <w:tr w:rsidR="00D5505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D55058" w:rsidRPr="00FF430B" w:rsidRDefault="00D55058"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440"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2118"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276"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276"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417"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r>
      <w:tr w:rsidR="00D5505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D55058" w:rsidRPr="00FF430B" w:rsidRDefault="00D55058"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440"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2118"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276"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276"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c>
          <w:tcPr>
            <w:tcW w:w="1417" w:type="dxa"/>
            <w:tcBorders>
              <w:top w:val="nil"/>
              <w:left w:val="nil"/>
              <w:bottom w:val="single" w:sz="4" w:space="0" w:color="auto"/>
              <w:right w:val="single" w:sz="4" w:space="0" w:color="auto"/>
            </w:tcBorders>
            <w:vAlign w:val="center"/>
          </w:tcPr>
          <w:p w:rsidR="00D55058" w:rsidRPr="00FF430B" w:rsidRDefault="00D55058" w:rsidP="00196AB4">
            <w:pPr>
              <w:jc w:val="center"/>
            </w:pPr>
            <w:r w:rsidRPr="00FF430B">
              <w:t> </w:t>
            </w:r>
          </w:p>
        </w:tc>
      </w:tr>
    </w:tbl>
    <w:p w:rsidR="00D55058" w:rsidRPr="00FF430B" w:rsidRDefault="00D55058" w:rsidP="009A7C84">
      <w:pPr>
        <w:jc w:val="both"/>
      </w:pPr>
    </w:p>
    <w:p w:rsidR="00D55058" w:rsidRPr="00FF430B" w:rsidRDefault="00D55058"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D55058" w:rsidRPr="00FF430B" w:rsidRDefault="00D55058" w:rsidP="00196AB4">
      <w:pPr>
        <w:jc w:val="both"/>
        <w:rPr>
          <w:rFonts w:eastAsia="PMingLiU"/>
          <w:lang w:eastAsia="zh-CN"/>
        </w:rPr>
      </w:pPr>
    </w:p>
    <w:p w:rsidR="00D55058" w:rsidRPr="00FF430B" w:rsidRDefault="00D55058" w:rsidP="00196AB4">
      <w:pPr>
        <w:jc w:val="both"/>
        <w:rPr>
          <w:rFonts w:eastAsia="PMingLiU"/>
          <w:lang w:eastAsia="zh-CN"/>
        </w:rPr>
      </w:pPr>
      <w:r w:rsidRPr="00FF430B">
        <w:rPr>
          <w:rFonts w:eastAsia="PMingLiU"/>
          <w:lang w:eastAsia="zh-CN"/>
        </w:rPr>
        <w:t>Semnat: ________________________________________</w:t>
      </w:r>
    </w:p>
    <w:p w:rsidR="00D55058" w:rsidRPr="00FF430B" w:rsidRDefault="00D55058" w:rsidP="00196AB4">
      <w:pPr>
        <w:jc w:val="both"/>
        <w:rPr>
          <w:rFonts w:eastAsia="PMingLiU"/>
          <w:lang w:eastAsia="zh-CN"/>
        </w:rPr>
      </w:pPr>
      <w:r w:rsidRPr="00FF430B">
        <w:rPr>
          <w:rFonts w:eastAsia="PMingLiU"/>
          <w:lang w:eastAsia="zh-CN"/>
        </w:rPr>
        <w:t>Nume: _________________________________________</w:t>
      </w:r>
    </w:p>
    <w:p w:rsidR="00D55058" w:rsidRPr="00FF430B" w:rsidRDefault="00D55058" w:rsidP="00196AB4">
      <w:pPr>
        <w:jc w:val="both"/>
        <w:rPr>
          <w:rFonts w:eastAsia="PMingLiU"/>
          <w:lang w:eastAsia="zh-CN"/>
        </w:rPr>
      </w:pPr>
      <w:r w:rsidRPr="00FF430B">
        <w:rPr>
          <w:rFonts w:eastAsia="PMingLiU"/>
          <w:lang w:eastAsia="zh-CN"/>
        </w:rPr>
        <w:t>Funcţia în cadrul întreprinderii: ___________________________</w:t>
      </w:r>
    </w:p>
    <w:p w:rsidR="00D55058" w:rsidRPr="00FF430B" w:rsidRDefault="00D55058" w:rsidP="00196AB4">
      <w:pPr>
        <w:jc w:val="both"/>
        <w:rPr>
          <w:rFonts w:eastAsia="PMingLiU"/>
          <w:lang w:eastAsia="zh-CN"/>
        </w:rPr>
      </w:pPr>
      <w:r w:rsidRPr="00FF430B">
        <w:rPr>
          <w:rFonts w:eastAsia="PMingLiU"/>
          <w:lang w:eastAsia="zh-CN"/>
        </w:rPr>
        <w:t>Denumirea întreprinderii: ________________________________</w:t>
      </w:r>
    </w:p>
    <w:p w:rsidR="00D55058" w:rsidRPr="00FF430B" w:rsidRDefault="00D55058" w:rsidP="00284ED0">
      <w:pPr>
        <w:spacing w:after="200" w:line="276" w:lineRule="auto"/>
        <w:rPr>
          <w:rFonts w:eastAsia="PMingLiU"/>
          <w:lang w:eastAsia="zh-CN"/>
        </w:rPr>
      </w:pPr>
      <w:bookmarkStart w:id="51" w:name="_Toc449692110"/>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p w:rsidR="00D55058" w:rsidRPr="00FF430B" w:rsidRDefault="00D55058" w:rsidP="00BA7FF4">
      <w:pPr>
        <w:jc w:val="right"/>
        <w:rPr>
          <w:noProof w:val="0"/>
          <w:sz w:val="22"/>
          <w:szCs w:val="22"/>
        </w:rPr>
      </w:pPr>
      <w:r w:rsidRPr="00FF430B">
        <w:rPr>
          <w:noProof w:val="0"/>
        </w:rPr>
        <w:t>Anexa nr.14</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rsidP="00284ED0">
      <w:pPr>
        <w:spacing w:line="276" w:lineRule="auto"/>
        <w:jc w:val="center"/>
        <w:rPr>
          <w:rFonts w:eastAsia="PMingLiU"/>
          <w:b/>
          <w:lang w:eastAsia="zh-CN"/>
        </w:rPr>
      </w:pPr>
    </w:p>
    <w:p w:rsidR="00D55058" w:rsidRPr="00FF430B" w:rsidRDefault="00D55058" w:rsidP="00284ED0">
      <w:pPr>
        <w:spacing w:line="276" w:lineRule="auto"/>
        <w:jc w:val="center"/>
        <w:rPr>
          <w:rFonts w:eastAsia="PMingLiU"/>
          <w:b/>
          <w:lang w:eastAsia="zh-CN"/>
        </w:rPr>
      </w:pPr>
    </w:p>
    <w:bookmarkEnd w:id="51"/>
    <w:p w:rsidR="00D55058" w:rsidRPr="00FF430B" w:rsidRDefault="00D55058" w:rsidP="00284ED0">
      <w:pPr>
        <w:spacing w:line="276" w:lineRule="auto"/>
        <w:jc w:val="center"/>
        <w:rPr>
          <w:rFonts w:eastAsia="PMingLiU"/>
          <w:b/>
          <w:noProof w:val="0"/>
          <w:lang w:eastAsia="zh-CN"/>
        </w:rPr>
      </w:pPr>
    </w:p>
    <w:p w:rsidR="00D55058" w:rsidRPr="00FF430B" w:rsidRDefault="00D55058"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D55058" w:rsidRPr="00FF430B" w:rsidRDefault="00D55058"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D55058" w:rsidRPr="00FF430B" w:rsidRDefault="00D55058"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55058" w:rsidRPr="00EC30C2" w:rsidTr="00233538">
        <w:trPr>
          <w:trHeight w:val="700"/>
        </w:trPr>
        <w:tc>
          <w:tcPr>
            <w:tcW w:w="720" w:type="dxa"/>
          </w:tcPr>
          <w:p w:rsidR="00D55058" w:rsidRPr="00FF430B" w:rsidRDefault="00D55058" w:rsidP="008A6911">
            <w:pPr>
              <w:tabs>
                <w:tab w:val="left" w:pos="567"/>
                <w:tab w:val="left" w:pos="1134"/>
              </w:tabs>
              <w:ind w:left="360"/>
              <w:jc w:val="both"/>
              <w:outlineLvl w:val="0"/>
              <w:rPr>
                <w:b/>
              </w:rPr>
            </w:pPr>
          </w:p>
          <w:p w:rsidR="00D55058" w:rsidRPr="00FF430B" w:rsidRDefault="00D55058" w:rsidP="00196AB4">
            <w:pPr>
              <w:tabs>
                <w:tab w:val="left" w:pos="567"/>
              </w:tabs>
              <w:jc w:val="both"/>
              <w:rPr>
                <w:b/>
              </w:rPr>
            </w:pPr>
            <w:r w:rsidRPr="00FF430B">
              <w:rPr>
                <w:b/>
              </w:rPr>
              <w:t>Nr.</w:t>
            </w:r>
          </w:p>
          <w:p w:rsidR="00D55058" w:rsidRPr="00FF430B" w:rsidRDefault="00D55058" w:rsidP="00196AB4">
            <w:pPr>
              <w:tabs>
                <w:tab w:val="left" w:pos="567"/>
              </w:tabs>
              <w:jc w:val="both"/>
              <w:rPr>
                <w:b/>
              </w:rPr>
            </w:pPr>
            <w:r w:rsidRPr="00FF430B">
              <w:rPr>
                <w:b/>
              </w:rPr>
              <w:t>d/o</w:t>
            </w:r>
          </w:p>
        </w:tc>
        <w:tc>
          <w:tcPr>
            <w:tcW w:w="4680" w:type="dxa"/>
            <w:vAlign w:val="center"/>
          </w:tcPr>
          <w:p w:rsidR="00D55058" w:rsidRPr="00FF430B" w:rsidRDefault="00D55058"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55058" w:rsidRPr="00FF430B" w:rsidRDefault="00D55058" w:rsidP="008A6911">
            <w:pPr>
              <w:tabs>
                <w:tab w:val="left" w:pos="567"/>
                <w:tab w:val="left" w:pos="1134"/>
              </w:tabs>
              <w:ind w:left="360"/>
              <w:jc w:val="center"/>
              <w:outlineLvl w:val="0"/>
              <w:rPr>
                <w:b/>
              </w:rPr>
            </w:pPr>
          </w:p>
          <w:p w:rsidR="00D55058" w:rsidRPr="00FF430B" w:rsidRDefault="00D55058" w:rsidP="00196AB4">
            <w:pPr>
              <w:tabs>
                <w:tab w:val="left" w:pos="567"/>
              </w:tabs>
              <w:jc w:val="center"/>
              <w:rPr>
                <w:b/>
              </w:rPr>
            </w:pPr>
            <w:r w:rsidRPr="00FF430B">
              <w:rPr>
                <w:b/>
              </w:rPr>
              <w:t>Unitatea de măsură</w:t>
            </w:r>
          </w:p>
          <w:p w:rsidR="00D55058" w:rsidRPr="00FF430B" w:rsidRDefault="00D55058" w:rsidP="00196AB4">
            <w:pPr>
              <w:tabs>
                <w:tab w:val="left" w:pos="567"/>
              </w:tabs>
              <w:jc w:val="center"/>
              <w:rPr>
                <w:b/>
              </w:rPr>
            </w:pPr>
            <w:r w:rsidRPr="00FF430B">
              <w:rPr>
                <w:b/>
              </w:rPr>
              <w:t>(bucăţi şi seturi)</w:t>
            </w:r>
          </w:p>
        </w:tc>
        <w:tc>
          <w:tcPr>
            <w:tcW w:w="1289" w:type="dxa"/>
            <w:vAlign w:val="center"/>
          </w:tcPr>
          <w:p w:rsidR="00D55058" w:rsidRPr="00FF430B" w:rsidRDefault="00D55058" w:rsidP="008A6911">
            <w:pPr>
              <w:tabs>
                <w:tab w:val="left" w:pos="567"/>
                <w:tab w:val="left" w:pos="1134"/>
              </w:tabs>
              <w:ind w:left="360"/>
              <w:jc w:val="center"/>
              <w:outlineLvl w:val="0"/>
              <w:rPr>
                <w:b/>
              </w:rPr>
            </w:pPr>
          </w:p>
          <w:p w:rsidR="00D55058" w:rsidRPr="00FF430B" w:rsidRDefault="00D55058" w:rsidP="00196AB4">
            <w:pPr>
              <w:tabs>
                <w:tab w:val="left" w:pos="567"/>
              </w:tabs>
              <w:jc w:val="center"/>
              <w:rPr>
                <w:b/>
              </w:rPr>
            </w:pPr>
            <w:r w:rsidRPr="00FF430B">
              <w:rPr>
                <w:b/>
              </w:rPr>
              <w:t>Asigurate din dotare</w:t>
            </w:r>
          </w:p>
        </w:tc>
        <w:tc>
          <w:tcPr>
            <w:tcW w:w="1544" w:type="dxa"/>
            <w:vAlign w:val="center"/>
          </w:tcPr>
          <w:p w:rsidR="00D55058" w:rsidRPr="00FF430B" w:rsidRDefault="00D55058" w:rsidP="008A6911">
            <w:pPr>
              <w:tabs>
                <w:tab w:val="left" w:pos="567"/>
                <w:tab w:val="left" w:pos="1134"/>
              </w:tabs>
              <w:ind w:left="360"/>
              <w:jc w:val="center"/>
              <w:outlineLvl w:val="0"/>
              <w:rPr>
                <w:b/>
              </w:rPr>
            </w:pPr>
          </w:p>
          <w:p w:rsidR="00D55058" w:rsidRPr="00FF430B" w:rsidRDefault="00D55058" w:rsidP="00196AB4">
            <w:pPr>
              <w:tabs>
                <w:tab w:val="left" w:pos="567"/>
              </w:tabs>
              <w:jc w:val="center"/>
              <w:rPr>
                <w:b/>
              </w:rPr>
            </w:pPr>
            <w:r w:rsidRPr="00FF430B">
              <w:rPr>
                <w:b/>
              </w:rPr>
              <w:t>Asigurate de la terţi sau din alte surse</w:t>
            </w:r>
          </w:p>
        </w:tc>
      </w:tr>
      <w:tr w:rsidR="00D55058" w:rsidRPr="00EC30C2" w:rsidTr="00233538">
        <w:trPr>
          <w:trHeight w:val="240"/>
        </w:trPr>
        <w:tc>
          <w:tcPr>
            <w:tcW w:w="720" w:type="dxa"/>
          </w:tcPr>
          <w:p w:rsidR="00D55058" w:rsidRPr="00FF430B" w:rsidRDefault="00D55058" w:rsidP="00196AB4">
            <w:pPr>
              <w:tabs>
                <w:tab w:val="left" w:pos="567"/>
              </w:tabs>
              <w:jc w:val="both"/>
              <w:rPr>
                <w:b/>
              </w:rPr>
            </w:pPr>
            <w:r w:rsidRPr="00FF430B">
              <w:rPr>
                <w:b/>
              </w:rPr>
              <w:t>0</w:t>
            </w:r>
          </w:p>
        </w:tc>
        <w:tc>
          <w:tcPr>
            <w:tcW w:w="4680" w:type="dxa"/>
          </w:tcPr>
          <w:p w:rsidR="00D55058" w:rsidRPr="00FF430B" w:rsidRDefault="00D55058" w:rsidP="00196AB4">
            <w:pPr>
              <w:tabs>
                <w:tab w:val="left" w:pos="567"/>
              </w:tabs>
              <w:jc w:val="both"/>
              <w:rPr>
                <w:b/>
              </w:rPr>
            </w:pPr>
            <w:r w:rsidRPr="00FF430B">
              <w:rPr>
                <w:b/>
              </w:rPr>
              <w:t xml:space="preserve">                             1</w:t>
            </w:r>
          </w:p>
        </w:tc>
        <w:tc>
          <w:tcPr>
            <w:tcW w:w="1260" w:type="dxa"/>
          </w:tcPr>
          <w:p w:rsidR="00D55058" w:rsidRPr="00FF430B" w:rsidRDefault="00D55058" w:rsidP="00196AB4">
            <w:pPr>
              <w:tabs>
                <w:tab w:val="left" w:pos="567"/>
              </w:tabs>
              <w:jc w:val="both"/>
              <w:rPr>
                <w:b/>
              </w:rPr>
            </w:pPr>
            <w:r w:rsidRPr="00FF430B">
              <w:rPr>
                <w:b/>
              </w:rPr>
              <w:t>2</w:t>
            </w:r>
          </w:p>
        </w:tc>
        <w:tc>
          <w:tcPr>
            <w:tcW w:w="1289" w:type="dxa"/>
          </w:tcPr>
          <w:p w:rsidR="00D55058" w:rsidRPr="00FF430B" w:rsidRDefault="00D55058" w:rsidP="00196AB4">
            <w:pPr>
              <w:tabs>
                <w:tab w:val="left" w:pos="567"/>
              </w:tabs>
              <w:jc w:val="both"/>
              <w:rPr>
                <w:b/>
              </w:rPr>
            </w:pPr>
            <w:r w:rsidRPr="00FF430B">
              <w:rPr>
                <w:b/>
              </w:rPr>
              <w:t>3</w:t>
            </w:r>
          </w:p>
        </w:tc>
        <w:tc>
          <w:tcPr>
            <w:tcW w:w="1544" w:type="dxa"/>
          </w:tcPr>
          <w:p w:rsidR="00D55058" w:rsidRPr="00FF430B" w:rsidRDefault="00D55058" w:rsidP="00196AB4">
            <w:pPr>
              <w:tabs>
                <w:tab w:val="left" w:pos="567"/>
              </w:tabs>
              <w:jc w:val="both"/>
              <w:rPr>
                <w:b/>
              </w:rPr>
            </w:pPr>
            <w:r w:rsidRPr="00FF430B">
              <w:rPr>
                <w:b/>
              </w:rPr>
              <w:t>4</w:t>
            </w:r>
          </w:p>
        </w:tc>
      </w:tr>
      <w:tr w:rsidR="00D55058" w:rsidRPr="00EC30C2" w:rsidTr="00233538">
        <w:trPr>
          <w:trHeight w:val="240"/>
        </w:trPr>
        <w:tc>
          <w:tcPr>
            <w:tcW w:w="720" w:type="dxa"/>
          </w:tcPr>
          <w:p w:rsidR="00D55058" w:rsidRPr="00FF430B" w:rsidRDefault="00D55058" w:rsidP="00196AB4">
            <w:pPr>
              <w:tabs>
                <w:tab w:val="left" w:pos="567"/>
              </w:tabs>
              <w:jc w:val="both"/>
            </w:pPr>
            <w:r w:rsidRPr="00FF430B">
              <w:t>1.</w:t>
            </w:r>
          </w:p>
        </w:tc>
        <w:tc>
          <w:tcPr>
            <w:tcW w:w="4680" w:type="dxa"/>
          </w:tcPr>
          <w:p w:rsidR="00D55058" w:rsidRPr="00FF430B" w:rsidRDefault="00D55058" w:rsidP="00196AB4">
            <w:pPr>
              <w:keepNext/>
              <w:keepLines/>
              <w:tabs>
                <w:tab w:val="left" w:pos="567"/>
              </w:tabs>
              <w:spacing w:before="200"/>
              <w:jc w:val="both"/>
              <w:outlineLvl w:val="2"/>
            </w:pPr>
          </w:p>
        </w:tc>
        <w:tc>
          <w:tcPr>
            <w:tcW w:w="1260" w:type="dxa"/>
          </w:tcPr>
          <w:p w:rsidR="00D55058" w:rsidRPr="00FF430B" w:rsidRDefault="00D55058" w:rsidP="00196AB4">
            <w:pPr>
              <w:keepNext/>
              <w:keepLines/>
              <w:tabs>
                <w:tab w:val="left" w:pos="567"/>
              </w:tabs>
              <w:spacing w:before="200"/>
              <w:jc w:val="both"/>
              <w:outlineLvl w:val="2"/>
            </w:pPr>
          </w:p>
        </w:tc>
        <w:tc>
          <w:tcPr>
            <w:tcW w:w="1289" w:type="dxa"/>
          </w:tcPr>
          <w:p w:rsidR="00D55058" w:rsidRPr="00FF430B" w:rsidRDefault="00D55058" w:rsidP="00196AB4">
            <w:pPr>
              <w:keepNext/>
              <w:keepLines/>
              <w:tabs>
                <w:tab w:val="left" w:pos="567"/>
              </w:tabs>
              <w:spacing w:before="200"/>
              <w:jc w:val="both"/>
              <w:outlineLvl w:val="2"/>
            </w:pPr>
          </w:p>
        </w:tc>
        <w:tc>
          <w:tcPr>
            <w:tcW w:w="1544" w:type="dxa"/>
          </w:tcPr>
          <w:p w:rsidR="00D55058" w:rsidRPr="00FF430B" w:rsidRDefault="00D55058" w:rsidP="00196AB4">
            <w:pPr>
              <w:keepNext/>
              <w:keepLines/>
              <w:tabs>
                <w:tab w:val="left" w:pos="567"/>
              </w:tabs>
              <w:spacing w:before="200"/>
              <w:jc w:val="both"/>
              <w:outlineLvl w:val="2"/>
            </w:pPr>
          </w:p>
        </w:tc>
      </w:tr>
      <w:tr w:rsidR="00D55058" w:rsidRPr="00EC30C2" w:rsidTr="00233538">
        <w:trPr>
          <w:trHeight w:val="240"/>
        </w:trPr>
        <w:tc>
          <w:tcPr>
            <w:tcW w:w="720" w:type="dxa"/>
          </w:tcPr>
          <w:p w:rsidR="00D55058" w:rsidRPr="00FF430B" w:rsidRDefault="00D55058" w:rsidP="00196AB4">
            <w:pPr>
              <w:tabs>
                <w:tab w:val="left" w:pos="567"/>
              </w:tabs>
              <w:jc w:val="both"/>
            </w:pPr>
            <w:r w:rsidRPr="00FF430B">
              <w:t>2.</w:t>
            </w:r>
          </w:p>
        </w:tc>
        <w:tc>
          <w:tcPr>
            <w:tcW w:w="4680" w:type="dxa"/>
          </w:tcPr>
          <w:p w:rsidR="00D55058" w:rsidRPr="00FF430B" w:rsidRDefault="00D55058" w:rsidP="00196AB4">
            <w:pPr>
              <w:keepNext/>
              <w:keepLines/>
              <w:tabs>
                <w:tab w:val="left" w:pos="567"/>
              </w:tabs>
              <w:spacing w:before="200"/>
              <w:jc w:val="both"/>
              <w:outlineLvl w:val="2"/>
            </w:pPr>
          </w:p>
        </w:tc>
        <w:tc>
          <w:tcPr>
            <w:tcW w:w="1260" w:type="dxa"/>
          </w:tcPr>
          <w:p w:rsidR="00D55058" w:rsidRPr="00FF430B" w:rsidRDefault="00D55058" w:rsidP="00196AB4">
            <w:pPr>
              <w:keepNext/>
              <w:keepLines/>
              <w:tabs>
                <w:tab w:val="left" w:pos="567"/>
              </w:tabs>
              <w:spacing w:before="200"/>
              <w:jc w:val="both"/>
              <w:outlineLvl w:val="2"/>
            </w:pPr>
          </w:p>
        </w:tc>
        <w:tc>
          <w:tcPr>
            <w:tcW w:w="1289" w:type="dxa"/>
          </w:tcPr>
          <w:p w:rsidR="00D55058" w:rsidRPr="00FF430B" w:rsidRDefault="00D55058" w:rsidP="00196AB4">
            <w:pPr>
              <w:keepNext/>
              <w:keepLines/>
              <w:tabs>
                <w:tab w:val="left" w:pos="567"/>
              </w:tabs>
              <w:spacing w:before="200"/>
              <w:jc w:val="both"/>
              <w:outlineLvl w:val="2"/>
            </w:pPr>
          </w:p>
        </w:tc>
        <w:tc>
          <w:tcPr>
            <w:tcW w:w="1544" w:type="dxa"/>
          </w:tcPr>
          <w:p w:rsidR="00D55058" w:rsidRPr="00FF430B" w:rsidRDefault="00D55058" w:rsidP="00196AB4">
            <w:pPr>
              <w:keepNext/>
              <w:keepLines/>
              <w:tabs>
                <w:tab w:val="left" w:pos="567"/>
              </w:tabs>
              <w:spacing w:before="200"/>
              <w:jc w:val="both"/>
              <w:outlineLvl w:val="2"/>
            </w:pPr>
          </w:p>
        </w:tc>
      </w:tr>
      <w:tr w:rsidR="00D55058" w:rsidRPr="00EC30C2" w:rsidTr="00233538">
        <w:trPr>
          <w:trHeight w:val="240"/>
        </w:trPr>
        <w:tc>
          <w:tcPr>
            <w:tcW w:w="720" w:type="dxa"/>
          </w:tcPr>
          <w:p w:rsidR="00D55058" w:rsidRPr="00FF430B" w:rsidRDefault="00D55058" w:rsidP="00196AB4">
            <w:pPr>
              <w:tabs>
                <w:tab w:val="left" w:pos="567"/>
              </w:tabs>
              <w:jc w:val="both"/>
            </w:pPr>
            <w:r w:rsidRPr="00FF430B">
              <w:t>3.</w:t>
            </w:r>
          </w:p>
        </w:tc>
        <w:tc>
          <w:tcPr>
            <w:tcW w:w="4680" w:type="dxa"/>
          </w:tcPr>
          <w:p w:rsidR="00D55058" w:rsidRPr="00FF430B" w:rsidRDefault="00D55058" w:rsidP="00196AB4">
            <w:pPr>
              <w:keepNext/>
              <w:keepLines/>
              <w:tabs>
                <w:tab w:val="left" w:pos="567"/>
              </w:tabs>
              <w:spacing w:before="200"/>
              <w:jc w:val="both"/>
              <w:outlineLvl w:val="2"/>
            </w:pPr>
          </w:p>
        </w:tc>
        <w:tc>
          <w:tcPr>
            <w:tcW w:w="1260" w:type="dxa"/>
          </w:tcPr>
          <w:p w:rsidR="00D55058" w:rsidRPr="00FF430B" w:rsidRDefault="00D55058" w:rsidP="00196AB4">
            <w:pPr>
              <w:keepNext/>
              <w:keepLines/>
              <w:tabs>
                <w:tab w:val="left" w:pos="567"/>
              </w:tabs>
              <w:spacing w:before="200"/>
              <w:jc w:val="both"/>
              <w:outlineLvl w:val="2"/>
            </w:pPr>
          </w:p>
        </w:tc>
        <w:tc>
          <w:tcPr>
            <w:tcW w:w="1289" w:type="dxa"/>
          </w:tcPr>
          <w:p w:rsidR="00D55058" w:rsidRPr="00FF430B" w:rsidRDefault="00D55058" w:rsidP="00196AB4">
            <w:pPr>
              <w:keepNext/>
              <w:keepLines/>
              <w:tabs>
                <w:tab w:val="left" w:pos="567"/>
              </w:tabs>
              <w:spacing w:before="200"/>
              <w:jc w:val="both"/>
              <w:outlineLvl w:val="2"/>
            </w:pPr>
          </w:p>
        </w:tc>
        <w:tc>
          <w:tcPr>
            <w:tcW w:w="1544" w:type="dxa"/>
          </w:tcPr>
          <w:p w:rsidR="00D55058" w:rsidRPr="00FF430B" w:rsidRDefault="00D55058" w:rsidP="00196AB4">
            <w:pPr>
              <w:keepNext/>
              <w:keepLines/>
              <w:tabs>
                <w:tab w:val="left" w:pos="567"/>
              </w:tabs>
              <w:spacing w:before="200"/>
              <w:jc w:val="both"/>
              <w:outlineLvl w:val="2"/>
            </w:pPr>
          </w:p>
        </w:tc>
      </w:tr>
      <w:tr w:rsidR="00D55058" w:rsidRPr="00EC30C2" w:rsidTr="00233538">
        <w:trPr>
          <w:trHeight w:val="240"/>
        </w:trPr>
        <w:tc>
          <w:tcPr>
            <w:tcW w:w="720" w:type="dxa"/>
          </w:tcPr>
          <w:p w:rsidR="00D55058" w:rsidRPr="00FF430B" w:rsidRDefault="00D55058" w:rsidP="00196AB4">
            <w:pPr>
              <w:tabs>
                <w:tab w:val="left" w:pos="567"/>
              </w:tabs>
              <w:jc w:val="both"/>
            </w:pPr>
            <w:r w:rsidRPr="00FF430B">
              <w:t>.</w:t>
            </w:r>
          </w:p>
        </w:tc>
        <w:tc>
          <w:tcPr>
            <w:tcW w:w="4680" w:type="dxa"/>
          </w:tcPr>
          <w:p w:rsidR="00D55058" w:rsidRPr="00FF430B" w:rsidRDefault="00D55058" w:rsidP="00196AB4">
            <w:pPr>
              <w:keepNext/>
              <w:keepLines/>
              <w:tabs>
                <w:tab w:val="left" w:pos="567"/>
              </w:tabs>
              <w:spacing w:before="200"/>
              <w:jc w:val="both"/>
              <w:outlineLvl w:val="2"/>
            </w:pPr>
          </w:p>
        </w:tc>
        <w:tc>
          <w:tcPr>
            <w:tcW w:w="1260" w:type="dxa"/>
          </w:tcPr>
          <w:p w:rsidR="00D55058" w:rsidRPr="00FF430B" w:rsidRDefault="00D55058" w:rsidP="00196AB4">
            <w:pPr>
              <w:keepNext/>
              <w:keepLines/>
              <w:tabs>
                <w:tab w:val="left" w:pos="567"/>
              </w:tabs>
              <w:spacing w:before="200"/>
              <w:jc w:val="both"/>
              <w:outlineLvl w:val="2"/>
            </w:pPr>
          </w:p>
        </w:tc>
        <w:tc>
          <w:tcPr>
            <w:tcW w:w="1289" w:type="dxa"/>
          </w:tcPr>
          <w:p w:rsidR="00D55058" w:rsidRPr="00FF430B" w:rsidRDefault="00D55058" w:rsidP="00196AB4">
            <w:pPr>
              <w:keepNext/>
              <w:keepLines/>
              <w:tabs>
                <w:tab w:val="left" w:pos="567"/>
              </w:tabs>
              <w:spacing w:before="200"/>
              <w:jc w:val="both"/>
              <w:outlineLvl w:val="2"/>
            </w:pPr>
          </w:p>
        </w:tc>
        <w:tc>
          <w:tcPr>
            <w:tcW w:w="1544" w:type="dxa"/>
          </w:tcPr>
          <w:p w:rsidR="00D55058" w:rsidRPr="00FF430B" w:rsidRDefault="00D55058" w:rsidP="00196AB4">
            <w:pPr>
              <w:keepNext/>
              <w:keepLines/>
              <w:tabs>
                <w:tab w:val="left" w:pos="567"/>
              </w:tabs>
              <w:spacing w:before="200"/>
              <w:jc w:val="both"/>
              <w:outlineLvl w:val="2"/>
            </w:pPr>
          </w:p>
        </w:tc>
      </w:tr>
      <w:tr w:rsidR="00D55058" w:rsidRPr="00EC30C2" w:rsidTr="00233538">
        <w:trPr>
          <w:trHeight w:val="240"/>
        </w:trPr>
        <w:tc>
          <w:tcPr>
            <w:tcW w:w="720" w:type="dxa"/>
          </w:tcPr>
          <w:p w:rsidR="00D55058" w:rsidRPr="00FF430B" w:rsidRDefault="00D55058" w:rsidP="00196AB4">
            <w:pPr>
              <w:keepNext/>
              <w:keepLines/>
              <w:tabs>
                <w:tab w:val="left" w:pos="567"/>
              </w:tabs>
              <w:spacing w:before="200"/>
              <w:jc w:val="both"/>
              <w:outlineLvl w:val="2"/>
            </w:pPr>
          </w:p>
        </w:tc>
        <w:tc>
          <w:tcPr>
            <w:tcW w:w="4680" w:type="dxa"/>
          </w:tcPr>
          <w:p w:rsidR="00D55058" w:rsidRPr="00FF430B" w:rsidRDefault="00D55058" w:rsidP="00196AB4">
            <w:pPr>
              <w:keepNext/>
              <w:keepLines/>
              <w:tabs>
                <w:tab w:val="left" w:pos="567"/>
              </w:tabs>
              <w:spacing w:before="200"/>
              <w:jc w:val="both"/>
              <w:outlineLvl w:val="2"/>
            </w:pPr>
          </w:p>
        </w:tc>
        <w:tc>
          <w:tcPr>
            <w:tcW w:w="1260" w:type="dxa"/>
          </w:tcPr>
          <w:p w:rsidR="00D55058" w:rsidRPr="00FF430B" w:rsidRDefault="00D55058" w:rsidP="00196AB4">
            <w:pPr>
              <w:keepNext/>
              <w:keepLines/>
              <w:tabs>
                <w:tab w:val="left" w:pos="567"/>
              </w:tabs>
              <w:spacing w:before="200"/>
              <w:jc w:val="both"/>
              <w:outlineLvl w:val="2"/>
            </w:pPr>
          </w:p>
        </w:tc>
        <w:tc>
          <w:tcPr>
            <w:tcW w:w="1289" w:type="dxa"/>
          </w:tcPr>
          <w:p w:rsidR="00D55058" w:rsidRPr="00FF430B" w:rsidRDefault="00D55058" w:rsidP="00196AB4">
            <w:pPr>
              <w:keepNext/>
              <w:keepLines/>
              <w:tabs>
                <w:tab w:val="left" w:pos="567"/>
              </w:tabs>
              <w:spacing w:before="200"/>
              <w:jc w:val="both"/>
              <w:outlineLvl w:val="2"/>
            </w:pPr>
          </w:p>
        </w:tc>
        <w:tc>
          <w:tcPr>
            <w:tcW w:w="1544" w:type="dxa"/>
          </w:tcPr>
          <w:p w:rsidR="00D55058" w:rsidRPr="00FF430B" w:rsidRDefault="00D55058" w:rsidP="00196AB4">
            <w:pPr>
              <w:keepNext/>
              <w:keepLines/>
              <w:tabs>
                <w:tab w:val="left" w:pos="567"/>
              </w:tabs>
              <w:spacing w:before="200"/>
              <w:jc w:val="both"/>
              <w:outlineLvl w:val="2"/>
            </w:pPr>
          </w:p>
        </w:tc>
      </w:tr>
      <w:tr w:rsidR="00D55058" w:rsidRPr="00EC30C2" w:rsidTr="00233538">
        <w:trPr>
          <w:trHeight w:val="240"/>
        </w:trPr>
        <w:tc>
          <w:tcPr>
            <w:tcW w:w="720" w:type="dxa"/>
          </w:tcPr>
          <w:p w:rsidR="00D55058" w:rsidRPr="00FF430B" w:rsidRDefault="00D55058" w:rsidP="00196AB4">
            <w:pPr>
              <w:tabs>
                <w:tab w:val="left" w:pos="567"/>
              </w:tabs>
              <w:jc w:val="both"/>
            </w:pPr>
            <w:r w:rsidRPr="00FF430B">
              <w:t>n</w:t>
            </w:r>
          </w:p>
        </w:tc>
        <w:tc>
          <w:tcPr>
            <w:tcW w:w="4680" w:type="dxa"/>
          </w:tcPr>
          <w:p w:rsidR="00D55058" w:rsidRPr="00FF430B" w:rsidRDefault="00D55058" w:rsidP="00196AB4">
            <w:pPr>
              <w:keepNext/>
              <w:keepLines/>
              <w:tabs>
                <w:tab w:val="left" w:pos="567"/>
              </w:tabs>
              <w:spacing w:before="200"/>
              <w:jc w:val="both"/>
              <w:outlineLvl w:val="2"/>
            </w:pPr>
          </w:p>
        </w:tc>
        <w:tc>
          <w:tcPr>
            <w:tcW w:w="1260" w:type="dxa"/>
          </w:tcPr>
          <w:p w:rsidR="00D55058" w:rsidRPr="00FF430B" w:rsidRDefault="00D55058" w:rsidP="00196AB4">
            <w:pPr>
              <w:keepNext/>
              <w:keepLines/>
              <w:tabs>
                <w:tab w:val="left" w:pos="567"/>
              </w:tabs>
              <w:spacing w:before="200"/>
              <w:jc w:val="both"/>
              <w:outlineLvl w:val="2"/>
            </w:pPr>
          </w:p>
        </w:tc>
        <w:tc>
          <w:tcPr>
            <w:tcW w:w="1289" w:type="dxa"/>
          </w:tcPr>
          <w:p w:rsidR="00D55058" w:rsidRPr="00FF430B" w:rsidRDefault="00D55058" w:rsidP="00196AB4">
            <w:pPr>
              <w:keepNext/>
              <w:keepLines/>
              <w:tabs>
                <w:tab w:val="left" w:pos="567"/>
              </w:tabs>
              <w:spacing w:before="200"/>
              <w:jc w:val="both"/>
              <w:outlineLvl w:val="2"/>
            </w:pPr>
          </w:p>
        </w:tc>
        <w:tc>
          <w:tcPr>
            <w:tcW w:w="1544" w:type="dxa"/>
          </w:tcPr>
          <w:p w:rsidR="00D55058" w:rsidRPr="00FF430B" w:rsidRDefault="00D55058" w:rsidP="00196AB4">
            <w:pPr>
              <w:keepNext/>
              <w:keepLines/>
              <w:tabs>
                <w:tab w:val="left" w:pos="567"/>
              </w:tabs>
              <w:spacing w:before="200"/>
              <w:jc w:val="both"/>
              <w:outlineLvl w:val="2"/>
            </w:pPr>
          </w:p>
        </w:tc>
      </w:tr>
    </w:tbl>
    <w:p w:rsidR="00D55058" w:rsidRPr="00FF430B" w:rsidRDefault="00D55058" w:rsidP="00196AB4">
      <w:pPr>
        <w:jc w:val="both"/>
        <w:rPr>
          <w:rFonts w:eastAsia="PMingLiU"/>
          <w:lang w:eastAsia="zh-CN"/>
        </w:rPr>
      </w:pPr>
    </w:p>
    <w:p w:rsidR="00D55058" w:rsidRPr="00FF430B" w:rsidRDefault="00D55058" w:rsidP="00196AB4">
      <w:pPr>
        <w:jc w:val="both"/>
        <w:rPr>
          <w:rFonts w:eastAsia="PMingLiU"/>
          <w:lang w:eastAsia="zh-CN"/>
        </w:rPr>
      </w:pPr>
    </w:p>
    <w:p w:rsidR="00D55058" w:rsidRPr="00FF430B" w:rsidRDefault="00D55058" w:rsidP="00196AB4">
      <w:pPr>
        <w:jc w:val="both"/>
        <w:rPr>
          <w:rFonts w:eastAsia="PMingLiU"/>
          <w:lang w:eastAsia="zh-CN"/>
        </w:rPr>
      </w:pPr>
      <w:r w:rsidRPr="00FF430B">
        <w:rPr>
          <w:rFonts w:eastAsia="PMingLiU"/>
          <w:lang w:eastAsia="zh-CN"/>
        </w:rPr>
        <w:t>Semnat: _________________________________________</w:t>
      </w:r>
    </w:p>
    <w:p w:rsidR="00D55058" w:rsidRPr="00FF430B" w:rsidRDefault="00D55058" w:rsidP="00196AB4">
      <w:pPr>
        <w:jc w:val="both"/>
        <w:rPr>
          <w:rFonts w:eastAsia="PMingLiU"/>
          <w:lang w:eastAsia="zh-CN"/>
        </w:rPr>
      </w:pPr>
      <w:r w:rsidRPr="00FF430B">
        <w:rPr>
          <w:rFonts w:eastAsia="PMingLiU"/>
          <w:lang w:eastAsia="zh-CN"/>
        </w:rPr>
        <w:t>Nume: __________________________________________</w:t>
      </w:r>
    </w:p>
    <w:p w:rsidR="00D55058" w:rsidRPr="00FF430B" w:rsidRDefault="00D55058" w:rsidP="00196AB4">
      <w:pPr>
        <w:jc w:val="both"/>
        <w:rPr>
          <w:rFonts w:eastAsia="PMingLiU"/>
          <w:lang w:eastAsia="zh-CN"/>
        </w:rPr>
      </w:pPr>
      <w:r w:rsidRPr="00FF430B">
        <w:rPr>
          <w:rFonts w:eastAsia="PMingLiU"/>
          <w:lang w:eastAsia="zh-CN"/>
        </w:rPr>
        <w:t>Funcţia în cadrul întreprinderii: ____________________________</w:t>
      </w:r>
    </w:p>
    <w:p w:rsidR="00D55058" w:rsidRPr="00FF430B" w:rsidRDefault="00D55058" w:rsidP="00196AB4">
      <w:pPr>
        <w:jc w:val="both"/>
        <w:rPr>
          <w:rFonts w:eastAsia="PMingLiU"/>
          <w:lang w:eastAsia="zh-CN"/>
        </w:rPr>
      </w:pPr>
      <w:r w:rsidRPr="00FF430B">
        <w:rPr>
          <w:rFonts w:eastAsia="PMingLiU"/>
          <w:lang w:eastAsia="zh-CN"/>
        </w:rPr>
        <w:t>Denumirea întreprinderii: _________________________________</w:t>
      </w:r>
    </w:p>
    <w:p w:rsidR="00D55058" w:rsidRPr="00FF430B" w:rsidRDefault="00D55058" w:rsidP="00B322B4">
      <w:pPr>
        <w:spacing w:after="200" w:line="276" w:lineRule="auto"/>
        <w:jc w:val="center"/>
        <w:rPr>
          <w:rFonts w:eastAsia="PMingLiU"/>
          <w:lang w:eastAsia="zh-CN"/>
        </w:rPr>
      </w:pPr>
      <w:bookmarkStart w:id="58" w:name="_Toc449692113"/>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p w:rsidR="00D55058" w:rsidRPr="00FF430B" w:rsidRDefault="00D55058" w:rsidP="00BA7FF4">
      <w:pPr>
        <w:jc w:val="right"/>
        <w:rPr>
          <w:noProof w:val="0"/>
          <w:sz w:val="22"/>
          <w:szCs w:val="22"/>
        </w:rPr>
      </w:pPr>
      <w:r w:rsidRPr="00FF430B">
        <w:rPr>
          <w:noProof w:val="0"/>
        </w:rPr>
        <w:t>Anexa nr.15</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rsidP="00B322B4">
      <w:pPr>
        <w:spacing w:line="276" w:lineRule="auto"/>
        <w:jc w:val="center"/>
        <w:rPr>
          <w:rFonts w:eastAsia="PMingLiU"/>
          <w:b/>
          <w:lang w:eastAsia="zh-CN"/>
        </w:rPr>
      </w:pPr>
    </w:p>
    <w:p w:rsidR="00D55058" w:rsidRPr="00FF430B" w:rsidRDefault="00D55058" w:rsidP="00B322B4">
      <w:pPr>
        <w:spacing w:line="276" w:lineRule="auto"/>
        <w:jc w:val="center"/>
        <w:rPr>
          <w:rFonts w:eastAsia="PMingLiU"/>
          <w:b/>
          <w:lang w:eastAsia="zh-CN"/>
        </w:rPr>
      </w:pPr>
    </w:p>
    <w:bookmarkEnd w:id="58"/>
    <w:p w:rsidR="00D55058" w:rsidRPr="00FF430B" w:rsidRDefault="00D55058" w:rsidP="00B322B4">
      <w:pPr>
        <w:spacing w:line="276" w:lineRule="auto"/>
        <w:jc w:val="center"/>
        <w:rPr>
          <w:rFonts w:eastAsia="PMingLiU"/>
          <w:b/>
          <w:noProof w:val="0"/>
          <w:lang w:eastAsia="zh-CN"/>
        </w:rPr>
      </w:pPr>
    </w:p>
    <w:p w:rsidR="00D55058" w:rsidRPr="00FF430B" w:rsidRDefault="00D55058" w:rsidP="00393AC1">
      <w:pPr>
        <w:ind w:firstLine="709"/>
        <w:jc w:val="center"/>
        <w:rPr>
          <w:rFonts w:eastAsia="PMingLiU"/>
          <w:b/>
          <w:lang w:eastAsia="zh-CN"/>
        </w:rPr>
      </w:pPr>
      <w:r w:rsidRPr="00FF430B">
        <w:rPr>
          <w:rFonts w:eastAsia="PMingLiU"/>
          <w:b/>
          <w:lang w:eastAsia="zh-CN"/>
        </w:rPr>
        <w:t>DECLARAŢIE</w:t>
      </w:r>
    </w:p>
    <w:p w:rsidR="00D55058" w:rsidRPr="00FF430B" w:rsidRDefault="00D55058"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D55058" w:rsidRPr="00FF430B" w:rsidRDefault="00D55058"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D55058" w:rsidRPr="00EC30C2" w:rsidTr="00233538">
        <w:trPr>
          <w:cantSplit/>
          <w:trHeight w:val="1942"/>
        </w:trPr>
        <w:tc>
          <w:tcPr>
            <w:tcW w:w="273" w:type="pct"/>
            <w:vAlign w:val="center"/>
          </w:tcPr>
          <w:p w:rsidR="00D55058" w:rsidRPr="00FF430B" w:rsidRDefault="00D55058" w:rsidP="00196AB4">
            <w:pPr>
              <w:tabs>
                <w:tab w:val="left" w:pos="567"/>
              </w:tabs>
              <w:jc w:val="center"/>
              <w:rPr>
                <w:b/>
                <w:bCs/>
              </w:rPr>
            </w:pPr>
          </w:p>
          <w:p w:rsidR="00D55058" w:rsidRPr="00FF430B" w:rsidRDefault="00D55058" w:rsidP="00196AB4">
            <w:pPr>
              <w:tabs>
                <w:tab w:val="left" w:pos="567"/>
              </w:tabs>
              <w:jc w:val="center"/>
              <w:rPr>
                <w:b/>
                <w:bCs/>
              </w:rPr>
            </w:pPr>
            <w:r w:rsidRPr="00FF430B">
              <w:rPr>
                <w:b/>
                <w:bCs/>
              </w:rPr>
              <w:t>Nr.</w:t>
            </w:r>
          </w:p>
          <w:p w:rsidR="00D55058" w:rsidRPr="00FF430B" w:rsidRDefault="00D55058" w:rsidP="00196AB4">
            <w:pPr>
              <w:tabs>
                <w:tab w:val="left" w:pos="567"/>
              </w:tabs>
              <w:jc w:val="center"/>
              <w:rPr>
                <w:b/>
                <w:bCs/>
              </w:rPr>
            </w:pPr>
            <w:r w:rsidRPr="00FF430B">
              <w:rPr>
                <w:b/>
                <w:bCs/>
              </w:rPr>
              <w:t>d/o</w:t>
            </w:r>
          </w:p>
        </w:tc>
        <w:tc>
          <w:tcPr>
            <w:tcW w:w="727" w:type="pct"/>
            <w:vAlign w:val="center"/>
          </w:tcPr>
          <w:p w:rsidR="00D55058" w:rsidRPr="00FF430B" w:rsidRDefault="00D55058" w:rsidP="008A6911">
            <w:pPr>
              <w:tabs>
                <w:tab w:val="left" w:pos="567"/>
                <w:tab w:val="left" w:pos="1134"/>
              </w:tabs>
              <w:ind w:left="360"/>
              <w:jc w:val="center"/>
              <w:outlineLvl w:val="0"/>
              <w:rPr>
                <w:b/>
                <w:bCs/>
              </w:rPr>
            </w:pPr>
          </w:p>
          <w:p w:rsidR="00D55058" w:rsidRPr="00FF430B" w:rsidRDefault="00D55058" w:rsidP="00196AB4">
            <w:pPr>
              <w:tabs>
                <w:tab w:val="left" w:pos="567"/>
              </w:tabs>
              <w:jc w:val="center"/>
              <w:rPr>
                <w:b/>
                <w:bCs/>
              </w:rPr>
            </w:pPr>
            <w:r w:rsidRPr="00FF430B">
              <w:rPr>
                <w:b/>
                <w:bCs/>
              </w:rPr>
              <w:t>Funcţia</w:t>
            </w:r>
          </w:p>
        </w:tc>
        <w:tc>
          <w:tcPr>
            <w:tcW w:w="1000" w:type="pct"/>
            <w:vAlign w:val="center"/>
          </w:tcPr>
          <w:p w:rsidR="00D55058" w:rsidRPr="00FF430B" w:rsidRDefault="00D55058" w:rsidP="008A6911">
            <w:pPr>
              <w:tabs>
                <w:tab w:val="left" w:pos="567"/>
                <w:tab w:val="left" w:pos="1134"/>
              </w:tabs>
              <w:ind w:left="360"/>
              <w:jc w:val="center"/>
              <w:outlineLvl w:val="0"/>
              <w:rPr>
                <w:b/>
                <w:bCs/>
              </w:rPr>
            </w:pPr>
          </w:p>
          <w:p w:rsidR="00D55058" w:rsidRPr="00FF430B" w:rsidRDefault="00D55058" w:rsidP="00196AB4">
            <w:pPr>
              <w:tabs>
                <w:tab w:val="left" w:pos="567"/>
              </w:tabs>
              <w:jc w:val="center"/>
              <w:rPr>
                <w:b/>
                <w:bCs/>
              </w:rPr>
            </w:pPr>
            <w:r w:rsidRPr="00FF430B">
              <w:rPr>
                <w:b/>
                <w:bCs/>
              </w:rPr>
              <w:t>Studii de specialitate</w:t>
            </w:r>
          </w:p>
        </w:tc>
        <w:tc>
          <w:tcPr>
            <w:tcW w:w="1036" w:type="pct"/>
            <w:vAlign w:val="center"/>
          </w:tcPr>
          <w:p w:rsidR="00D55058" w:rsidRPr="00FF430B" w:rsidRDefault="00D55058" w:rsidP="00196AB4">
            <w:pPr>
              <w:tabs>
                <w:tab w:val="left" w:pos="567"/>
              </w:tabs>
              <w:jc w:val="center"/>
              <w:rPr>
                <w:b/>
                <w:bCs/>
              </w:rPr>
            </w:pPr>
            <w:r w:rsidRPr="00FF430B">
              <w:rPr>
                <w:b/>
                <w:bCs/>
              </w:rPr>
              <w:t>Vechimea în  munca de specialitate (ani)</w:t>
            </w:r>
          </w:p>
        </w:tc>
        <w:tc>
          <w:tcPr>
            <w:tcW w:w="1056" w:type="pct"/>
            <w:vAlign w:val="center"/>
          </w:tcPr>
          <w:p w:rsidR="00D55058" w:rsidRPr="00FF430B" w:rsidRDefault="00D55058"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D55058" w:rsidRPr="00FF430B" w:rsidRDefault="00D55058" w:rsidP="00196AB4">
            <w:pPr>
              <w:tabs>
                <w:tab w:val="left" w:pos="567"/>
              </w:tabs>
              <w:jc w:val="center"/>
              <w:rPr>
                <w:b/>
                <w:bCs/>
              </w:rPr>
            </w:pPr>
            <w:r w:rsidRPr="00FF430B">
              <w:rPr>
                <w:b/>
                <w:bCs/>
              </w:rPr>
              <w:t>Numărul certificatului de atestare</w:t>
            </w:r>
          </w:p>
          <w:p w:rsidR="00D55058" w:rsidRPr="00FF430B" w:rsidRDefault="00D55058" w:rsidP="00196AB4">
            <w:pPr>
              <w:tabs>
                <w:tab w:val="left" w:pos="567"/>
              </w:tabs>
              <w:jc w:val="center"/>
              <w:rPr>
                <w:b/>
                <w:bCs/>
              </w:rPr>
            </w:pPr>
            <w:r w:rsidRPr="00FF430B">
              <w:rPr>
                <w:b/>
                <w:bCs/>
              </w:rPr>
              <w:t>și data eliberării</w:t>
            </w:r>
          </w:p>
          <w:p w:rsidR="00D55058" w:rsidRPr="00FF430B" w:rsidRDefault="00D55058" w:rsidP="008A6911">
            <w:pPr>
              <w:tabs>
                <w:tab w:val="left" w:pos="567"/>
                <w:tab w:val="left" w:pos="1134"/>
              </w:tabs>
              <w:ind w:left="360"/>
              <w:jc w:val="center"/>
              <w:outlineLvl w:val="0"/>
              <w:rPr>
                <w:b/>
                <w:bCs/>
              </w:rPr>
            </w:pPr>
          </w:p>
          <w:p w:rsidR="00D55058" w:rsidRPr="00FF430B" w:rsidRDefault="00D55058" w:rsidP="008A6911">
            <w:pPr>
              <w:tabs>
                <w:tab w:val="left" w:pos="567"/>
                <w:tab w:val="left" w:pos="1134"/>
              </w:tabs>
              <w:ind w:left="360"/>
              <w:jc w:val="center"/>
              <w:outlineLvl w:val="0"/>
              <w:rPr>
                <w:b/>
                <w:bCs/>
              </w:rPr>
            </w:pPr>
          </w:p>
        </w:tc>
      </w:tr>
      <w:tr w:rsidR="00D55058" w:rsidRPr="00EC30C2" w:rsidTr="00233538">
        <w:trPr>
          <w:cantSplit/>
          <w:trHeight w:val="320"/>
        </w:trPr>
        <w:tc>
          <w:tcPr>
            <w:tcW w:w="273" w:type="pct"/>
          </w:tcPr>
          <w:p w:rsidR="00D55058" w:rsidRPr="00FF430B" w:rsidRDefault="00D55058" w:rsidP="008A6911">
            <w:pPr>
              <w:tabs>
                <w:tab w:val="left" w:pos="567"/>
                <w:tab w:val="left" w:pos="1134"/>
              </w:tabs>
              <w:ind w:left="360"/>
              <w:jc w:val="both"/>
              <w:outlineLvl w:val="0"/>
              <w:rPr>
                <w:b/>
                <w:bCs/>
              </w:rPr>
            </w:pPr>
          </w:p>
        </w:tc>
        <w:tc>
          <w:tcPr>
            <w:tcW w:w="727" w:type="pct"/>
          </w:tcPr>
          <w:p w:rsidR="00D55058" w:rsidRPr="00FF430B" w:rsidRDefault="00D55058" w:rsidP="00196AB4">
            <w:pPr>
              <w:tabs>
                <w:tab w:val="left" w:pos="567"/>
              </w:tabs>
              <w:jc w:val="both"/>
              <w:rPr>
                <w:b/>
                <w:bCs/>
              </w:rPr>
            </w:pPr>
            <w:r w:rsidRPr="00FF430B">
              <w:rPr>
                <w:b/>
                <w:bCs/>
              </w:rPr>
              <w:t>1</w:t>
            </w:r>
          </w:p>
        </w:tc>
        <w:tc>
          <w:tcPr>
            <w:tcW w:w="1000" w:type="pct"/>
          </w:tcPr>
          <w:p w:rsidR="00D55058" w:rsidRPr="00FF430B" w:rsidRDefault="00D55058" w:rsidP="00196AB4">
            <w:pPr>
              <w:tabs>
                <w:tab w:val="left" w:pos="567"/>
              </w:tabs>
              <w:jc w:val="both"/>
              <w:rPr>
                <w:b/>
                <w:bCs/>
              </w:rPr>
            </w:pPr>
            <w:r w:rsidRPr="00FF430B">
              <w:rPr>
                <w:b/>
                <w:bCs/>
              </w:rPr>
              <w:t>2</w:t>
            </w:r>
          </w:p>
        </w:tc>
        <w:tc>
          <w:tcPr>
            <w:tcW w:w="1036" w:type="pct"/>
          </w:tcPr>
          <w:p w:rsidR="00D55058" w:rsidRPr="00FF430B" w:rsidRDefault="00D55058" w:rsidP="00196AB4">
            <w:pPr>
              <w:tabs>
                <w:tab w:val="left" w:pos="567"/>
              </w:tabs>
              <w:jc w:val="both"/>
              <w:rPr>
                <w:b/>
                <w:bCs/>
              </w:rPr>
            </w:pPr>
            <w:r w:rsidRPr="00FF430B">
              <w:rPr>
                <w:b/>
                <w:bCs/>
              </w:rPr>
              <w:t>3</w:t>
            </w:r>
          </w:p>
        </w:tc>
        <w:tc>
          <w:tcPr>
            <w:tcW w:w="1056" w:type="pct"/>
          </w:tcPr>
          <w:p w:rsidR="00D55058" w:rsidRPr="00FF430B" w:rsidRDefault="00D55058" w:rsidP="00196AB4">
            <w:pPr>
              <w:tabs>
                <w:tab w:val="left" w:pos="567"/>
              </w:tabs>
              <w:jc w:val="both"/>
              <w:rPr>
                <w:b/>
                <w:bCs/>
              </w:rPr>
            </w:pPr>
            <w:r w:rsidRPr="00FF430B">
              <w:rPr>
                <w:b/>
                <w:bCs/>
              </w:rPr>
              <w:t>4</w:t>
            </w:r>
          </w:p>
        </w:tc>
        <w:tc>
          <w:tcPr>
            <w:tcW w:w="908" w:type="pct"/>
          </w:tcPr>
          <w:p w:rsidR="00D55058" w:rsidRPr="00FF430B" w:rsidRDefault="00D55058" w:rsidP="008A6911">
            <w:pPr>
              <w:tabs>
                <w:tab w:val="left" w:pos="567"/>
              </w:tabs>
              <w:jc w:val="both"/>
              <w:rPr>
                <w:b/>
                <w:bCs/>
              </w:rPr>
            </w:pPr>
            <w:r w:rsidRPr="00FF430B">
              <w:rPr>
                <w:b/>
                <w:bCs/>
              </w:rPr>
              <w:t>5</w:t>
            </w:r>
          </w:p>
        </w:tc>
      </w:tr>
      <w:tr w:rsidR="00D55058" w:rsidRPr="00EC30C2" w:rsidTr="00233538">
        <w:trPr>
          <w:cantSplit/>
          <w:trHeight w:val="140"/>
        </w:trPr>
        <w:tc>
          <w:tcPr>
            <w:tcW w:w="273" w:type="pct"/>
          </w:tcPr>
          <w:p w:rsidR="00D55058" w:rsidRPr="00FF430B" w:rsidRDefault="00D55058" w:rsidP="00196AB4">
            <w:pPr>
              <w:keepNext/>
              <w:keepLines/>
              <w:tabs>
                <w:tab w:val="left" w:pos="567"/>
              </w:tabs>
              <w:spacing w:before="200"/>
              <w:jc w:val="both"/>
              <w:outlineLvl w:val="2"/>
              <w:rPr>
                <w:bCs/>
              </w:rPr>
            </w:pPr>
          </w:p>
        </w:tc>
        <w:tc>
          <w:tcPr>
            <w:tcW w:w="727" w:type="pct"/>
          </w:tcPr>
          <w:p w:rsidR="00D55058" w:rsidRPr="00FF430B" w:rsidRDefault="00D55058" w:rsidP="005B24DA">
            <w:pPr>
              <w:tabs>
                <w:tab w:val="left" w:pos="567"/>
              </w:tabs>
              <w:jc w:val="both"/>
              <w:rPr>
                <w:bCs/>
              </w:rPr>
            </w:pPr>
            <w:r w:rsidRPr="00FF430B">
              <w:rPr>
                <w:bCs/>
              </w:rPr>
              <w:t>Arhitect-șef</w:t>
            </w:r>
          </w:p>
        </w:tc>
        <w:tc>
          <w:tcPr>
            <w:tcW w:w="1000" w:type="pct"/>
          </w:tcPr>
          <w:p w:rsidR="00D55058" w:rsidRPr="00FF430B" w:rsidRDefault="00D55058" w:rsidP="00196AB4">
            <w:pPr>
              <w:keepNext/>
              <w:keepLines/>
              <w:tabs>
                <w:tab w:val="left" w:pos="567"/>
              </w:tabs>
              <w:spacing w:before="200"/>
              <w:jc w:val="both"/>
              <w:outlineLvl w:val="2"/>
              <w:rPr>
                <w:bCs/>
              </w:rPr>
            </w:pPr>
          </w:p>
        </w:tc>
        <w:tc>
          <w:tcPr>
            <w:tcW w:w="1036" w:type="pct"/>
          </w:tcPr>
          <w:p w:rsidR="00D55058" w:rsidRPr="00FF430B" w:rsidRDefault="00D55058" w:rsidP="00196AB4">
            <w:pPr>
              <w:keepNext/>
              <w:keepLines/>
              <w:tabs>
                <w:tab w:val="left" w:pos="567"/>
              </w:tabs>
              <w:spacing w:before="200"/>
              <w:jc w:val="both"/>
              <w:outlineLvl w:val="2"/>
              <w:rPr>
                <w:bCs/>
              </w:rPr>
            </w:pPr>
          </w:p>
        </w:tc>
        <w:tc>
          <w:tcPr>
            <w:tcW w:w="1056" w:type="pct"/>
          </w:tcPr>
          <w:p w:rsidR="00D55058" w:rsidRPr="00FF430B" w:rsidRDefault="00D55058" w:rsidP="00196AB4">
            <w:pPr>
              <w:keepNext/>
              <w:keepLines/>
              <w:tabs>
                <w:tab w:val="left" w:pos="567"/>
              </w:tabs>
              <w:spacing w:before="200"/>
              <w:jc w:val="both"/>
              <w:outlineLvl w:val="2"/>
              <w:rPr>
                <w:bCs/>
              </w:rPr>
            </w:pPr>
          </w:p>
        </w:tc>
        <w:tc>
          <w:tcPr>
            <w:tcW w:w="908" w:type="pct"/>
          </w:tcPr>
          <w:p w:rsidR="00D55058" w:rsidRPr="00FF430B" w:rsidRDefault="00D55058" w:rsidP="00196AB4">
            <w:pPr>
              <w:keepNext/>
              <w:keepLines/>
              <w:tabs>
                <w:tab w:val="left" w:pos="567"/>
              </w:tabs>
              <w:spacing w:before="200"/>
              <w:jc w:val="both"/>
              <w:outlineLvl w:val="2"/>
              <w:rPr>
                <w:bCs/>
              </w:rPr>
            </w:pPr>
          </w:p>
        </w:tc>
      </w:tr>
      <w:tr w:rsidR="00D55058" w:rsidRPr="00EC30C2" w:rsidTr="00233538">
        <w:trPr>
          <w:cantSplit/>
          <w:trHeight w:val="140"/>
        </w:trPr>
        <w:tc>
          <w:tcPr>
            <w:tcW w:w="273" w:type="pct"/>
          </w:tcPr>
          <w:p w:rsidR="00D55058" w:rsidRPr="00FF430B" w:rsidRDefault="00D55058" w:rsidP="00196AB4">
            <w:pPr>
              <w:keepNext/>
              <w:keepLines/>
              <w:tabs>
                <w:tab w:val="left" w:pos="567"/>
              </w:tabs>
              <w:spacing w:before="200"/>
              <w:jc w:val="both"/>
              <w:outlineLvl w:val="2"/>
              <w:rPr>
                <w:bCs/>
              </w:rPr>
            </w:pPr>
          </w:p>
        </w:tc>
        <w:tc>
          <w:tcPr>
            <w:tcW w:w="727" w:type="pct"/>
          </w:tcPr>
          <w:p w:rsidR="00D55058" w:rsidRPr="00FF430B" w:rsidRDefault="00D55058" w:rsidP="005B24DA">
            <w:pPr>
              <w:tabs>
                <w:tab w:val="left" w:pos="567"/>
              </w:tabs>
              <w:jc w:val="both"/>
              <w:rPr>
                <w:bCs/>
              </w:rPr>
            </w:pPr>
            <w:r w:rsidRPr="00FF430B">
              <w:rPr>
                <w:bCs/>
              </w:rPr>
              <w:t>Inginer-șef</w:t>
            </w:r>
          </w:p>
        </w:tc>
        <w:tc>
          <w:tcPr>
            <w:tcW w:w="1000" w:type="pct"/>
          </w:tcPr>
          <w:p w:rsidR="00D55058" w:rsidRPr="00FF430B" w:rsidRDefault="00D55058" w:rsidP="00196AB4">
            <w:pPr>
              <w:keepNext/>
              <w:keepLines/>
              <w:tabs>
                <w:tab w:val="left" w:pos="567"/>
              </w:tabs>
              <w:spacing w:before="200"/>
              <w:jc w:val="both"/>
              <w:outlineLvl w:val="2"/>
              <w:rPr>
                <w:bCs/>
              </w:rPr>
            </w:pPr>
          </w:p>
        </w:tc>
        <w:tc>
          <w:tcPr>
            <w:tcW w:w="1036" w:type="pct"/>
          </w:tcPr>
          <w:p w:rsidR="00D55058" w:rsidRPr="00FF430B" w:rsidRDefault="00D55058" w:rsidP="00196AB4">
            <w:pPr>
              <w:keepNext/>
              <w:keepLines/>
              <w:tabs>
                <w:tab w:val="left" w:pos="567"/>
              </w:tabs>
              <w:spacing w:before="200"/>
              <w:jc w:val="both"/>
              <w:outlineLvl w:val="2"/>
              <w:rPr>
                <w:bCs/>
              </w:rPr>
            </w:pPr>
          </w:p>
        </w:tc>
        <w:tc>
          <w:tcPr>
            <w:tcW w:w="1056" w:type="pct"/>
          </w:tcPr>
          <w:p w:rsidR="00D55058" w:rsidRPr="00FF430B" w:rsidRDefault="00D55058" w:rsidP="00196AB4">
            <w:pPr>
              <w:keepNext/>
              <w:keepLines/>
              <w:tabs>
                <w:tab w:val="left" w:pos="567"/>
              </w:tabs>
              <w:spacing w:before="200"/>
              <w:jc w:val="both"/>
              <w:outlineLvl w:val="2"/>
              <w:rPr>
                <w:bCs/>
              </w:rPr>
            </w:pPr>
          </w:p>
        </w:tc>
        <w:tc>
          <w:tcPr>
            <w:tcW w:w="908" w:type="pct"/>
          </w:tcPr>
          <w:p w:rsidR="00D55058" w:rsidRPr="00FF430B" w:rsidRDefault="00D55058" w:rsidP="00196AB4">
            <w:pPr>
              <w:keepNext/>
              <w:keepLines/>
              <w:tabs>
                <w:tab w:val="left" w:pos="567"/>
              </w:tabs>
              <w:spacing w:before="200"/>
              <w:jc w:val="both"/>
              <w:outlineLvl w:val="2"/>
              <w:rPr>
                <w:bCs/>
              </w:rPr>
            </w:pPr>
          </w:p>
        </w:tc>
      </w:tr>
      <w:tr w:rsidR="00D55058" w:rsidRPr="00EC30C2" w:rsidTr="00233538">
        <w:trPr>
          <w:cantSplit/>
          <w:trHeight w:val="140"/>
        </w:trPr>
        <w:tc>
          <w:tcPr>
            <w:tcW w:w="273" w:type="pct"/>
          </w:tcPr>
          <w:p w:rsidR="00D55058" w:rsidRPr="00FF430B" w:rsidRDefault="00D55058" w:rsidP="00196AB4">
            <w:pPr>
              <w:keepNext/>
              <w:keepLines/>
              <w:tabs>
                <w:tab w:val="left" w:pos="567"/>
              </w:tabs>
              <w:spacing w:before="200"/>
              <w:jc w:val="both"/>
              <w:outlineLvl w:val="2"/>
              <w:rPr>
                <w:bCs/>
              </w:rPr>
            </w:pPr>
          </w:p>
        </w:tc>
        <w:tc>
          <w:tcPr>
            <w:tcW w:w="727" w:type="pct"/>
          </w:tcPr>
          <w:p w:rsidR="00D55058" w:rsidRPr="00FF430B" w:rsidRDefault="00D55058" w:rsidP="00196AB4">
            <w:pPr>
              <w:tabs>
                <w:tab w:val="left" w:pos="567"/>
              </w:tabs>
              <w:jc w:val="both"/>
              <w:rPr>
                <w:bCs/>
              </w:rPr>
            </w:pPr>
            <w:r w:rsidRPr="00FF430B">
              <w:rPr>
                <w:bCs/>
              </w:rPr>
              <w:t>Diriginţi de şantier</w:t>
            </w:r>
          </w:p>
        </w:tc>
        <w:tc>
          <w:tcPr>
            <w:tcW w:w="1000" w:type="pct"/>
          </w:tcPr>
          <w:p w:rsidR="00D55058" w:rsidRPr="00FF430B" w:rsidRDefault="00D55058" w:rsidP="00196AB4">
            <w:pPr>
              <w:keepNext/>
              <w:keepLines/>
              <w:tabs>
                <w:tab w:val="left" w:pos="567"/>
              </w:tabs>
              <w:spacing w:before="200"/>
              <w:jc w:val="both"/>
              <w:outlineLvl w:val="2"/>
              <w:rPr>
                <w:bCs/>
              </w:rPr>
            </w:pPr>
          </w:p>
        </w:tc>
        <w:tc>
          <w:tcPr>
            <w:tcW w:w="1036" w:type="pct"/>
          </w:tcPr>
          <w:p w:rsidR="00D55058" w:rsidRPr="00FF430B" w:rsidRDefault="00D55058" w:rsidP="00196AB4">
            <w:pPr>
              <w:keepNext/>
              <w:keepLines/>
              <w:tabs>
                <w:tab w:val="left" w:pos="567"/>
              </w:tabs>
              <w:spacing w:before="200"/>
              <w:jc w:val="both"/>
              <w:outlineLvl w:val="2"/>
              <w:rPr>
                <w:bCs/>
              </w:rPr>
            </w:pPr>
          </w:p>
        </w:tc>
        <w:tc>
          <w:tcPr>
            <w:tcW w:w="1056" w:type="pct"/>
          </w:tcPr>
          <w:p w:rsidR="00D55058" w:rsidRPr="00FF430B" w:rsidRDefault="00D55058" w:rsidP="00196AB4">
            <w:pPr>
              <w:keepNext/>
              <w:keepLines/>
              <w:tabs>
                <w:tab w:val="left" w:pos="567"/>
              </w:tabs>
              <w:spacing w:before="200"/>
              <w:jc w:val="both"/>
              <w:outlineLvl w:val="2"/>
              <w:rPr>
                <w:bCs/>
              </w:rPr>
            </w:pPr>
          </w:p>
        </w:tc>
        <w:tc>
          <w:tcPr>
            <w:tcW w:w="908" w:type="pct"/>
          </w:tcPr>
          <w:p w:rsidR="00D55058" w:rsidRPr="00FF430B" w:rsidRDefault="00D55058" w:rsidP="00196AB4">
            <w:pPr>
              <w:keepNext/>
              <w:keepLines/>
              <w:tabs>
                <w:tab w:val="left" w:pos="567"/>
              </w:tabs>
              <w:spacing w:before="200"/>
              <w:jc w:val="both"/>
              <w:outlineLvl w:val="2"/>
              <w:rPr>
                <w:bCs/>
              </w:rPr>
            </w:pPr>
          </w:p>
        </w:tc>
      </w:tr>
      <w:tr w:rsidR="00D55058" w:rsidRPr="00EC30C2" w:rsidTr="00233538">
        <w:trPr>
          <w:cantSplit/>
          <w:trHeight w:val="140"/>
        </w:trPr>
        <w:tc>
          <w:tcPr>
            <w:tcW w:w="273" w:type="pct"/>
          </w:tcPr>
          <w:p w:rsidR="00D55058" w:rsidRPr="00FF430B" w:rsidRDefault="00D55058" w:rsidP="00196AB4">
            <w:pPr>
              <w:keepNext/>
              <w:keepLines/>
              <w:tabs>
                <w:tab w:val="left" w:pos="567"/>
              </w:tabs>
              <w:spacing w:before="200"/>
              <w:jc w:val="both"/>
              <w:outlineLvl w:val="2"/>
              <w:rPr>
                <w:bCs/>
              </w:rPr>
            </w:pPr>
          </w:p>
        </w:tc>
        <w:tc>
          <w:tcPr>
            <w:tcW w:w="727" w:type="pct"/>
          </w:tcPr>
          <w:p w:rsidR="00D55058" w:rsidRPr="00FF430B" w:rsidRDefault="00D55058" w:rsidP="00196AB4">
            <w:pPr>
              <w:tabs>
                <w:tab w:val="left" w:pos="567"/>
              </w:tabs>
              <w:jc w:val="both"/>
              <w:rPr>
                <w:bCs/>
              </w:rPr>
            </w:pPr>
            <w:r w:rsidRPr="00FF430B">
              <w:rPr>
                <w:bCs/>
              </w:rPr>
              <w:t>Maiştri</w:t>
            </w:r>
          </w:p>
        </w:tc>
        <w:tc>
          <w:tcPr>
            <w:tcW w:w="1000" w:type="pct"/>
          </w:tcPr>
          <w:p w:rsidR="00D55058" w:rsidRPr="00FF430B" w:rsidRDefault="00D55058" w:rsidP="00196AB4">
            <w:pPr>
              <w:keepNext/>
              <w:keepLines/>
              <w:tabs>
                <w:tab w:val="left" w:pos="567"/>
              </w:tabs>
              <w:spacing w:before="200"/>
              <w:jc w:val="both"/>
              <w:outlineLvl w:val="2"/>
              <w:rPr>
                <w:bCs/>
              </w:rPr>
            </w:pPr>
          </w:p>
        </w:tc>
        <w:tc>
          <w:tcPr>
            <w:tcW w:w="1036" w:type="pct"/>
          </w:tcPr>
          <w:p w:rsidR="00D55058" w:rsidRPr="00FF430B" w:rsidRDefault="00D55058" w:rsidP="00196AB4">
            <w:pPr>
              <w:keepNext/>
              <w:keepLines/>
              <w:tabs>
                <w:tab w:val="left" w:pos="567"/>
              </w:tabs>
              <w:spacing w:before="200"/>
              <w:jc w:val="both"/>
              <w:outlineLvl w:val="2"/>
              <w:rPr>
                <w:bCs/>
              </w:rPr>
            </w:pPr>
          </w:p>
        </w:tc>
        <w:tc>
          <w:tcPr>
            <w:tcW w:w="1056" w:type="pct"/>
          </w:tcPr>
          <w:p w:rsidR="00D55058" w:rsidRPr="00FF430B" w:rsidRDefault="00D55058" w:rsidP="00196AB4">
            <w:pPr>
              <w:keepNext/>
              <w:keepLines/>
              <w:tabs>
                <w:tab w:val="left" w:pos="567"/>
              </w:tabs>
              <w:spacing w:before="200"/>
              <w:jc w:val="both"/>
              <w:outlineLvl w:val="2"/>
              <w:rPr>
                <w:bCs/>
              </w:rPr>
            </w:pPr>
          </w:p>
        </w:tc>
        <w:tc>
          <w:tcPr>
            <w:tcW w:w="908" w:type="pct"/>
          </w:tcPr>
          <w:p w:rsidR="00D55058" w:rsidRPr="00FF430B" w:rsidRDefault="00D55058" w:rsidP="00196AB4">
            <w:pPr>
              <w:keepNext/>
              <w:keepLines/>
              <w:tabs>
                <w:tab w:val="left" w:pos="567"/>
              </w:tabs>
              <w:spacing w:before="200"/>
              <w:jc w:val="both"/>
              <w:outlineLvl w:val="2"/>
              <w:rPr>
                <w:bCs/>
              </w:rPr>
            </w:pPr>
          </w:p>
        </w:tc>
      </w:tr>
      <w:tr w:rsidR="00D55058" w:rsidRPr="00EC30C2" w:rsidTr="00233538">
        <w:trPr>
          <w:cantSplit/>
          <w:trHeight w:val="1270"/>
        </w:trPr>
        <w:tc>
          <w:tcPr>
            <w:tcW w:w="273" w:type="pct"/>
          </w:tcPr>
          <w:p w:rsidR="00D55058" w:rsidRPr="00FF430B" w:rsidRDefault="00D55058" w:rsidP="00196AB4">
            <w:pPr>
              <w:keepNext/>
              <w:keepLines/>
              <w:tabs>
                <w:tab w:val="left" w:pos="567"/>
              </w:tabs>
              <w:spacing w:before="200"/>
              <w:jc w:val="both"/>
              <w:outlineLvl w:val="2"/>
              <w:rPr>
                <w:bCs/>
              </w:rPr>
            </w:pPr>
          </w:p>
        </w:tc>
        <w:tc>
          <w:tcPr>
            <w:tcW w:w="727" w:type="pct"/>
          </w:tcPr>
          <w:p w:rsidR="00D55058" w:rsidRPr="00FF430B" w:rsidRDefault="00D55058" w:rsidP="00196AB4">
            <w:pPr>
              <w:tabs>
                <w:tab w:val="left" w:pos="567"/>
              </w:tabs>
              <w:jc w:val="both"/>
              <w:rPr>
                <w:bCs/>
              </w:rPr>
            </w:pPr>
            <w:r w:rsidRPr="00FF430B">
              <w:rPr>
                <w:bCs/>
              </w:rPr>
              <w:t>Specialişti</w:t>
            </w:r>
          </w:p>
          <w:p w:rsidR="00D55058" w:rsidRPr="00FF430B" w:rsidRDefault="00D55058" w:rsidP="00196AB4">
            <w:pPr>
              <w:tabs>
                <w:tab w:val="left" w:pos="567"/>
              </w:tabs>
              <w:jc w:val="both"/>
              <w:rPr>
                <w:bCs/>
              </w:rPr>
            </w:pPr>
            <w:r w:rsidRPr="00FF430B">
              <w:rPr>
                <w:bCs/>
              </w:rPr>
              <w:t>……………</w:t>
            </w:r>
          </w:p>
          <w:p w:rsidR="00D55058" w:rsidRPr="00FF430B" w:rsidRDefault="00D55058" w:rsidP="00196AB4">
            <w:pPr>
              <w:tabs>
                <w:tab w:val="left" w:pos="567"/>
              </w:tabs>
              <w:jc w:val="both"/>
              <w:rPr>
                <w:bCs/>
              </w:rPr>
            </w:pPr>
            <w:r w:rsidRPr="00FF430B">
              <w:rPr>
                <w:bCs/>
              </w:rPr>
              <w:t>……………</w:t>
            </w:r>
          </w:p>
          <w:p w:rsidR="00D55058" w:rsidRPr="00FF430B" w:rsidRDefault="00D55058" w:rsidP="00196AB4">
            <w:pPr>
              <w:tabs>
                <w:tab w:val="left" w:pos="567"/>
              </w:tabs>
              <w:jc w:val="both"/>
              <w:rPr>
                <w:bCs/>
              </w:rPr>
            </w:pPr>
            <w:r w:rsidRPr="00FF430B">
              <w:rPr>
                <w:bCs/>
              </w:rPr>
              <w:t>…………….</w:t>
            </w:r>
          </w:p>
        </w:tc>
        <w:tc>
          <w:tcPr>
            <w:tcW w:w="1000" w:type="pct"/>
          </w:tcPr>
          <w:p w:rsidR="00D55058" w:rsidRPr="00FF430B" w:rsidRDefault="00D55058" w:rsidP="00196AB4">
            <w:pPr>
              <w:keepNext/>
              <w:keepLines/>
              <w:tabs>
                <w:tab w:val="left" w:pos="567"/>
              </w:tabs>
              <w:spacing w:before="200"/>
              <w:jc w:val="both"/>
              <w:outlineLvl w:val="2"/>
              <w:rPr>
                <w:bCs/>
              </w:rPr>
            </w:pPr>
          </w:p>
        </w:tc>
        <w:tc>
          <w:tcPr>
            <w:tcW w:w="1036" w:type="pct"/>
          </w:tcPr>
          <w:p w:rsidR="00D55058" w:rsidRPr="00FF430B" w:rsidRDefault="00D55058" w:rsidP="00196AB4">
            <w:pPr>
              <w:keepNext/>
              <w:keepLines/>
              <w:tabs>
                <w:tab w:val="left" w:pos="567"/>
              </w:tabs>
              <w:spacing w:before="200"/>
              <w:jc w:val="both"/>
              <w:outlineLvl w:val="2"/>
              <w:rPr>
                <w:bCs/>
              </w:rPr>
            </w:pPr>
          </w:p>
        </w:tc>
        <w:tc>
          <w:tcPr>
            <w:tcW w:w="1056" w:type="pct"/>
          </w:tcPr>
          <w:p w:rsidR="00D55058" w:rsidRPr="00FF430B" w:rsidRDefault="00D55058" w:rsidP="00196AB4">
            <w:pPr>
              <w:keepNext/>
              <w:keepLines/>
              <w:tabs>
                <w:tab w:val="left" w:pos="567"/>
              </w:tabs>
              <w:spacing w:before="200"/>
              <w:jc w:val="both"/>
              <w:outlineLvl w:val="2"/>
              <w:rPr>
                <w:bCs/>
              </w:rPr>
            </w:pPr>
          </w:p>
        </w:tc>
        <w:tc>
          <w:tcPr>
            <w:tcW w:w="908" w:type="pct"/>
          </w:tcPr>
          <w:p w:rsidR="00D55058" w:rsidRPr="00FF430B" w:rsidRDefault="00D55058" w:rsidP="00196AB4">
            <w:pPr>
              <w:keepNext/>
              <w:keepLines/>
              <w:tabs>
                <w:tab w:val="left" w:pos="567"/>
              </w:tabs>
              <w:spacing w:before="200"/>
              <w:jc w:val="both"/>
              <w:outlineLvl w:val="2"/>
              <w:rPr>
                <w:bCs/>
              </w:rPr>
            </w:pPr>
          </w:p>
        </w:tc>
      </w:tr>
    </w:tbl>
    <w:p w:rsidR="00D55058" w:rsidRPr="00FF430B" w:rsidRDefault="00D55058" w:rsidP="00196AB4">
      <w:pPr>
        <w:jc w:val="both"/>
        <w:rPr>
          <w:rFonts w:eastAsia="PMingLiU"/>
          <w:lang w:eastAsia="zh-CN"/>
        </w:rPr>
      </w:pPr>
    </w:p>
    <w:p w:rsidR="00D55058" w:rsidRPr="00FF430B" w:rsidRDefault="00D55058" w:rsidP="00196AB4">
      <w:pPr>
        <w:jc w:val="both"/>
        <w:rPr>
          <w:rFonts w:eastAsia="PMingLiU"/>
          <w:lang w:eastAsia="zh-CN"/>
        </w:rPr>
      </w:pPr>
      <w:r w:rsidRPr="00FF430B">
        <w:rPr>
          <w:rFonts w:eastAsia="PMingLiU"/>
          <w:lang w:eastAsia="zh-CN"/>
        </w:rPr>
        <w:t>Semnat: _________________________________________</w:t>
      </w:r>
    </w:p>
    <w:p w:rsidR="00D55058" w:rsidRPr="00FF430B" w:rsidRDefault="00D55058" w:rsidP="00196AB4">
      <w:pPr>
        <w:jc w:val="both"/>
        <w:rPr>
          <w:rFonts w:eastAsia="PMingLiU"/>
          <w:lang w:eastAsia="zh-CN"/>
        </w:rPr>
      </w:pPr>
      <w:r w:rsidRPr="00FF430B">
        <w:rPr>
          <w:rFonts w:eastAsia="PMingLiU"/>
          <w:lang w:eastAsia="zh-CN"/>
        </w:rPr>
        <w:t>Nume: __________________________________________</w:t>
      </w:r>
    </w:p>
    <w:p w:rsidR="00D55058" w:rsidRPr="00FF430B" w:rsidRDefault="00D55058" w:rsidP="00196AB4">
      <w:pPr>
        <w:jc w:val="both"/>
        <w:rPr>
          <w:rFonts w:eastAsia="PMingLiU"/>
          <w:lang w:eastAsia="zh-CN"/>
        </w:rPr>
      </w:pPr>
      <w:r w:rsidRPr="00FF430B">
        <w:rPr>
          <w:rFonts w:eastAsia="PMingLiU"/>
          <w:lang w:eastAsia="zh-CN"/>
        </w:rPr>
        <w:t>Funcţiaîn cadrul întreprinderii: ____________________________</w:t>
      </w:r>
    </w:p>
    <w:p w:rsidR="00D55058" w:rsidRPr="00FF430B" w:rsidRDefault="00D55058" w:rsidP="00196AB4">
      <w:pPr>
        <w:jc w:val="both"/>
        <w:rPr>
          <w:rFonts w:eastAsia="PMingLiU"/>
          <w:lang w:eastAsia="zh-CN"/>
        </w:rPr>
      </w:pPr>
      <w:r w:rsidRPr="00FF430B">
        <w:rPr>
          <w:rFonts w:eastAsia="PMingLiU"/>
          <w:lang w:eastAsia="zh-CN"/>
        </w:rPr>
        <w:t>Denumirea întreprinderii: _________________________________</w:t>
      </w:r>
    </w:p>
    <w:p w:rsidR="00D55058" w:rsidRPr="00FF430B" w:rsidRDefault="00D55058" w:rsidP="004F77F1">
      <w:pPr>
        <w:spacing w:after="200" w:line="276" w:lineRule="auto"/>
        <w:rPr>
          <w:rFonts w:eastAsia="PMingLiU"/>
          <w:lang w:eastAsia="zh-CN"/>
        </w:rPr>
      </w:pPr>
      <w:bookmarkStart w:id="59" w:name="_Toc449692114"/>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BA7FF4">
      <w:pPr>
        <w:jc w:val="right"/>
        <w:rPr>
          <w:noProof w:val="0"/>
        </w:rPr>
      </w:pPr>
    </w:p>
    <w:p w:rsidR="00D55058" w:rsidRPr="00FF430B" w:rsidRDefault="00D55058" w:rsidP="00BA7FF4">
      <w:pPr>
        <w:jc w:val="right"/>
        <w:rPr>
          <w:noProof w:val="0"/>
          <w:sz w:val="22"/>
          <w:szCs w:val="22"/>
        </w:rPr>
      </w:pPr>
      <w:r w:rsidRPr="00FF430B">
        <w:rPr>
          <w:noProof w:val="0"/>
        </w:rPr>
        <w:t>Anexa nr.16</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p w:rsidR="00D55058" w:rsidRPr="00FF430B" w:rsidRDefault="00D55058" w:rsidP="004F77F1">
      <w:pPr>
        <w:spacing w:line="276" w:lineRule="auto"/>
        <w:jc w:val="center"/>
        <w:rPr>
          <w:rFonts w:eastAsia="PMingLiU"/>
          <w:b/>
          <w:lang w:eastAsia="zh-CN"/>
        </w:rPr>
      </w:pPr>
    </w:p>
    <w:bookmarkEnd w:id="59"/>
    <w:p w:rsidR="00D55058" w:rsidRPr="00FF430B" w:rsidRDefault="00D55058" w:rsidP="004F77F1">
      <w:pPr>
        <w:spacing w:line="276" w:lineRule="auto"/>
        <w:jc w:val="center"/>
        <w:rPr>
          <w:rFonts w:eastAsia="PMingLiU"/>
          <w:b/>
          <w:noProof w:val="0"/>
          <w:lang w:eastAsia="zh-CN"/>
        </w:rPr>
      </w:pPr>
    </w:p>
    <w:p w:rsidR="00D55058" w:rsidRPr="00FF430B" w:rsidRDefault="00D55058" w:rsidP="004F77F1">
      <w:pPr>
        <w:jc w:val="center"/>
        <w:rPr>
          <w:rFonts w:eastAsia="SimSun"/>
          <w:b/>
          <w:bCs/>
          <w:iCs/>
          <w:lang w:eastAsia="zh-CN"/>
        </w:rPr>
      </w:pPr>
      <w:r w:rsidRPr="00FF430B">
        <w:rPr>
          <w:rFonts w:eastAsia="SimSun"/>
          <w:b/>
          <w:bCs/>
          <w:iCs/>
          <w:lang w:eastAsia="zh-CN"/>
        </w:rPr>
        <w:t>LISTA SUBCONTRACTANȚILOR</w:t>
      </w:r>
    </w:p>
    <w:p w:rsidR="00D55058" w:rsidRPr="00FF430B" w:rsidRDefault="00D55058" w:rsidP="004F77F1">
      <w:pPr>
        <w:jc w:val="center"/>
        <w:rPr>
          <w:rFonts w:eastAsia="SimSun"/>
          <w:b/>
          <w:bCs/>
          <w:iCs/>
          <w:lang w:eastAsia="zh-CN"/>
        </w:rPr>
      </w:pPr>
      <w:r w:rsidRPr="00FF430B">
        <w:rPr>
          <w:rFonts w:eastAsia="SimSun"/>
          <w:b/>
          <w:bCs/>
          <w:iCs/>
          <w:lang w:eastAsia="zh-CN"/>
        </w:rPr>
        <w:t>ŞI PARTEA/PĂRŢILE DIN CONTRACT CARE SUNT</w:t>
      </w:r>
    </w:p>
    <w:p w:rsidR="00D55058" w:rsidRPr="00FF430B" w:rsidRDefault="00D55058" w:rsidP="004F77F1">
      <w:pPr>
        <w:jc w:val="center"/>
        <w:rPr>
          <w:rFonts w:eastAsia="SimSun"/>
          <w:b/>
          <w:bCs/>
          <w:iCs/>
          <w:lang w:eastAsia="zh-CN"/>
        </w:rPr>
      </w:pPr>
      <w:r w:rsidRPr="00FF430B">
        <w:rPr>
          <w:rFonts w:eastAsia="SimSun"/>
          <w:b/>
          <w:bCs/>
          <w:iCs/>
          <w:lang w:eastAsia="zh-CN"/>
        </w:rPr>
        <w:t>ÎNDEPLINITE DE ACEŞTIA</w:t>
      </w:r>
    </w:p>
    <w:p w:rsidR="00D55058" w:rsidRPr="00FF430B" w:rsidRDefault="00D55058"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D55058" w:rsidRPr="00EC30C2" w:rsidTr="00233538">
        <w:trPr>
          <w:cantSplit/>
          <w:trHeight w:val="920"/>
        </w:trPr>
        <w:tc>
          <w:tcPr>
            <w:tcW w:w="0" w:type="auto"/>
            <w:vAlign w:val="center"/>
          </w:tcPr>
          <w:p w:rsidR="00D55058" w:rsidRPr="00FF430B" w:rsidRDefault="00D55058" w:rsidP="00196AB4">
            <w:pPr>
              <w:tabs>
                <w:tab w:val="left" w:pos="567"/>
              </w:tabs>
              <w:jc w:val="both"/>
              <w:rPr>
                <w:b/>
              </w:rPr>
            </w:pPr>
            <w:r w:rsidRPr="00FF430B">
              <w:rPr>
                <w:b/>
              </w:rPr>
              <w:t>Nr. d/o</w:t>
            </w:r>
          </w:p>
        </w:tc>
        <w:tc>
          <w:tcPr>
            <w:tcW w:w="3126" w:type="dxa"/>
            <w:vAlign w:val="center"/>
          </w:tcPr>
          <w:p w:rsidR="00D55058" w:rsidRPr="00FF430B" w:rsidRDefault="00D55058" w:rsidP="00196AB4">
            <w:pPr>
              <w:jc w:val="center"/>
              <w:rPr>
                <w:b/>
              </w:rPr>
            </w:pPr>
            <w:r w:rsidRPr="00FF430B">
              <w:rPr>
                <w:b/>
              </w:rPr>
              <w:t>Numele şi adresa subantreprenorilor</w:t>
            </w:r>
          </w:p>
        </w:tc>
        <w:tc>
          <w:tcPr>
            <w:tcW w:w="1984" w:type="dxa"/>
            <w:vAlign w:val="center"/>
          </w:tcPr>
          <w:p w:rsidR="00D55058" w:rsidRPr="00FF430B" w:rsidRDefault="00D55058" w:rsidP="00196AB4">
            <w:pPr>
              <w:rPr>
                <w:rFonts w:eastAsia="MS Mincho"/>
                <w:b/>
                <w:lang w:eastAsia="zh-CN"/>
              </w:rPr>
            </w:pPr>
            <w:r w:rsidRPr="00FF430B">
              <w:rPr>
                <w:rFonts w:eastAsia="MS Mincho"/>
                <w:b/>
                <w:lang w:eastAsia="zh-CN"/>
              </w:rPr>
              <w:t>Activităţi din contract</w:t>
            </w:r>
          </w:p>
        </w:tc>
        <w:tc>
          <w:tcPr>
            <w:tcW w:w="1443" w:type="dxa"/>
            <w:vAlign w:val="center"/>
          </w:tcPr>
          <w:p w:rsidR="00D55058" w:rsidRPr="00FF430B" w:rsidRDefault="00D55058" w:rsidP="00196AB4">
            <w:pPr>
              <w:rPr>
                <w:rFonts w:eastAsia="MS Mincho"/>
                <w:b/>
                <w:lang w:eastAsia="zh-CN"/>
              </w:rPr>
            </w:pPr>
            <w:r w:rsidRPr="00FF430B">
              <w:rPr>
                <w:rFonts w:eastAsia="MS Mincho"/>
                <w:b/>
                <w:lang w:eastAsia="zh-CN"/>
              </w:rPr>
              <w:t>Valoarea aproximativă</w:t>
            </w:r>
          </w:p>
        </w:tc>
        <w:tc>
          <w:tcPr>
            <w:tcW w:w="0" w:type="auto"/>
            <w:vAlign w:val="center"/>
          </w:tcPr>
          <w:p w:rsidR="00D55058" w:rsidRPr="00FF430B" w:rsidRDefault="00D55058" w:rsidP="00196AB4">
            <w:pPr>
              <w:rPr>
                <w:rFonts w:eastAsia="MS Mincho"/>
                <w:b/>
                <w:lang w:eastAsia="zh-CN"/>
              </w:rPr>
            </w:pPr>
            <w:r w:rsidRPr="00FF430B">
              <w:rPr>
                <w:rFonts w:eastAsia="MS Mincho"/>
                <w:b/>
                <w:lang w:eastAsia="zh-CN"/>
              </w:rPr>
              <w:t>% din valoarea contractului</w:t>
            </w:r>
          </w:p>
        </w:tc>
      </w:tr>
      <w:tr w:rsidR="00D55058" w:rsidRPr="00EC30C2" w:rsidTr="00233538">
        <w:trPr>
          <w:trHeight w:val="175"/>
        </w:trPr>
        <w:tc>
          <w:tcPr>
            <w:tcW w:w="0" w:type="auto"/>
          </w:tcPr>
          <w:p w:rsidR="00D55058" w:rsidRPr="00FF430B" w:rsidRDefault="00D55058" w:rsidP="00196AB4">
            <w:pPr>
              <w:tabs>
                <w:tab w:val="left" w:pos="567"/>
              </w:tabs>
              <w:jc w:val="both"/>
            </w:pPr>
            <w:r w:rsidRPr="00FF430B">
              <w:t>1.</w:t>
            </w:r>
          </w:p>
        </w:tc>
        <w:tc>
          <w:tcPr>
            <w:tcW w:w="3126" w:type="dxa"/>
          </w:tcPr>
          <w:p w:rsidR="00D55058" w:rsidRPr="00FF430B" w:rsidRDefault="00D55058" w:rsidP="00196AB4">
            <w:pPr>
              <w:keepNext/>
              <w:keepLines/>
              <w:tabs>
                <w:tab w:val="left" w:pos="567"/>
              </w:tabs>
              <w:spacing w:before="200"/>
              <w:jc w:val="both"/>
              <w:outlineLvl w:val="2"/>
            </w:pPr>
          </w:p>
        </w:tc>
        <w:tc>
          <w:tcPr>
            <w:tcW w:w="1984" w:type="dxa"/>
          </w:tcPr>
          <w:p w:rsidR="00D55058" w:rsidRPr="00FF430B" w:rsidRDefault="00D55058" w:rsidP="00196AB4">
            <w:pPr>
              <w:keepNext/>
              <w:keepLines/>
              <w:tabs>
                <w:tab w:val="left" w:pos="567"/>
              </w:tabs>
              <w:spacing w:before="200"/>
              <w:jc w:val="both"/>
              <w:outlineLvl w:val="2"/>
            </w:pPr>
          </w:p>
        </w:tc>
        <w:tc>
          <w:tcPr>
            <w:tcW w:w="1443" w:type="dxa"/>
          </w:tcPr>
          <w:p w:rsidR="00D55058" w:rsidRPr="00FF430B" w:rsidRDefault="00D55058" w:rsidP="00196AB4">
            <w:pPr>
              <w:keepNext/>
              <w:keepLines/>
              <w:tabs>
                <w:tab w:val="left" w:pos="567"/>
              </w:tabs>
              <w:spacing w:before="200"/>
              <w:jc w:val="both"/>
              <w:outlineLvl w:val="2"/>
            </w:pPr>
          </w:p>
        </w:tc>
        <w:tc>
          <w:tcPr>
            <w:tcW w:w="0" w:type="auto"/>
          </w:tcPr>
          <w:p w:rsidR="00D55058" w:rsidRPr="00FF430B" w:rsidRDefault="00D55058" w:rsidP="00196AB4">
            <w:pPr>
              <w:keepNext/>
              <w:keepLines/>
              <w:tabs>
                <w:tab w:val="left" w:pos="567"/>
              </w:tabs>
              <w:spacing w:before="200"/>
              <w:jc w:val="both"/>
              <w:outlineLvl w:val="2"/>
            </w:pPr>
          </w:p>
        </w:tc>
      </w:tr>
      <w:tr w:rsidR="00D55058" w:rsidRPr="00EC30C2" w:rsidTr="00233538">
        <w:trPr>
          <w:trHeight w:val="337"/>
        </w:trPr>
        <w:tc>
          <w:tcPr>
            <w:tcW w:w="0" w:type="auto"/>
          </w:tcPr>
          <w:p w:rsidR="00D55058" w:rsidRPr="00FF430B" w:rsidRDefault="00D55058" w:rsidP="00196AB4">
            <w:pPr>
              <w:tabs>
                <w:tab w:val="left" w:pos="567"/>
              </w:tabs>
              <w:jc w:val="both"/>
            </w:pPr>
            <w:r w:rsidRPr="00FF430B">
              <w:t>2.</w:t>
            </w:r>
          </w:p>
        </w:tc>
        <w:tc>
          <w:tcPr>
            <w:tcW w:w="3126" w:type="dxa"/>
          </w:tcPr>
          <w:p w:rsidR="00D55058" w:rsidRPr="00FF430B" w:rsidRDefault="00D55058" w:rsidP="00196AB4">
            <w:pPr>
              <w:keepNext/>
              <w:keepLines/>
              <w:tabs>
                <w:tab w:val="left" w:pos="567"/>
              </w:tabs>
              <w:spacing w:before="200"/>
              <w:jc w:val="both"/>
              <w:outlineLvl w:val="2"/>
            </w:pPr>
          </w:p>
        </w:tc>
        <w:tc>
          <w:tcPr>
            <w:tcW w:w="1984" w:type="dxa"/>
          </w:tcPr>
          <w:p w:rsidR="00D55058" w:rsidRPr="00FF430B" w:rsidRDefault="00D55058" w:rsidP="00196AB4">
            <w:pPr>
              <w:keepNext/>
              <w:keepLines/>
              <w:tabs>
                <w:tab w:val="left" w:pos="567"/>
              </w:tabs>
              <w:spacing w:before="200"/>
              <w:jc w:val="both"/>
              <w:outlineLvl w:val="2"/>
            </w:pPr>
          </w:p>
        </w:tc>
        <w:tc>
          <w:tcPr>
            <w:tcW w:w="1443" w:type="dxa"/>
          </w:tcPr>
          <w:p w:rsidR="00D55058" w:rsidRPr="00FF430B" w:rsidRDefault="00D55058" w:rsidP="00196AB4">
            <w:pPr>
              <w:keepNext/>
              <w:keepLines/>
              <w:tabs>
                <w:tab w:val="left" w:pos="567"/>
              </w:tabs>
              <w:spacing w:before="200"/>
              <w:jc w:val="both"/>
              <w:outlineLvl w:val="2"/>
            </w:pPr>
          </w:p>
        </w:tc>
        <w:tc>
          <w:tcPr>
            <w:tcW w:w="0" w:type="auto"/>
          </w:tcPr>
          <w:p w:rsidR="00D55058" w:rsidRPr="00FF430B" w:rsidRDefault="00D55058" w:rsidP="00196AB4">
            <w:pPr>
              <w:keepNext/>
              <w:keepLines/>
              <w:tabs>
                <w:tab w:val="left" w:pos="567"/>
              </w:tabs>
              <w:spacing w:before="200"/>
              <w:jc w:val="both"/>
              <w:outlineLvl w:val="2"/>
            </w:pPr>
          </w:p>
        </w:tc>
      </w:tr>
      <w:tr w:rsidR="00D55058" w:rsidRPr="00EC30C2" w:rsidTr="00233538">
        <w:trPr>
          <w:trHeight w:val="181"/>
        </w:trPr>
        <w:tc>
          <w:tcPr>
            <w:tcW w:w="0" w:type="auto"/>
          </w:tcPr>
          <w:p w:rsidR="00D55058" w:rsidRPr="00FF430B" w:rsidRDefault="00D55058" w:rsidP="00196AB4">
            <w:pPr>
              <w:tabs>
                <w:tab w:val="left" w:pos="567"/>
              </w:tabs>
              <w:jc w:val="both"/>
            </w:pPr>
            <w:r w:rsidRPr="00FF430B">
              <w:t>3.</w:t>
            </w:r>
          </w:p>
        </w:tc>
        <w:tc>
          <w:tcPr>
            <w:tcW w:w="3126" w:type="dxa"/>
          </w:tcPr>
          <w:p w:rsidR="00D55058" w:rsidRPr="00FF430B" w:rsidRDefault="00D55058" w:rsidP="00196AB4">
            <w:pPr>
              <w:keepNext/>
              <w:keepLines/>
              <w:tabs>
                <w:tab w:val="left" w:pos="567"/>
              </w:tabs>
              <w:spacing w:before="200"/>
              <w:jc w:val="both"/>
              <w:outlineLvl w:val="2"/>
            </w:pPr>
          </w:p>
        </w:tc>
        <w:tc>
          <w:tcPr>
            <w:tcW w:w="1984" w:type="dxa"/>
          </w:tcPr>
          <w:p w:rsidR="00D55058" w:rsidRPr="00FF430B" w:rsidRDefault="00D55058" w:rsidP="00196AB4">
            <w:pPr>
              <w:keepNext/>
              <w:keepLines/>
              <w:tabs>
                <w:tab w:val="left" w:pos="567"/>
              </w:tabs>
              <w:spacing w:before="200"/>
              <w:jc w:val="both"/>
              <w:outlineLvl w:val="2"/>
            </w:pPr>
          </w:p>
        </w:tc>
        <w:tc>
          <w:tcPr>
            <w:tcW w:w="1443" w:type="dxa"/>
          </w:tcPr>
          <w:p w:rsidR="00D55058" w:rsidRPr="00FF430B" w:rsidRDefault="00D55058" w:rsidP="00196AB4">
            <w:pPr>
              <w:keepNext/>
              <w:keepLines/>
              <w:tabs>
                <w:tab w:val="left" w:pos="567"/>
              </w:tabs>
              <w:spacing w:before="200"/>
              <w:jc w:val="both"/>
              <w:outlineLvl w:val="2"/>
            </w:pPr>
          </w:p>
        </w:tc>
        <w:tc>
          <w:tcPr>
            <w:tcW w:w="0" w:type="auto"/>
          </w:tcPr>
          <w:p w:rsidR="00D55058" w:rsidRPr="00FF430B" w:rsidRDefault="00D55058" w:rsidP="00196AB4">
            <w:pPr>
              <w:keepNext/>
              <w:keepLines/>
              <w:tabs>
                <w:tab w:val="left" w:pos="567"/>
              </w:tabs>
              <w:spacing w:before="200"/>
              <w:jc w:val="both"/>
              <w:outlineLvl w:val="2"/>
            </w:pPr>
          </w:p>
        </w:tc>
      </w:tr>
      <w:tr w:rsidR="00D55058" w:rsidRPr="00EC30C2" w:rsidTr="00233538">
        <w:trPr>
          <w:trHeight w:val="181"/>
        </w:trPr>
        <w:tc>
          <w:tcPr>
            <w:tcW w:w="0" w:type="auto"/>
          </w:tcPr>
          <w:p w:rsidR="00D55058" w:rsidRPr="00FF430B" w:rsidRDefault="00D55058" w:rsidP="00196AB4">
            <w:pPr>
              <w:tabs>
                <w:tab w:val="left" w:pos="567"/>
              </w:tabs>
              <w:jc w:val="both"/>
            </w:pPr>
            <w:r w:rsidRPr="00FF430B">
              <w:t>4.</w:t>
            </w:r>
          </w:p>
        </w:tc>
        <w:tc>
          <w:tcPr>
            <w:tcW w:w="3126" w:type="dxa"/>
          </w:tcPr>
          <w:p w:rsidR="00D55058" w:rsidRPr="00FF430B" w:rsidRDefault="00D55058" w:rsidP="00196AB4">
            <w:pPr>
              <w:keepNext/>
              <w:keepLines/>
              <w:tabs>
                <w:tab w:val="left" w:pos="567"/>
              </w:tabs>
              <w:spacing w:before="200"/>
              <w:jc w:val="both"/>
              <w:outlineLvl w:val="2"/>
            </w:pPr>
          </w:p>
        </w:tc>
        <w:tc>
          <w:tcPr>
            <w:tcW w:w="1984" w:type="dxa"/>
          </w:tcPr>
          <w:p w:rsidR="00D55058" w:rsidRPr="00FF430B" w:rsidRDefault="00D55058" w:rsidP="00196AB4">
            <w:pPr>
              <w:keepNext/>
              <w:keepLines/>
              <w:tabs>
                <w:tab w:val="left" w:pos="567"/>
              </w:tabs>
              <w:spacing w:before="200"/>
              <w:jc w:val="both"/>
              <w:outlineLvl w:val="2"/>
            </w:pPr>
          </w:p>
        </w:tc>
        <w:tc>
          <w:tcPr>
            <w:tcW w:w="1443" w:type="dxa"/>
          </w:tcPr>
          <w:p w:rsidR="00D55058" w:rsidRPr="00FF430B" w:rsidRDefault="00D55058" w:rsidP="00196AB4">
            <w:pPr>
              <w:keepNext/>
              <w:keepLines/>
              <w:tabs>
                <w:tab w:val="left" w:pos="567"/>
              </w:tabs>
              <w:spacing w:before="200"/>
              <w:jc w:val="both"/>
              <w:outlineLvl w:val="2"/>
            </w:pPr>
          </w:p>
        </w:tc>
        <w:tc>
          <w:tcPr>
            <w:tcW w:w="0" w:type="auto"/>
          </w:tcPr>
          <w:p w:rsidR="00D55058" w:rsidRPr="00FF430B" w:rsidRDefault="00D55058" w:rsidP="00196AB4">
            <w:pPr>
              <w:keepNext/>
              <w:keepLines/>
              <w:tabs>
                <w:tab w:val="left" w:pos="567"/>
              </w:tabs>
              <w:spacing w:before="200"/>
              <w:jc w:val="both"/>
              <w:outlineLvl w:val="2"/>
            </w:pPr>
          </w:p>
        </w:tc>
      </w:tr>
      <w:tr w:rsidR="00D55058" w:rsidRPr="00EC30C2" w:rsidTr="00233538">
        <w:trPr>
          <w:trHeight w:val="181"/>
        </w:trPr>
        <w:tc>
          <w:tcPr>
            <w:tcW w:w="0" w:type="auto"/>
          </w:tcPr>
          <w:p w:rsidR="00D55058" w:rsidRPr="00FF430B" w:rsidRDefault="00D55058" w:rsidP="00196AB4">
            <w:pPr>
              <w:keepNext/>
              <w:keepLines/>
              <w:tabs>
                <w:tab w:val="left" w:pos="567"/>
              </w:tabs>
              <w:spacing w:before="200"/>
              <w:jc w:val="both"/>
              <w:outlineLvl w:val="2"/>
            </w:pPr>
          </w:p>
        </w:tc>
        <w:tc>
          <w:tcPr>
            <w:tcW w:w="3126" w:type="dxa"/>
          </w:tcPr>
          <w:p w:rsidR="00D55058" w:rsidRPr="00FF430B" w:rsidRDefault="00D55058" w:rsidP="00196AB4">
            <w:pPr>
              <w:keepNext/>
              <w:keepLines/>
              <w:tabs>
                <w:tab w:val="left" w:pos="567"/>
              </w:tabs>
              <w:spacing w:before="200"/>
              <w:jc w:val="both"/>
              <w:outlineLvl w:val="2"/>
            </w:pPr>
          </w:p>
        </w:tc>
        <w:tc>
          <w:tcPr>
            <w:tcW w:w="1984" w:type="dxa"/>
          </w:tcPr>
          <w:p w:rsidR="00D55058" w:rsidRPr="00FF430B" w:rsidRDefault="00D55058" w:rsidP="00196AB4">
            <w:pPr>
              <w:keepNext/>
              <w:keepLines/>
              <w:tabs>
                <w:tab w:val="left" w:pos="567"/>
              </w:tabs>
              <w:spacing w:before="200"/>
              <w:jc w:val="both"/>
              <w:outlineLvl w:val="2"/>
            </w:pPr>
          </w:p>
        </w:tc>
        <w:tc>
          <w:tcPr>
            <w:tcW w:w="1443" w:type="dxa"/>
          </w:tcPr>
          <w:p w:rsidR="00D55058" w:rsidRPr="00FF430B" w:rsidRDefault="00D55058" w:rsidP="00196AB4">
            <w:pPr>
              <w:keepNext/>
              <w:keepLines/>
              <w:tabs>
                <w:tab w:val="left" w:pos="567"/>
              </w:tabs>
              <w:spacing w:before="200"/>
              <w:jc w:val="both"/>
              <w:outlineLvl w:val="2"/>
            </w:pPr>
          </w:p>
        </w:tc>
        <w:tc>
          <w:tcPr>
            <w:tcW w:w="0" w:type="auto"/>
          </w:tcPr>
          <w:p w:rsidR="00D55058" w:rsidRPr="00FF430B" w:rsidRDefault="00D55058" w:rsidP="00196AB4">
            <w:pPr>
              <w:keepNext/>
              <w:keepLines/>
              <w:tabs>
                <w:tab w:val="left" w:pos="567"/>
              </w:tabs>
              <w:spacing w:before="200"/>
              <w:jc w:val="both"/>
              <w:outlineLvl w:val="2"/>
            </w:pPr>
          </w:p>
        </w:tc>
      </w:tr>
    </w:tbl>
    <w:p w:rsidR="00D55058" w:rsidRPr="00FF430B" w:rsidRDefault="00D55058" w:rsidP="00196AB4">
      <w:pPr>
        <w:jc w:val="both"/>
        <w:rPr>
          <w:rFonts w:eastAsia="PMingLiU"/>
          <w:lang w:eastAsia="zh-CN"/>
        </w:rPr>
      </w:pPr>
    </w:p>
    <w:p w:rsidR="00D55058" w:rsidRPr="00FF430B" w:rsidRDefault="00D55058" w:rsidP="00196AB4">
      <w:pPr>
        <w:jc w:val="both"/>
        <w:rPr>
          <w:rFonts w:eastAsia="PMingLiU"/>
          <w:lang w:eastAsia="zh-CN"/>
        </w:rPr>
      </w:pPr>
      <w:r w:rsidRPr="00FF430B">
        <w:rPr>
          <w:rFonts w:eastAsia="PMingLiU"/>
          <w:lang w:eastAsia="zh-CN"/>
        </w:rPr>
        <w:t>Semnat: ______________________________________</w:t>
      </w:r>
    </w:p>
    <w:p w:rsidR="00D55058" w:rsidRPr="00FF430B" w:rsidRDefault="00D55058" w:rsidP="00196AB4">
      <w:pPr>
        <w:jc w:val="both"/>
        <w:rPr>
          <w:rFonts w:eastAsia="PMingLiU"/>
          <w:lang w:eastAsia="zh-CN"/>
        </w:rPr>
      </w:pPr>
      <w:r w:rsidRPr="00FF430B">
        <w:rPr>
          <w:rFonts w:eastAsia="PMingLiU"/>
          <w:lang w:eastAsia="zh-CN"/>
        </w:rPr>
        <w:t>Nume: _______________________________________</w:t>
      </w:r>
    </w:p>
    <w:p w:rsidR="00D55058" w:rsidRPr="00FF430B" w:rsidRDefault="00D55058" w:rsidP="00196AB4">
      <w:pPr>
        <w:jc w:val="both"/>
        <w:rPr>
          <w:rFonts w:eastAsia="PMingLiU"/>
          <w:lang w:eastAsia="zh-CN"/>
        </w:rPr>
      </w:pPr>
      <w:r w:rsidRPr="00FF430B">
        <w:rPr>
          <w:rFonts w:eastAsia="PMingLiU"/>
          <w:lang w:eastAsia="zh-CN"/>
        </w:rPr>
        <w:t>Funcţia în cadrul întreprinderii: _________________________</w:t>
      </w:r>
    </w:p>
    <w:p w:rsidR="00D55058" w:rsidRPr="00FF430B" w:rsidRDefault="00D55058" w:rsidP="00196AB4">
      <w:pPr>
        <w:jc w:val="both"/>
        <w:rPr>
          <w:rFonts w:eastAsia="PMingLiU"/>
          <w:lang w:eastAsia="zh-CN"/>
        </w:rPr>
      </w:pPr>
      <w:r w:rsidRPr="00FF430B">
        <w:rPr>
          <w:rFonts w:eastAsia="PMingLiU"/>
          <w:lang w:eastAsia="zh-CN"/>
        </w:rPr>
        <w:t>Denumirea întreprinderii: ______________________________</w:t>
      </w:r>
    </w:p>
    <w:p w:rsidR="00D55058" w:rsidRPr="00FF430B" w:rsidRDefault="00D55058" w:rsidP="00196AB4">
      <w:pPr>
        <w:rPr>
          <w:rFonts w:eastAsia="PMingLiU"/>
          <w:lang w:eastAsia="zh-CN"/>
        </w:rPr>
      </w:pPr>
    </w:p>
    <w:p w:rsidR="00D55058" w:rsidRPr="00FF430B" w:rsidRDefault="00D55058" w:rsidP="00316C81">
      <w:pPr>
        <w:spacing w:after="200" w:line="276" w:lineRule="auto"/>
        <w:jc w:val="center"/>
        <w:rPr>
          <w:rFonts w:eastAsia="PMingLiU"/>
          <w:lang w:eastAsia="zh-CN"/>
        </w:rPr>
      </w:pPr>
      <w:bookmarkStart w:id="60" w:name="_Toc449692115"/>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p w:rsidR="00D55058" w:rsidRPr="00FF430B" w:rsidRDefault="00D55058" w:rsidP="00BA7FF4">
      <w:pPr>
        <w:jc w:val="right"/>
        <w:rPr>
          <w:noProof w:val="0"/>
          <w:sz w:val="22"/>
          <w:szCs w:val="22"/>
        </w:rPr>
      </w:pPr>
      <w:r w:rsidRPr="00FF430B">
        <w:rPr>
          <w:noProof w:val="0"/>
        </w:rPr>
        <w:t>Anexa nr.17</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rsidP="00316C81">
      <w:pPr>
        <w:spacing w:after="200" w:line="276" w:lineRule="auto"/>
        <w:jc w:val="center"/>
        <w:rPr>
          <w:rFonts w:eastAsia="PMingLiU"/>
          <w:b/>
          <w:lang w:eastAsia="zh-CN"/>
        </w:rPr>
      </w:pPr>
    </w:p>
    <w:p w:rsidR="00D55058" w:rsidRPr="00FF430B" w:rsidRDefault="00D55058" w:rsidP="00316C81">
      <w:pPr>
        <w:spacing w:after="200" w:line="276" w:lineRule="auto"/>
        <w:jc w:val="center"/>
        <w:rPr>
          <w:rFonts w:eastAsia="PMingLiU"/>
          <w:b/>
          <w:lang w:eastAsia="zh-CN"/>
        </w:rPr>
      </w:pPr>
    </w:p>
    <w:bookmarkEnd w:id="60"/>
    <w:p w:rsidR="00D55058" w:rsidRPr="00FF430B" w:rsidRDefault="00D55058"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D55058" w:rsidRPr="00FF430B" w:rsidRDefault="00D55058"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D55058" w:rsidRPr="00FF430B" w:rsidRDefault="00D55058" w:rsidP="008C0290">
      <w:pPr>
        <w:tabs>
          <w:tab w:val="left" w:pos="567"/>
        </w:tabs>
        <w:jc w:val="both"/>
      </w:pPr>
      <w:r w:rsidRPr="00FF430B">
        <w:t>____________________________________________________________________________</w:t>
      </w:r>
    </w:p>
    <w:p w:rsidR="00D55058" w:rsidRPr="00FF430B" w:rsidRDefault="00D55058" w:rsidP="008C0290">
      <w:pPr>
        <w:tabs>
          <w:tab w:val="left" w:pos="567"/>
        </w:tabs>
        <w:jc w:val="center"/>
        <w:rPr>
          <w:b/>
        </w:rPr>
      </w:pPr>
      <w:r w:rsidRPr="00FF430B">
        <w:rPr>
          <w:b/>
        </w:rPr>
        <w:t>(denumirea)</w:t>
      </w:r>
    </w:p>
    <w:p w:rsidR="00D55058" w:rsidRPr="00FF430B" w:rsidRDefault="00D55058" w:rsidP="008C0290">
      <w:pPr>
        <w:tabs>
          <w:tab w:val="left" w:pos="567"/>
        </w:tabs>
        <w:jc w:val="both"/>
        <w:rPr>
          <w:u w:val="single"/>
        </w:rPr>
      </w:pPr>
      <w:r w:rsidRPr="00FF430B">
        <w:rPr>
          <w:b/>
        </w:rPr>
        <w:t>1.Părţi contractante</w:t>
      </w:r>
      <w:r w:rsidRPr="00FF430B">
        <w:t xml:space="preserve"> ( agenţi economici)</w:t>
      </w:r>
    </w:p>
    <w:p w:rsidR="00D55058" w:rsidRPr="00FF430B" w:rsidRDefault="00D5505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D55058" w:rsidRPr="00FF430B" w:rsidRDefault="00D5505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D55058" w:rsidRPr="00FF430B" w:rsidRDefault="00D5505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D55058" w:rsidRPr="00FF430B" w:rsidRDefault="00D55058" w:rsidP="008C0290">
      <w:pPr>
        <w:tabs>
          <w:tab w:val="left" w:pos="567"/>
        </w:tabs>
        <w:jc w:val="both"/>
      </w:pPr>
      <w:r w:rsidRPr="00FF430B">
        <w:rPr>
          <w:b/>
        </w:rPr>
        <w:t xml:space="preserve">2. Adrese, telefon, fax </w:t>
      </w:r>
      <w:r w:rsidRPr="00FF430B">
        <w:t>ale partenerilor (părţi contractante):</w:t>
      </w:r>
    </w:p>
    <w:p w:rsidR="00D55058" w:rsidRPr="00FF430B" w:rsidRDefault="00D5505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D55058" w:rsidRPr="00FF430B" w:rsidRDefault="00D5505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D55058" w:rsidRPr="00FF430B" w:rsidRDefault="00D5505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D55058" w:rsidRPr="00FF430B" w:rsidRDefault="00D55058" w:rsidP="008C0290">
      <w:pPr>
        <w:tabs>
          <w:tab w:val="left" w:pos="567"/>
        </w:tabs>
        <w:jc w:val="both"/>
      </w:pPr>
      <w:r w:rsidRPr="00FF430B">
        <w:rPr>
          <w:b/>
        </w:rPr>
        <w:t>3. Informaţii privind modul de asociere:</w:t>
      </w:r>
    </w:p>
    <w:p w:rsidR="00D55058" w:rsidRPr="00FF430B" w:rsidRDefault="00D55058"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D55058" w:rsidRPr="00FF430B" w:rsidRDefault="00D55058" w:rsidP="008C0290">
      <w:pPr>
        <w:tabs>
          <w:tab w:val="left" w:pos="567"/>
        </w:tabs>
        <w:jc w:val="both"/>
      </w:pPr>
      <w:r w:rsidRPr="00FF430B">
        <w:t>b) Locul şi data înregistrării asociaţiei______________________________________________</w:t>
      </w:r>
    </w:p>
    <w:p w:rsidR="00D55058" w:rsidRPr="00FF430B" w:rsidRDefault="00D55058" w:rsidP="008C0290">
      <w:pPr>
        <w:pStyle w:val="Footer"/>
        <w:tabs>
          <w:tab w:val="left" w:pos="567"/>
        </w:tabs>
        <w:jc w:val="both"/>
      </w:pPr>
      <w:r w:rsidRPr="00FF430B">
        <w:t>c) Activităţi economice ce se vor realiza în comun ____________________________________</w:t>
      </w:r>
    </w:p>
    <w:p w:rsidR="00D55058" w:rsidRPr="00FF430B" w:rsidRDefault="00D55058" w:rsidP="008C0290">
      <w:pPr>
        <w:tabs>
          <w:tab w:val="left" w:pos="567"/>
        </w:tabs>
        <w:jc w:val="both"/>
      </w:pPr>
      <w:r w:rsidRPr="00FF430B">
        <w:t>_____________________________________________________________________________</w:t>
      </w:r>
    </w:p>
    <w:p w:rsidR="00D55058" w:rsidRPr="00FF430B" w:rsidRDefault="00D55058"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D55058" w:rsidRPr="00FF430B" w:rsidRDefault="00D55058" w:rsidP="008C0290">
      <w:pPr>
        <w:tabs>
          <w:tab w:val="left" w:pos="567"/>
        </w:tabs>
        <w:jc w:val="both"/>
      </w:pPr>
      <w:r w:rsidRPr="00FF430B">
        <w:t>e) Valoarea  și cota procentuală a lucrărilor executate de fiecare asociat ___________________</w:t>
      </w:r>
    </w:p>
    <w:p w:rsidR="00D55058" w:rsidRPr="00FF430B" w:rsidRDefault="00D55058" w:rsidP="008C0290">
      <w:pPr>
        <w:tabs>
          <w:tab w:val="left" w:pos="567"/>
        </w:tabs>
        <w:jc w:val="both"/>
      </w:pPr>
      <w:r w:rsidRPr="00FF430B">
        <w:t>_____________________________________________________________________________</w:t>
      </w:r>
    </w:p>
    <w:p w:rsidR="00D55058" w:rsidRPr="00FF430B" w:rsidRDefault="00D55058" w:rsidP="008C0290">
      <w:pPr>
        <w:tabs>
          <w:tab w:val="left" w:pos="567"/>
        </w:tabs>
        <w:jc w:val="both"/>
      </w:pPr>
      <w:r w:rsidRPr="00FF430B">
        <w:t>f) Condiţii de administrare a asociaţiei______________________________________________</w:t>
      </w:r>
    </w:p>
    <w:p w:rsidR="00D55058" w:rsidRPr="00FF430B" w:rsidRDefault="00D55058"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D55058" w:rsidRPr="00FF430B" w:rsidRDefault="00D55058" w:rsidP="008C0290">
      <w:pPr>
        <w:tabs>
          <w:tab w:val="left" w:pos="567"/>
        </w:tabs>
        <w:jc w:val="both"/>
      </w:pPr>
      <w:r w:rsidRPr="00FF430B">
        <w:t>h) Cauze de încetare a asociaţiei şi modul de împărţire a rezultatelor   lichidării_____________________________________________________________________</w:t>
      </w:r>
    </w:p>
    <w:p w:rsidR="00D55058" w:rsidRPr="00FF430B" w:rsidRDefault="00D55058"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D55058" w:rsidRPr="00FF430B" w:rsidRDefault="00D55058" w:rsidP="008C0290">
      <w:pPr>
        <w:tabs>
          <w:tab w:val="left" w:pos="567"/>
        </w:tabs>
        <w:jc w:val="both"/>
      </w:pPr>
      <w:r w:rsidRPr="00FF430B">
        <w:t>j) Alte cauze__________________________________________________________________</w:t>
      </w:r>
    </w:p>
    <w:p w:rsidR="00D55058" w:rsidRPr="00FF430B" w:rsidRDefault="00D55058" w:rsidP="008C0290">
      <w:pPr>
        <w:jc w:val="both"/>
        <w:rPr>
          <w:rFonts w:eastAsia="PMingLiU"/>
          <w:lang w:eastAsia="zh-CN"/>
        </w:rPr>
      </w:pPr>
    </w:p>
    <w:p w:rsidR="00D55058" w:rsidRPr="00FF430B" w:rsidRDefault="00D55058" w:rsidP="008C0290">
      <w:pPr>
        <w:jc w:val="both"/>
        <w:rPr>
          <w:rFonts w:eastAsia="PMingLiU"/>
          <w:lang w:eastAsia="zh-CN"/>
        </w:rPr>
      </w:pPr>
    </w:p>
    <w:p w:rsidR="00D55058" w:rsidRPr="00FF430B" w:rsidRDefault="00D55058"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D55058" w:rsidRPr="00FF430B" w:rsidRDefault="00D55058" w:rsidP="008C0290">
      <w:pPr>
        <w:jc w:val="both"/>
        <w:rPr>
          <w:rFonts w:eastAsia="PMingLiU"/>
          <w:lang w:eastAsia="zh-CN"/>
        </w:rPr>
      </w:pPr>
      <w:r w:rsidRPr="00FF430B">
        <w:rPr>
          <w:rFonts w:eastAsia="PMingLiU"/>
          <w:lang w:eastAsia="zh-CN"/>
        </w:rPr>
        <w:t>Semnat Liderul Asociației: __________________________</w:t>
      </w:r>
    </w:p>
    <w:p w:rsidR="00D55058" w:rsidRPr="00FF430B" w:rsidRDefault="00D55058" w:rsidP="008C0290">
      <w:pPr>
        <w:jc w:val="both"/>
        <w:rPr>
          <w:rFonts w:eastAsia="PMingLiU"/>
          <w:lang w:eastAsia="zh-CN"/>
        </w:rPr>
      </w:pPr>
      <w:r w:rsidRPr="00FF430B">
        <w:rPr>
          <w:rFonts w:eastAsia="PMingLiU"/>
          <w:lang w:eastAsia="zh-CN"/>
        </w:rPr>
        <w:t>Nume: __________________________________________</w:t>
      </w:r>
    </w:p>
    <w:p w:rsidR="00D55058" w:rsidRPr="00FF430B" w:rsidRDefault="00D55058" w:rsidP="008C0290">
      <w:pPr>
        <w:jc w:val="both"/>
        <w:rPr>
          <w:rFonts w:eastAsia="PMingLiU"/>
          <w:lang w:eastAsia="zh-CN"/>
        </w:rPr>
      </w:pPr>
      <w:r w:rsidRPr="00FF430B">
        <w:rPr>
          <w:rFonts w:eastAsia="PMingLiU"/>
          <w:lang w:eastAsia="zh-CN"/>
        </w:rPr>
        <w:t>Funcţia în cadrul întreprinderii: ____________________________</w:t>
      </w:r>
    </w:p>
    <w:p w:rsidR="00D55058" w:rsidRPr="00FF430B" w:rsidRDefault="00D55058" w:rsidP="008C0290">
      <w:pPr>
        <w:jc w:val="both"/>
        <w:rPr>
          <w:rFonts w:eastAsia="PMingLiU"/>
          <w:lang w:eastAsia="zh-CN"/>
        </w:rPr>
      </w:pPr>
      <w:r w:rsidRPr="00FF430B">
        <w:rPr>
          <w:rFonts w:eastAsia="PMingLiU"/>
          <w:lang w:eastAsia="zh-CN"/>
        </w:rPr>
        <w:t>Denumirea întreprinderii: _________________________________</w:t>
      </w:r>
    </w:p>
    <w:p w:rsidR="00D55058" w:rsidRPr="00FF430B" w:rsidRDefault="00D55058" w:rsidP="008C0290">
      <w:pPr>
        <w:jc w:val="both"/>
        <w:rPr>
          <w:rFonts w:eastAsia="PMingLiU"/>
          <w:lang w:eastAsia="zh-CN"/>
        </w:rPr>
      </w:pPr>
    </w:p>
    <w:p w:rsidR="00D55058" w:rsidRPr="00FF430B" w:rsidRDefault="00D55058" w:rsidP="008C0290">
      <w:pPr>
        <w:jc w:val="both"/>
        <w:rPr>
          <w:rFonts w:eastAsia="PMingLiU"/>
          <w:lang w:eastAsia="zh-CN"/>
        </w:rPr>
      </w:pPr>
      <w:r w:rsidRPr="00FF430B">
        <w:rPr>
          <w:rFonts w:eastAsia="PMingLiU"/>
          <w:lang w:eastAsia="zh-CN"/>
        </w:rPr>
        <w:t>Semnat Asociatul secund: __________________________</w:t>
      </w:r>
    </w:p>
    <w:p w:rsidR="00D55058" w:rsidRPr="00FF430B" w:rsidRDefault="00D55058" w:rsidP="008C0290">
      <w:pPr>
        <w:jc w:val="both"/>
        <w:rPr>
          <w:rFonts w:eastAsia="PMingLiU"/>
          <w:lang w:eastAsia="zh-CN"/>
        </w:rPr>
      </w:pPr>
      <w:r w:rsidRPr="00FF430B">
        <w:rPr>
          <w:rFonts w:eastAsia="PMingLiU"/>
          <w:lang w:eastAsia="zh-CN"/>
        </w:rPr>
        <w:t>Nume: __________________________________________</w:t>
      </w:r>
    </w:p>
    <w:p w:rsidR="00D55058" w:rsidRPr="00FF430B" w:rsidRDefault="00D55058" w:rsidP="008C0290">
      <w:pPr>
        <w:jc w:val="both"/>
        <w:rPr>
          <w:rFonts w:eastAsia="PMingLiU"/>
          <w:lang w:eastAsia="zh-CN"/>
        </w:rPr>
      </w:pPr>
      <w:r w:rsidRPr="00FF430B">
        <w:rPr>
          <w:rFonts w:eastAsia="PMingLiU"/>
          <w:lang w:eastAsia="zh-CN"/>
        </w:rPr>
        <w:t>Funcţia în cadrul întreprinderii: ____________________________</w:t>
      </w:r>
    </w:p>
    <w:p w:rsidR="00D55058" w:rsidRPr="00FF430B" w:rsidRDefault="00D55058"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D55058" w:rsidRPr="00FF430B" w:rsidRDefault="00D55058" w:rsidP="00A1178E">
      <w:pPr>
        <w:tabs>
          <w:tab w:val="left" w:pos="567"/>
        </w:tabs>
        <w:jc w:val="both"/>
        <w:rPr>
          <w:rFonts w:eastAsia="PMingLiU"/>
          <w:lang w:eastAsia="zh-CN"/>
        </w:rPr>
      </w:pPr>
    </w:p>
    <w:p w:rsidR="00D55058" w:rsidRPr="00FF430B" w:rsidRDefault="00D55058" w:rsidP="00A1178E">
      <w:pPr>
        <w:tabs>
          <w:tab w:val="left" w:pos="567"/>
        </w:tabs>
        <w:jc w:val="center"/>
        <w:rPr>
          <w:b/>
          <w:color w:val="000000"/>
          <w:w w:val="90"/>
          <w:sz w:val="28"/>
          <w:szCs w:val="28"/>
        </w:rPr>
      </w:pPr>
    </w:p>
    <w:p w:rsidR="00D55058" w:rsidRPr="00FF430B" w:rsidRDefault="00D55058" w:rsidP="00A1178E">
      <w:pPr>
        <w:tabs>
          <w:tab w:val="left" w:pos="567"/>
        </w:tabs>
        <w:jc w:val="center"/>
        <w:rPr>
          <w:b/>
          <w:color w:val="000000"/>
          <w:w w:val="90"/>
        </w:rPr>
      </w:pPr>
    </w:p>
    <w:p w:rsidR="00D55058" w:rsidRPr="00FF430B" w:rsidRDefault="00D55058" w:rsidP="00A1178E">
      <w:pPr>
        <w:tabs>
          <w:tab w:val="left" w:pos="567"/>
        </w:tabs>
        <w:jc w:val="center"/>
        <w:rPr>
          <w:b/>
          <w:color w:val="000000"/>
          <w:w w:val="90"/>
        </w:rPr>
      </w:pPr>
    </w:p>
    <w:p w:rsidR="00D55058" w:rsidRDefault="00D55058" w:rsidP="00A1178E">
      <w:pPr>
        <w:tabs>
          <w:tab w:val="left" w:pos="567"/>
        </w:tabs>
        <w:jc w:val="center"/>
        <w:rPr>
          <w:b/>
          <w:color w:val="000000"/>
          <w:w w:val="90"/>
        </w:rPr>
      </w:pPr>
    </w:p>
    <w:p w:rsidR="00D55058" w:rsidRDefault="00D55058" w:rsidP="00A1178E">
      <w:pPr>
        <w:tabs>
          <w:tab w:val="left" w:pos="567"/>
        </w:tabs>
        <w:jc w:val="center"/>
        <w:rPr>
          <w:b/>
          <w:color w:val="000000"/>
          <w:w w:val="90"/>
        </w:rPr>
      </w:pPr>
    </w:p>
    <w:p w:rsidR="00D55058" w:rsidRPr="00FF430B" w:rsidRDefault="00D55058" w:rsidP="00A1178E">
      <w:pPr>
        <w:tabs>
          <w:tab w:val="left" w:pos="567"/>
        </w:tabs>
        <w:jc w:val="center"/>
        <w:rPr>
          <w:b/>
          <w:color w:val="000000"/>
          <w:w w:val="90"/>
        </w:rPr>
      </w:pPr>
    </w:p>
    <w:p w:rsidR="00D55058" w:rsidRPr="00FF430B" w:rsidRDefault="00D55058" w:rsidP="005C6BF4">
      <w:pPr>
        <w:spacing w:after="200" w:line="276" w:lineRule="auto"/>
        <w:ind w:left="5040" w:firstLine="720"/>
        <w:jc w:val="both"/>
        <w:rPr>
          <w:i/>
          <w:spacing w:val="-1"/>
        </w:rPr>
      </w:pPr>
    </w:p>
    <w:p w:rsidR="00D55058" w:rsidRPr="00FF430B" w:rsidRDefault="00D55058" w:rsidP="00BA7FF4">
      <w:pPr>
        <w:jc w:val="right"/>
        <w:rPr>
          <w:noProof w:val="0"/>
          <w:sz w:val="22"/>
          <w:szCs w:val="22"/>
        </w:rPr>
      </w:pPr>
      <w:r w:rsidRPr="00FF430B">
        <w:rPr>
          <w:noProof w:val="0"/>
        </w:rPr>
        <w:t>Anexa nr.22</w:t>
      </w:r>
    </w:p>
    <w:p w:rsidR="00D55058" w:rsidRPr="00FF430B" w:rsidRDefault="00D55058" w:rsidP="00BA7FF4">
      <w:pPr>
        <w:jc w:val="right"/>
        <w:rPr>
          <w:noProof w:val="0"/>
        </w:rPr>
      </w:pPr>
      <w:r w:rsidRPr="00FF430B">
        <w:rPr>
          <w:noProof w:val="0"/>
        </w:rPr>
        <w:t>la Documentația standard nr._____</w:t>
      </w:r>
    </w:p>
    <w:p w:rsidR="00D55058" w:rsidRPr="00FF430B" w:rsidRDefault="00D55058" w:rsidP="00BA7FF4">
      <w:pPr>
        <w:jc w:val="right"/>
        <w:rPr>
          <w:noProof w:val="0"/>
        </w:rPr>
      </w:pPr>
      <w:r w:rsidRPr="00FF430B">
        <w:rPr>
          <w:noProof w:val="0"/>
        </w:rPr>
        <w:t>din “____” ________ 20___</w:t>
      </w:r>
    </w:p>
    <w:p w:rsidR="00D55058" w:rsidRPr="00FF430B" w:rsidRDefault="00D55058" w:rsidP="00A1178E">
      <w:pPr>
        <w:tabs>
          <w:tab w:val="left" w:pos="567"/>
        </w:tabs>
        <w:jc w:val="center"/>
        <w:rPr>
          <w:b/>
          <w:color w:val="000000"/>
          <w:w w:val="90"/>
        </w:rPr>
      </w:pPr>
    </w:p>
    <w:p w:rsidR="00D55058" w:rsidRPr="00FF430B" w:rsidRDefault="00D55058" w:rsidP="00BE1CB3">
      <w:pPr>
        <w:spacing w:before="72" w:line="292" w:lineRule="auto"/>
        <w:jc w:val="center"/>
        <w:rPr>
          <w:b/>
          <w:color w:val="000000"/>
          <w:w w:val="90"/>
        </w:rPr>
      </w:pPr>
      <w:r w:rsidRPr="00FF430B">
        <w:rPr>
          <w:b/>
          <w:color w:val="000000"/>
          <w:w w:val="90"/>
        </w:rPr>
        <w:t>(Antetul instituției)</w:t>
      </w:r>
    </w:p>
    <w:p w:rsidR="00D55058" w:rsidRPr="00FF430B" w:rsidRDefault="00D55058" w:rsidP="00BE1CB3">
      <w:pPr>
        <w:spacing w:before="72" w:line="292" w:lineRule="auto"/>
        <w:jc w:val="center"/>
        <w:rPr>
          <w:b/>
          <w:color w:val="000000"/>
          <w:w w:val="90"/>
          <w:sz w:val="28"/>
          <w:szCs w:val="28"/>
        </w:rPr>
      </w:pPr>
      <w:r w:rsidRPr="00FF430B">
        <w:rPr>
          <w:b/>
          <w:color w:val="000000"/>
          <w:w w:val="90"/>
        </w:rPr>
        <w:t>~~~~~~~~~~~~~~~~~~~~~~~~~~~~~~~~~~~~~~~~~~~~~~~~~~~~~~~~~~~~~~~~~~~~~~~</w:t>
      </w:r>
    </w:p>
    <w:p w:rsidR="00D55058" w:rsidRPr="00FF430B" w:rsidRDefault="00D55058"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D55058" w:rsidRPr="00FF430B" w:rsidRDefault="00D55058" w:rsidP="00196AB4">
      <w:pPr>
        <w:spacing w:before="72" w:line="292" w:lineRule="auto"/>
        <w:jc w:val="center"/>
        <w:rPr>
          <w:b/>
          <w:color w:val="000000"/>
          <w:w w:val="90"/>
          <w:sz w:val="25"/>
        </w:rPr>
      </w:pPr>
      <w:r w:rsidRPr="00FF430B">
        <w:rPr>
          <w:b/>
          <w:color w:val="000000"/>
          <w:w w:val="90"/>
          <w:sz w:val="28"/>
          <w:szCs w:val="28"/>
        </w:rPr>
        <w:t xml:space="preserve">AVIZ </w:t>
      </w:r>
    </w:p>
    <w:p w:rsidR="00D55058" w:rsidRPr="00FF430B" w:rsidRDefault="00D55058"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D55058" w:rsidRPr="00FF430B" w:rsidRDefault="00D55058"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D55058" w:rsidRPr="00FF430B" w:rsidRDefault="00D55058"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D55058" w:rsidRPr="00FF430B" w:rsidRDefault="00D5505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D55058" w:rsidRPr="00FF430B" w:rsidRDefault="00D55058" w:rsidP="00196AB4">
      <w:pPr>
        <w:tabs>
          <w:tab w:val="left" w:leader="underscore" w:pos="6465"/>
          <w:tab w:val="right" w:leader="underscore" w:pos="9777"/>
        </w:tabs>
        <w:spacing w:line="302" w:lineRule="auto"/>
        <w:rPr>
          <w:rFonts w:eastAsia="PMingLiU"/>
          <w:lang w:eastAsia="zh-CN"/>
        </w:rPr>
      </w:pPr>
    </w:p>
    <w:p w:rsidR="00D55058" w:rsidRPr="00FF430B" w:rsidRDefault="00D55058" w:rsidP="00196AB4">
      <w:pPr>
        <w:tabs>
          <w:tab w:val="left" w:leader="underscore" w:pos="6465"/>
          <w:tab w:val="right" w:leader="underscore" w:pos="9777"/>
        </w:tabs>
        <w:spacing w:line="302" w:lineRule="auto"/>
        <w:rPr>
          <w:rFonts w:eastAsia="PMingLiU"/>
          <w:lang w:eastAsia="zh-CN"/>
        </w:rPr>
      </w:pPr>
    </w:p>
    <w:p w:rsidR="00D55058" w:rsidRPr="00FF430B" w:rsidRDefault="00D55058"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D55058" w:rsidRPr="00EC30C2" w:rsidTr="00915B83">
        <w:tc>
          <w:tcPr>
            <w:tcW w:w="471" w:type="dxa"/>
          </w:tcPr>
          <w:p w:rsidR="00D55058" w:rsidRPr="00915B83" w:rsidRDefault="00D55058" w:rsidP="00915B83">
            <w:pPr>
              <w:tabs>
                <w:tab w:val="left" w:leader="underscore" w:pos="6465"/>
                <w:tab w:val="right" w:leader="underscore" w:pos="9777"/>
              </w:tabs>
              <w:spacing w:line="302" w:lineRule="auto"/>
              <w:rPr>
                <w:rFonts w:eastAsia="PMingLiU"/>
                <w:lang w:eastAsia="zh-CN"/>
              </w:rPr>
            </w:pPr>
            <w:r w:rsidRPr="00915B83">
              <w:rPr>
                <w:rFonts w:eastAsia="PMingLiU"/>
                <w:lang w:eastAsia="zh-CN"/>
              </w:rPr>
              <w:t>Nr</w:t>
            </w:r>
          </w:p>
        </w:tc>
        <w:tc>
          <w:tcPr>
            <w:tcW w:w="3751" w:type="dxa"/>
          </w:tcPr>
          <w:p w:rsidR="00D55058" w:rsidRPr="00915B83" w:rsidRDefault="00D55058" w:rsidP="00915B83">
            <w:pPr>
              <w:tabs>
                <w:tab w:val="left" w:leader="underscore" w:pos="6465"/>
                <w:tab w:val="right" w:leader="underscore" w:pos="9777"/>
              </w:tabs>
              <w:spacing w:line="302" w:lineRule="auto"/>
              <w:jc w:val="center"/>
              <w:rPr>
                <w:rFonts w:eastAsia="PMingLiU"/>
                <w:lang w:eastAsia="zh-CN"/>
              </w:rPr>
            </w:pPr>
            <w:r w:rsidRPr="00915B83">
              <w:rPr>
                <w:rFonts w:eastAsia="PMingLiU"/>
                <w:lang w:eastAsia="zh-CN"/>
              </w:rPr>
              <w:t>Informații</w:t>
            </w:r>
          </w:p>
        </w:tc>
        <w:tc>
          <w:tcPr>
            <w:tcW w:w="4001" w:type="dxa"/>
          </w:tcPr>
          <w:p w:rsidR="00D55058" w:rsidRPr="00915B83" w:rsidRDefault="00D55058" w:rsidP="00915B83">
            <w:pPr>
              <w:tabs>
                <w:tab w:val="left" w:leader="underscore" w:pos="6465"/>
                <w:tab w:val="right" w:leader="underscore" w:pos="9777"/>
              </w:tabs>
              <w:spacing w:line="302" w:lineRule="auto"/>
              <w:jc w:val="center"/>
              <w:rPr>
                <w:rFonts w:eastAsia="PMingLiU"/>
                <w:lang w:eastAsia="zh-CN"/>
              </w:rPr>
            </w:pPr>
            <w:r w:rsidRPr="00915B83">
              <w:rPr>
                <w:rFonts w:eastAsia="PMingLiU"/>
                <w:lang w:eastAsia="zh-CN"/>
              </w:rPr>
              <w:t>Noțiuni</w:t>
            </w:r>
          </w:p>
        </w:tc>
        <w:tc>
          <w:tcPr>
            <w:tcW w:w="575" w:type="dxa"/>
          </w:tcPr>
          <w:p w:rsidR="00D55058" w:rsidRPr="00915B83" w:rsidRDefault="00D55058" w:rsidP="00915B83">
            <w:pPr>
              <w:tabs>
                <w:tab w:val="left" w:leader="underscore" w:pos="6465"/>
                <w:tab w:val="right" w:leader="underscore" w:pos="9777"/>
              </w:tabs>
              <w:spacing w:line="302" w:lineRule="auto"/>
              <w:rPr>
                <w:rFonts w:eastAsia="PMingLiU"/>
                <w:lang w:eastAsia="zh-CN"/>
              </w:rPr>
            </w:pPr>
            <w:r w:rsidRPr="00915B83">
              <w:rPr>
                <w:rFonts w:eastAsia="PMingLiU"/>
                <w:lang w:eastAsia="zh-CN"/>
              </w:rPr>
              <w:t>DA</w:t>
            </w:r>
          </w:p>
        </w:tc>
        <w:tc>
          <w:tcPr>
            <w:tcW w:w="563" w:type="dxa"/>
          </w:tcPr>
          <w:p w:rsidR="00D55058" w:rsidRPr="00915B83" w:rsidRDefault="00D55058" w:rsidP="00915B83">
            <w:pPr>
              <w:tabs>
                <w:tab w:val="left" w:leader="underscore" w:pos="6465"/>
                <w:tab w:val="right" w:leader="underscore" w:pos="9777"/>
              </w:tabs>
              <w:spacing w:line="302" w:lineRule="auto"/>
              <w:rPr>
                <w:rFonts w:eastAsia="PMingLiU"/>
                <w:lang w:eastAsia="zh-CN"/>
              </w:rPr>
            </w:pPr>
            <w:r w:rsidRPr="00915B83">
              <w:rPr>
                <w:rFonts w:eastAsia="PMingLiU"/>
                <w:lang w:eastAsia="zh-CN"/>
              </w:rPr>
              <w:t>NU</w:t>
            </w:r>
          </w:p>
        </w:tc>
        <w:tc>
          <w:tcPr>
            <w:tcW w:w="846" w:type="dxa"/>
          </w:tcPr>
          <w:p w:rsidR="00D55058" w:rsidRPr="00915B83" w:rsidRDefault="00D55058" w:rsidP="00915B83">
            <w:pPr>
              <w:tabs>
                <w:tab w:val="left" w:leader="underscore" w:pos="6465"/>
                <w:tab w:val="right" w:leader="underscore" w:pos="9777"/>
              </w:tabs>
              <w:spacing w:line="302" w:lineRule="auto"/>
              <w:rPr>
                <w:rFonts w:eastAsia="PMingLiU"/>
                <w:lang w:eastAsia="zh-CN"/>
              </w:rPr>
            </w:pPr>
            <w:r w:rsidRPr="00915B83">
              <w:rPr>
                <w:rFonts w:eastAsia="PMingLiU"/>
                <w:lang w:eastAsia="zh-CN"/>
              </w:rPr>
              <w:t>Nota</w:t>
            </w:r>
          </w:p>
        </w:tc>
      </w:tr>
      <w:tr w:rsidR="00D55058" w:rsidRPr="00EC30C2" w:rsidTr="00915B83">
        <w:trPr>
          <w:trHeight w:val="540"/>
        </w:trPr>
        <w:tc>
          <w:tcPr>
            <w:tcW w:w="471" w:type="dxa"/>
            <w:vMerge w:val="restart"/>
          </w:tcPr>
          <w:p w:rsidR="00D55058" w:rsidRPr="00915B83" w:rsidRDefault="00D55058" w:rsidP="00915B83">
            <w:pPr>
              <w:tabs>
                <w:tab w:val="left" w:leader="underscore" w:pos="6465"/>
                <w:tab w:val="right" w:leader="underscore" w:pos="9777"/>
              </w:tabs>
              <w:spacing w:line="302" w:lineRule="auto"/>
              <w:rPr>
                <w:rFonts w:eastAsia="PMingLiU"/>
                <w:lang w:eastAsia="zh-CN"/>
              </w:rPr>
            </w:pPr>
            <w:r w:rsidRPr="00915B83">
              <w:rPr>
                <w:rFonts w:eastAsia="PMingLiU"/>
                <w:lang w:eastAsia="zh-CN"/>
              </w:rPr>
              <w:t>I</w:t>
            </w:r>
          </w:p>
        </w:tc>
        <w:tc>
          <w:tcPr>
            <w:tcW w:w="3751" w:type="dxa"/>
            <w:vMerge w:val="restart"/>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Încălcări constatate prin procese - verbale de control, emise în temeiul Legii nr.131/2012 privind controlul de stat asupra activității de întreprinzător</w:t>
            </w:r>
            <w:r w:rsidRPr="00FF430B">
              <w:t>)</w:t>
            </w:r>
            <w:r w:rsidRPr="00915B8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D55058" w:rsidRPr="00915B83" w:rsidRDefault="00D55058" w:rsidP="00915B83">
            <w:pPr>
              <w:tabs>
                <w:tab w:val="left" w:leader="underscore" w:pos="6465"/>
                <w:tab w:val="right" w:leader="underscore" w:pos="9777"/>
              </w:tabs>
              <w:spacing w:line="302" w:lineRule="auto"/>
              <w:rPr>
                <w:rFonts w:eastAsia="PMingLiU"/>
                <w:lang w:eastAsia="zh-CN"/>
              </w:rPr>
            </w:pPr>
            <w:r w:rsidRPr="00915B83">
              <w:rPr>
                <w:rFonts w:eastAsia="PMingLiU"/>
                <w:lang w:eastAsia="zh-CN"/>
              </w:rPr>
              <w:t>încalcări foarte grave</w:t>
            </w:r>
          </w:p>
          <w:p w:rsidR="00D55058" w:rsidRPr="00915B83" w:rsidRDefault="00D55058" w:rsidP="00915B83">
            <w:pPr>
              <w:tabs>
                <w:tab w:val="left" w:leader="underscore" w:pos="6465"/>
                <w:tab w:val="right" w:leader="underscore" w:pos="9777"/>
              </w:tabs>
              <w:spacing w:line="302" w:lineRule="auto"/>
              <w:jc w:val="both"/>
              <w:rPr>
                <w:rFonts w:eastAsia="PMingLiU"/>
                <w:lang w:eastAsia="zh-CN"/>
              </w:rPr>
            </w:pPr>
            <w:r w:rsidRPr="00FF430B">
              <w:t>(art. 5</w:t>
            </w:r>
            <w:r w:rsidRPr="00915B83">
              <w:rPr>
                <w:vertAlign w:val="superscript"/>
              </w:rPr>
              <w:t>1</w:t>
            </w:r>
            <w:r w:rsidRPr="00FF430B">
              <w:t xml:space="preserve"> Legea nr.131/2012privind controlul de stat asupra activității de întreprinzător)</w:t>
            </w:r>
          </w:p>
        </w:tc>
        <w:tc>
          <w:tcPr>
            <w:tcW w:w="575" w:type="dxa"/>
          </w:tcPr>
          <w:p w:rsidR="00D55058" w:rsidRPr="00915B83" w:rsidRDefault="00D55058" w:rsidP="00915B83">
            <w:pPr>
              <w:tabs>
                <w:tab w:val="left" w:leader="underscore" w:pos="6465"/>
                <w:tab w:val="right" w:leader="underscore" w:pos="9777"/>
              </w:tabs>
              <w:spacing w:line="302" w:lineRule="auto"/>
              <w:rPr>
                <w:rFonts w:eastAsia="PMingLiU"/>
                <w:lang w:eastAsia="zh-CN"/>
              </w:rPr>
            </w:pPr>
          </w:p>
        </w:tc>
        <w:tc>
          <w:tcPr>
            <w:tcW w:w="563" w:type="dxa"/>
          </w:tcPr>
          <w:p w:rsidR="00D55058" w:rsidRPr="00915B83" w:rsidRDefault="00D55058" w:rsidP="00915B83">
            <w:pPr>
              <w:tabs>
                <w:tab w:val="left" w:leader="underscore" w:pos="6465"/>
                <w:tab w:val="right" w:leader="underscore" w:pos="9777"/>
              </w:tabs>
              <w:spacing w:line="302" w:lineRule="auto"/>
              <w:rPr>
                <w:rFonts w:eastAsia="PMingLiU"/>
                <w:lang w:eastAsia="zh-CN"/>
              </w:rPr>
            </w:pPr>
          </w:p>
        </w:tc>
        <w:tc>
          <w:tcPr>
            <w:tcW w:w="846" w:type="dxa"/>
          </w:tcPr>
          <w:p w:rsidR="00D55058" w:rsidRPr="00915B83" w:rsidRDefault="00D55058" w:rsidP="00915B83">
            <w:pPr>
              <w:tabs>
                <w:tab w:val="left" w:leader="underscore" w:pos="6465"/>
                <w:tab w:val="right" w:leader="underscore" w:pos="9777"/>
              </w:tabs>
              <w:spacing w:line="302" w:lineRule="auto"/>
              <w:rPr>
                <w:rFonts w:eastAsia="PMingLiU"/>
                <w:lang w:eastAsia="zh-CN"/>
              </w:rPr>
            </w:pPr>
          </w:p>
        </w:tc>
      </w:tr>
      <w:tr w:rsidR="00D55058" w:rsidRPr="00EC30C2" w:rsidTr="00915B83">
        <w:trPr>
          <w:trHeight w:val="1380"/>
        </w:trPr>
        <w:tc>
          <w:tcPr>
            <w:tcW w:w="471" w:type="dxa"/>
            <w:vMerge/>
          </w:tcPr>
          <w:p w:rsidR="00D55058" w:rsidRPr="00915B83" w:rsidRDefault="00D55058" w:rsidP="00915B83">
            <w:pPr>
              <w:tabs>
                <w:tab w:val="left" w:leader="underscore" w:pos="6465"/>
                <w:tab w:val="right" w:leader="underscore" w:pos="9777"/>
              </w:tabs>
              <w:spacing w:line="302" w:lineRule="auto"/>
              <w:rPr>
                <w:rFonts w:eastAsia="PMingLiU"/>
                <w:lang w:eastAsia="zh-CN"/>
              </w:rPr>
            </w:pPr>
          </w:p>
        </w:tc>
        <w:tc>
          <w:tcPr>
            <w:tcW w:w="3751" w:type="dxa"/>
            <w:vMerge/>
          </w:tcPr>
          <w:p w:rsidR="00D55058" w:rsidRPr="00915B83" w:rsidRDefault="00D55058" w:rsidP="00915B83">
            <w:pPr>
              <w:tabs>
                <w:tab w:val="left" w:leader="underscore" w:pos="6465"/>
                <w:tab w:val="right" w:leader="underscore" w:pos="9777"/>
              </w:tabs>
              <w:jc w:val="both"/>
              <w:rPr>
                <w:rFonts w:eastAsia="PMingLiU"/>
                <w:lang w:eastAsia="zh-CN"/>
              </w:rPr>
            </w:pPr>
          </w:p>
        </w:tc>
        <w:tc>
          <w:tcPr>
            <w:tcW w:w="4001" w:type="dxa"/>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Sancțiuni economice</w:t>
            </w:r>
          </w:p>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(cu exagerări ale costului mai mare de 15% din valoarea lucrărilor executate, inclusiv)</w:t>
            </w:r>
          </w:p>
        </w:tc>
        <w:tc>
          <w:tcPr>
            <w:tcW w:w="575"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r>
      <w:tr w:rsidR="00D55058" w:rsidRPr="00EC30C2" w:rsidTr="00915B83">
        <w:trPr>
          <w:trHeight w:val="420"/>
        </w:trPr>
        <w:tc>
          <w:tcPr>
            <w:tcW w:w="471" w:type="dxa"/>
            <w:vMerge w:val="restart"/>
          </w:tcPr>
          <w:p w:rsidR="00D55058" w:rsidRPr="00915B83" w:rsidRDefault="00D55058" w:rsidP="00915B83">
            <w:pPr>
              <w:tabs>
                <w:tab w:val="left" w:leader="underscore" w:pos="6465"/>
                <w:tab w:val="right" w:leader="underscore" w:pos="9777"/>
              </w:tabs>
              <w:spacing w:line="302" w:lineRule="auto"/>
              <w:rPr>
                <w:rFonts w:eastAsia="PMingLiU"/>
                <w:lang w:eastAsia="zh-CN"/>
              </w:rPr>
            </w:pPr>
            <w:r w:rsidRPr="00915B83">
              <w:rPr>
                <w:rFonts w:eastAsia="PMingLiU"/>
                <w:lang w:eastAsia="zh-CN"/>
              </w:rPr>
              <w:t>II</w:t>
            </w:r>
          </w:p>
        </w:tc>
        <w:tc>
          <w:tcPr>
            <w:tcW w:w="3751" w:type="dxa"/>
            <w:vMerge w:val="restart"/>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Au fost înregistrate cazuri de accidente:</w:t>
            </w:r>
          </w:p>
        </w:tc>
        <w:tc>
          <w:tcPr>
            <w:tcW w:w="4001" w:type="dxa"/>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Accidente tehnice grave</w:t>
            </w:r>
          </w:p>
        </w:tc>
        <w:tc>
          <w:tcPr>
            <w:tcW w:w="575"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r>
      <w:tr w:rsidR="00D55058" w:rsidRPr="00EC30C2" w:rsidTr="00915B83">
        <w:trPr>
          <w:trHeight w:val="535"/>
        </w:trPr>
        <w:tc>
          <w:tcPr>
            <w:tcW w:w="471" w:type="dxa"/>
            <w:vMerge/>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55058" w:rsidRPr="00915B83" w:rsidRDefault="00D55058" w:rsidP="00915B83">
            <w:pPr>
              <w:tabs>
                <w:tab w:val="left" w:leader="underscore" w:pos="6465"/>
                <w:tab w:val="right" w:leader="underscore" w:pos="9777"/>
              </w:tabs>
              <w:jc w:val="both"/>
              <w:rPr>
                <w:rFonts w:eastAsia="PMingLiU"/>
                <w:lang w:eastAsia="zh-CN"/>
              </w:rPr>
            </w:pPr>
          </w:p>
        </w:tc>
        <w:tc>
          <w:tcPr>
            <w:tcW w:w="575"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r>
      <w:tr w:rsidR="00D55058" w:rsidRPr="00EC30C2" w:rsidTr="00915B83">
        <w:trPr>
          <w:trHeight w:val="1770"/>
        </w:trPr>
        <w:tc>
          <w:tcPr>
            <w:tcW w:w="471" w:type="dxa"/>
            <w:vMerge w:val="restart"/>
          </w:tcPr>
          <w:p w:rsidR="00D55058" w:rsidRPr="00915B83" w:rsidRDefault="00D55058" w:rsidP="00915B83">
            <w:pPr>
              <w:tabs>
                <w:tab w:val="left" w:leader="underscore" w:pos="6465"/>
                <w:tab w:val="right" w:leader="underscore" w:pos="9777"/>
              </w:tabs>
              <w:spacing w:line="302" w:lineRule="auto"/>
              <w:rPr>
                <w:rFonts w:eastAsia="PMingLiU"/>
                <w:lang w:eastAsia="zh-CN"/>
              </w:rPr>
            </w:pPr>
            <w:r w:rsidRPr="00915B83">
              <w:rPr>
                <w:rFonts w:eastAsia="PMingLiU"/>
                <w:lang w:eastAsia="zh-CN"/>
              </w:rPr>
              <w:t>III</w:t>
            </w:r>
          </w:p>
        </w:tc>
        <w:tc>
          <w:tcPr>
            <w:tcW w:w="3751" w:type="dxa"/>
            <w:vMerge w:val="restart"/>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Întreprinderea dispune de necesarul de personal propriu calificat (specialiști și muncitori specializați</w:t>
            </w:r>
            <w:r w:rsidRPr="00FF430B">
              <w:t>cu certificate de atestare tehnico-profesională</w:t>
            </w:r>
            <w:r w:rsidRPr="00915B83">
              <w:rPr>
                <w:rFonts w:eastAsia="PMingLiU"/>
                <w:lang w:eastAsia="zh-CN"/>
              </w:rPr>
              <w:t>),tehnică specializată (mecanisme, utilaje), încăperi separate corespunzătoare genului de activitate (sector de producere, depozit, oficiu) pentru executarea următoarelor tipuri de lucrări:</w:t>
            </w:r>
          </w:p>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Construcții civile, industriale și agrozootehnice</w:t>
            </w:r>
          </w:p>
          <w:p w:rsidR="00D55058" w:rsidRPr="00FF430B" w:rsidRDefault="00D55058" w:rsidP="00915B83">
            <w:pPr>
              <w:tabs>
                <w:tab w:val="left" w:pos="567"/>
              </w:tabs>
            </w:pPr>
            <w:r w:rsidRPr="00FF430B">
              <w:t>A.Terasamente, lucrări la structura clădirilor;</w:t>
            </w:r>
          </w:p>
          <w:p w:rsidR="00D55058" w:rsidRPr="00FF430B" w:rsidRDefault="00D55058" w:rsidP="00915B83">
            <w:pPr>
              <w:tabs>
                <w:tab w:val="decimal" w:pos="216"/>
                <w:tab w:val="left" w:leader="underscore" w:pos="6465"/>
                <w:tab w:val="right" w:leader="underscore" w:pos="9777"/>
              </w:tabs>
              <w:ind w:left="360" w:hanging="360"/>
            </w:pPr>
            <w:r w:rsidRPr="00FF430B">
              <w:t xml:space="preserve">B. structuri metalice; </w:t>
            </w:r>
          </w:p>
          <w:p w:rsidR="00D55058" w:rsidRPr="00915B83" w:rsidRDefault="00D55058" w:rsidP="00915B8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r>
      <w:tr w:rsidR="00D55058" w:rsidRPr="00EC30C2" w:rsidTr="00915B83">
        <w:trPr>
          <w:trHeight w:val="1260"/>
        </w:trPr>
        <w:tc>
          <w:tcPr>
            <w:tcW w:w="471" w:type="dxa"/>
            <w:vMerge/>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 xml:space="preserve"> Construcții rutiere:</w:t>
            </w:r>
          </w:p>
          <w:p w:rsidR="00D55058" w:rsidRPr="00FF430B" w:rsidRDefault="00D55058" w:rsidP="00915B83">
            <w:pPr>
              <w:tabs>
                <w:tab w:val="left" w:leader="underscore" w:pos="6465"/>
                <w:tab w:val="right" w:leader="underscore" w:pos="9777"/>
              </w:tabs>
              <w:jc w:val="both"/>
            </w:pPr>
            <w:r w:rsidRPr="00FF430B">
              <w:t xml:space="preserve">A.drumuri și piste de aviație; </w:t>
            </w:r>
          </w:p>
          <w:p w:rsidR="00D55058" w:rsidRPr="00FF430B" w:rsidRDefault="00D55058" w:rsidP="00915B83">
            <w:pPr>
              <w:tabs>
                <w:tab w:val="left" w:leader="underscore" w:pos="6465"/>
                <w:tab w:val="right" w:leader="underscore" w:pos="9777"/>
              </w:tabs>
              <w:jc w:val="both"/>
            </w:pPr>
            <w:r w:rsidRPr="00FF430B">
              <w:t xml:space="preserve">B.poduri; </w:t>
            </w:r>
          </w:p>
          <w:p w:rsidR="00D55058" w:rsidRPr="00915B83" w:rsidRDefault="00D55058" w:rsidP="00915B83">
            <w:pPr>
              <w:tabs>
                <w:tab w:val="left" w:leader="underscore" w:pos="6465"/>
                <w:tab w:val="right" w:leader="underscore" w:pos="9777"/>
              </w:tabs>
              <w:jc w:val="both"/>
              <w:rPr>
                <w:rFonts w:eastAsia="PMingLiU"/>
                <w:lang w:eastAsia="zh-CN"/>
              </w:rPr>
            </w:pPr>
            <w:r w:rsidRPr="00FF430B">
              <w:t>C.căi ferate.</w:t>
            </w:r>
          </w:p>
        </w:tc>
        <w:tc>
          <w:tcPr>
            <w:tcW w:w="575"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r>
      <w:tr w:rsidR="00D55058" w:rsidRPr="00EC30C2" w:rsidTr="00915B83">
        <w:trPr>
          <w:trHeight w:val="1260"/>
        </w:trPr>
        <w:tc>
          <w:tcPr>
            <w:tcW w:w="471" w:type="dxa"/>
            <w:vMerge/>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55058" w:rsidRPr="00FF430B" w:rsidRDefault="00D55058" w:rsidP="00915B83">
            <w:pPr>
              <w:tabs>
                <w:tab w:val="left" w:pos="567"/>
              </w:tabs>
              <w:spacing w:line="276" w:lineRule="auto"/>
            </w:pPr>
            <w:r w:rsidRPr="00FF430B">
              <w:t>Construcții speciale:</w:t>
            </w:r>
          </w:p>
          <w:p w:rsidR="00D55058" w:rsidRPr="00FF430B" w:rsidRDefault="00D55058" w:rsidP="00915B83">
            <w:pPr>
              <w:tabs>
                <w:tab w:val="left" w:pos="567"/>
              </w:tabs>
              <w:spacing w:line="276" w:lineRule="auto"/>
            </w:pPr>
            <w:r w:rsidRPr="00FF430B">
              <w:t>A. hidrotehnice și pentru îmbunătățiri funciare;</w:t>
            </w:r>
          </w:p>
          <w:p w:rsidR="00D55058" w:rsidRPr="00FF430B" w:rsidRDefault="00D55058" w:rsidP="00915B83">
            <w:pPr>
              <w:tabs>
                <w:tab w:val="left" w:pos="567"/>
              </w:tabs>
              <w:spacing w:line="276" w:lineRule="auto"/>
            </w:pPr>
            <w:r w:rsidRPr="00FF430B">
              <w:t xml:space="preserve">B. fântâni arteziene; </w:t>
            </w:r>
          </w:p>
          <w:p w:rsidR="00D55058" w:rsidRPr="00FF430B" w:rsidRDefault="00D55058" w:rsidP="00915B83">
            <w:pPr>
              <w:tabs>
                <w:tab w:val="left" w:pos="567"/>
              </w:tabs>
              <w:spacing w:line="276" w:lineRule="auto"/>
            </w:pPr>
            <w:r w:rsidRPr="00FF430B">
              <w:t>C. porturi și debarcadere;</w:t>
            </w:r>
          </w:p>
          <w:p w:rsidR="00D55058" w:rsidRPr="00915B83" w:rsidRDefault="00D55058" w:rsidP="00915B8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r>
      <w:tr w:rsidR="00D55058" w:rsidRPr="00EC30C2" w:rsidTr="00915B83">
        <w:trPr>
          <w:trHeight w:val="2055"/>
        </w:trPr>
        <w:tc>
          <w:tcPr>
            <w:tcW w:w="471" w:type="dxa"/>
            <w:vMerge/>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Instalații și rețele tehnico-edilitare:</w:t>
            </w:r>
          </w:p>
          <w:p w:rsidR="00D55058" w:rsidRPr="00FF430B" w:rsidRDefault="00D55058" w:rsidP="00915B83">
            <w:pPr>
              <w:tabs>
                <w:tab w:val="left" w:pos="567"/>
              </w:tabs>
              <w:spacing w:line="276" w:lineRule="auto"/>
            </w:pPr>
            <w:r w:rsidRPr="00FF430B">
              <w:t>A.de alimentare cu apă și canalizare;</w:t>
            </w:r>
          </w:p>
          <w:p w:rsidR="00D55058" w:rsidRPr="00FF430B" w:rsidRDefault="00D55058" w:rsidP="00915B83">
            <w:pPr>
              <w:tabs>
                <w:tab w:val="left" w:pos="567"/>
              </w:tabs>
              <w:spacing w:line="276" w:lineRule="auto"/>
            </w:pPr>
            <w:r w:rsidRPr="00FF430B">
              <w:t xml:space="preserve">B.de încălzire; </w:t>
            </w:r>
          </w:p>
          <w:p w:rsidR="00D55058" w:rsidRPr="00FF430B" w:rsidRDefault="00D55058" w:rsidP="00915B83">
            <w:pPr>
              <w:tabs>
                <w:tab w:val="left" w:pos="567"/>
              </w:tabs>
              <w:spacing w:line="276" w:lineRule="auto"/>
            </w:pPr>
            <w:r w:rsidRPr="00FF430B">
              <w:t>C. ventilație,climatizare; D. electrice;</w:t>
            </w:r>
          </w:p>
          <w:p w:rsidR="00D55058" w:rsidRPr="00FF430B" w:rsidRDefault="00D55058" w:rsidP="00915B83">
            <w:pPr>
              <w:tabs>
                <w:tab w:val="left" w:pos="567"/>
              </w:tabs>
              <w:spacing w:line="276" w:lineRule="auto"/>
            </w:pPr>
            <w:r w:rsidRPr="00FF430B">
              <w:t>E.de automatizare; F.telecomunicație;G.semnalizare;</w:t>
            </w:r>
          </w:p>
          <w:p w:rsidR="00D55058" w:rsidRPr="00FF430B" w:rsidRDefault="00D55058" w:rsidP="00915B83">
            <w:pPr>
              <w:tabs>
                <w:tab w:val="left" w:leader="underscore" w:pos="6465"/>
                <w:tab w:val="right" w:leader="underscore" w:pos="9777"/>
              </w:tabs>
              <w:jc w:val="both"/>
            </w:pPr>
            <w:r w:rsidRPr="00FF430B">
              <w:t>H.frigorifice,compresoare;</w:t>
            </w:r>
          </w:p>
          <w:p w:rsidR="00D55058" w:rsidRPr="00915B83" w:rsidRDefault="00D55058" w:rsidP="00915B83">
            <w:pPr>
              <w:tabs>
                <w:tab w:val="left" w:leader="underscore" w:pos="6465"/>
                <w:tab w:val="right" w:leader="underscore" w:pos="9777"/>
              </w:tabs>
              <w:jc w:val="both"/>
              <w:rPr>
                <w:rFonts w:eastAsia="PMingLiU"/>
                <w:i/>
                <w:lang w:eastAsia="zh-CN"/>
              </w:rPr>
            </w:pPr>
            <w:r w:rsidRPr="00FF430B">
              <w:t>I. tehnologice.</w:t>
            </w:r>
          </w:p>
        </w:tc>
        <w:tc>
          <w:tcPr>
            <w:tcW w:w="575"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r>
      <w:tr w:rsidR="00D55058" w:rsidRPr="00EC30C2" w:rsidTr="00915B83">
        <w:trPr>
          <w:trHeight w:val="945"/>
        </w:trPr>
        <w:tc>
          <w:tcPr>
            <w:tcW w:w="471" w:type="dxa"/>
            <w:vMerge/>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55058" w:rsidRPr="00915B83" w:rsidRDefault="00D55058" w:rsidP="00915B8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55058" w:rsidRPr="00915B83" w:rsidRDefault="00D55058" w:rsidP="00915B83">
            <w:pPr>
              <w:tabs>
                <w:tab w:val="left" w:leader="underscore" w:pos="6465"/>
                <w:tab w:val="right" w:leader="underscore" w:pos="9777"/>
              </w:tabs>
              <w:jc w:val="both"/>
              <w:rPr>
                <w:rFonts w:eastAsia="PMingLiU"/>
                <w:lang w:eastAsia="zh-CN"/>
              </w:rPr>
            </w:pPr>
            <w:r w:rsidRPr="00915B83">
              <w:rPr>
                <w:rFonts w:eastAsia="PMingLiU"/>
                <w:lang w:eastAsia="zh-CN"/>
              </w:rPr>
              <w:t>Instalații industriale periculoase:</w:t>
            </w:r>
          </w:p>
          <w:p w:rsidR="00D55058" w:rsidRPr="00FF430B" w:rsidRDefault="00D55058" w:rsidP="00915B83">
            <w:pPr>
              <w:tabs>
                <w:tab w:val="left" w:pos="567"/>
              </w:tabs>
              <w:spacing w:line="276" w:lineRule="auto"/>
            </w:pPr>
            <w:r w:rsidRPr="00FF430B">
              <w:t>A. sub presiune, mecanisme de ridicat, cazane;</w:t>
            </w:r>
          </w:p>
          <w:p w:rsidR="00D55058" w:rsidRPr="00FF430B" w:rsidRDefault="00D55058" w:rsidP="00915B83">
            <w:pPr>
              <w:tabs>
                <w:tab w:val="left" w:pos="567"/>
              </w:tabs>
              <w:spacing w:line="276" w:lineRule="auto"/>
            </w:pPr>
            <w:r w:rsidRPr="00FF430B">
              <w:t>B. chimico-tehnologice; C. gazoducte magistrale;</w:t>
            </w:r>
          </w:p>
          <w:p w:rsidR="00D55058" w:rsidRPr="00915B83" w:rsidRDefault="00D55058" w:rsidP="00F0459F">
            <w:pPr>
              <w:pStyle w:val="ListParagraph"/>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55058" w:rsidRPr="00915B83" w:rsidRDefault="00D55058" w:rsidP="00915B83">
            <w:pPr>
              <w:keepNext/>
              <w:keepLines/>
              <w:tabs>
                <w:tab w:val="left" w:leader="underscore" w:pos="6465"/>
                <w:tab w:val="right" w:leader="underscore" w:pos="9777"/>
              </w:tabs>
              <w:spacing w:before="200" w:line="302" w:lineRule="auto"/>
              <w:outlineLvl w:val="2"/>
              <w:rPr>
                <w:rFonts w:eastAsia="PMingLiU"/>
                <w:lang w:eastAsia="zh-CN"/>
              </w:rPr>
            </w:pPr>
          </w:p>
        </w:tc>
      </w:tr>
    </w:tbl>
    <w:p w:rsidR="00D55058" w:rsidRPr="00FF430B" w:rsidRDefault="00D55058" w:rsidP="00196AB4">
      <w:pPr>
        <w:tabs>
          <w:tab w:val="left" w:leader="underscore" w:pos="6465"/>
          <w:tab w:val="right" w:leader="underscore" w:pos="9777"/>
        </w:tabs>
        <w:spacing w:line="302" w:lineRule="auto"/>
        <w:rPr>
          <w:rFonts w:eastAsia="PMingLiU"/>
          <w:lang w:eastAsia="zh-CN"/>
        </w:rPr>
      </w:pPr>
    </w:p>
    <w:p w:rsidR="00D55058" w:rsidRPr="00FF430B" w:rsidRDefault="00D5505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D55058" w:rsidRPr="00FF430B" w:rsidRDefault="00D5505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D55058" w:rsidRPr="00FF5CB2" w:rsidRDefault="00D55058"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D55058" w:rsidRPr="00FF430B" w:rsidRDefault="00D5505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D55058" w:rsidRPr="00FF5CB2" w:rsidRDefault="00D55058"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D55058" w:rsidRPr="00FF430B" w:rsidRDefault="00D5505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D55058"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FF430B" w:rsidRDefault="00D55058" w:rsidP="000C5DFB">
      <w:pPr>
        <w:jc w:val="right"/>
        <w:rPr>
          <w:noProof w:val="0"/>
          <w:sz w:val="22"/>
          <w:szCs w:val="22"/>
        </w:rPr>
      </w:pPr>
      <w:r w:rsidRPr="00FF430B">
        <w:rPr>
          <w:noProof w:val="0"/>
        </w:rPr>
        <w:t>Anexa nr.23</w:t>
      </w:r>
    </w:p>
    <w:p w:rsidR="00D55058" w:rsidRPr="00FF430B" w:rsidRDefault="00D55058" w:rsidP="000C5DFB">
      <w:pPr>
        <w:jc w:val="right"/>
        <w:rPr>
          <w:noProof w:val="0"/>
        </w:rPr>
      </w:pPr>
      <w:r w:rsidRPr="00FF430B">
        <w:rPr>
          <w:noProof w:val="0"/>
        </w:rPr>
        <w:t>la Documentația standard nr._____</w:t>
      </w:r>
    </w:p>
    <w:p w:rsidR="00D55058" w:rsidRPr="00FF430B" w:rsidRDefault="00D55058" w:rsidP="000C5DFB">
      <w:pPr>
        <w:jc w:val="right"/>
        <w:rPr>
          <w:noProof w:val="0"/>
        </w:rPr>
      </w:pPr>
      <w:r w:rsidRPr="00FF430B">
        <w:rPr>
          <w:noProof w:val="0"/>
        </w:rPr>
        <w:t>din “____” ________ 20___</w:t>
      </w:r>
    </w:p>
    <w:p w:rsidR="00D55058" w:rsidRPr="00FF430B" w:rsidRDefault="00D55058" w:rsidP="006C4C0E">
      <w:pPr>
        <w:tabs>
          <w:tab w:val="left" w:leader="underscore" w:pos="6465"/>
          <w:tab w:val="right" w:leader="underscore" w:pos="9777"/>
        </w:tabs>
        <w:spacing w:line="302" w:lineRule="auto"/>
        <w:rPr>
          <w:rFonts w:eastAsia="PMingLiU"/>
          <w:lang w:eastAsia="zh-CN"/>
        </w:rPr>
      </w:pPr>
    </w:p>
    <w:p w:rsidR="00D55058" w:rsidRPr="00A84DC8" w:rsidRDefault="00D55058" w:rsidP="006C4C0E">
      <w:pPr>
        <w:pStyle w:val="Heading2"/>
        <w:spacing w:before="0"/>
        <w:jc w:val="center"/>
        <w:rPr>
          <w:rFonts w:ascii="Times New Roman" w:hAnsi="Times New Roman"/>
          <w:bCs w:val="0"/>
          <w:color w:val="auto"/>
          <w:sz w:val="24"/>
          <w:szCs w:val="24"/>
        </w:rPr>
      </w:pPr>
      <w:bookmarkStart w:id="61" w:name="_Toc449692118"/>
      <w:bookmarkStart w:id="62" w:name="_Toc390252621"/>
      <w:r w:rsidRPr="00A84DC8">
        <w:rPr>
          <w:rFonts w:ascii="Times New Roman" w:hAnsi="Times New Roman"/>
          <w:bCs w:val="0"/>
          <w:color w:val="auto"/>
          <w:sz w:val="24"/>
          <w:szCs w:val="24"/>
        </w:rPr>
        <w:t>CAIET DE SARCINI</w:t>
      </w:r>
      <w:bookmarkEnd w:id="61"/>
    </w:p>
    <w:bookmarkEnd w:id="62"/>
    <w:p w:rsidR="00D55058" w:rsidRPr="00A84DC8" w:rsidRDefault="00D55058" w:rsidP="00A84DC8">
      <w:pPr>
        <w:ind w:right="567"/>
        <w:jc w:val="center"/>
        <w:rPr>
          <w:b/>
          <w:bCs/>
          <w:lang w:val="en-US"/>
        </w:rPr>
      </w:pPr>
      <w:r w:rsidRPr="00A84DC8">
        <w:rPr>
          <w:b/>
          <w:bCs/>
          <w:lang w:val="en-US"/>
        </w:rPr>
        <w:t>PENTRU CEREREA OFERTEI DE PREŢ</w:t>
      </w:r>
    </w:p>
    <w:p w:rsidR="00D55058" w:rsidRPr="00A84DC8" w:rsidRDefault="00D55058" w:rsidP="00A84DC8">
      <w:pPr>
        <w:ind w:right="567"/>
        <w:rPr>
          <w:sz w:val="22"/>
          <w:szCs w:val="22"/>
          <w:lang w:val="en-US"/>
        </w:rPr>
      </w:pPr>
      <w:r w:rsidRPr="00A84DC8">
        <w:rPr>
          <w:b/>
          <w:bCs/>
          <w:sz w:val="22"/>
          <w:szCs w:val="22"/>
          <w:lang w:val="en-US"/>
        </w:rPr>
        <w:t xml:space="preserve">1. Denumerea beneficiarului de stat   </w:t>
      </w:r>
    </w:p>
    <w:p w:rsidR="00D55058" w:rsidRPr="00A84DC8" w:rsidRDefault="00D55058" w:rsidP="00A84DC8">
      <w:pPr>
        <w:ind w:right="567"/>
        <w:rPr>
          <w:sz w:val="22"/>
          <w:szCs w:val="22"/>
          <w:lang w:val="en-US"/>
        </w:rPr>
      </w:pPr>
      <w:r w:rsidRPr="00A84DC8">
        <w:rPr>
          <w:b/>
          <w:bCs/>
          <w:sz w:val="22"/>
          <w:szCs w:val="22"/>
          <w:lang w:val="en-US"/>
        </w:rPr>
        <w:t>2. Organizatorul procedurii de achizi</w:t>
      </w:r>
      <w:r w:rsidRPr="00A84DC8">
        <w:rPr>
          <w:b/>
          <w:bCs/>
          <w:sz w:val="22"/>
          <w:szCs w:val="22"/>
        </w:rPr>
        <w:t>ţ</w:t>
      </w:r>
      <w:r w:rsidRPr="00A84DC8">
        <w:rPr>
          <w:b/>
          <w:bCs/>
          <w:sz w:val="22"/>
          <w:szCs w:val="22"/>
          <w:lang w:val="en-US"/>
        </w:rPr>
        <w:t>ie</w:t>
      </w:r>
      <w:r w:rsidRPr="00A84DC8">
        <w:rPr>
          <w:sz w:val="22"/>
          <w:szCs w:val="22"/>
          <w:lang w:val="en-US"/>
        </w:rPr>
        <w:t xml:space="preserve"> </w:t>
      </w:r>
    </w:p>
    <w:p w:rsidR="00D55058" w:rsidRPr="00A84DC8" w:rsidRDefault="00D55058" w:rsidP="00A84DC8">
      <w:pPr>
        <w:rPr>
          <w:b/>
          <w:bCs/>
          <w:sz w:val="22"/>
          <w:szCs w:val="22"/>
          <w:lang w:val="en-US"/>
        </w:rPr>
      </w:pPr>
      <w:r w:rsidRPr="00A84DC8">
        <w:rPr>
          <w:b/>
          <w:bCs/>
          <w:sz w:val="22"/>
          <w:szCs w:val="22"/>
          <w:lang w:val="en-US"/>
        </w:rPr>
        <w:t>3. Obiectul achiziţiilor:</w:t>
      </w:r>
      <w:r w:rsidRPr="00A84DC8">
        <w:rPr>
          <w:sz w:val="22"/>
          <w:szCs w:val="22"/>
          <w:lang w:val="en-US"/>
        </w:rPr>
        <w:t xml:space="preserve"> </w:t>
      </w:r>
      <w:r w:rsidRPr="00A84DC8">
        <w:rPr>
          <w:b/>
          <w:sz w:val="22"/>
          <w:szCs w:val="22"/>
          <w:lang w:val="en-US"/>
        </w:rPr>
        <w:t>Lucrări de construc</w:t>
      </w:r>
      <w:r w:rsidRPr="00A84DC8">
        <w:rPr>
          <w:b/>
          <w:sz w:val="22"/>
          <w:szCs w:val="22"/>
        </w:rPr>
        <w:t xml:space="preserve">ție a unui bloc școlar cu încăperi administrative, spații pentru alimentare și amenajarea curții interioare </w:t>
      </w:r>
      <w:r w:rsidRPr="00A84DC8">
        <w:rPr>
          <w:b/>
          <w:sz w:val="22"/>
          <w:szCs w:val="22"/>
          <w:lang w:val="en-US"/>
        </w:rPr>
        <w:t>a LT „Ion Creangă” din or.Cimişlia</w:t>
      </w:r>
    </w:p>
    <w:p w:rsidR="00D55058" w:rsidRPr="00A84DC8" w:rsidRDefault="00D55058" w:rsidP="00A84DC8">
      <w:pPr>
        <w:rPr>
          <w:sz w:val="22"/>
          <w:szCs w:val="22"/>
          <w:lang w:val="en-US"/>
        </w:rPr>
      </w:pPr>
    </w:p>
    <w:tbl>
      <w:tblPr>
        <w:tblW w:w="9781" w:type="dxa"/>
        <w:tblInd w:w="250" w:type="dxa"/>
        <w:tblLayout w:type="fixed"/>
        <w:tblLook w:val="0000"/>
      </w:tblPr>
      <w:tblGrid>
        <w:gridCol w:w="709"/>
        <w:gridCol w:w="1559"/>
        <w:gridCol w:w="4678"/>
        <w:gridCol w:w="992"/>
        <w:gridCol w:w="1843"/>
      </w:tblGrid>
      <w:tr w:rsidR="00D55058" w:rsidTr="00C5263F">
        <w:trPr>
          <w:cantSplit/>
          <w:trHeight w:val="592"/>
        </w:trPr>
        <w:tc>
          <w:tcPr>
            <w:tcW w:w="709" w:type="dxa"/>
            <w:tcBorders>
              <w:top w:val="single" w:sz="6" w:space="0" w:color="auto"/>
              <w:left w:val="single" w:sz="6" w:space="0" w:color="auto"/>
              <w:bottom w:val="nil"/>
              <w:right w:val="nil"/>
            </w:tcBorders>
            <w:shd w:val="pct5" w:color="auto" w:fill="auto"/>
          </w:tcPr>
          <w:p w:rsidR="00D55058" w:rsidRDefault="00D55058" w:rsidP="00C5263F">
            <w:pPr>
              <w:ind w:right="-108"/>
              <w:jc w:val="center"/>
              <w:rPr>
                <w:lang w:val="en-US"/>
              </w:rPr>
            </w:pPr>
            <w:r>
              <w:rPr>
                <w:sz w:val="22"/>
                <w:szCs w:val="22"/>
              </w:rPr>
              <w:t>№</w:t>
            </w:r>
          </w:p>
          <w:p w:rsidR="00D55058" w:rsidRDefault="00D55058" w:rsidP="00C5263F">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D55058" w:rsidRDefault="00D55058" w:rsidP="00C5263F">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D55058" w:rsidRDefault="00D55058" w:rsidP="00C5263F">
            <w:pPr>
              <w:jc w:val="center"/>
            </w:pPr>
          </w:p>
          <w:p w:rsidR="00D55058" w:rsidRDefault="00D55058" w:rsidP="00C5263F">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D55058" w:rsidRDefault="00D55058" w:rsidP="00C5263F">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D55058" w:rsidRPr="006D228E" w:rsidRDefault="00D55058" w:rsidP="00C5263F">
            <w:pPr>
              <w:jc w:val="center"/>
              <w:rPr>
                <w:lang w:val="en-US"/>
              </w:rPr>
            </w:pPr>
            <w:r>
              <w:rPr>
                <w:sz w:val="22"/>
                <w:szCs w:val="22"/>
                <w:lang w:val="en-US"/>
              </w:rPr>
              <w:t>Volum</w:t>
            </w:r>
          </w:p>
        </w:tc>
      </w:tr>
    </w:tbl>
    <w:p w:rsidR="00D55058" w:rsidRDefault="00D55058" w:rsidP="00A84DC8">
      <w:pPr>
        <w:rPr>
          <w:sz w:val="2"/>
          <w:szCs w:val="2"/>
          <w:lang w:val="en-US"/>
        </w:rPr>
      </w:pPr>
    </w:p>
    <w:tbl>
      <w:tblPr>
        <w:tblW w:w="9781" w:type="dxa"/>
        <w:tblInd w:w="250" w:type="dxa"/>
        <w:tblLayout w:type="fixed"/>
        <w:tblLook w:val="0000"/>
      </w:tblPr>
      <w:tblGrid>
        <w:gridCol w:w="709"/>
        <w:gridCol w:w="1559"/>
        <w:gridCol w:w="4678"/>
        <w:gridCol w:w="992"/>
        <w:gridCol w:w="1843"/>
      </w:tblGrid>
      <w:tr w:rsidR="00D55058" w:rsidTr="00C5263F">
        <w:trPr>
          <w:cantSplit/>
          <w:tblHeader/>
        </w:trPr>
        <w:tc>
          <w:tcPr>
            <w:tcW w:w="709" w:type="dxa"/>
            <w:tcBorders>
              <w:top w:val="single" w:sz="6" w:space="0" w:color="auto"/>
              <w:left w:val="single" w:sz="6" w:space="0" w:color="auto"/>
              <w:bottom w:val="double" w:sz="6" w:space="0" w:color="auto"/>
              <w:right w:val="nil"/>
            </w:tcBorders>
            <w:shd w:val="pct5" w:color="auto" w:fill="auto"/>
          </w:tcPr>
          <w:p w:rsidR="00D55058" w:rsidRDefault="00D55058" w:rsidP="00C5263F">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55058" w:rsidRDefault="00D55058" w:rsidP="00C5263F">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D55058" w:rsidRDefault="00D55058" w:rsidP="00C5263F">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55058" w:rsidRDefault="00D55058" w:rsidP="00C5263F">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55058" w:rsidRPr="00027881" w:rsidRDefault="00D55058" w:rsidP="00C5263F">
            <w:pPr>
              <w:jc w:val="center"/>
              <w:rPr>
                <w:lang w:val="en-US"/>
              </w:rPr>
            </w:pPr>
            <w:r>
              <w:rPr>
                <w:sz w:val="22"/>
                <w:szCs w:val="22"/>
                <w:lang w:val="en-US"/>
              </w:rPr>
              <w:t>5</w:t>
            </w:r>
          </w:p>
        </w:tc>
      </w:tr>
      <w:tr w:rsidR="00D55058" w:rsidRPr="00BA2DFF" w:rsidTr="00C5263F">
        <w:tc>
          <w:tcPr>
            <w:tcW w:w="709" w:type="dxa"/>
            <w:tcBorders>
              <w:top w:val="nil"/>
              <w:left w:val="single" w:sz="6" w:space="0" w:color="auto"/>
              <w:bottom w:val="single" w:sz="4" w:space="0" w:color="auto"/>
              <w:right w:val="nil"/>
            </w:tcBorders>
          </w:tcPr>
          <w:p w:rsidR="00D55058" w:rsidRPr="0004454A" w:rsidRDefault="00D55058" w:rsidP="00C5263F">
            <w:pPr>
              <w:jc w:val="center"/>
            </w:pPr>
          </w:p>
        </w:tc>
        <w:tc>
          <w:tcPr>
            <w:tcW w:w="1559" w:type="dxa"/>
            <w:tcBorders>
              <w:top w:val="single" w:sz="4" w:space="0" w:color="000000"/>
              <w:left w:val="single" w:sz="4" w:space="0" w:color="000000"/>
              <w:bottom w:val="single" w:sz="4" w:space="0" w:color="000000"/>
              <w:right w:val="single" w:sz="4" w:space="0" w:color="000000"/>
            </w:tcBorders>
          </w:tcPr>
          <w:p w:rsidR="00D55058" w:rsidRPr="00BA2DFF"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line="260" w:lineRule="auto"/>
              <w:ind w:left="20" w:right="16"/>
              <w:rPr>
                <w:color w:val="000000"/>
              </w:rPr>
            </w:pPr>
            <w:r w:rsidRPr="006029AA">
              <w:rPr>
                <w:color w:val="000000"/>
                <w:sz w:val="22"/>
                <w:szCs w:val="22"/>
              </w:rPr>
              <w:t>Lucrari de demolarea</w:t>
            </w:r>
          </w:p>
        </w:tc>
        <w:tc>
          <w:tcPr>
            <w:tcW w:w="992" w:type="dxa"/>
            <w:tcBorders>
              <w:top w:val="single" w:sz="4" w:space="0" w:color="000000"/>
              <w:left w:val="single" w:sz="4" w:space="0" w:color="000000"/>
              <w:bottom w:val="single" w:sz="4" w:space="0" w:color="000000"/>
              <w:right w:val="single" w:sz="4" w:space="0" w:color="000000"/>
            </w:tcBorders>
          </w:tcPr>
          <w:p w:rsidR="00D55058" w:rsidRPr="00BA2DFF" w:rsidRDefault="00D55058" w:rsidP="00C5263F">
            <w:pPr>
              <w:widowControl w:val="0"/>
              <w:spacing w:before="28"/>
              <w:ind w:left="433"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ind w:left="612" w:right="-20"/>
              <w:rPr>
                <w:color w:val="000000"/>
              </w:rPr>
            </w:pPr>
          </w:p>
        </w:tc>
      </w:tr>
      <w:tr w:rsidR="00D55058" w:rsidRPr="00BA2DFF" w:rsidTr="00C5263F">
        <w:tc>
          <w:tcPr>
            <w:tcW w:w="709" w:type="dxa"/>
            <w:tcBorders>
              <w:top w:val="single" w:sz="4" w:space="0" w:color="auto"/>
              <w:left w:val="single" w:sz="6" w:space="0" w:color="auto"/>
              <w:bottom w:val="nil"/>
              <w:right w:val="nil"/>
            </w:tcBorders>
          </w:tcPr>
          <w:p w:rsidR="00D55058" w:rsidRPr="0004454A" w:rsidRDefault="00D55058" w:rsidP="00C5263F">
            <w:pPr>
              <w:jc w:val="center"/>
            </w:pPr>
            <w:r w:rsidRPr="0004454A">
              <w:rPr>
                <w:sz w:val="22"/>
                <w:szCs w:val="22"/>
              </w:rPr>
              <w:t xml:space="preserve"> 1</w:t>
            </w:r>
          </w:p>
        </w:tc>
        <w:tc>
          <w:tcPr>
            <w:tcW w:w="1559" w:type="dxa"/>
            <w:tcBorders>
              <w:top w:val="single" w:sz="4" w:space="0" w:color="000000"/>
              <w:left w:val="single" w:sz="4" w:space="0" w:color="000000"/>
              <w:bottom w:val="single" w:sz="4" w:space="0" w:color="000000"/>
              <w:right w:val="single" w:sz="4" w:space="0" w:color="000000"/>
            </w:tcBorders>
          </w:tcPr>
          <w:p w:rsidR="00D55058" w:rsidRPr="00BA2DFF" w:rsidRDefault="00D55058" w:rsidP="00C5263F">
            <w:pPr>
              <w:widowControl w:val="0"/>
              <w:spacing w:before="28"/>
              <w:ind w:left="20" w:right="-20"/>
              <w:rPr>
                <w:color w:val="000000"/>
              </w:rPr>
            </w:pPr>
            <w:r w:rsidRPr="00BA2DFF">
              <w:rPr>
                <w:color w:val="000000"/>
                <w:sz w:val="22"/>
                <w:szCs w:val="22"/>
              </w:rPr>
              <w:t>DG04B</w:t>
            </w:r>
          </w:p>
        </w:tc>
        <w:tc>
          <w:tcPr>
            <w:tcW w:w="4678" w:type="dxa"/>
            <w:tcBorders>
              <w:top w:val="single" w:sz="4" w:space="0" w:color="000000"/>
              <w:left w:val="single" w:sz="4" w:space="0" w:color="000000"/>
              <w:bottom w:val="single" w:sz="4" w:space="0" w:color="000000"/>
              <w:right w:val="single" w:sz="4" w:space="0" w:color="000000"/>
            </w:tcBorders>
          </w:tcPr>
          <w:p w:rsidR="00D55058" w:rsidRPr="00BA2DFF" w:rsidRDefault="00D55058" w:rsidP="00C5263F">
            <w:pPr>
              <w:widowControl w:val="0"/>
              <w:spacing w:before="28" w:line="260" w:lineRule="auto"/>
              <w:ind w:left="20" w:right="16"/>
              <w:rPr>
                <w:color w:val="000000"/>
              </w:rPr>
            </w:pPr>
            <w:r w:rsidRPr="00A84DC8">
              <w:rPr>
                <w:color w:val="000000"/>
                <w:sz w:val="22"/>
                <w:szCs w:val="22"/>
              </w:rPr>
              <w:t>Desfacerea</w:t>
            </w:r>
            <w:r w:rsidRPr="00BA2DFF">
              <w:rPr>
                <w:color w:val="000000"/>
                <w:sz w:val="22"/>
                <w:szCs w:val="22"/>
              </w:rPr>
              <w:t xml:space="preserve"> </w:t>
            </w:r>
            <w:r w:rsidRPr="00A84DC8">
              <w:rPr>
                <w:color w:val="000000"/>
                <w:sz w:val="22"/>
                <w:szCs w:val="22"/>
              </w:rPr>
              <w:t>de</w:t>
            </w:r>
            <w:r w:rsidRPr="00BA2DFF">
              <w:rPr>
                <w:color w:val="000000"/>
                <w:sz w:val="22"/>
                <w:szCs w:val="22"/>
              </w:rPr>
              <w:t xml:space="preserve"> </w:t>
            </w:r>
            <w:r w:rsidRPr="00A84DC8">
              <w:rPr>
                <w:color w:val="000000"/>
                <w:sz w:val="22"/>
                <w:szCs w:val="22"/>
              </w:rPr>
              <w:t>borduri</w:t>
            </w:r>
            <w:r w:rsidRPr="00BA2DFF">
              <w:rPr>
                <w:color w:val="000000"/>
                <w:sz w:val="22"/>
                <w:szCs w:val="22"/>
              </w:rPr>
              <w:t xml:space="preserve"> </w:t>
            </w:r>
            <w:r w:rsidRPr="00A84DC8">
              <w:rPr>
                <w:color w:val="000000"/>
                <w:sz w:val="22"/>
                <w:szCs w:val="22"/>
              </w:rPr>
              <w:t>de</w:t>
            </w:r>
            <w:r w:rsidRPr="00BA2DFF">
              <w:rPr>
                <w:color w:val="000000"/>
                <w:sz w:val="22"/>
                <w:szCs w:val="22"/>
              </w:rPr>
              <w:t xml:space="preserve"> </w:t>
            </w:r>
            <w:r w:rsidRPr="00A84DC8">
              <w:rPr>
                <w:color w:val="000000"/>
                <w:sz w:val="22"/>
                <w:szCs w:val="22"/>
              </w:rPr>
              <w:t>piatra</w:t>
            </w:r>
            <w:r w:rsidRPr="00BA2DFF">
              <w:rPr>
                <w:color w:val="000000"/>
                <w:sz w:val="22"/>
                <w:szCs w:val="22"/>
              </w:rPr>
              <w:t xml:space="preserve"> </w:t>
            </w:r>
            <w:r w:rsidRPr="00A84DC8">
              <w:rPr>
                <w:color w:val="000000"/>
                <w:sz w:val="22"/>
                <w:szCs w:val="22"/>
              </w:rPr>
              <w:t>sau</w:t>
            </w:r>
            <w:r w:rsidRPr="00BA2DFF">
              <w:rPr>
                <w:color w:val="000000"/>
                <w:sz w:val="22"/>
                <w:szCs w:val="22"/>
              </w:rPr>
              <w:t xml:space="preserve"> </w:t>
            </w:r>
            <w:r w:rsidRPr="00A84DC8">
              <w:rPr>
                <w:color w:val="000000"/>
                <w:sz w:val="22"/>
                <w:szCs w:val="22"/>
              </w:rPr>
              <w:t>de</w:t>
            </w:r>
            <w:r w:rsidRPr="00BA2DFF">
              <w:rPr>
                <w:color w:val="000000"/>
                <w:sz w:val="22"/>
                <w:szCs w:val="22"/>
              </w:rPr>
              <w:t xml:space="preserve">  </w:t>
            </w:r>
            <w:r w:rsidRPr="00A84DC8">
              <w:rPr>
                <w:color w:val="000000"/>
                <w:sz w:val="22"/>
                <w:szCs w:val="22"/>
              </w:rPr>
              <w:t>beton</w:t>
            </w:r>
            <w:r w:rsidRPr="00BA2DFF">
              <w:rPr>
                <w:color w:val="000000"/>
                <w:sz w:val="22"/>
                <w:szCs w:val="22"/>
              </w:rPr>
              <w:t xml:space="preserve">  </w:t>
            </w:r>
            <w:r w:rsidRPr="00A84DC8">
              <w:rPr>
                <w:color w:val="000000"/>
                <w:sz w:val="22"/>
                <w:szCs w:val="22"/>
              </w:rPr>
              <w:t>de</w:t>
            </w:r>
            <w:r w:rsidRPr="00BA2DFF">
              <w:rPr>
                <w:color w:val="000000"/>
                <w:sz w:val="22"/>
                <w:szCs w:val="22"/>
              </w:rPr>
              <w:t xml:space="preserve"> </w:t>
            </w:r>
            <w:r w:rsidRPr="00A84DC8">
              <w:rPr>
                <w:color w:val="000000"/>
                <w:sz w:val="22"/>
                <w:szCs w:val="22"/>
              </w:rPr>
              <w:t>orice</w:t>
            </w:r>
            <w:r w:rsidRPr="00BA2DFF">
              <w:rPr>
                <w:color w:val="000000"/>
                <w:sz w:val="22"/>
                <w:szCs w:val="22"/>
              </w:rPr>
              <w:t xml:space="preserve"> </w:t>
            </w:r>
            <w:r w:rsidRPr="00A84DC8">
              <w:rPr>
                <w:color w:val="000000"/>
                <w:sz w:val="22"/>
                <w:szCs w:val="22"/>
              </w:rPr>
              <w:t>dimensiune</w:t>
            </w:r>
            <w:r w:rsidRPr="00BA2DFF">
              <w:rPr>
                <w:color w:val="000000"/>
                <w:sz w:val="22"/>
                <w:szCs w:val="22"/>
              </w:rPr>
              <w:t xml:space="preserve">, </w:t>
            </w:r>
            <w:r w:rsidRPr="00A84DC8">
              <w:rPr>
                <w:color w:val="000000"/>
                <w:sz w:val="22"/>
                <w:szCs w:val="22"/>
              </w:rPr>
              <w:t>asezate</w:t>
            </w:r>
            <w:r w:rsidRPr="00BA2DFF">
              <w:rPr>
                <w:color w:val="000000"/>
                <w:sz w:val="22"/>
                <w:szCs w:val="22"/>
              </w:rPr>
              <w:t xml:space="preserve"> </w:t>
            </w:r>
            <w:r w:rsidRPr="00A84DC8">
              <w:rPr>
                <w:color w:val="000000"/>
                <w:sz w:val="22"/>
                <w:szCs w:val="22"/>
              </w:rPr>
              <w:t>pe</w:t>
            </w:r>
            <w:r w:rsidRPr="00BA2DFF">
              <w:rPr>
                <w:color w:val="000000"/>
                <w:sz w:val="22"/>
                <w:szCs w:val="22"/>
              </w:rPr>
              <w:t xml:space="preserve"> </w:t>
            </w:r>
            <w:r w:rsidRPr="00A84DC8">
              <w:rPr>
                <w:color w:val="000000"/>
                <w:sz w:val="22"/>
                <w:szCs w:val="22"/>
              </w:rPr>
              <w:t>beton</w:t>
            </w:r>
            <w:r w:rsidRPr="00BA2DFF">
              <w:rPr>
                <w:color w:val="000000"/>
                <w:sz w:val="22"/>
                <w:szCs w:val="22"/>
              </w:rPr>
              <w:t xml:space="preserve"> (Разборка каменных или бетонных бордюров различного размера, уложенных на бетон).</w:t>
            </w:r>
          </w:p>
        </w:tc>
        <w:tc>
          <w:tcPr>
            <w:tcW w:w="992" w:type="dxa"/>
            <w:tcBorders>
              <w:top w:val="single" w:sz="4" w:space="0" w:color="000000"/>
              <w:left w:val="single" w:sz="4" w:space="0" w:color="000000"/>
              <w:bottom w:val="single" w:sz="4" w:space="0" w:color="000000"/>
              <w:right w:val="single" w:sz="4" w:space="0" w:color="000000"/>
            </w:tcBorders>
          </w:tcPr>
          <w:p w:rsidR="00D55058" w:rsidRPr="00BA2DFF" w:rsidRDefault="00D55058" w:rsidP="00C5263F">
            <w:pPr>
              <w:widowControl w:val="0"/>
              <w:spacing w:before="28"/>
              <w:ind w:left="433" w:right="-20"/>
              <w:rPr>
                <w:color w:val="000000"/>
              </w:rPr>
            </w:pPr>
            <w:r w:rsidRPr="00BA2DFF">
              <w:rPr>
                <w:color w:val="000000"/>
                <w:sz w:val="22"/>
                <w:szCs w:val="22"/>
              </w:rPr>
              <w:t>m</w:t>
            </w:r>
          </w:p>
        </w:tc>
        <w:tc>
          <w:tcPr>
            <w:tcW w:w="1843"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ind w:left="612" w:right="-20"/>
              <w:rPr>
                <w:color w:val="000000"/>
              </w:rPr>
            </w:pPr>
            <w:r w:rsidRPr="006029AA">
              <w:rPr>
                <w:color w:val="000000"/>
                <w:sz w:val="22"/>
                <w:szCs w:val="22"/>
              </w:rPr>
              <w:t>105,1</w:t>
            </w:r>
          </w:p>
        </w:tc>
      </w:tr>
      <w:tr w:rsidR="00D55058" w:rsidRPr="006029A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04454A" w:rsidRDefault="00D55058" w:rsidP="00C5263F">
            <w:pPr>
              <w:jc w:val="center"/>
            </w:pPr>
            <w:bookmarkStart w:id="63" w:name="_Hlk515823497"/>
            <w:r w:rsidRPr="0004454A">
              <w:rPr>
                <w:sz w:val="22"/>
                <w:szCs w:val="22"/>
              </w:rPr>
              <w:t>2</w:t>
            </w:r>
          </w:p>
        </w:tc>
        <w:tc>
          <w:tcPr>
            <w:tcW w:w="1559"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ind w:left="20" w:right="-20"/>
              <w:rPr>
                <w:color w:val="000000"/>
              </w:rPr>
            </w:pPr>
            <w:r w:rsidRPr="006029AA">
              <w:rPr>
                <w:color w:val="000000"/>
                <w:sz w:val="22"/>
                <w:szCs w:val="22"/>
              </w:rPr>
              <w:t>DG01A</w:t>
            </w:r>
          </w:p>
        </w:tc>
        <w:tc>
          <w:tcPr>
            <w:tcW w:w="4678"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line="260" w:lineRule="auto"/>
              <w:ind w:left="20" w:right="104"/>
              <w:rPr>
                <w:color w:val="000000"/>
              </w:rPr>
            </w:pPr>
            <w:r w:rsidRPr="006029AA">
              <w:rPr>
                <w:color w:val="000000"/>
                <w:sz w:val="22"/>
                <w:szCs w:val="22"/>
              </w:rPr>
              <w:t>Desfacerea de pavaje sau fundatii din piatra bruta, bolovani sau alicarie din piatra bruta sau din bolovani asezate pe nisip (Разборка покрытия или основания из щебня или булыжника, уложенных на песок).</w:t>
            </w:r>
          </w:p>
        </w:tc>
        <w:tc>
          <w:tcPr>
            <w:tcW w:w="992"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ind w:left="388" w:right="-20"/>
              <w:rPr>
                <w:color w:val="000000"/>
              </w:rPr>
            </w:pPr>
            <w:r w:rsidRPr="006029AA">
              <w:rPr>
                <w:color w:val="000000"/>
                <w:sz w:val="22"/>
                <w:szCs w:val="22"/>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ind w:left="601" w:right="-20"/>
              <w:rPr>
                <w:color w:val="000000"/>
              </w:rPr>
            </w:pPr>
            <w:r w:rsidRPr="006029AA">
              <w:rPr>
                <w:color w:val="000000"/>
                <w:sz w:val="22"/>
                <w:szCs w:val="22"/>
              </w:rPr>
              <w:t>74,4</w:t>
            </w:r>
          </w:p>
        </w:tc>
      </w:tr>
      <w:tr w:rsidR="00D55058" w:rsidRPr="006029A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04454A" w:rsidRDefault="00D55058" w:rsidP="00C5263F">
            <w:pPr>
              <w:jc w:val="center"/>
            </w:pPr>
            <w:bookmarkStart w:id="64" w:name="_Hlk515824071"/>
            <w:bookmarkEnd w:id="63"/>
            <w:r w:rsidRPr="0004454A">
              <w:rPr>
                <w:sz w:val="22"/>
                <w:szCs w:val="22"/>
              </w:rPr>
              <w:t>3</w:t>
            </w:r>
          </w:p>
        </w:tc>
        <w:tc>
          <w:tcPr>
            <w:tcW w:w="1559"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ind w:left="20" w:right="-20"/>
              <w:rPr>
                <w:color w:val="000000"/>
              </w:rPr>
            </w:pPr>
            <w:r w:rsidRPr="006029AA">
              <w:rPr>
                <w:color w:val="000000"/>
                <w:sz w:val="22"/>
                <w:szCs w:val="22"/>
              </w:rPr>
              <w:t>RpCB18F</w:t>
            </w:r>
          </w:p>
        </w:tc>
        <w:tc>
          <w:tcPr>
            <w:tcW w:w="4678"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line="260" w:lineRule="auto"/>
              <w:ind w:left="20" w:right="104"/>
              <w:rPr>
                <w:color w:val="000000"/>
              </w:rPr>
            </w:pPr>
            <w:r w:rsidRPr="00A84DC8">
              <w:rPr>
                <w:color w:val="000000"/>
                <w:sz w:val="22"/>
                <w:szCs w:val="22"/>
              </w:rPr>
              <w:t>Demolarea</w:t>
            </w:r>
            <w:r w:rsidRPr="006029AA">
              <w:rPr>
                <w:color w:val="000000"/>
                <w:sz w:val="22"/>
                <w:szCs w:val="22"/>
              </w:rPr>
              <w:t xml:space="preserve"> </w:t>
            </w:r>
            <w:r w:rsidRPr="00A84DC8">
              <w:rPr>
                <w:color w:val="000000"/>
                <w:sz w:val="22"/>
                <w:szCs w:val="22"/>
              </w:rPr>
              <w:t>betoanelor</w:t>
            </w:r>
            <w:r w:rsidRPr="006029AA">
              <w:rPr>
                <w:color w:val="000000"/>
                <w:sz w:val="22"/>
                <w:szCs w:val="22"/>
              </w:rPr>
              <w:t xml:space="preserve"> </w:t>
            </w:r>
            <w:r w:rsidRPr="00A84DC8">
              <w:rPr>
                <w:color w:val="000000"/>
                <w:sz w:val="22"/>
                <w:szCs w:val="22"/>
              </w:rPr>
              <w:t>vechi</w:t>
            </w:r>
            <w:r w:rsidRPr="006029AA">
              <w:rPr>
                <w:color w:val="000000"/>
                <w:sz w:val="22"/>
                <w:szCs w:val="22"/>
              </w:rPr>
              <w:t xml:space="preserve"> </w:t>
            </w:r>
            <w:r w:rsidRPr="00A84DC8">
              <w:rPr>
                <w:color w:val="000000"/>
                <w:sz w:val="22"/>
                <w:szCs w:val="22"/>
              </w:rPr>
              <w:t>cu</w:t>
            </w:r>
            <w:r w:rsidRPr="006029AA">
              <w:rPr>
                <w:color w:val="000000"/>
                <w:sz w:val="22"/>
                <w:szCs w:val="22"/>
              </w:rPr>
              <w:t xml:space="preserve"> </w:t>
            </w:r>
            <w:r w:rsidRPr="00A84DC8">
              <w:rPr>
                <w:color w:val="000000"/>
                <w:sz w:val="22"/>
                <w:szCs w:val="22"/>
              </w:rPr>
              <w:t>mijloace</w:t>
            </w:r>
            <w:r w:rsidRPr="006029AA">
              <w:rPr>
                <w:color w:val="000000"/>
                <w:sz w:val="22"/>
                <w:szCs w:val="22"/>
              </w:rPr>
              <w:t xml:space="preserve"> </w:t>
            </w:r>
            <w:r w:rsidRPr="00A84DC8">
              <w:rPr>
                <w:color w:val="000000"/>
                <w:sz w:val="22"/>
                <w:szCs w:val="22"/>
              </w:rPr>
              <w:t>mecanice</w:t>
            </w:r>
            <w:r w:rsidRPr="006029AA">
              <w:rPr>
                <w:color w:val="000000"/>
                <w:sz w:val="22"/>
                <w:szCs w:val="22"/>
              </w:rPr>
              <w:t xml:space="preserve">,  </w:t>
            </w:r>
            <w:r w:rsidRPr="00A84DC8">
              <w:rPr>
                <w:color w:val="000000"/>
                <w:sz w:val="22"/>
                <w:szCs w:val="22"/>
              </w:rPr>
              <w:t>beton</w:t>
            </w:r>
            <w:r w:rsidRPr="006029AA">
              <w:rPr>
                <w:color w:val="000000"/>
                <w:sz w:val="22"/>
                <w:szCs w:val="22"/>
              </w:rPr>
              <w:t xml:space="preserve"> </w:t>
            </w:r>
            <w:r w:rsidRPr="00A84DC8">
              <w:rPr>
                <w:color w:val="000000"/>
                <w:sz w:val="22"/>
                <w:szCs w:val="22"/>
              </w:rPr>
              <w:t>simplu</w:t>
            </w:r>
            <w:r w:rsidRPr="006029AA">
              <w:rPr>
                <w:color w:val="000000"/>
                <w:sz w:val="22"/>
                <w:szCs w:val="22"/>
              </w:rPr>
              <w:t xml:space="preserve"> (Разборка старого простого бетона механизированными средствами).</w:t>
            </w:r>
          </w:p>
        </w:tc>
        <w:tc>
          <w:tcPr>
            <w:tcW w:w="992"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ind w:left="388" w:right="-20"/>
              <w:rPr>
                <w:color w:val="000000"/>
              </w:rPr>
            </w:pPr>
            <w:r w:rsidRPr="006029AA">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6029AA" w:rsidRDefault="00D55058" w:rsidP="00C5263F">
            <w:pPr>
              <w:widowControl w:val="0"/>
              <w:spacing w:before="28"/>
              <w:ind w:left="601" w:right="-20"/>
              <w:rPr>
                <w:color w:val="000000"/>
              </w:rPr>
            </w:pPr>
            <w:r w:rsidRPr="006029AA">
              <w:rPr>
                <w:color w:val="000000"/>
                <w:sz w:val="22"/>
                <w:szCs w:val="22"/>
              </w:rPr>
              <w:t>7,5</w:t>
            </w: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04454A" w:rsidRDefault="00D55058" w:rsidP="00C5263F">
            <w:pPr>
              <w:jc w:val="center"/>
            </w:pPr>
            <w:bookmarkStart w:id="65" w:name="_Hlk516349302"/>
            <w:bookmarkEnd w:id="64"/>
            <w:r w:rsidRPr="0004454A">
              <w:rPr>
                <w:sz w:val="22"/>
                <w:szCs w:val="22"/>
              </w:rPr>
              <w:t>4</w:t>
            </w:r>
          </w:p>
        </w:tc>
        <w:tc>
          <w:tcPr>
            <w:tcW w:w="1559"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20" w:right="-20"/>
              <w:rPr>
                <w:color w:val="000000"/>
              </w:rPr>
            </w:pPr>
            <w:r w:rsidRPr="00CA6E07">
              <w:rPr>
                <w:color w:val="000000"/>
                <w:sz w:val="22"/>
                <w:szCs w:val="22"/>
              </w:rPr>
              <w:t>RpCP44A</w:t>
            </w:r>
          </w:p>
        </w:tc>
        <w:tc>
          <w:tcPr>
            <w:tcW w:w="4678"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line="260" w:lineRule="auto"/>
              <w:ind w:left="20" w:right="32"/>
              <w:rPr>
                <w:color w:val="000000"/>
                <w:lang w:val="en-US"/>
              </w:rPr>
            </w:pPr>
            <w:r w:rsidRPr="00CA6E07">
              <w:rPr>
                <w:color w:val="000000"/>
                <w:sz w:val="22"/>
                <w:szCs w:val="22"/>
                <w:lang w:val="en-US"/>
              </w:rPr>
              <w:t>Demontarea constructiilor metalice cu recuperarea materialelor.</w:t>
            </w:r>
          </w:p>
        </w:tc>
        <w:tc>
          <w:tcPr>
            <w:tcW w:w="992"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388" w:right="-20"/>
              <w:rPr>
                <w:color w:val="000000"/>
                <w:lang w:val="en-GB"/>
              </w:rPr>
            </w:pPr>
            <w:r w:rsidRPr="00CA6E07">
              <w:rPr>
                <w:color w:val="000000"/>
                <w:sz w:val="22"/>
                <w:szCs w:val="22"/>
                <w:lang w:val="en-GB"/>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479" w:right="-20"/>
              <w:rPr>
                <w:color w:val="000000"/>
                <w:lang w:val="en-GB"/>
              </w:rPr>
            </w:pPr>
            <w:r w:rsidRPr="00CA6E07">
              <w:rPr>
                <w:color w:val="000000"/>
                <w:sz w:val="22"/>
                <w:szCs w:val="22"/>
                <w:lang w:val="en-GB"/>
              </w:rPr>
              <w:t>1200</w:t>
            </w: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04454A" w:rsidRDefault="00D55058" w:rsidP="00C5263F">
            <w:pPr>
              <w:jc w:val="center"/>
            </w:pPr>
            <w:bookmarkStart w:id="66" w:name="_Hlk516349412"/>
            <w:bookmarkEnd w:id="65"/>
            <w:r w:rsidRPr="0004454A">
              <w:rPr>
                <w:sz w:val="22"/>
                <w:szCs w:val="22"/>
              </w:rPr>
              <w:t>5</w:t>
            </w:r>
          </w:p>
        </w:tc>
        <w:tc>
          <w:tcPr>
            <w:tcW w:w="1559"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20" w:right="-20"/>
              <w:rPr>
                <w:color w:val="000000"/>
              </w:rPr>
            </w:pPr>
            <w:r w:rsidRPr="00CA6E07">
              <w:rPr>
                <w:color w:val="000000"/>
                <w:sz w:val="22"/>
                <w:szCs w:val="22"/>
              </w:rPr>
              <w:t>TsI51A5</w:t>
            </w:r>
          </w:p>
        </w:tc>
        <w:tc>
          <w:tcPr>
            <w:tcW w:w="4678"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line="260" w:lineRule="auto"/>
              <w:ind w:left="20" w:right="18"/>
              <w:rPr>
                <w:color w:val="000000"/>
              </w:rPr>
            </w:pPr>
            <w:r w:rsidRPr="00CA6E07">
              <w:rPr>
                <w:color w:val="000000"/>
                <w:sz w:val="22"/>
                <w:szCs w:val="22"/>
              </w:rPr>
              <w:t xml:space="preserve">Transportarea pămîntului cu autobasculanta de 10 t la distanta de: </w:t>
            </w:r>
            <w:smartTag w:uri="urn:schemas-microsoft-com:office:smarttags" w:element="metricconverter">
              <w:smartTagPr>
                <w:attr w:name="ProductID" w:val="5 km"/>
              </w:smartTagPr>
              <w:r w:rsidRPr="00CA6E07">
                <w:rPr>
                  <w:color w:val="000000"/>
                  <w:sz w:val="22"/>
                  <w:szCs w:val="22"/>
                </w:rPr>
                <w:t>5 km</w:t>
              </w:r>
            </w:smartTag>
            <w:r w:rsidRPr="00CA6E07">
              <w:rPr>
                <w:color w:val="000000"/>
                <w:sz w:val="22"/>
                <w:szCs w:val="22"/>
              </w:rPr>
              <w:t xml:space="preserve"> (Транспортировка грунта автосамосвалами грузоподъемностью 10 т на расстояние: 5 kм).</w:t>
            </w:r>
          </w:p>
        </w:tc>
        <w:tc>
          <w:tcPr>
            <w:tcW w:w="992"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388" w:right="-20"/>
              <w:rPr>
                <w:color w:val="000000"/>
              </w:rPr>
            </w:pPr>
            <w:r w:rsidRPr="00CA6E07">
              <w:rPr>
                <w:color w:val="000000"/>
                <w:sz w:val="22"/>
                <w:szCs w:val="22"/>
              </w:rPr>
              <w:t>t</w:t>
            </w:r>
          </w:p>
        </w:tc>
        <w:tc>
          <w:tcPr>
            <w:tcW w:w="1843"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612" w:right="-20"/>
              <w:rPr>
                <w:color w:val="000000"/>
              </w:rPr>
            </w:pPr>
            <w:r w:rsidRPr="00CA6E07">
              <w:rPr>
                <w:color w:val="000000"/>
                <w:sz w:val="22"/>
                <w:szCs w:val="22"/>
              </w:rPr>
              <w:t>67,55</w:t>
            </w: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04454A" w:rsidRDefault="00D55058" w:rsidP="00C5263F">
            <w:pPr>
              <w:jc w:val="center"/>
            </w:pPr>
            <w:bookmarkStart w:id="67" w:name="_Hlk516349461"/>
            <w:bookmarkEnd w:id="66"/>
          </w:p>
        </w:tc>
        <w:tc>
          <w:tcPr>
            <w:tcW w:w="1559" w:type="dxa"/>
            <w:tcBorders>
              <w:top w:val="single" w:sz="4" w:space="0" w:color="000000"/>
              <w:left w:val="single" w:sz="4" w:space="0" w:color="000000"/>
              <w:bottom w:val="single" w:sz="4" w:space="0" w:color="000000"/>
              <w:right w:val="single" w:sz="4" w:space="0" w:color="000000"/>
            </w:tcBorders>
          </w:tcPr>
          <w:p w:rsidR="00D55058" w:rsidRPr="0004454A"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20" w:right="-20"/>
              <w:rPr>
                <w:color w:val="000000"/>
                <w:lang w:val="en-US"/>
              </w:rPr>
            </w:pPr>
            <w:r w:rsidRPr="00CA6E07">
              <w:rPr>
                <w:color w:val="000000"/>
                <w:sz w:val="22"/>
                <w:szCs w:val="22"/>
                <w:lang w:val="en-US"/>
              </w:rPr>
              <w:t>Drenaj</w:t>
            </w:r>
          </w:p>
        </w:tc>
        <w:tc>
          <w:tcPr>
            <w:tcW w:w="992" w:type="dxa"/>
            <w:tcBorders>
              <w:top w:val="single" w:sz="4" w:space="0" w:color="000000"/>
              <w:left w:val="single" w:sz="4" w:space="0" w:color="000000"/>
              <w:bottom w:val="single" w:sz="4" w:space="0" w:color="000000"/>
              <w:right w:val="single" w:sz="4" w:space="0" w:color="000000"/>
            </w:tcBorders>
          </w:tcPr>
          <w:p w:rsidR="00D55058" w:rsidRPr="0004454A" w:rsidRDefault="00D55058" w:rsidP="00C5263F">
            <w:pPr>
              <w:widowControl w:val="0"/>
              <w:spacing w:before="28"/>
              <w:ind w:left="433"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04454A" w:rsidRDefault="00D55058" w:rsidP="00C5263F">
            <w:pPr>
              <w:widowControl w:val="0"/>
              <w:spacing w:before="28"/>
              <w:ind w:left="612" w:right="-20"/>
              <w:rPr>
                <w:color w:val="000000"/>
              </w:rPr>
            </w:pP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6</w:t>
            </w:r>
          </w:p>
        </w:tc>
        <w:tc>
          <w:tcPr>
            <w:tcW w:w="1559"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20" w:right="-20"/>
              <w:rPr>
                <w:color w:val="000000"/>
              </w:rPr>
            </w:pPr>
            <w:r w:rsidRPr="00CA6E07">
              <w:rPr>
                <w:color w:val="000000"/>
                <w:sz w:val="22"/>
                <w:szCs w:val="22"/>
              </w:rPr>
              <w:t>TsC59A</w:t>
            </w:r>
          </w:p>
        </w:tc>
        <w:tc>
          <w:tcPr>
            <w:tcW w:w="4678"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20" w:right="-20"/>
              <w:rPr>
                <w:color w:val="000000"/>
                <w:lang w:val="en-US"/>
              </w:rPr>
            </w:pPr>
            <w:r w:rsidRPr="00A84DC8">
              <w:rPr>
                <w:color w:val="000000"/>
                <w:sz w:val="22"/>
                <w:szCs w:val="22"/>
              </w:rPr>
              <w:t>Sapatura</w:t>
            </w:r>
            <w:r w:rsidRPr="00CA6E07">
              <w:rPr>
                <w:color w:val="000000"/>
                <w:sz w:val="22"/>
                <w:szCs w:val="22"/>
              </w:rPr>
              <w:t xml:space="preserve"> </w:t>
            </w:r>
            <w:r w:rsidRPr="00A84DC8">
              <w:rPr>
                <w:color w:val="000000"/>
                <w:sz w:val="22"/>
                <w:szCs w:val="22"/>
              </w:rPr>
              <w:t>mecanic</w:t>
            </w:r>
            <w:r w:rsidRPr="00CA6E07">
              <w:rPr>
                <w:color w:val="000000"/>
                <w:sz w:val="22"/>
                <w:szCs w:val="22"/>
              </w:rPr>
              <w:t xml:space="preserve">ă </w:t>
            </w:r>
            <w:r w:rsidRPr="00A84DC8">
              <w:rPr>
                <w:color w:val="000000"/>
                <w:sz w:val="22"/>
                <w:szCs w:val="22"/>
              </w:rPr>
              <w:t>a</w:t>
            </w:r>
            <w:r w:rsidRPr="00CA6E07">
              <w:rPr>
                <w:color w:val="000000"/>
                <w:sz w:val="22"/>
                <w:szCs w:val="22"/>
              </w:rPr>
              <w:t xml:space="preserve"> </w:t>
            </w:r>
            <w:r w:rsidRPr="00A84DC8">
              <w:rPr>
                <w:color w:val="000000"/>
                <w:sz w:val="22"/>
                <w:szCs w:val="22"/>
              </w:rPr>
              <w:t>p</w:t>
            </w:r>
            <w:r w:rsidRPr="00CA6E07">
              <w:rPr>
                <w:color w:val="000000"/>
                <w:sz w:val="22"/>
                <w:szCs w:val="22"/>
              </w:rPr>
              <w:t>ă</w:t>
            </w:r>
            <w:r w:rsidRPr="00A84DC8">
              <w:rPr>
                <w:color w:val="000000"/>
                <w:sz w:val="22"/>
                <w:szCs w:val="22"/>
              </w:rPr>
              <w:t>m</w:t>
            </w:r>
            <w:r w:rsidRPr="00CA6E07">
              <w:rPr>
                <w:color w:val="000000"/>
                <w:sz w:val="22"/>
                <w:szCs w:val="22"/>
              </w:rPr>
              <w:t>î</w:t>
            </w:r>
            <w:r w:rsidRPr="00A84DC8">
              <w:rPr>
                <w:color w:val="000000"/>
                <w:sz w:val="22"/>
                <w:szCs w:val="22"/>
              </w:rPr>
              <w:t>ntului</w:t>
            </w:r>
            <w:r w:rsidRPr="00CA6E07">
              <w:rPr>
                <w:color w:val="000000"/>
                <w:sz w:val="22"/>
                <w:szCs w:val="22"/>
              </w:rPr>
              <w:t xml:space="preserve"> </w:t>
            </w:r>
            <w:r w:rsidRPr="00A84DC8">
              <w:rPr>
                <w:color w:val="000000"/>
                <w:sz w:val="22"/>
                <w:szCs w:val="22"/>
              </w:rPr>
              <w:t>cu</w:t>
            </w:r>
            <w:r w:rsidRPr="00CA6E07">
              <w:rPr>
                <w:color w:val="000000"/>
                <w:sz w:val="22"/>
                <w:szCs w:val="22"/>
              </w:rPr>
              <w:t xml:space="preserve"> </w:t>
            </w:r>
            <w:r w:rsidRPr="00A84DC8">
              <w:rPr>
                <w:color w:val="000000"/>
                <w:sz w:val="22"/>
                <w:szCs w:val="22"/>
              </w:rPr>
              <w:t>excavator</w:t>
            </w:r>
            <w:r w:rsidRPr="00CA6E07">
              <w:rPr>
                <w:color w:val="000000"/>
                <w:sz w:val="22"/>
                <w:szCs w:val="22"/>
              </w:rPr>
              <w:t xml:space="preserve"> </w:t>
            </w:r>
            <w:r w:rsidRPr="00A84DC8">
              <w:rPr>
                <w:color w:val="000000"/>
                <w:sz w:val="22"/>
                <w:szCs w:val="22"/>
              </w:rPr>
              <w:t>cu</w:t>
            </w:r>
            <w:r w:rsidRPr="00CA6E07">
              <w:rPr>
                <w:color w:val="000000"/>
                <w:sz w:val="22"/>
                <w:szCs w:val="22"/>
              </w:rPr>
              <w:t xml:space="preserve"> </w:t>
            </w:r>
            <w:r w:rsidRPr="00A84DC8">
              <w:rPr>
                <w:color w:val="000000"/>
                <w:sz w:val="22"/>
                <w:szCs w:val="22"/>
              </w:rPr>
              <w:t>o</w:t>
            </w:r>
            <w:r w:rsidRPr="00CA6E07">
              <w:rPr>
                <w:color w:val="000000"/>
                <w:sz w:val="22"/>
                <w:szCs w:val="22"/>
              </w:rPr>
              <w:t xml:space="preserve"> </w:t>
            </w:r>
            <w:r w:rsidRPr="00A84DC8">
              <w:rPr>
                <w:color w:val="000000"/>
                <w:sz w:val="22"/>
                <w:szCs w:val="22"/>
              </w:rPr>
              <w:t>cup</w:t>
            </w:r>
            <w:r w:rsidRPr="00CA6E07">
              <w:rPr>
                <w:color w:val="000000"/>
                <w:sz w:val="22"/>
                <w:szCs w:val="22"/>
              </w:rPr>
              <w:t xml:space="preserve">ă </w:t>
            </w:r>
            <w:r w:rsidRPr="00A84DC8">
              <w:rPr>
                <w:color w:val="000000"/>
                <w:sz w:val="22"/>
                <w:szCs w:val="22"/>
              </w:rPr>
              <w:t>de</w:t>
            </w:r>
            <w:r w:rsidRPr="00CA6E07">
              <w:rPr>
                <w:color w:val="000000"/>
                <w:sz w:val="22"/>
                <w:szCs w:val="22"/>
              </w:rPr>
              <w:t xml:space="preserve"> </w:t>
            </w:r>
            <w:smartTag w:uri="urn:schemas-microsoft-com:office:smarttags" w:element="metricconverter">
              <w:smartTagPr>
                <w:attr w:name="ProductID" w:val="0,15 m³"/>
              </w:smartTagPr>
              <w:r w:rsidRPr="00CA6E07">
                <w:rPr>
                  <w:color w:val="000000"/>
                  <w:sz w:val="22"/>
                  <w:szCs w:val="22"/>
                </w:rPr>
                <w:t xml:space="preserve">0,15 </w:t>
              </w:r>
              <w:r w:rsidRPr="00A84DC8">
                <w:rPr>
                  <w:color w:val="000000"/>
                  <w:sz w:val="22"/>
                  <w:szCs w:val="22"/>
                </w:rPr>
                <w:t>m</w:t>
              </w:r>
              <w:r w:rsidRPr="00CA6E07">
                <w:rPr>
                  <w:color w:val="000000"/>
                  <w:sz w:val="22"/>
                  <w:szCs w:val="22"/>
                </w:rPr>
                <w:t>³</w:t>
              </w:r>
            </w:smartTag>
            <w:r w:rsidRPr="00CA6E07">
              <w:rPr>
                <w:color w:val="000000"/>
                <w:sz w:val="22"/>
                <w:szCs w:val="22"/>
              </w:rPr>
              <w:t xml:space="preserve"> </w:t>
            </w:r>
            <w:r w:rsidRPr="00A84DC8">
              <w:rPr>
                <w:color w:val="000000"/>
                <w:sz w:val="22"/>
                <w:szCs w:val="22"/>
              </w:rPr>
              <w:t>cu</w:t>
            </w:r>
            <w:r w:rsidRPr="00CA6E07">
              <w:rPr>
                <w:color w:val="000000"/>
                <w:sz w:val="22"/>
                <w:szCs w:val="22"/>
              </w:rPr>
              <w:t xml:space="preserve"> </w:t>
            </w:r>
            <w:r w:rsidRPr="00A84DC8">
              <w:rPr>
                <w:color w:val="000000"/>
                <w:sz w:val="22"/>
                <w:szCs w:val="22"/>
              </w:rPr>
              <w:t>desc</w:t>
            </w:r>
            <w:r w:rsidRPr="00CA6E07">
              <w:rPr>
                <w:color w:val="000000"/>
                <w:sz w:val="22"/>
                <w:szCs w:val="22"/>
              </w:rPr>
              <w:t>ă</w:t>
            </w:r>
            <w:r w:rsidRPr="00A84DC8">
              <w:rPr>
                <w:color w:val="000000"/>
                <w:sz w:val="22"/>
                <w:szCs w:val="22"/>
              </w:rPr>
              <w:t>rcare</w:t>
            </w:r>
            <w:r w:rsidRPr="00CA6E07">
              <w:rPr>
                <w:color w:val="000000"/>
                <w:sz w:val="22"/>
                <w:szCs w:val="22"/>
              </w:rPr>
              <w:t xml:space="preserve"> î</w:t>
            </w:r>
            <w:r w:rsidRPr="00A84DC8">
              <w:rPr>
                <w:color w:val="000000"/>
                <w:sz w:val="22"/>
                <w:szCs w:val="22"/>
              </w:rPr>
              <w:t>n</w:t>
            </w:r>
            <w:r w:rsidRPr="00CA6E07">
              <w:rPr>
                <w:color w:val="000000"/>
                <w:sz w:val="22"/>
                <w:szCs w:val="22"/>
              </w:rPr>
              <w:t xml:space="preserve"> </w:t>
            </w:r>
            <w:r w:rsidRPr="00A84DC8">
              <w:rPr>
                <w:color w:val="000000"/>
                <w:sz w:val="22"/>
                <w:szCs w:val="22"/>
              </w:rPr>
              <w:t>autobasculant</w:t>
            </w:r>
            <w:r w:rsidRPr="00CA6E07">
              <w:rPr>
                <w:color w:val="000000"/>
                <w:sz w:val="22"/>
                <w:szCs w:val="22"/>
              </w:rPr>
              <w:t xml:space="preserve">ă, </w:t>
            </w:r>
            <w:r w:rsidRPr="00A84DC8">
              <w:rPr>
                <w:color w:val="000000"/>
                <w:sz w:val="22"/>
                <w:szCs w:val="22"/>
              </w:rPr>
              <w:t>teren</w:t>
            </w:r>
            <w:r w:rsidRPr="00CA6E07">
              <w:rPr>
                <w:color w:val="000000"/>
                <w:sz w:val="22"/>
                <w:szCs w:val="22"/>
              </w:rPr>
              <w:t xml:space="preserve"> </w:t>
            </w:r>
            <w:r w:rsidRPr="00A84DC8">
              <w:rPr>
                <w:color w:val="000000"/>
                <w:sz w:val="22"/>
                <w:szCs w:val="22"/>
              </w:rPr>
              <w:t>de</w:t>
            </w:r>
            <w:r w:rsidRPr="00CA6E07">
              <w:rPr>
                <w:color w:val="000000"/>
                <w:sz w:val="22"/>
                <w:szCs w:val="22"/>
              </w:rPr>
              <w:t xml:space="preserve"> </w:t>
            </w:r>
            <w:r w:rsidRPr="00A84DC8">
              <w:rPr>
                <w:color w:val="000000"/>
                <w:sz w:val="22"/>
                <w:szCs w:val="22"/>
              </w:rPr>
              <w:t>categoria</w:t>
            </w:r>
            <w:r w:rsidRPr="00CA6E07">
              <w:rPr>
                <w:color w:val="000000"/>
                <w:sz w:val="22"/>
                <w:szCs w:val="22"/>
              </w:rPr>
              <w:t xml:space="preserve"> 1 (Разработка грунта с погрузкой на автомобили-самосвалы экскаваторами с ковшом вместимостью </w:t>
            </w:r>
            <w:r w:rsidRPr="00CA6E07">
              <w:rPr>
                <w:color w:val="000000"/>
                <w:sz w:val="22"/>
                <w:szCs w:val="22"/>
                <w:lang w:val="en-US"/>
              </w:rPr>
              <w:t>0,15 м3, грунт 1 группы ).</w:t>
            </w:r>
          </w:p>
        </w:tc>
        <w:tc>
          <w:tcPr>
            <w:tcW w:w="992"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175" w:right="-20"/>
              <w:rPr>
                <w:color w:val="000000"/>
              </w:rPr>
            </w:pPr>
            <w:r w:rsidRPr="00CA6E07">
              <w:rPr>
                <w:color w:val="000000"/>
                <w:sz w:val="22"/>
                <w:szCs w:val="22"/>
              </w:rPr>
              <w:t>100m3</w:t>
            </w:r>
          </w:p>
        </w:tc>
        <w:tc>
          <w:tcPr>
            <w:tcW w:w="1843"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612" w:right="-20"/>
              <w:rPr>
                <w:color w:val="000000"/>
              </w:rPr>
            </w:pPr>
            <w:r w:rsidRPr="00CA6E07">
              <w:rPr>
                <w:color w:val="000000"/>
                <w:sz w:val="22"/>
                <w:szCs w:val="22"/>
              </w:rPr>
              <w:t>0,3</w:t>
            </w:r>
          </w:p>
        </w:tc>
      </w:tr>
      <w:tr w:rsidR="00D55058" w:rsidRPr="00CA6E07"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7</w:t>
            </w:r>
          </w:p>
        </w:tc>
        <w:tc>
          <w:tcPr>
            <w:tcW w:w="1559"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20" w:right="-20"/>
              <w:rPr>
                <w:color w:val="000000"/>
              </w:rPr>
            </w:pPr>
            <w:r w:rsidRPr="00CA6E07">
              <w:rPr>
                <w:color w:val="000000"/>
                <w:sz w:val="22"/>
                <w:szCs w:val="22"/>
              </w:rPr>
              <w:t>TsI50E</w:t>
            </w:r>
          </w:p>
        </w:tc>
        <w:tc>
          <w:tcPr>
            <w:tcW w:w="4678"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20" w:right="-20"/>
              <w:rPr>
                <w:color w:val="000000"/>
              </w:rPr>
            </w:pPr>
            <w:r w:rsidRPr="00A84DC8">
              <w:rPr>
                <w:color w:val="000000"/>
                <w:sz w:val="22"/>
                <w:szCs w:val="22"/>
              </w:rPr>
              <w:t>Transportarea</w:t>
            </w:r>
            <w:r w:rsidRPr="00CA6E07">
              <w:rPr>
                <w:color w:val="000000"/>
                <w:sz w:val="22"/>
                <w:szCs w:val="22"/>
              </w:rPr>
              <w:t xml:space="preserve"> </w:t>
            </w:r>
            <w:r w:rsidRPr="00A84DC8">
              <w:rPr>
                <w:color w:val="000000"/>
                <w:sz w:val="22"/>
                <w:szCs w:val="22"/>
              </w:rPr>
              <w:t>incarcaturilor</w:t>
            </w:r>
            <w:r w:rsidRPr="00CA6E07">
              <w:rPr>
                <w:color w:val="000000"/>
                <w:sz w:val="22"/>
                <w:szCs w:val="22"/>
              </w:rPr>
              <w:t xml:space="preserve"> </w:t>
            </w:r>
            <w:r w:rsidRPr="00A84DC8">
              <w:rPr>
                <w:color w:val="000000"/>
                <w:sz w:val="22"/>
                <w:szCs w:val="22"/>
              </w:rPr>
              <w:t>cu</w:t>
            </w:r>
            <w:r w:rsidRPr="00CA6E07">
              <w:rPr>
                <w:color w:val="000000"/>
                <w:sz w:val="22"/>
                <w:szCs w:val="22"/>
              </w:rPr>
              <w:t xml:space="preserve"> </w:t>
            </w:r>
            <w:r w:rsidRPr="00A84DC8">
              <w:rPr>
                <w:color w:val="000000"/>
                <w:sz w:val="22"/>
                <w:szCs w:val="22"/>
              </w:rPr>
              <w:t>autocamioane</w:t>
            </w:r>
            <w:r w:rsidRPr="00CA6E07">
              <w:rPr>
                <w:color w:val="000000"/>
                <w:sz w:val="22"/>
                <w:szCs w:val="22"/>
              </w:rPr>
              <w:t xml:space="preserve">  </w:t>
            </w:r>
            <w:r w:rsidRPr="00A84DC8">
              <w:rPr>
                <w:color w:val="000000"/>
                <w:sz w:val="22"/>
                <w:szCs w:val="22"/>
              </w:rPr>
              <w:t>la</w:t>
            </w:r>
            <w:r w:rsidRPr="00CA6E07">
              <w:rPr>
                <w:color w:val="000000"/>
                <w:sz w:val="22"/>
                <w:szCs w:val="22"/>
              </w:rPr>
              <w:t xml:space="preserve"> </w:t>
            </w:r>
            <w:r w:rsidRPr="00A84DC8">
              <w:rPr>
                <w:color w:val="000000"/>
                <w:sz w:val="22"/>
                <w:szCs w:val="22"/>
              </w:rPr>
              <w:t>distanta</w:t>
            </w:r>
            <w:r w:rsidRPr="00CA6E07">
              <w:rPr>
                <w:color w:val="000000"/>
                <w:sz w:val="22"/>
                <w:szCs w:val="22"/>
              </w:rPr>
              <w:t xml:space="preserve"> </w:t>
            </w:r>
            <w:r w:rsidRPr="00A84DC8">
              <w:rPr>
                <w:color w:val="000000"/>
                <w:sz w:val="22"/>
                <w:szCs w:val="22"/>
              </w:rPr>
              <w:t>de</w:t>
            </w:r>
            <w:r w:rsidRPr="00CA6E07">
              <w:rPr>
                <w:color w:val="000000"/>
                <w:sz w:val="22"/>
                <w:szCs w:val="22"/>
              </w:rPr>
              <w:t xml:space="preserve"> </w:t>
            </w:r>
            <w:smartTag w:uri="urn:schemas-microsoft-com:office:smarttags" w:element="metricconverter">
              <w:smartTagPr>
                <w:attr w:name="ProductID" w:val="5 km"/>
              </w:smartTagPr>
              <w:r w:rsidRPr="00CA6E07">
                <w:rPr>
                  <w:color w:val="000000"/>
                  <w:sz w:val="22"/>
                  <w:szCs w:val="22"/>
                </w:rPr>
                <w:t xml:space="preserve">5 </w:t>
              </w:r>
              <w:r w:rsidRPr="00A84DC8">
                <w:rPr>
                  <w:color w:val="000000"/>
                  <w:sz w:val="22"/>
                  <w:szCs w:val="22"/>
                </w:rPr>
                <w:t>km</w:t>
              </w:r>
            </w:smartTag>
            <w:r w:rsidRPr="00CA6E07">
              <w:rPr>
                <w:color w:val="000000"/>
                <w:sz w:val="22"/>
                <w:szCs w:val="22"/>
              </w:rPr>
              <w:t xml:space="preserve"> (Транспортировка грузов автосамосвалами на расстояние 5 км).</w:t>
            </w:r>
          </w:p>
        </w:tc>
        <w:tc>
          <w:tcPr>
            <w:tcW w:w="992"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175" w:right="-20"/>
              <w:rPr>
                <w:color w:val="000000"/>
              </w:rPr>
            </w:pPr>
            <w:r w:rsidRPr="00CA6E07">
              <w:rPr>
                <w:color w:val="000000"/>
                <w:sz w:val="22"/>
                <w:szCs w:val="22"/>
              </w:rPr>
              <w:t>t</w:t>
            </w:r>
          </w:p>
        </w:tc>
        <w:tc>
          <w:tcPr>
            <w:tcW w:w="1843"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612" w:right="-20"/>
              <w:rPr>
                <w:color w:val="000000"/>
              </w:rPr>
            </w:pPr>
            <w:r w:rsidRPr="00CA6E07">
              <w:rPr>
                <w:color w:val="000000"/>
                <w:sz w:val="22"/>
                <w:szCs w:val="22"/>
              </w:rPr>
              <w:t>48</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8</w:t>
            </w:r>
          </w:p>
        </w:tc>
        <w:tc>
          <w:tcPr>
            <w:tcW w:w="1559" w:type="dxa"/>
            <w:tcBorders>
              <w:top w:val="single" w:sz="4" w:space="0" w:color="000000"/>
              <w:left w:val="single" w:sz="4" w:space="0" w:color="000000"/>
              <w:bottom w:val="single" w:sz="4" w:space="0" w:color="000000"/>
              <w:right w:val="single" w:sz="4" w:space="0" w:color="000000"/>
            </w:tcBorders>
          </w:tcPr>
          <w:p w:rsidR="00D55058" w:rsidRPr="00CA6E07" w:rsidRDefault="00D55058" w:rsidP="00C5263F">
            <w:pPr>
              <w:widowControl w:val="0"/>
              <w:spacing w:before="28"/>
              <w:ind w:left="20" w:right="-20"/>
              <w:rPr>
                <w:color w:val="000000"/>
              </w:rPr>
            </w:pPr>
            <w:r w:rsidRPr="00CA6E07">
              <w:rPr>
                <w:color w:val="000000"/>
                <w:sz w:val="22"/>
                <w:szCs w:val="22"/>
              </w:rPr>
              <w:t>AcA08A</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A84DC8">
              <w:rPr>
                <w:color w:val="000000"/>
                <w:sz w:val="22"/>
                <w:szCs w:val="22"/>
              </w:rPr>
              <w:t>Montarea</w:t>
            </w:r>
            <w:r w:rsidRPr="00F642BF">
              <w:rPr>
                <w:color w:val="000000"/>
                <w:sz w:val="22"/>
                <w:szCs w:val="22"/>
              </w:rPr>
              <w:t xml:space="preserve"> </w:t>
            </w:r>
            <w:r w:rsidRPr="00A84DC8">
              <w:rPr>
                <w:color w:val="000000"/>
                <w:sz w:val="22"/>
                <w:szCs w:val="22"/>
              </w:rPr>
              <w:t>in</w:t>
            </w:r>
            <w:r w:rsidRPr="00F642BF">
              <w:rPr>
                <w:color w:val="000000"/>
                <w:sz w:val="22"/>
                <w:szCs w:val="22"/>
              </w:rPr>
              <w:t xml:space="preserve"> </w:t>
            </w:r>
            <w:r w:rsidRPr="00A84DC8">
              <w:rPr>
                <w:color w:val="000000"/>
                <w:sz w:val="22"/>
                <w:szCs w:val="22"/>
              </w:rPr>
              <w:t>pamint</w:t>
            </w:r>
            <w:r w:rsidRPr="00F642BF">
              <w:rPr>
                <w:color w:val="000000"/>
                <w:sz w:val="22"/>
                <w:szCs w:val="22"/>
              </w:rPr>
              <w:t xml:space="preserve">, </w:t>
            </w:r>
            <w:r w:rsidRPr="00A84DC8">
              <w:rPr>
                <w:color w:val="000000"/>
                <w:sz w:val="22"/>
                <w:szCs w:val="22"/>
              </w:rPr>
              <w:t>in</w:t>
            </w:r>
            <w:r w:rsidRPr="00F642BF">
              <w:rPr>
                <w:color w:val="000000"/>
                <w:sz w:val="22"/>
                <w:szCs w:val="22"/>
              </w:rPr>
              <w:t xml:space="preserve"> </w:t>
            </w:r>
            <w:r w:rsidRPr="00A84DC8">
              <w:rPr>
                <w:color w:val="000000"/>
                <w:sz w:val="22"/>
                <w:szCs w:val="22"/>
              </w:rPr>
              <w:t>exteriorul</w:t>
            </w:r>
            <w:r w:rsidRPr="00F642BF">
              <w:rPr>
                <w:color w:val="000000"/>
                <w:sz w:val="22"/>
                <w:szCs w:val="22"/>
              </w:rPr>
              <w:t xml:space="preserve"> </w:t>
            </w:r>
            <w:r w:rsidRPr="00A84DC8">
              <w:rPr>
                <w:color w:val="000000"/>
                <w:sz w:val="22"/>
                <w:szCs w:val="22"/>
              </w:rPr>
              <w:t>cladirilor</w:t>
            </w:r>
            <w:r w:rsidRPr="00F642BF">
              <w:rPr>
                <w:color w:val="000000"/>
                <w:sz w:val="22"/>
                <w:szCs w:val="22"/>
              </w:rPr>
              <w:t xml:space="preserve">, </w:t>
            </w:r>
            <w:r w:rsidRPr="00A84DC8">
              <w:rPr>
                <w:color w:val="000000"/>
                <w:sz w:val="22"/>
                <w:szCs w:val="22"/>
              </w:rPr>
              <w:t>a</w:t>
            </w:r>
            <w:r w:rsidRPr="00F642BF">
              <w:rPr>
                <w:color w:val="000000"/>
                <w:sz w:val="22"/>
                <w:szCs w:val="22"/>
              </w:rPr>
              <w:t xml:space="preserve"> </w:t>
            </w:r>
            <w:r w:rsidRPr="00A84DC8">
              <w:rPr>
                <w:color w:val="000000"/>
                <w:sz w:val="22"/>
                <w:szCs w:val="22"/>
              </w:rPr>
              <w:t>tevilor</w:t>
            </w:r>
            <w:r w:rsidRPr="00F642BF">
              <w:rPr>
                <w:color w:val="000000"/>
                <w:sz w:val="22"/>
                <w:szCs w:val="22"/>
              </w:rPr>
              <w:t xml:space="preserve"> </w:t>
            </w:r>
            <w:r w:rsidRPr="00A84DC8">
              <w:rPr>
                <w:color w:val="000000"/>
                <w:sz w:val="22"/>
                <w:szCs w:val="22"/>
              </w:rPr>
              <w:t>din</w:t>
            </w:r>
            <w:r w:rsidRPr="00F642BF">
              <w:rPr>
                <w:color w:val="000000"/>
                <w:sz w:val="22"/>
                <w:szCs w:val="22"/>
              </w:rPr>
              <w:t xml:space="preserve"> </w:t>
            </w:r>
            <w:r w:rsidRPr="00A84DC8">
              <w:rPr>
                <w:color w:val="000000"/>
                <w:sz w:val="22"/>
                <w:szCs w:val="22"/>
              </w:rPr>
              <w:t>PVC</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smartTag w:uri="urn:schemas-microsoft-com:office:smarttags" w:element="metricconverter">
              <w:smartTagPr>
                <w:attr w:name="ProductID" w:val="9 m"/>
              </w:smartTagPr>
              <w:r w:rsidRPr="00F642BF">
                <w:rPr>
                  <w:color w:val="000000"/>
                  <w:sz w:val="22"/>
                  <w:szCs w:val="22"/>
                </w:rPr>
                <w:t xml:space="preserve">9 </w:t>
              </w:r>
              <w:r w:rsidRPr="00A84DC8">
                <w:rPr>
                  <w:color w:val="000000"/>
                  <w:sz w:val="22"/>
                  <w:szCs w:val="22"/>
                </w:rPr>
                <w:t>m</w:t>
              </w:r>
            </w:smartTag>
            <w:r w:rsidRPr="00F642BF">
              <w:rPr>
                <w:color w:val="000000"/>
                <w:sz w:val="22"/>
                <w:szCs w:val="22"/>
              </w:rPr>
              <w:t xml:space="preserve"> </w:t>
            </w:r>
            <w:r w:rsidRPr="00A84DC8">
              <w:rPr>
                <w:color w:val="000000"/>
                <w:sz w:val="22"/>
                <w:szCs w:val="22"/>
              </w:rPr>
              <w:t>lungime</w:t>
            </w:r>
            <w:r w:rsidRPr="00F642BF">
              <w:rPr>
                <w:color w:val="000000"/>
                <w:sz w:val="22"/>
                <w:szCs w:val="22"/>
              </w:rPr>
              <w:t xml:space="preserve">, </w:t>
            </w:r>
            <w:r w:rsidRPr="00A84DC8">
              <w:rPr>
                <w:color w:val="000000"/>
                <w:sz w:val="22"/>
                <w:szCs w:val="22"/>
              </w:rPr>
              <w:t>etansate</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garnituri</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cauciuc</w:t>
            </w:r>
            <w:r w:rsidRPr="00F642BF">
              <w:rPr>
                <w:color w:val="000000"/>
                <w:sz w:val="22"/>
                <w:szCs w:val="22"/>
              </w:rPr>
              <w:t xml:space="preserve">, </w:t>
            </w:r>
            <w:r w:rsidRPr="00A84DC8">
              <w:rPr>
                <w:color w:val="000000"/>
                <w:sz w:val="22"/>
                <w:szCs w:val="22"/>
              </w:rPr>
              <w:t>avind</w:t>
            </w:r>
            <w:r w:rsidRPr="00F642BF">
              <w:rPr>
                <w:color w:val="000000"/>
                <w:sz w:val="22"/>
                <w:szCs w:val="22"/>
              </w:rPr>
              <w:t xml:space="preserve"> </w:t>
            </w:r>
            <w:r w:rsidRPr="00A84DC8">
              <w:rPr>
                <w:color w:val="000000"/>
                <w:sz w:val="22"/>
                <w:szCs w:val="22"/>
              </w:rPr>
              <w:t>diametrul</w:t>
            </w:r>
            <w:r w:rsidRPr="00F642BF">
              <w:rPr>
                <w:color w:val="000000"/>
                <w:sz w:val="22"/>
                <w:szCs w:val="22"/>
              </w:rPr>
              <w:t xml:space="preserve"> </w:t>
            </w:r>
            <w:r w:rsidRPr="00A84DC8">
              <w:rPr>
                <w:color w:val="000000"/>
                <w:sz w:val="22"/>
                <w:szCs w:val="22"/>
              </w:rPr>
              <w:t>de</w:t>
            </w:r>
            <w:r w:rsidRPr="00F642BF">
              <w:rPr>
                <w:color w:val="000000"/>
                <w:sz w:val="22"/>
                <w:szCs w:val="22"/>
              </w:rPr>
              <w:t xml:space="preserve"> 125-</w:t>
            </w:r>
            <w:smartTag w:uri="urn:schemas-microsoft-com:office:smarttags" w:element="metricconverter">
              <w:smartTagPr>
                <w:attr w:name="ProductID" w:val="160 mm"/>
              </w:smartTagPr>
              <w:r w:rsidRPr="00F642BF">
                <w:rPr>
                  <w:color w:val="000000"/>
                  <w:sz w:val="22"/>
                  <w:szCs w:val="22"/>
                </w:rPr>
                <w:t xml:space="preserve">160 </w:t>
              </w:r>
              <w:r w:rsidRPr="00A84DC8">
                <w:rPr>
                  <w:color w:val="000000"/>
                  <w:sz w:val="22"/>
                  <w:szCs w:val="22"/>
                </w:rPr>
                <w:t>mm</w:t>
              </w:r>
            </w:smartTag>
            <w:r w:rsidRPr="00F642BF">
              <w:rPr>
                <w:color w:val="000000"/>
                <w:sz w:val="22"/>
                <w:szCs w:val="22"/>
              </w:rPr>
              <w:t xml:space="preserve"> (Подземная укладка труб ПВХ длиной 9 м с муфтой, уплотненными резиновыми прокладками, вне зданий, диаметр 125-160 мм).</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r w:rsidRPr="00F642BF">
              <w:rPr>
                <w:color w:val="000000"/>
                <w:sz w:val="22"/>
                <w:szCs w:val="22"/>
              </w:rPr>
              <w:t>m</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r w:rsidRPr="00F642BF">
              <w:rPr>
                <w:color w:val="000000"/>
                <w:sz w:val="22"/>
                <w:szCs w:val="22"/>
              </w:rPr>
              <w:t>23</w:t>
            </w: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9</w:t>
            </w: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rPr>
              <w:t>DD07A01+</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lang w:val="en-US"/>
              </w:rPr>
            </w:pPr>
            <w:r w:rsidRPr="00F642BF">
              <w:rPr>
                <w:color w:val="000000"/>
                <w:sz w:val="22"/>
                <w:szCs w:val="22"/>
                <w:lang w:val="en-US"/>
              </w:rPr>
              <w:t>Geotextile B2B CONSPROD pt. strat de separatie, drenaj, filtru, protectie si armare la constructii drumuri, drenaje, etc.</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lang w:val="en-GB"/>
              </w:rPr>
            </w:pPr>
            <w:r w:rsidRPr="00F642BF">
              <w:rPr>
                <w:color w:val="000000"/>
                <w:sz w:val="22"/>
                <w:szCs w:val="22"/>
                <w:lang w:val="en-GB"/>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lang w:val="en-GB"/>
              </w:rPr>
            </w:pPr>
            <w:r w:rsidRPr="00F642BF">
              <w:rPr>
                <w:color w:val="000000"/>
                <w:sz w:val="22"/>
                <w:szCs w:val="22"/>
                <w:lang w:val="en-GB"/>
              </w:rPr>
              <w:t>25</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10</w:t>
            </w: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rPr>
              <w:t>AcE13A aplicativ</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A84DC8">
              <w:rPr>
                <w:color w:val="000000"/>
                <w:sz w:val="22"/>
                <w:szCs w:val="22"/>
              </w:rPr>
              <w:t>Executarea</w:t>
            </w:r>
            <w:r w:rsidRPr="00F642BF">
              <w:rPr>
                <w:color w:val="000000"/>
                <w:sz w:val="22"/>
                <w:szCs w:val="22"/>
              </w:rPr>
              <w:t xml:space="preserve"> </w:t>
            </w:r>
            <w:r w:rsidRPr="00A84DC8">
              <w:rPr>
                <w:color w:val="000000"/>
                <w:sz w:val="22"/>
                <w:szCs w:val="22"/>
              </w:rPr>
              <w:t>caminelor</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vizitare</w:t>
            </w:r>
            <w:r w:rsidRPr="00F642BF">
              <w:rPr>
                <w:color w:val="000000"/>
                <w:sz w:val="22"/>
                <w:szCs w:val="22"/>
              </w:rPr>
              <w:t xml:space="preserve"> </w:t>
            </w:r>
            <w:r w:rsidRPr="00A84DC8">
              <w:rPr>
                <w:color w:val="000000"/>
                <w:sz w:val="22"/>
                <w:szCs w:val="22"/>
              </w:rPr>
              <w:t>din</w:t>
            </w:r>
            <w:r w:rsidRPr="00F642BF">
              <w:rPr>
                <w:color w:val="000000"/>
                <w:sz w:val="22"/>
                <w:szCs w:val="22"/>
              </w:rPr>
              <w:t xml:space="preserve"> </w:t>
            </w:r>
            <w:r w:rsidRPr="00A84DC8">
              <w:rPr>
                <w:color w:val="000000"/>
                <w:sz w:val="22"/>
                <w:szCs w:val="22"/>
              </w:rPr>
              <w:t>elemente</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beton</w:t>
            </w:r>
            <w:r w:rsidRPr="00F642BF">
              <w:rPr>
                <w:color w:val="000000"/>
                <w:sz w:val="22"/>
                <w:szCs w:val="22"/>
              </w:rPr>
              <w:t xml:space="preserve"> </w:t>
            </w:r>
            <w:r w:rsidRPr="00A84DC8">
              <w:rPr>
                <w:color w:val="000000"/>
                <w:sz w:val="22"/>
                <w:szCs w:val="22"/>
              </w:rPr>
              <w:t>armat</w:t>
            </w:r>
            <w:r w:rsidRPr="00F642BF">
              <w:rPr>
                <w:color w:val="000000"/>
                <w:sz w:val="22"/>
                <w:szCs w:val="22"/>
              </w:rPr>
              <w:t xml:space="preserve"> </w:t>
            </w:r>
            <w:r w:rsidRPr="00A84DC8">
              <w:rPr>
                <w:color w:val="000000"/>
                <w:sz w:val="22"/>
                <w:szCs w:val="22"/>
              </w:rPr>
              <w:t>prefabricat</w:t>
            </w:r>
            <w:r w:rsidRPr="00F642BF">
              <w:rPr>
                <w:color w:val="000000"/>
                <w:sz w:val="22"/>
                <w:szCs w:val="22"/>
              </w:rPr>
              <w:t xml:space="preserve">, </w:t>
            </w:r>
            <w:r w:rsidRPr="00A84DC8">
              <w:rPr>
                <w:color w:val="000000"/>
                <w:sz w:val="22"/>
                <w:szCs w:val="22"/>
              </w:rPr>
              <w:t>pentru</w:t>
            </w:r>
            <w:r w:rsidRPr="00F642BF">
              <w:rPr>
                <w:color w:val="000000"/>
                <w:sz w:val="22"/>
                <w:szCs w:val="22"/>
              </w:rPr>
              <w:t xml:space="preserve"> </w:t>
            </w:r>
            <w:r w:rsidRPr="00A84DC8">
              <w:rPr>
                <w:color w:val="000000"/>
                <w:sz w:val="22"/>
                <w:szCs w:val="22"/>
              </w:rPr>
              <w:t>canalizare</w:t>
            </w:r>
            <w:r w:rsidRPr="00F642BF">
              <w:rPr>
                <w:color w:val="000000"/>
                <w:sz w:val="22"/>
                <w:szCs w:val="22"/>
              </w:rPr>
              <w:t xml:space="preserve">, </w:t>
            </w:r>
            <w:r w:rsidRPr="00A84DC8">
              <w:rPr>
                <w:color w:val="000000"/>
                <w:sz w:val="22"/>
                <w:szCs w:val="22"/>
              </w:rPr>
              <w:t>circulare</w:t>
            </w:r>
            <w:r w:rsidRPr="00F642BF">
              <w:rPr>
                <w:color w:val="000000"/>
                <w:sz w:val="22"/>
                <w:szCs w:val="22"/>
              </w:rPr>
              <w:t xml:space="preserve"> (</w:t>
            </w:r>
            <w:r w:rsidRPr="00A84DC8">
              <w:rPr>
                <w:color w:val="000000"/>
                <w:sz w:val="22"/>
                <w:szCs w:val="22"/>
              </w:rPr>
              <w:t>inelare</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diametrul</w:t>
            </w:r>
            <w:r w:rsidRPr="00F642BF">
              <w:rPr>
                <w:color w:val="000000"/>
                <w:sz w:val="22"/>
                <w:szCs w:val="22"/>
              </w:rPr>
              <w:t xml:space="preserve"> </w:t>
            </w:r>
            <w:smartTag w:uri="urn:schemas-microsoft-com:office:smarttags" w:element="metricconverter">
              <w:smartTagPr>
                <w:attr w:name="ProductID" w:val="1,0 m"/>
              </w:smartTagPr>
              <w:r w:rsidRPr="00F642BF">
                <w:rPr>
                  <w:color w:val="000000"/>
                  <w:sz w:val="22"/>
                  <w:szCs w:val="22"/>
                </w:rPr>
                <w:t xml:space="preserve">1,0 </w:t>
              </w:r>
              <w:r w:rsidRPr="00A84DC8">
                <w:rPr>
                  <w:color w:val="000000"/>
                  <w:sz w:val="22"/>
                  <w:szCs w:val="22"/>
                </w:rPr>
                <w:t>m</w:t>
              </w:r>
            </w:smartTag>
            <w:r w:rsidRPr="00F642BF">
              <w:rPr>
                <w:color w:val="000000"/>
                <w:sz w:val="22"/>
                <w:szCs w:val="22"/>
              </w:rPr>
              <w:t xml:space="preserve">, </w:t>
            </w:r>
            <w:r w:rsidRPr="00A84DC8">
              <w:rPr>
                <w:color w:val="000000"/>
                <w:sz w:val="22"/>
                <w:szCs w:val="22"/>
              </w:rPr>
              <w:t>in</w:t>
            </w:r>
            <w:r w:rsidRPr="00F642BF">
              <w:rPr>
                <w:color w:val="000000"/>
                <w:sz w:val="22"/>
                <w:szCs w:val="22"/>
              </w:rPr>
              <w:t xml:space="preserve"> </w:t>
            </w:r>
            <w:r w:rsidRPr="00A84DC8">
              <w:rPr>
                <w:color w:val="000000"/>
                <w:sz w:val="22"/>
                <w:szCs w:val="22"/>
              </w:rPr>
              <w:t>teren</w:t>
            </w:r>
            <w:r w:rsidRPr="00F642BF">
              <w:rPr>
                <w:color w:val="000000"/>
                <w:sz w:val="22"/>
                <w:szCs w:val="22"/>
              </w:rPr>
              <w:t xml:space="preserve"> </w:t>
            </w:r>
            <w:r w:rsidRPr="00A84DC8">
              <w:rPr>
                <w:color w:val="000000"/>
                <w:sz w:val="22"/>
                <w:szCs w:val="22"/>
              </w:rPr>
              <w:t>fara</w:t>
            </w:r>
            <w:r w:rsidRPr="00F642BF">
              <w:rPr>
                <w:color w:val="000000"/>
                <w:sz w:val="22"/>
                <w:szCs w:val="22"/>
              </w:rPr>
              <w:t xml:space="preserve"> </w:t>
            </w:r>
            <w:r w:rsidRPr="00A84DC8">
              <w:rPr>
                <w:color w:val="000000"/>
                <w:sz w:val="22"/>
                <w:szCs w:val="22"/>
              </w:rPr>
              <w:t>apa</w:t>
            </w:r>
            <w:r w:rsidRPr="00F642BF">
              <w:rPr>
                <w:color w:val="000000"/>
                <w:sz w:val="22"/>
                <w:szCs w:val="22"/>
              </w:rPr>
              <w:t xml:space="preserve"> </w:t>
            </w:r>
            <w:r w:rsidRPr="00A84DC8">
              <w:rPr>
                <w:color w:val="000000"/>
                <w:sz w:val="22"/>
                <w:szCs w:val="22"/>
              </w:rPr>
              <w:t>subterana</w:t>
            </w:r>
            <w:r w:rsidRPr="00F642BF">
              <w:rPr>
                <w:color w:val="000000"/>
                <w:sz w:val="22"/>
                <w:szCs w:val="22"/>
              </w:rPr>
              <w:t xml:space="preserve"> (Устройство канализационых колодцев сборных железобетонных диаметром 1,0 м).</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r w:rsidRPr="00F642BF">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r w:rsidRPr="00F642BF">
              <w:rPr>
                <w:color w:val="000000"/>
                <w:sz w:val="22"/>
                <w:szCs w:val="22"/>
              </w:rPr>
              <w:t>4,71</w:t>
            </w: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11</w:t>
            </w: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rPr>
              <w:t>AcF03C</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lang w:val="en-US"/>
              </w:rPr>
            </w:pPr>
            <w:r w:rsidRPr="00A84DC8">
              <w:rPr>
                <w:color w:val="000000"/>
                <w:sz w:val="22"/>
                <w:szCs w:val="22"/>
              </w:rPr>
              <w:t>Umpluturi</w:t>
            </w:r>
            <w:r w:rsidRPr="00F642BF">
              <w:rPr>
                <w:color w:val="000000"/>
                <w:sz w:val="22"/>
                <w:szCs w:val="22"/>
              </w:rPr>
              <w:t xml:space="preserve"> </w:t>
            </w:r>
            <w:r w:rsidRPr="00A84DC8">
              <w:rPr>
                <w:color w:val="000000"/>
                <w:sz w:val="22"/>
                <w:szCs w:val="22"/>
              </w:rPr>
              <w:t>in</w:t>
            </w:r>
            <w:r w:rsidRPr="00F642BF">
              <w:rPr>
                <w:color w:val="000000"/>
                <w:sz w:val="22"/>
                <w:szCs w:val="22"/>
              </w:rPr>
              <w:t xml:space="preserve"> </w:t>
            </w:r>
            <w:r w:rsidRPr="00A84DC8">
              <w:rPr>
                <w:color w:val="000000"/>
                <w:sz w:val="22"/>
                <w:szCs w:val="22"/>
              </w:rPr>
              <w:t>santuri</w:t>
            </w:r>
            <w:r w:rsidRPr="00F642BF">
              <w:rPr>
                <w:color w:val="000000"/>
                <w:sz w:val="22"/>
                <w:szCs w:val="22"/>
              </w:rPr>
              <w:t xml:space="preserve"> </w:t>
            </w:r>
            <w:r w:rsidRPr="00A84DC8">
              <w:rPr>
                <w:color w:val="000000"/>
                <w:sz w:val="22"/>
                <w:szCs w:val="22"/>
              </w:rPr>
              <w:t>la</w:t>
            </w:r>
            <w:r w:rsidRPr="00F642BF">
              <w:rPr>
                <w:color w:val="000000"/>
                <w:sz w:val="22"/>
                <w:szCs w:val="22"/>
              </w:rPr>
              <w:t xml:space="preserve"> </w:t>
            </w:r>
            <w:r w:rsidRPr="00A84DC8">
              <w:rPr>
                <w:color w:val="000000"/>
                <w:sz w:val="22"/>
                <w:szCs w:val="22"/>
              </w:rPr>
              <w:t>conductele</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alimentare</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apa</w:t>
            </w:r>
            <w:r w:rsidRPr="00F642BF">
              <w:rPr>
                <w:color w:val="000000"/>
                <w:sz w:val="22"/>
                <w:szCs w:val="22"/>
              </w:rPr>
              <w:t xml:space="preserve"> </w:t>
            </w:r>
            <w:r w:rsidRPr="00A84DC8">
              <w:rPr>
                <w:color w:val="000000"/>
                <w:sz w:val="22"/>
                <w:szCs w:val="22"/>
              </w:rPr>
              <w:t>sau</w:t>
            </w:r>
            <w:r w:rsidRPr="00F642BF">
              <w:rPr>
                <w:color w:val="000000"/>
                <w:sz w:val="22"/>
                <w:szCs w:val="22"/>
              </w:rPr>
              <w:t xml:space="preserve"> </w:t>
            </w:r>
            <w:r w:rsidRPr="00A84DC8">
              <w:rPr>
                <w:color w:val="000000"/>
                <w:sz w:val="22"/>
                <w:szCs w:val="22"/>
              </w:rPr>
              <w:t>canalizare</w:t>
            </w:r>
            <w:r w:rsidRPr="00F642BF">
              <w:rPr>
                <w:color w:val="000000"/>
                <w:sz w:val="22"/>
                <w:szCs w:val="22"/>
              </w:rPr>
              <w:t xml:space="preserve">, </w:t>
            </w:r>
            <w:r w:rsidRPr="00A84DC8">
              <w:rPr>
                <w:color w:val="000000"/>
                <w:sz w:val="22"/>
                <w:szCs w:val="22"/>
              </w:rPr>
              <w:t>ca</w:t>
            </w:r>
            <w:r w:rsidRPr="00F642BF">
              <w:rPr>
                <w:color w:val="000000"/>
                <w:sz w:val="22"/>
                <w:szCs w:val="22"/>
              </w:rPr>
              <w:t xml:space="preserve"> </w:t>
            </w:r>
            <w:r w:rsidRPr="00A84DC8">
              <w:rPr>
                <w:color w:val="000000"/>
                <w:sz w:val="22"/>
                <w:szCs w:val="22"/>
              </w:rPr>
              <w:t>substrat</w:t>
            </w:r>
            <w:r w:rsidRPr="00F642BF">
              <w:rPr>
                <w:color w:val="000000"/>
                <w:sz w:val="22"/>
                <w:szCs w:val="22"/>
              </w:rPr>
              <w:t xml:space="preserve">, </w:t>
            </w:r>
            <w:r w:rsidRPr="00A84DC8">
              <w:rPr>
                <w:color w:val="000000"/>
                <w:sz w:val="22"/>
                <w:szCs w:val="22"/>
              </w:rPr>
              <w:t>strat</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protectie</w:t>
            </w:r>
            <w:r w:rsidRPr="00F642BF">
              <w:rPr>
                <w:color w:val="000000"/>
                <w:sz w:val="22"/>
                <w:szCs w:val="22"/>
              </w:rPr>
              <w:t xml:space="preserve">, </w:t>
            </w:r>
            <w:r w:rsidRPr="00A84DC8">
              <w:rPr>
                <w:color w:val="000000"/>
                <w:sz w:val="22"/>
                <w:szCs w:val="22"/>
              </w:rPr>
              <w:t>strat</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izolare</w:t>
            </w:r>
            <w:r w:rsidRPr="00F642BF">
              <w:rPr>
                <w:color w:val="000000"/>
                <w:sz w:val="22"/>
                <w:szCs w:val="22"/>
              </w:rPr>
              <w:t xml:space="preserve"> </w:t>
            </w:r>
            <w:r w:rsidRPr="00A84DC8">
              <w:rPr>
                <w:color w:val="000000"/>
                <w:sz w:val="22"/>
                <w:szCs w:val="22"/>
              </w:rPr>
              <w:t>sau</w:t>
            </w:r>
            <w:r w:rsidRPr="00F642BF">
              <w:rPr>
                <w:color w:val="000000"/>
                <w:sz w:val="22"/>
                <w:szCs w:val="22"/>
              </w:rPr>
              <w:t xml:space="preserve"> </w:t>
            </w:r>
            <w:r w:rsidRPr="00A84DC8">
              <w:rPr>
                <w:color w:val="000000"/>
                <w:sz w:val="22"/>
                <w:szCs w:val="22"/>
              </w:rPr>
              <w:t>strat</w:t>
            </w:r>
            <w:r w:rsidRPr="00F642BF">
              <w:rPr>
                <w:color w:val="000000"/>
                <w:sz w:val="22"/>
                <w:szCs w:val="22"/>
              </w:rPr>
              <w:t xml:space="preserve"> </w:t>
            </w:r>
            <w:r w:rsidRPr="00A84DC8">
              <w:rPr>
                <w:color w:val="000000"/>
                <w:sz w:val="22"/>
                <w:szCs w:val="22"/>
              </w:rPr>
              <w:t>filtrant</w:t>
            </w:r>
            <w:r w:rsidRPr="00F642BF">
              <w:rPr>
                <w:color w:val="000000"/>
                <w:sz w:val="22"/>
                <w:szCs w:val="22"/>
              </w:rPr>
              <w:t xml:space="preserve"> </w:t>
            </w:r>
            <w:r w:rsidRPr="00A84DC8">
              <w:rPr>
                <w:color w:val="000000"/>
                <w:sz w:val="22"/>
                <w:szCs w:val="22"/>
              </w:rPr>
              <w:t>la</w:t>
            </w:r>
            <w:r w:rsidRPr="00F642BF">
              <w:rPr>
                <w:color w:val="000000"/>
                <w:sz w:val="22"/>
                <w:szCs w:val="22"/>
              </w:rPr>
              <w:t xml:space="preserve"> </w:t>
            </w:r>
            <w:r w:rsidRPr="00A84DC8">
              <w:rPr>
                <w:color w:val="000000"/>
                <w:sz w:val="22"/>
                <w:szCs w:val="22"/>
              </w:rPr>
              <w:t>tuburile</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drenaj</w:t>
            </w:r>
            <w:r w:rsidRPr="00F642BF">
              <w:rPr>
                <w:color w:val="000000"/>
                <w:sz w:val="22"/>
                <w:szCs w:val="22"/>
              </w:rPr>
              <w:t xml:space="preserve">, </w:t>
            </w:r>
            <w:r w:rsidRPr="00A84DC8">
              <w:rPr>
                <w:color w:val="000000"/>
                <w:sz w:val="22"/>
                <w:szCs w:val="22"/>
              </w:rPr>
              <w:t>executate</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piatra</w:t>
            </w:r>
            <w:r w:rsidRPr="00F642BF">
              <w:rPr>
                <w:color w:val="000000"/>
                <w:sz w:val="22"/>
                <w:szCs w:val="22"/>
              </w:rPr>
              <w:t xml:space="preserve"> </w:t>
            </w:r>
            <w:r w:rsidRPr="00A84DC8">
              <w:rPr>
                <w:color w:val="000000"/>
                <w:sz w:val="22"/>
                <w:szCs w:val="22"/>
              </w:rPr>
              <w:t>sparta</w:t>
            </w:r>
            <w:r w:rsidRPr="00F642BF">
              <w:rPr>
                <w:color w:val="000000"/>
                <w:sz w:val="22"/>
                <w:szCs w:val="22"/>
              </w:rPr>
              <w:t xml:space="preserve"> (Засыпка щебнем траншеи трубопровода водоснабжения или канализации, в качестве подложки, защитного слоя, изоляционного слоя или фильтрующего слоя, для дренажных труб). </w:t>
            </w:r>
            <w:r w:rsidRPr="00F642BF">
              <w:rPr>
                <w:color w:val="000000"/>
                <w:sz w:val="22"/>
                <w:szCs w:val="22"/>
                <w:lang w:val="en-US"/>
              </w:rPr>
              <w:t>(Pietris de granit  5-40mm)</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r w:rsidRPr="00F642BF">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r w:rsidRPr="00F642BF">
              <w:rPr>
                <w:color w:val="000000"/>
                <w:sz w:val="22"/>
                <w:szCs w:val="22"/>
              </w:rPr>
              <w:t>5,5</w:t>
            </w: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12</w:t>
            </w: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rPr>
              <w:t>AcF03C</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lang w:val="en-US"/>
              </w:rPr>
            </w:pPr>
            <w:r w:rsidRPr="00A84DC8">
              <w:rPr>
                <w:color w:val="000000"/>
                <w:sz w:val="22"/>
                <w:szCs w:val="22"/>
              </w:rPr>
              <w:t>Umpluturi</w:t>
            </w:r>
            <w:r w:rsidRPr="00F642BF">
              <w:rPr>
                <w:color w:val="000000"/>
                <w:sz w:val="22"/>
                <w:szCs w:val="22"/>
              </w:rPr>
              <w:t xml:space="preserve"> </w:t>
            </w:r>
            <w:r w:rsidRPr="00A84DC8">
              <w:rPr>
                <w:color w:val="000000"/>
                <w:sz w:val="22"/>
                <w:szCs w:val="22"/>
              </w:rPr>
              <w:t>in</w:t>
            </w:r>
            <w:r w:rsidRPr="00F642BF">
              <w:rPr>
                <w:color w:val="000000"/>
                <w:sz w:val="22"/>
                <w:szCs w:val="22"/>
              </w:rPr>
              <w:t xml:space="preserve"> </w:t>
            </w:r>
            <w:r w:rsidRPr="00A84DC8">
              <w:rPr>
                <w:color w:val="000000"/>
                <w:sz w:val="22"/>
                <w:szCs w:val="22"/>
              </w:rPr>
              <w:t>santuri</w:t>
            </w:r>
            <w:r w:rsidRPr="00F642BF">
              <w:rPr>
                <w:color w:val="000000"/>
                <w:sz w:val="22"/>
                <w:szCs w:val="22"/>
              </w:rPr>
              <w:t xml:space="preserve"> </w:t>
            </w:r>
            <w:r w:rsidRPr="00A84DC8">
              <w:rPr>
                <w:color w:val="000000"/>
                <w:sz w:val="22"/>
                <w:szCs w:val="22"/>
              </w:rPr>
              <w:t>la</w:t>
            </w:r>
            <w:r w:rsidRPr="00F642BF">
              <w:rPr>
                <w:color w:val="000000"/>
                <w:sz w:val="22"/>
                <w:szCs w:val="22"/>
              </w:rPr>
              <w:t xml:space="preserve"> </w:t>
            </w:r>
            <w:r w:rsidRPr="00A84DC8">
              <w:rPr>
                <w:color w:val="000000"/>
                <w:sz w:val="22"/>
                <w:szCs w:val="22"/>
              </w:rPr>
              <w:t>conductele</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alimentare</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apa</w:t>
            </w:r>
            <w:r w:rsidRPr="00F642BF">
              <w:rPr>
                <w:color w:val="000000"/>
                <w:sz w:val="22"/>
                <w:szCs w:val="22"/>
              </w:rPr>
              <w:t xml:space="preserve"> </w:t>
            </w:r>
            <w:r w:rsidRPr="00A84DC8">
              <w:rPr>
                <w:color w:val="000000"/>
                <w:sz w:val="22"/>
                <w:szCs w:val="22"/>
              </w:rPr>
              <w:t>sau</w:t>
            </w:r>
            <w:r w:rsidRPr="00F642BF">
              <w:rPr>
                <w:color w:val="000000"/>
                <w:sz w:val="22"/>
                <w:szCs w:val="22"/>
              </w:rPr>
              <w:t xml:space="preserve"> </w:t>
            </w:r>
            <w:r w:rsidRPr="00A84DC8">
              <w:rPr>
                <w:color w:val="000000"/>
                <w:sz w:val="22"/>
                <w:szCs w:val="22"/>
              </w:rPr>
              <w:t>canalizare</w:t>
            </w:r>
            <w:r w:rsidRPr="00F642BF">
              <w:rPr>
                <w:color w:val="000000"/>
                <w:sz w:val="22"/>
                <w:szCs w:val="22"/>
              </w:rPr>
              <w:t xml:space="preserve">, </w:t>
            </w:r>
            <w:r w:rsidRPr="00A84DC8">
              <w:rPr>
                <w:color w:val="000000"/>
                <w:sz w:val="22"/>
                <w:szCs w:val="22"/>
              </w:rPr>
              <w:t>ca</w:t>
            </w:r>
            <w:r w:rsidRPr="00F642BF">
              <w:rPr>
                <w:color w:val="000000"/>
                <w:sz w:val="22"/>
                <w:szCs w:val="22"/>
              </w:rPr>
              <w:t xml:space="preserve"> </w:t>
            </w:r>
            <w:r w:rsidRPr="00A84DC8">
              <w:rPr>
                <w:color w:val="000000"/>
                <w:sz w:val="22"/>
                <w:szCs w:val="22"/>
              </w:rPr>
              <w:t>substrat</w:t>
            </w:r>
            <w:r w:rsidRPr="00F642BF">
              <w:rPr>
                <w:color w:val="000000"/>
                <w:sz w:val="22"/>
                <w:szCs w:val="22"/>
              </w:rPr>
              <w:t xml:space="preserve">, </w:t>
            </w:r>
            <w:r w:rsidRPr="00A84DC8">
              <w:rPr>
                <w:color w:val="000000"/>
                <w:sz w:val="22"/>
                <w:szCs w:val="22"/>
              </w:rPr>
              <w:t>strat</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protectie</w:t>
            </w:r>
            <w:r w:rsidRPr="00F642BF">
              <w:rPr>
                <w:color w:val="000000"/>
                <w:sz w:val="22"/>
                <w:szCs w:val="22"/>
              </w:rPr>
              <w:t xml:space="preserve">, </w:t>
            </w:r>
            <w:r w:rsidRPr="00A84DC8">
              <w:rPr>
                <w:color w:val="000000"/>
                <w:sz w:val="22"/>
                <w:szCs w:val="22"/>
              </w:rPr>
              <w:t>strat</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izolare</w:t>
            </w:r>
            <w:r w:rsidRPr="00F642BF">
              <w:rPr>
                <w:color w:val="000000"/>
                <w:sz w:val="22"/>
                <w:szCs w:val="22"/>
              </w:rPr>
              <w:t xml:space="preserve"> </w:t>
            </w:r>
            <w:r w:rsidRPr="00A84DC8">
              <w:rPr>
                <w:color w:val="000000"/>
                <w:sz w:val="22"/>
                <w:szCs w:val="22"/>
              </w:rPr>
              <w:t>sau</w:t>
            </w:r>
            <w:r w:rsidRPr="00F642BF">
              <w:rPr>
                <w:color w:val="000000"/>
                <w:sz w:val="22"/>
                <w:szCs w:val="22"/>
              </w:rPr>
              <w:t xml:space="preserve"> </w:t>
            </w:r>
            <w:r w:rsidRPr="00A84DC8">
              <w:rPr>
                <w:color w:val="000000"/>
                <w:sz w:val="22"/>
                <w:szCs w:val="22"/>
              </w:rPr>
              <w:t>strat</w:t>
            </w:r>
            <w:r w:rsidRPr="00F642BF">
              <w:rPr>
                <w:color w:val="000000"/>
                <w:sz w:val="22"/>
                <w:szCs w:val="22"/>
              </w:rPr>
              <w:t xml:space="preserve"> </w:t>
            </w:r>
            <w:r w:rsidRPr="00A84DC8">
              <w:rPr>
                <w:color w:val="000000"/>
                <w:sz w:val="22"/>
                <w:szCs w:val="22"/>
              </w:rPr>
              <w:t>filtrant</w:t>
            </w:r>
            <w:r w:rsidRPr="00F642BF">
              <w:rPr>
                <w:color w:val="000000"/>
                <w:sz w:val="22"/>
                <w:szCs w:val="22"/>
              </w:rPr>
              <w:t xml:space="preserve"> </w:t>
            </w:r>
            <w:r w:rsidRPr="00A84DC8">
              <w:rPr>
                <w:color w:val="000000"/>
                <w:sz w:val="22"/>
                <w:szCs w:val="22"/>
              </w:rPr>
              <w:t>la</w:t>
            </w:r>
            <w:r w:rsidRPr="00F642BF">
              <w:rPr>
                <w:color w:val="000000"/>
                <w:sz w:val="22"/>
                <w:szCs w:val="22"/>
              </w:rPr>
              <w:t xml:space="preserve"> </w:t>
            </w:r>
            <w:r w:rsidRPr="00A84DC8">
              <w:rPr>
                <w:color w:val="000000"/>
                <w:sz w:val="22"/>
                <w:szCs w:val="22"/>
              </w:rPr>
              <w:t>tuburile</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drenaj</w:t>
            </w:r>
            <w:r w:rsidRPr="00F642BF">
              <w:rPr>
                <w:color w:val="000000"/>
                <w:sz w:val="22"/>
                <w:szCs w:val="22"/>
              </w:rPr>
              <w:t xml:space="preserve">, </w:t>
            </w:r>
            <w:r w:rsidRPr="00A84DC8">
              <w:rPr>
                <w:color w:val="000000"/>
                <w:sz w:val="22"/>
                <w:szCs w:val="22"/>
              </w:rPr>
              <w:t>executate</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piatra</w:t>
            </w:r>
            <w:r w:rsidRPr="00F642BF">
              <w:rPr>
                <w:color w:val="000000"/>
                <w:sz w:val="22"/>
                <w:szCs w:val="22"/>
              </w:rPr>
              <w:t xml:space="preserve"> </w:t>
            </w:r>
            <w:r w:rsidRPr="00A84DC8">
              <w:rPr>
                <w:color w:val="000000"/>
                <w:sz w:val="22"/>
                <w:szCs w:val="22"/>
              </w:rPr>
              <w:t>sparta</w:t>
            </w:r>
            <w:r w:rsidRPr="00F642BF">
              <w:rPr>
                <w:color w:val="000000"/>
                <w:sz w:val="22"/>
                <w:szCs w:val="22"/>
              </w:rPr>
              <w:t xml:space="preserve"> (Засыпка щебнем траншеи трубопровода водоснабжения или канализации, в качестве подложки, защитного слоя, изоляционного слоя или фильтрующего слоя, для дренажных труб). </w:t>
            </w:r>
            <w:r w:rsidRPr="00F642BF">
              <w:rPr>
                <w:color w:val="000000"/>
                <w:sz w:val="22"/>
                <w:szCs w:val="22"/>
                <w:lang w:val="en-US"/>
              </w:rPr>
              <w:t>(Pietris de granit  40-70mm)</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r w:rsidRPr="00F642BF">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r w:rsidRPr="00F642BF">
              <w:rPr>
                <w:color w:val="000000"/>
                <w:sz w:val="22"/>
                <w:szCs w:val="22"/>
              </w:rPr>
              <w:t>8,3</w:t>
            </w: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13</w:t>
            </w: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rPr>
              <w:t>AcC05A</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lang w:val="en-US"/>
              </w:rPr>
            </w:pPr>
            <w:r w:rsidRPr="00A84DC8">
              <w:rPr>
                <w:color w:val="000000"/>
                <w:sz w:val="22"/>
                <w:szCs w:val="22"/>
              </w:rPr>
              <w:t>Montarea</w:t>
            </w:r>
            <w:r w:rsidRPr="00F642BF">
              <w:rPr>
                <w:color w:val="000000"/>
                <w:sz w:val="22"/>
                <w:szCs w:val="22"/>
              </w:rPr>
              <w:t xml:space="preserve"> </w:t>
            </w:r>
            <w:r w:rsidRPr="00A84DC8">
              <w:rPr>
                <w:color w:val="000000"/>
                <w:sz w:val="22"/>
                <w:szCs w:val="22"/>
              </w:rPr>
              <w:t>pe</w:t>
            </w:r>
            <w:r w:rsidRPr="00F642BF">
              <w:rPr>
                <w:color w:val="000000"/>
                <w:sz w:val="22"/>
                <w:szCs w:val="22"/>
              </w:rPr>
              <w:t xml:space="preserve"> </w:t>
            </w:r>
            <w:r w:rsidRPr="00A84DC8">
              <w:rPr>
                <w:color w:val="000000"/>
                <w:sz w:val="22"/>
                <w:szCs w:val="22"/>
              </w:rPr>
              <w:t>postament</w:t>
            </w:r>
            <w:r w:rsidRPr="00F642BF">
              <w:rPr>
                <w:color w:val="000000"/>
                <w:sz w:val="22"/>
                <w:szCs w:val="22"/>
              </w:rPr>
              <w:t xml:space="preserve"> </w:t>
            </w:r>
            <w:r w:rsidRPr="00A84DC8">
              <w:rPr>
                <w:color w:val="000000"/>
                <w:sz w:val="22"/>
                <w:szCs w:val="22"/>
              </w:rPr>
              <w:t>existent</w:t>
            </w:r>
            <w:r w:rsidRPr="00F642BF">
              <w:rPr>
                <w:color w:val="000000"/>
                <w:sz w:val="22"/>
                <w:szCs w:val="22"/>
              </w:rPr>
              <w:t xml:space="preserve"> </w:t>
            </w:r>
            <w:r w:rsidRPr="00A84DC8">
              <w:rPr>
                <w:color w:val="000000"/>
                <w:sz w:val="22"/>
                <w:szCs w:val="22"/>
              </w:rPr>
              <w:t>a</w:t>
            </w:r>
            <w:r w:rsidRPr="00F642BF">
              <w:rPr>
                <w:color w:val="000000"/>
                <w:sz w:val="22"/>
                <w:szCs w:val="22"/>
              </w:rPr>
              <w:t xml:space="preserve"> </w:t>
            </w:r>
            <w:r w:rsidRPr="00A84DC8">
              <w:rPr>
                <w:color w:val="000000"/>
                <w:sz w:val="22"/>
                <w:szCs w:val="22"/>
              </w:rPr>
              <w:t>pompelor</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ape</w:t>
            </w:r>
            <w:r w:rsidRPr="00F642BF">
              <w:rPr>
                <w:color w:val="000000"/>
                <w:sz w:val="22"/>
                <w:szCs w:val="22"/>
              </w:rPr>
              <w:t xml:space="preserve"> </w:t>
            </w:r>
            <w:r w:rsidRPr="00A84DC8">
              <w:rPr>
                <w:color w:val="000000"/>
                <w:sz w:val="22"/>
                <w:szCs w:val="22"/>
              </w:rPr>
              <w:t>uzate</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ax</w:t>
            </w:r>
            <w:r w:rsidRPr="00F642BF">
              <w:rPr>
                <w:color w:val="000000"/>
                <w:sz w:val="22"/>
                <w:szCs w:val="22"/>
              </w:rPr>
              <w:t xml:space="preserve"> </w:t>
            </w:r>
            <w:r w:rsidRPr="00A84DC8">
              <w:rPr>
                <w:color w:val="000000"/>
                <w:sz w:val="22"/>
                <w:szCs w:val="22"/>
              </w:rPr>
              <w:t>orizontal</w:t>
            </w:r>
            <w:r w:rsidRPr="00F642BF">
              <w:rPr>
                <w:color w:val="000000"/>
                <w:sz w:val="22"/>
                <w:szCs w:val="22"/>
              </w:rPr>
              <w:t xml:space="preserve">, </w:t>
            </w:r>
            <w:r w:rsidRPr="00A84DC8">
              <w:rPr>
                <w:color w:val="000000"/>
                <w:sz w:val="22"/>
                <w:szCs w:val="22"/>
              </w:rPr>
              <w:t>avind</w:t>
            </w:r>
            <w:r w:rsidRPr="00F642BF">
              <w:rPr>
                <w:color w:val="000000"/>
                <w:sz w:val="22"/>
                <w:szCs w:val="22"/>
              </w:rPr>
              <w:t xml:space="preserve"> </w:t>
            </w:r>
            <w:r w:rsidRPr="00A84DC8">
              <w:rPr>
                <w:color w:val="000000"/>
                <w:sz w:val="22"/>
                <w:szCs w:val="22"/>
              </w:rPr>
              <w:t>diametrul</w:t>
            </w:r>
            <w:r w:rsidRPr="00F642BF">
              <w:rPr>
                <w:color w:val="000000"/>
                <w:sz w:val="22"/>
                <w:szCs w:val="22"/>
              </w:rPr>
              <w:t xml:space="preserve"> </w:t>
            </w:r>
            <w:r w:rsidRPr="00A84DC8">
              <w:rPr>
                <w:color w:val="000000"/>
                <w:sz w:val="22"/>
                <w:szCs w:val="22"/>
              </w:rPr>
              <w:t>racordului</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aspiratie</w:t>
            </w:r>
            <w:r w:rsidRPr="00F642BF">
              <w:rPr>
                <w:color w:val="000000"/>
                <w:sz w:val="22"/>
                <w:szCs w:val="22"/>
              </w:rPr>
              <w:t xml:space="preserve"> </w:t>
            </w:r>
            <w:r w:rsidRPr="00A84DC8">
              <w:rPr>
                <w:color w:val="000000"/>
                <w:sz w:val="22"/>
                <w:szCs w:val="22"/>
              </w:rPr>
              <w:t>de</w:t>
            </w:r>
            <w:r w:rsidRPr="00F642BF">
              <w:rPr>
                <w:color w:val="000000"/>
                <w:sz w:val="22"/>
                <w:szCs w:val="22"/>
              </w:rPr>
              <w:t xml:space="preserve"> 2"-4"  (Установка на существующем постаменте, насосов для сточной воды, с горизонтальной осью, диаметр всасывающего штуцера 2"-4"). </w:t>
            </w:r>
            <w:r w:rsidRPr="00F642BF">
              <w:rPr>
                <w:color w:val="000000"/>
                <w:sz w:val="22"/>
                <w:szCs w:val="22"/>
                <w:lang w:val="en-US"/>
              </w:rPr>
              <w:t>(Pompa fecala Wilo Drain TSW 32/11-A)</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r w:rsidRPr="00F642BF">
              <w:rPr>
                <w:color w:val="000000"/>
                <w:sz w:val="22"/>
                <w:szCs w:val="22"/>
              </w:rPr>
              <w:t>buc</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r w:rsidRPr="00F642BF">
              <w:rPr>
                <w:color w:val="000000"/>
                <w:sz w:val="22"/>
                <w:szCs w:val="22"/>
              </w:rPr>
              <w:t>2</w:t>
            </w:r>
          </w:p>
        </w:tc>
      </w:tr>
      <w:tr w:rsidR="00D55058" w:rsidRPr="0004454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lang w:val="en-US"/>
              </w:rPr>
            </w:pPr>
            <w:r w:rsidRPr="00F642BF">
              <w:rPr>
                <w:color w:val="000000"/>
                <w:sz w:val="22"/>
                <w:szCs w:val="22"/>
                <w:lang w:val="en-US"/>
              </w:rPr>
              <w:t>Terasament</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14</w:t>
            </w: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rPr>
              <w:t>TsC03E3</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lang w:val="en-US"/>
              </w:rPr>
              <w:t>Sapatura mecanica cu excavatorul de 0,40-0,70 mc, cu motor cu ardere interna si comanda hidraulica, in pamint imbibat cu apa, deplasare excavator pe platelaje, descarcare in autovehicule teren catg. I</w:t>
            </w:r>
            <w:r w:rsidRPr="00F642BF">
              <w:rPr>
                <w:color w:val="000000"/>
                <w:sz w:val="22"/>
                <w:szCs w:val="22"/>
              </w:rPr>
              <w:t xml:space="preserve"> (Разработка грунта экскаватором 0,40-0,70 м3 с двигателем внутреннего сгорания и гидравлическим управлением, перемещающимся по настилу, с разгрузкой в автомобили, грунт пропитанный водой, </w:t>
            </w:r>
            <w:r w:rsidRPr="00F642BF">
              <w:rPr>
                <w:color w:val="000000"/>
                <w:sz w:val="22"/>
                <w:szCs w:val="22"/>
                <w:lang w:val="en-US"/>
              </w:rPr>
              <w:t>I</w:t>
            </w:r>
            <w:r w:rsidRPr="00F642BF">
              <w:rPr>
                <w:color w:val="000000"/>
                <w:sz w:val="22"/>
                <w:szCs w:val="22"/>
              </w:rPr>
              <w:t xml:space="preserve"> категории)</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r w:rsidRPr="00F642BF">
              <w:rPr>
                <w:color w:val="000000"/>
                <w:sz w:val="22"/>
                <w:szCs w:val="22"/>
              </w:rPr>
              <w:t>100m3</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r w:rsidRPr="00F642BF">
              <w:rPr>
                <w:color w:val="000000"/>
                <w:sz w:val="22"/>
                <w:szCs w:val="22"/>
              </w:rPr>
              <w:t>8,29</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CA6E07" w:rsidRDefault="00D55058" w:rsidP="00C5263F">
            <w:pPr>
              <w:jc w:val="center"/>
              <w:rPr>
                <w:lang w:val="en-US"/>
              </w:rPr>
            </w:pPr>
            <w:r>
              <w:rPr>
                <w:sz w:val="22"/>
                <w:szCs w:val="22"/>
                <w:lang w:val="en-US"/>
              </w:rPr>
              <w:t>15</w:t>
            </w: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rPr>
              <w:t>DA06B1</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A84DC8">
              <w:rPr>
                <w:color w:val="000000"/>
                <w:sz w:val="22"/>
                <w:szCs w:val="22"/>
              </w:rPr>
              <w:t>Strat</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agregate</w:t>
            </w:r>
            <w:r w:rsidRPr="00F642BF">
              <w:rPr>
                <w:color w:val="000000"/>
                <w:sz w:val="22"/>
                <w:szCs w:val="22"/>
              </w:rPr>
              <w:t xml:space="preserve"> </w:t>
            </w:r>
            <w:r w:rsidRPr="00A84DC8">
              <w:rPr>
                <w:color w:val="000000"/>
                <w:sz w:val="22"/>
                <w:szCs w:val="22"/>
              </w:rPr>
              <w:t>naturale</w:t>
            </w:r>
            <w:r w:rsidRPr="00F642BF">
              <w:rPr>
                <w:color w:val="000000"/>
                <w:sz w:val="22"/>
                <w:szCs w:val="22"/>
              </w:rPr>
              <w:t xml:space="preserve"> </w:t>
            </w:r>
            <w:r w:rsidRPr="00A84DC8">
              <w:rPr>
                <w:color w:val="000000"/>
                <w:sz w:val="22"/>
                <w:szCs w:val="22"/>
              </w:rPr>
              <w:t>cilindrate</w:t>
            </w:r>
            <w:r w:rsidRPr="00F642BF">
              <w:rPr>
                <w:color w:val="000000"/>
                <w:sz w:val="22"/>
                <w:szCs w:val="22"/>
              </w:rPr>
              <w:t xml:space="preserve">, </w:t>
            </w:r>
            <w:r w:rsidRPr="00A84DC8">
              <w:rPr>
                <w:color w:val="000000"/>
                <w:sz w:val="22"/>
                <w:szCs w:val="22"/>
              </w:rPr>
              <w:t>avind</w:t>
            </w:r>
            <w:r w:rsidRPr="00F642BF">
              <w:rPr>
                <w:color w:val="000000"/>
                <w:sz w:val="22"/>
                <w:szCs w:val="22"/>
              </w:rPr>
              <w:t xml:space="preserve"> </w:t>
            </w:r>
            <w:r w:rsidRPr="00A84DC8">
              <w:rPr>
                <w:color w:val="000000"/>
                <w:sz w:val="22"/>
                <w:szCs w:val="22"/>
              </w:rPr>
              <w:t>functia</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r w:rsidRPr="00A84DC8">
              <w:rPr>
                <w:color w:val="000000"/>
                <w:sz w:val="22"/>
                <w:szCs w:val="22"/>
              </w:rPr>
              <w:t>rezistenta</w:t>
            </w:r>
            <w:r w:rsidRPr="00F642BF">
              <w:rPr>
                <w:color w:val="000000"/>
                <w:sz w:val="22"/>
                <w:szCs w:val="22"/>
              </w:rPr>
              <w:t xml:space="preserve"> </w:t>
            </w:r>
            <w:r w:rsidRPr="00A84DC8">
              <w:rPr>
                <w:color w:val="000000"/>
                <w:sz w:val="22"/>
                <w:szCs w:val="22"/>
              </w:rPr>
              <w:t>filtranta</w:t>
            </w:r>
            <w:r w:rsidRPr="00F642BF">
              <w:rPr>
                <w:color w:val="000000"/>
                <w:sz w:val="22"/>
                <w:szCs w:val="22"/>
              </w:rPr>
              <w:t xml:space="preserve">, </w:t>
            </w:r>
            <w:r w:rsidRPr="00A84DC8">
              <w:rPr>
                <w:color w:val="000000"/>
                <w:sz w:val="22"/>
                <w:szCs w:val="22"/>
              </w:rPr>
              <w:t>izolatoare</w:t>
            </w:r>
            <w:r w:rsidRPr="00F642BF">
              <w:rPr>
                <w:color w:val="000000"/>
                <w:sz w:val="22"/>
                <w:szCs w:val="22"/>
              </w:rPr>
              <w:t xml:space="preserve">, </w:t>
            </w:r>
            <w:r w:rsidRPr="00A84DC8">
              <w:rPr>
                <w:color w:val="000000"/>
                <w:sz w:val="22"/>
                <w:szCs w:val="22"/>
              </w:rPr>
              <w:t>aerisire</w:t>
            </w:r>
            <w:r w:rsidRPr="00F642BF">
              <w:rPr>
                <w:color w:val="000000"/>
                <w:sz w:val="22"/>
                <w:szCs w:val="22"/>
              </w:rPr>
              <w:t xml:space="preserve">, </w:t>
            </w:r>
            <w:r w:rsidRPr="00A84DC8">
              <w:rPr>
                <w:color w:val="000000"/>
                <w:sz w:val="22"/>
                <w:szCs w:val="22"/>
              </w:rPr>
              <w:t>antigeliva</w:t>
            </w:r>
            <w:r w:rsidRPr="00F642BF">
              <w:rPr>
                <w:color w:val="000000"/>
                <w:sz w:val="22"/>
                <w:szCs w:val="22"/>
              </w:rPr>
              <w:t xml:space="preserve"> </w:t>
            </w:r>
            <w:r w:rsidRPr="00A84DC8">
              <w:rPr>
                <w:color w:val="000000"/>
                <w:sz w:val="22"/>
                <w:szCs w:val="22"/>
              </w:rPr>
              <w:t>si</w:t>
            </w:r>
            <w:r w:rsidRPr="00F642BF">
              <w:rPr>
                <w:color w:val="000000"/>
                <w:sz w:val="22"/>
                <w:szCs w:val="22"/>
              </w:rPr>
              <w:t xml:space="preserve"> </w:t>
            </w:r>
            <w:r w:rsidRPr="00A84DC8">
              <w:rPr>
                <w:color w:val="000000"/>
                <w:sz w:val="22"/>
                <w:szCs w:val="22"/>
              </w:rPr>
              <w:t>anticapilara</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asternere</w:t>
            </w:r>
            <w:r w:rsidRPr="00F642BF">
              <w:rPr>
                <w:color w:val="000000"/>
                <w:sz w:val="22"/>
                <w:szCs w:val="22"/>
              </w:rPr>
              <w:t xml:space="preserve"> </w:t>
            </w:r>
            <w:r w:rsidRPr="00A84DC8">
              <w:rPr>
                <w:color w:val="000000"/>
                <w:sz w:val="22"/>
                <w:szCs w:val="22"/>
              </w:rPr>
              <w:t>mecanica</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balast</w:t>
            </w:r>
            <w:r w:rsidRPr="00F642BF">
              <w:rPr>
                <w:color w:val="000000"/>
                <w:sz w:val="22"/>
                <w:szCs w:val="22"/>
              </w:rPr>
              <w:t xml:space="preserve"> (Укладка баласта, выполняющего функцию фильтрации, изоляции, вентиляции, морозоустойчивый и некапиллярный, механическое укладывание).</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r w:rsidRPr="00F642BF">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r w:rsidRPr="00F642BF">
              <w:rPr>
                <w:color w:val="000000"/>
                <w:sz w:val="22"/>
                <w:szCs w:val="22"/>
              </w:rPr>
              <w:t>357,3</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16</w:t>
            </w:r>
          </w:p>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r w:rsidRPr="00F642BF">
              <w:rPr>
                <w:color w:val="000000"/>
                <w:sz w:val="22"/>
                <w:szCs w:val="22"/>
              </w:rPr>
              <w:t>TsI51A5</w:t>
            </w:r>
          </w:p>
        </w:tc>
        <w:tc>
          <w:tcPr>
            <w:tcW w:w="4678"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lang w:val="en-US"/>
              </w:rPr>
            </w:pPr>
            <w:r w:rsidRPr="00A84DC8">
              <w:rPr>
                <w:color w:val="000000"/>
                <w:sz w:val="22"/>
                <w:szCs w:val="22"/>
              </w:rPr>
              <w:t>Transportarea</w:t>
            </w:r>
            <w:r w:rsidRPr="00F642BF">
              <w:rPr>
                <w:color w:val="000000"/>
                <w:sz w:val="22"/>
                <w:szCs w:val="22"/>
              </w:rPr>
              <w:t xml:space="preserve"> </w:t>
            </w:r>
            <w:r w:rsidRPr="00A84DC8">
              <w:rPr>
                <w:color w:val="000000"/>
                <w:sz w:val="22"/>
                <w:szCs w:val="22"/>
              </w:rPr>
              <w:t>p</w:t>
            </w:r>
            <w:r w:rsidRPr="00F642BF">
              <w:rPr>
                <w:color w:val="000000"/>
                <w:sz w:val="22"/>
                <w:szCs w:val="22"/>
              </w:rPr>
              <w:t>ă</w:t>
            </w:r>
            <w:r w:rsidRPr="00A84DC8">
              <w:rPr>
                <w:color w:val="000000"/>
                <w:sz w:val="22"/>
                <w:szCs w:val="22"/>
              </w:rPr>
              <w:t>m</w:t>
            </w:r>
            <w:r w:rsidRPr="00F642BF">
              <w:rPr>
                <w:color w:val="000000"/>
                <w:sz w:val="22"/>
                <w:szCs w:val="22"/>
              </w:rPr>
              <w:t>î</w:t>
            </w:r>
            <w:r w:rsidRPr="00A84DC8">
              <w:rPr>
                <w:color w:val="000000"/>
                <w:sz w:val="22"/>
                <w:szCs w:val="22"/>
              </w:rPr>
              <w:t>ntului</w:t>
            </w:r>
            <w:r w:rsidRPr="00F642BF">
              <w:rPr>
                <w:color w:val="000000"/>
                <w:sz w:val="22"/>
                <w:szCs w:val="22"/>
              </w:rPr>
              <w:t xml:space="preserve"> </w:t>
            </w:r>
            <w:r w:rsidRPr="00A84DC8">
              <w:rPr>
                <w:color w:val="000000"/>
                <w:sz w:val="22"/>
                <w:szCs w:val="22"/>
              </w:rPr>
              <w:t>cu</w:t>
            </w:r>
            <w:r w:rsidRPr="00F642BF">
              <w:rPr>
                <w:color w:val="000000"/>
                <w:sz w:val="22"/>
                <w:szCs w:val="22"/>
              </w:rPr>
              <w:t xml:space="preserve"> </w:t>
            </w:r>
            <w:r w:rsidRPr="00A84DC8">
              <w:rPr>
                <w:color w:val="000000"/>
                <w:sz w:val="22"/>
                <w:szCs w:val="22"/>
              </w:rPr>
              <w:t>autobasculanta</w:t>
            </w:r>
            <w:r w:rsidRPr="00F642BF">
              <w:rPr>
                <w:color w:val="000000"/>
                <w:sz w:val="22"/>
                <w:szCs w:val="22"/>
              </w:rPr>
              <w:t xml:space="preserve"> </w:t>
            </w:r>
            <w:r w:rsidRPr="00A84DC8">
              <w:rPr>
                <w:color w:val="000000"/>
                <w:sz w:val="22"/>
                <w:szCs w:val="22"/>
              </w:rPr>
              <w:t>de</w:t>
            </w:r>
            <w:r w:rsidRPr="00F642BF">
              <w:rPr>
                <w:color w:val="000000"/>
                <w:sz w:val="22"/>
                <w:szCs w:val="22"/>
              </w:rPr>
              <w:t xml:space="preserve"> 10 </w:t>
            </w:r>
            <w:r w:rsidRPr="00A84DC8">
              <w:rPr>
                <w:color w:val="000000"/>
                <w:sz w:val="22"/>
                <w:szCs w:val="22"/>
              </w:rPr>
              <w:t>t</w:t>
            </w:r>
            <w:r w:rsidRPr="00F642BF">
              <w:rPr>
                <w:color w:val="000000"/>
                <w:sz w:val="22"/>
                <w:szCs w:val="22"/>
              </w:rPr>
              <w:t xml:space="preserve"> </w:t>
            </w:r>
            <w:r w:rsidRPr="00A84DC8">
              <w:rPr>
                <w:color w:val="000000"/>
                <w:sz w:val="22"/>
                <w:szCs w:val="22"/>
              </w:rPr>
              <w:t>la</w:t>
            </w:r>
            <w:r w:rsidRPr="00F642BF">
              <w:rPr>
                <w:color w:val="000000"/>
                <w:sz w:val="22"/>
                <w:szCs w:val="22"/>
              </w:rPr>
              <w:t xml:space="preserve"> </w:t>
            </w:r>
            <w:r w:rsidRPr="00A84DC8">
              <w:rPr>
                <w:color w:val="000000"/>
                <w:sz w:val="22"/>
                <w:szCs w:val="22"/>
              </w:rPr>
              <w:t>distanta</w:t>
            </w:r>
            <w:r w:rsidRPr="00F642BF">
              <w:rPr>
                <w:color w:val="000000"/>
                <w:sz w:val="22"/>
                <w:szCs w:val="22"/>
              </w:rPr>
              <w:t xml:space="preserve"> </w:t>
            </w:r>
            <w:r w:rsidRPr="00A84DC8">
              <w:rPr>
                <w:color w:val="000000"/>
                <w:sz w:val="22"/>
                <w:szCs w:val="22"/>
              </w:rPr>
              <w:t>de</w:t>
            </w:r>
            <w:r w:rsidRPr="00F642BF">
              <w:rPr>
                <w:color w:val="000000"/>
                <w:sz w:val="22"/>
                <w:szCs w:val="22"/>
              </w:rPr>
              <w:t xml:space="preserve">: </w:t>
            </w:r>
            <w:smartTag w:uri="urn:schemas-microsoft-com:office:smarttags" w:element="metricconverter">
              <w:smartTagPr>
                <w:attr w:name="ProductID" w:val="5 km"/>
              </w:smartTagPr>
              <w:r w:rsidRPr="00F642BF">
                <w:rPr>
                  <w:color w:val="000000"/>
                  <w:sz w:val="22"/>
                  <w:szCs w:val="22"/>
                </w:rPr>
                <w:t xml:space="preserve">5 </w:t>
              </w:r>
              <w:r w:rsidRPr="00A84DC8">
                <w:rPr>
                  <w:color w:val="000000"/>
                  <w:sz w:val="22"/>
                  <w:szCs w:val="22"/>
                </w:rPr>
                <w:t>km</w:t>
              </w:r>
            </w:smartTag>
            <w:r w:rsidRPr="00F642BF">
              <w:rPr>
                <w:color w:val="000000"/>
                <w:sz w:val="22"/>
                <w:szCs w:val="22"/>
              </w:rPr>
              <w:t xml:space="preserve"> (Транспортировка грунта автосамосвалами грузоподъемностью </w:t>
            </w:r>
            <w:r w:rsidRPr="00F642BF">
              <w:rPr>
                <w:color w:val="000000"/>
                <w:sz w:val="22"/>
                <w:szCs w:val="22"/>
                <w:lang w:val="en-US"/>
              </w:rPr>
              <w:t>10 т на расстояние: 5 kм).</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r w:rsidRPr="00F642BF">
              <w:rPr>
                <w:color w:val="000000"/>
                <w:sz w:val="22"/>
                <w:szCs w:val="22"/>
              </w:rPr>
              <w:t>t</w:t>
            </w: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r w:rsidRPr="00F642BF">
              <w:rPr>
                <w:color w:val="000000"/>
                <w:sz w:val="22"/>
                <w:szCs w:val="22"/>
              </w:rPr>
              <w:t>1326,4</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lang w:val="en-US"/>
              </w:rPr>
            </w:pPr>
            <w:r w:rsidRPr="00CF2431">
              <w:rPr>
                <w:color w:val="000000"/>
                <w:sz w:val="22"/>
                <w:szCs w:val="22"/>
                <w:lang w:val="en-US"/>
              </w:rPr>
              <w:t>Fundatie cota -1.800....-1.400</w:t>
            </w:r>
          </w:p>
        </w:tc>
        <w:tc>
          <w:tcPr>
            <w:tcW w:w="992"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F642BF" w:rsidRDefault="00D55058" w:rsidP="00C5263F">
            <w:pPr>
              <w:widowControl w:val="0"/>
              <w:spacing w:before="28"/>
              <w:ind w:left="612" w:right="-20"/>
              <w:rPr>
                <w:color w:val="000000"/>
              </w:rPr>
            </w:pP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17</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CA02A</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A84DC8">
              <w:rPr>
                <w:color w:val="000000"/>
                <w:sz w:val="22"/>
                <w:szCs w:val="22"/>
              </w:rPr>
              <w:t>Beton</w:t>
            </w:r>
            <w:r w:rsidRPr="00CF2431">
              <w:rPr>
                <w:color w:val="000000"/>
                <w:sz w:val="22"/>
                <w:szCs w:val="22"/>
              </w:rPr>
              <w:t xml:space="preserve"> </w:t>
            </w:r>
            <w:r w:rsidRPr="00A84DC8">
              <w:rPr>
                <w:color w:val="000000"/>
                <w:sz w:val="22"/>
                <w:szCs w:val="22"/>
              </w:rPr>
              <w:t>simplu</w:t>
            </w:r>
            <w:r w:rsidRPr="00CF2431">
              <w:rPr>
                <w:color w:val="000000"/>
                <w:sz w:val="22"/>
                <w:szCs w:val="22"/>
              </w:rPr>
              <w:t xml:space="preserve"> </w:t>
            </w:r>
            <w:r w:rsidRPr="00A84DC8">
              <w:rPr>
                <w:color w:val="000000"/>
                <w:sz w:val="22"/>
                <w:szCs w:val="22"/>
              </w:rPr>
              <w:t>turnat</w:t>
            </w:r>
            <w:r w:rsidRPr="00CF2431">
              <w:rPr>
                <w:color w:val="000000"/>
                <w:sz w:val="22"/>
                <w:szCs w:val="22"/>
              </w:rPr>
              <w:t xml:space="preserve"> </w:t>
            </w:r>
            <w:r w:rsidRPr="00A84DC8">
              <w:rPr>
                <w:color w:val="000000"/>
                <w:sz w:val="22"/>
                <w:szCs w:val="22"/>
              </w:rPr>
              <w:t>in</w:t>
            </w:r>
            <w:r w:rsidRPr="00CF2431">
              <w:rPr>
                <w:color w:val="000000"/>
                <w:sz w:val="22"/>
                <w:szCs w:val="22"/>
              </w:rPr>
              <w:t xml:space="preserve"> </w:t>
            </w:r>
            <w:r w:rsidRPr="00A84DC8">
              <w:rPr>
                <w:color w:val="000000"/>
                <w:sz w:val="22"/>
                <w:szCs w:val="22"/>
              </w:rPr>
              <w:t>egalizari</w:t>
            </w:r>
            <w:r w:rsidRPr="00CF2431">
              <w:rPr>
                <w:color w:val="000000"/>
                <w:sz w:val="22"/>
                <w:szCs w:val="22"/>
              </w:rPr>
              <w:t xml:space="preserve">, </w:t>
            </w:r>
            <w:r w:rsidRPr="00A84DC8">
              <w:rPr>
                <w:color w:val="000000"/>
                <w:sz w:val="22"/>
                <w:szCs w:val="22"/>
              </w:rPr>
              <w:t>pante</w:t>
            </w:r>
            <w:r w:rsidRPr="00CF2431">
              <w:rPr>
                <w:color w:val="000000"/>
                <w:sz w:val="22"/>
                <w:szCs w:val="22"/>
              </w:rPr>
              <w:t xml:space="preserve">, </w:t>
            </w:r>
            <w:r w:rsidRPr="00A84DC8">
              <w:rPr>
                <w:color w:val="000000"/>
                <w:sz w:val="22"/>
                <w:szCs w:val="22"/>
              </w:rPr>
              <w:t>sape</w:t>
            </w:r>
            <w:r w:rsidRPr="00CF2431">
              <w:rPr>
                <w:color w:val="000000"/>
                <w:sz w:val="22"/>
                <w:szCs w:val="22"/>
              </w:rPr>
              <w:t xml:space="preserve"> </w:t>
            </w:r>
            <w:r w:rsidRPr="00A84DC8">
              <w:rPr>
                <w:color w:val="000000"/>
                <w:sz w:val="22"/>
                <w:szCs w:val="22"/>
              </w:rPr>
              <w:t>la</w:t>
            </w:r>
            <w:r w:rsidRPr="00CF2431">
              <w:rPr>
                <w:color w:val="000000"/>
                <w:sz w:val="22"/>
                <w:szCs w:val="22"/>
              </w:rPr>
              <w:t xml:space="preserve"> </w:t>
            </w:r>
            <w:r w:rsidRPr="00A84DC8">
              <w:rPr>
                <w:color w:val="000000"/>
                <w:sz w:val="22"/>
                <w:szCs w:val="22"/>
              </w:rPr>
              <w:t>inaltimi</w:t>
            </w:r>
            <w:r w:rsidRPr="00CF2431">
              <w:rPr>
                <w:color w:val="000000"/>
                <w:sz w:val="22"/>
                <w:szCs w:val="22"/>
              </w:rPr>
              <w:t xml:space="preserve"> </w:t>
            </w:r>
            <w:r w:rsidRPr="00A84DC8">
              <w:rPr>
                <w:color w:val="000000"/>
                <w:sz w:val="22"/>
                <w:szCs w:val="22"/>
              </w:rPr>
              <w:t>pina</w:t>
            </w:r>
            <w:r w:rsidRPr="00CF2431">
              <w:rPr>
                <w:color w:val="000000"/>
                <w:sz w:val="22"/>
                <w:szCs w:val="22"/>
              </w:rPr>
              <w:t xml:space="preserve"> </w:t>
            </w:r>
            <w:r w:rsidRPr="00A84DC8">
              <w:rPr>
                <w:color w:val="000000"/>
                <w:sz w:val="22"/>
                <w:szCs w:val="22"/>
              </w:rPr>
              <w:t>la</w:t>
            </w:r>
            <w:r w:rsidRPr="00CF2431">
              <w:rPr>
                <w:color w:val="000000"/>
                <w:sz w:val="22"/>
                <w:szCs w:val="22"/>
              </w:rPr>
              <w:t xml:space="preserve"> </w:t>
            </w:r>
            <w:smartTag w:uri="urn:schemas-microsoft-com:office:smarttags" w:element="metricconverter">
              <w:smartTagPr>
                <w:attr w:name="ProductID" w:val="35 m"/>
              </w:smartTagPr>
              <w:r w:rsidRPr="00CF2431">
                <w:rPr>
                  <w:color w:val="000000"/>
                  <w:sz w:val="22"/>
                  <w:szCs w:val="22"/>
                </w:rPr>
                <w:t xml:space="preserve">35 </w:t>
              </w:r>
              <w:r w:rsidRPr="00A84DC8">
                <w:rPr>
                  <w:color w:val="000000"/>
                  <w:sz w:val="22"/>
                  <w:szCs w:val="22"/>
                </w:rPr>
                <w:t>m</w:t>
              </w:r>
            </w:smartTag>
            <w:r w:rsidRPr="00CF2431">
              <w:rPr>
                <w:color w:val="000000"/>
                <w:sz w:val="22"/>
                <w:szCs w:val="22"/>
              </w:rPr>
              <w:t xml:space="preserve"> </w:t>
            </w:r>
            <w:r w:rsidRPr="00A84DC8">
              <w:rPr>
                <w:color w:val="000000"/>
                <w:sz w:val="22"/>
                <w:szCs w:val="22"/>
              </w:rPr>
              <w:t>inclusiv</w:t>
            </w:r>
            <w:r w:rsidRPr="00CF2431">
              <w:rPr>
                <w:color w:val="000000"/>
                <w:sz w:val="22"/>
                <w:szCs w:val="22"/>
              </w:rPr>
              <w:t xml:space="preserve">, </w:t>
            </w:r>
            <w:r w:rsidRPr="00A84DC8">
              <w:rPr>
                <w:color w:val="000000"/>
                <w:sz w:val="22"/>
                <w:szCs w:val="22"/>
              </w:rPr>
              <w:t>prepararea</w:t>
            </w:r>
            <w:r w:rsidRPr="00CF2431">
              <w:rPr>
                <w:color w:val="000000"/>
                <w:sz w:val="22"/>
                <w:szCs w:val="22"/>
              </w:rPr>
              <w:t xml:space="preserve"> </w:t>
            </w:r>
            <w:r w:rsidRPr="00A84DC8">
              <w:rPr>
                <w:color w:val="000000"/>
                <w:sz w:val="22"/>
                <w:szCs w:val="22"/>
              </w:rPr>
              <w:t>cu</w:t>
            </w:r>
            <w:r w:rsidRPr="00CF2431">
              <w:rPr>
                <w:color w:val="000000"/>
                <w:sz w:val="22"/>
                <w:szCs w:val="22"/>
              </w:rPr>
              <w:t xml:space="preserve"> </w:t>
            </w:r>
            <w:r w:rsidRPr="00A84DC8">
              <w:rPr>
                <w:color w:val="000000"/>
                <w:sz w:val="22"/>
                <w:szCs w:val="22"/>
              </w:rPr>
              <w:t>centrala</w:t>
            </w:r>
            <w:r w:rsidRPr="00CF2431">
              <w:rPr>
                <w:color w:val="000000"/>
                <w:sz w:val="22"/>
                <w:szCs w:val="22"/>
              </w:rPr>
              <w:t xml:space="preserve"> </w:t>
            </w:r>
            <w:r w:rsidRPr="00A84DC8">
              <w:rPr>
                <w:color w:val="000000"/>
                <w:sz w:val="22"/>
                <w:szCs w:val="22"/>
              </w:rPr>
              <w:t>de</w:t>
            </w:r>
            <w:r w:rsidRPr="00CF2431">
              <w:rPr>
                <w:color w:val="000000"/>
                <w:sz w:val="22"/>
                <w:szCs w:val="22"/>
              </w:rPr>
              <w:t xml:space="preserve"> </w:t>
            </w:r>
            <w:r w:rsidRPr="00A84DC8">
              <w:rPr>
                <w:color w:val="000000"/>
                <w:sz w:val="22"/>
                <w:szCs w:val="22"/>
              </w:rPr>
              <w:t>betoane</w:t>
            </w:r>
            <w:r w:rsidRPr="00CF2431">
              <w:rPr>
                <w:color w:val="000000"/>
                <w:sz w:val="22"/>
                <w:szCs w:val="22"/>
              </w:rPr>
              <w:t xml:space="preserve"> </w:t>
            </w:r>
            <w:r w:rsidRPr="00A84DC8">
              <w:rPr>
                <w:color w:val="000000"/>
                <w:sz w:val="22"/>
                <w:szCs w:val="22"/>
              </w:rPr>
              <w:t>si</w:t>
            </w:r>
            <w:r w:rsidRPr="00CF2431">
              <w:rPr>
                <w:color w:val="000000"/>
                <w:sz w:val="22"/>
                <w:szCs w:val="22"/>
              </w:rPr>
              <w:t xml:space="preserve"> </w:t>
            </w:r>
            <w:r w:rsidRPr="00A84DC8">
              <w:rPr>
                <w:color w:val="000000"/>
                <w:sz w:val="22"/>
                <w:szCs w:val="22"/>
              </w:rPr>
              <w:t>turnarea</w:t>
            </w:r>
            <w:r w:rsidRPr="00CF2431">
              <w:rPr>
                <w:color w:val="000000"/>
                <w:sz w:val="22"/>
                <w:szCs w:val="22"/>
              </w:rPr>
              <w:t xml:space="preserve"> </w:t>
            </w:r>
            <w:r w:rsidRPr="00A84DC8">
              <w:rPr>
                <w:color w:val="000000"/>
                <w:sz w:val="22"/>
                <w:szCs w:val="22"/>
              </w:rPr>
              <w:t>cu</w:t>
            </w:r>
            <w:r w:rsidRPr="00CF2431">
              <w:rPr>
                <w:color w:val="000000"/>
                <w:sz w:val="22"/>
                <w:szCs w:val="22"/>
              </w:rPr>
              <w:t xml:space="preserve"> </w:t>
            </w:r>
            <w:r w:rsidRPr="00A84DC8">
              <w:rPr>
                <w:color w:val="000000"/>
                <w:sz w:val="22"/>
                <w:szCs w:val="22"/>
              </w:rPr>
              <w:t>mijloace</w:t>
            </w:r>
            <w:r w:rsidRPr="00CF2431">
              <w:rPr>
                <w:color w:val="000000"/>
                <w:sz w:val="22"/>
                <w:szCs w:val="22"/>
              </w:rPr>
              <w:t xml:space="preserve"> </w:t>
            </w:r>
            <w:r w:rsidRPr="00A84DC8">
              <w:rPr>
                <w:color w:val="000000"/>
                <w:sz w:val="22"/>
                <w:szCs w:val="22"/>
              </w:rPr>
              <w:t>clasice</w:t>
            </w:r>
            <w:r w:rsidRPr="00CF2431">
              <w:rPr>
                <w:color w:val="000000"/>
                <w:sz w:val="22"/>
                <w:szCs w:val="22"/>
              </w:rPr>
              <w:t xml:space="preserve"> </w:t>
            </w:r>
            <w:r w:rsidRPr="00A84DC8">
              <w:rPr>
                <w:color w:val="000000"/>
                <w:sz w:val="22"/>
                <w:szCs w:val="22"/>
              </w:rPr>
              <w:t>beton</w:t>
            </w:r>
            <w:r w:rsidRPr="00CF2431">
              <w:rPr>
                <w:color w:val="000000"/>
                <w:sz w:val="22"/>
                <w:szCs w:val="22"/>
              </w:rPr>
              <w:t xml:space="preserve"> </w:t>
            </w:r>
            <w:r w:rsidRPr="00A84DC8">
              <w:rPr>
                <w:color w:val="000000"/>
                <w:sz w:val="22"/>
                <w:szCs w:val="22"/>
              </w:rPr>
              <w:t>clasa</w:t>
            </w:r>
            <w:r w:rsidRPr="00CF2431">
              <w:rPr>
                <w:color w:val="000000"/>
                <w:sz w:val="22"/>
                <w:szCs w:val="22"/>
              </w:rPr>
              <w:t xml:space="preserve"> </w:t>
            </w:r>
            <w:r w:rsidRPr="00A84DC8">
              <w:rPr>
                <w:color w:val="000000"/>
                <w:sz w:val="22"/>
                <w:szCs w:val="22"/>
              </w:rPr>
              <w:t>C</w:t>
            </w:r>
            <w:r w:rsidRPr="00CF2431">
              <w:rPr>
                <w:color w:val="000000"/>
                <w:sz w:val="22"/>
                <w:szCs w:val="22"/>
              </w:rPr>
              <w:t xml:space="preserve"> 5/4 (</w:t>
            </w:r>
            <w:r w:rsidRPr="00A84DC8">
              <w:rPr>
                <w:color w:val="000000"/>
                <w:sz w:val="22"/>
                <w:szCs w:val="22"/>
              </w:rPr>
              <w:t>Bc</w:t>
            </w:r>
            <w:r w:rsidRPr="00CF2431">
              <w:rPr>
                <w:color w:val="000000"/>
                <w:sz w:val="22"/>
                <w:szCs w:val="22"/>
              </w:rPr>
              <w:t xml:space="preserve"> 5/</w:t>
            </w:r>
            <w:r w:rsidRPr="00A84DC8">
              <w:rPr>
                <w:color w:val="000000"/>
                <w:sz w:val="22"/>
                <w:szCs w:val="22"/>
              </w:rPr>
              <w:t>B</w:t>
            </w:r>
            <w:r w:rsidRPr="00CF2431">
              <w:rPr>
                <w:color w:val="000000"/>
                <w:sz w:val="22"/>
                <w:szCs w:val="22"/>
              </w:rPr>
              <w:t xml:space="preserve"> 75) (Укладка бетона для выравнивания, уклонов, защитных стяжек на высоте до 35 м включительно, приготовление бетона</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lang w:val="en-US"/>
              </w:rPr>
            </w:pPr>
            <w:r w:rsidRPr="00CF2431">
              <w:rPr>
                <w:color w:val="000000"/>
                <w:sz w:val="22"/>
                <w:szCs w:val="22"/>
              </w:rPr>
              <w:t>8,63</w:t>
            </w:r>
            <w:r>
              <w:rPr>
                <w:color w:val="000000"/>
                <w:sz w:val="22"/>
                <w:szCs w:val="22"/>
                <w:lang w:val="en-US"/>
              </w:rPr>
              <w:t xml:space="preserve"> </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18</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CC01F1</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A84DC8">
              <w:rPr>
                <w:color w:val="000000"/>
                <w:sz w:val="22"/>
                <w:szCs w:val="22"/>
              </w:rPr>
              <w:t>Armaturi</w:t>
            </w:r>
            <w:r w:rsidRPr="00CF2431">
              <w:rPr>
                <w:color w:val="000000"/>
                <w:sz w:val="22"/>
                <w:szCs w:val="22"/>
              </w:rPr>
              <w:t xml:space="preserve"> </w:t>
            </w:r>
            <w:r w:rsidRPr="00A84DC8">
              <w:rPr>
                <w:color w:val="000000"/>
                <w:sz w:val="22"/>
                <w:szCs w:val="22"/>
              </w:rPr>
              <w:t>din</w:t>
            </w:r>
            <w:r w:rsidRPr="00CF2431">
              <w:rPr>
                <w:color w:val="000000"/>
                <w:sz w:val="22"/>
                <w:szCs w:val="22"/>
              </w:rPr>
              <w:t xml:space="preserve"> </w:t>
            </w:r>
            <w:r w:rsidRPr="00A84DC8">
              <w:rPr>
                <w:color w:val="000000"/>
                <w:sz w:val="22"/>
                <w:szCs w:val="22"/>
              </w:rPr>
              <w:t>otel</w:t>
            </w:r>
            <w:r w:rsidRPr="00CF2431">
              <w:rPr>
                <w:color w:val="000000"/>
                <w:sz w:val="22"/>
                <w:szCs w:val="22"/>
              </w:rPr>
              <w:t xml:space="preserve"> </w:t>
            </w:r>
            <w:r w:rsidRPr="00A84DC8">
              <w:rPr>
                <w:color w:val="000000"/>
                <w:sz w:val="22"/>
                <w:szCs w:val="22"/>
              </w:rPr>
              <w:t>beton</w:t>
            </w:r>
            <w:r w:rsidRPr="00CF2431">
              <w:rPr>
                <w:color w:val="000000"/>
                <w:sz w:val="22"/>
                <w:szCs w:val="22"/>
              </w:rPr>
              <w:t xml:space="preserve"> </w:t>
            </w:r>
            <w:r w:rsidRPr="00A84DC8">
              <w:rPr>
                <w:color w:val="000000"/>
                <w:sz w:val="22"/>
                <w:szCs w:val="22"/>
              </w:rPr>
              <w:t>PC</w:t>
            </w:r>
            <w:r w:rsidRPr="00CF2431">
              <w:rPr>
                <w:color w:val="000000"/>
                <w:sz w:val="22"/>
                <w:szCs w:val="22"/>
              </w:rPr>
              <w:t xml:space="preserve"> 52  </w:t>
            </w:r>
            <w:r w:rsidRPr="00A84DC8">
              <w:rPr>
                <w:color w:val="000000"/>
                <w:sz w:val="22"/>
                <w:szCs w:val="22"/>
              </w:rPr>
              <w:t>fasonate</w:t>
            </w:r>
            <w:r w:rsidRPr="00CF2431">
              <w:rPr>
                <w:color w:val="000000"/>
                <w:sz w:val="22"/>
                <w:szCs w:val="22"/>
              </w:rPr>
              <w:t xml:space="preserve"> </w:t>
            </w:r>
            <w:r w:rsidRPr="00A84DC8">
              <w:rPr>
                <w:color w:val="000000"/>
                <w:sz w:val="22"/>
                <w:szCs w:val="22"/>
              </w:rPr>
              <w:t>in</w:t>
            </w:r>
            <w:r w:rsidRPr="00CF2431">
              <w:rPr>
                <w:color w:val="000000"/>
                <w:sz w:val="22"/>
                <w:szCs w:val="22"/>
              </w:rPr>
              <w:t xml:space="preserve"> </w:t>
            </w:r>
            <w:r w:rsidRPr="00A84DC8">
              <w:rPr>
                <w:color w:val="000000"/>
                <w:sz w:val="22"/>
                <w:szCs w:val="22"/>
              </w:rPr>
              <w:t>ateliere</w:t>
            </w:r>
            <w:r w:rsidRPr="00CF2431">
              <w:rPr>
                <w:color w:val="000000"/>
                <w:sz w:val="22"/>
                <w:szCs w:val="22"/>
              </w:rPr>
              <w:t xml:space="preserve"> </w:t>
            </w:r>
            <w:r w:rsidRPr="00A84DC8">
              <w:rPr>
                <w:color w:val="000000"/>
                <w:sz w:val="22"/>
                <w:szCs w:val="22"/>
              </w:rPr>
              <w:t>de</w:t>
            </w:r>
            <w:r w:rsidRPr="00CF2431">
              <w:rPr>
                <w:color w:val="000000"/>
                <w:sz w:val="22"/>
                <w:szCs w:val="22"/>
              </w:rPr>
              <w:t xml:space="preserve"> </w:t>
            </w:r>
            <w:r w:rsidRPr="00A84DC8">
              <w:rPr>
                <w:color w:val="000000"/>
                <w:sz w:val="22"/>
                <w:szCs w:val="22"/>
              </w:rPr>
              <w:t>santier</w:t>
            </w:r>
            <w:r w:rsidRPr="00CF2431">
              <w:rPr>
                <w:color w:val="000000"/>
                <w:sz w:val="22"/>
                <w:szCs w:val="22"/>
              </w:rPr>
              <w:t xml:space="preserve"> </w:t>
            </w:r>
            <w:r w:rsidRPr="00A84DC8">
              <w:rPr>
                <w:color w:val="000000"/>
                <w:sz w:val="22"/>
                <w:szCs w:val="22"/>
              </w:rPr>
              <w:t>si</w:t>
            </w:r>
            <w:r w:rsidRPr="00CF2431">
              <w:rPr>
                <w:color w:val="000000"/>
                <w:sz w:val="22"/>
                <w:szCs w:val="22"/>
              </w:rPr>
              <w:t xml:space="preserve"> </w:t>
            </w:r>
            <w:r w:rsidRPr="00A84DC8">
              <w:rPr>
                <w:color w:val="000000"/>
                <w:sz w:val="22"/>
                <w:szCs w:val="22"/>
              </w:rPr>
              <w:t>montate</w:t>
            </w:r>
            <w:r w:rsidRPr="00CF2431">
              <w:rPr>
                <w:color w:val="000000"/>
                <w:sz w:val="22"/>
                <w:szCs w:val="22"/>
              </w:rPr>
              <w:t xml:space="preserve"> </w:t>
            </w:r>
            <w:r w:rsidRPr="00A84DC8">
              <w:rPr>
                <w:color w:val="000000"/>
                <w:sz w:val="22"/>
                <w:szCs w:val="22"/>
              </w:rPr>
              <w:t>cu</w:t>
            </w:r>
            <w:r w:rsidRPr="00CF2431">
              <w:rPr>
                <w:color w:val="000000"/>
                <w:sz w:val="22"/>
                <w:szCs w:val="22"/>
              </w:rPr>
              <w:t xml:space="preserve"> </w:t>
            </w:r>
            <w:r w:rsidRPr="00A84DC8">
              <w:rPr>
                <w:color w:val="000000"/>
                <w:sz w:val="22"/>
                <w:szCs w:val="22"/>
              </w:rPr>
              <w:t>diametrul</w:t>
            </w:r>
            <w:r w:rsidRPr="00CF2431">
              <w:rPr>
                <w:color w:val="000000"/>
                <w:sz w:val="22"/>
                <w:szCs w:val="22"/>
              </w:rPr>
              <w:t xml:space="preserve"> </w:t>
            </w:r>
            <w:r w:rsidRPr="00A84DC8">
              <w:rPr>
                <w:color w:val="000000"/>
                <w:sz w:val="22"/>
                <w:szCs w:val="22"/>
              </w:rPr>
              <w:t>barelor</w:t>
            </w:r>
            <w:r w:rsidRPr="00CF2431">
              <w:rPr>
                <w:color w:val="000000"/>
                <w:sz w:val="22"/>
                <w:szCs w:val="22"/>
              </w:rPr>
              <w:t xml:space="preserve"> </w:t>
            </w:r>
            <w:r w:rsidRPr="00A84DC8">
              <w:rPr>
                <w:color w:val="000000"/>
                <w:sz w:val="22"/>
                <w:szCs w:val="22"/>
              </w:rPr>
              <w:t>peste</w:t>
            </w:r>
            <w:r w:rsidRPr="00CF2431">
              <w:rPr>
                <w:color w:val="000000"/>
                <w:sz w:val="22"/>
                <w:szCs w:val="22"/>
              </w:rPr>
              <w:t xml:space="preserve">  </w:t>
            </w:r>
            <w:smartTag w:uri="urn:schemas-microsoft-com:office:smarttags" w:element="metricconverter">
              <w:smartTagPr>
                <w:attr w:name="ProductID" w:val="8 mm"/>
              </w:smartTagPr>
              <w:r w:rsidRPr="00CF2431">
                <w:rPr>
                  <w:color w:val="000000"/>
                  <w:sz w:val="22"/>
                  <w:szCs w:val="22"/>
                </w:rPr>
                <w:t xml:space="preserve">8 </w:t>
              </w:r>
              <w:r w:rsidRPr="00A84DC8">
                <w:rPr>
                  <w:color w:val="000000"/>
                  <w:sz w:val="22"/>
                  <w:szCs w:val="22"/>
                </w:rPr>
                <w:t>mm</w:t>
              </w:r>
            </w:smartTag>
            <w:r w:rsidRPr="00CF2431">
              <w:rPr>
                <w:color w:val="000000"/>
                <w:sz w:val="22"/>
                <w:szCs w:val="22"/>
              </w:rPr>
              <w:t xml:space="preserve"> </w:t>
            </w:r>
            <w:r w:rsidRPr="00A84DC8">
              <w:rPr>
                <w:color w:val="000000"/>
                <w:sz w:val="22"/>
                <w:szCs w:val="22"/>
              </w:rPr>
              <w:t>inclusiv</w:t>
            </w:r>
            <w:r w:rsidRPr="00CF2431">
              <w:rPr>
                <w:color w:val="000000"/>
                <w:sz w:val="22"/>
                <w:szCs w:val="22"/>
              </w:rPr>
              <w:t xml:space="preserve"> </w:t>
            </w:r>
            <w:r w:rsidRPr="00A84DC8">
              <w:rPr>
                <w:color w:val="000000"/>
                <w:sz w:val="22"/>
                <w:szCs w:val="22"/>
              </w:rPr>
              <w:t>in</w:t>
            </w:r>
            <w:r w:rsidRPr="00CF2431">
              <w:rPr>
                <w:color w:val="000000"/>
                <w:sz w:val="22"/>
                <w:szCs w:val="22"/>
              </w:rPr>
              <w:t xml:space="preserve"> </w:t>
            </w:r>
            <w:r w:rsidRPr="00A84DC8">
              <w:rPr>
                <w:color w:val="000000"/>
                <w:sz w:val="22"/>
                <w:szCs w:val="22"/>
              </w:rPr>
              <w:t>fundatii</w:t>
            </w:r>
            <w:r w:rsidRPr="00CF2431">
              <w:rPr>
                <w:color w:val="000000"/>
                <w:sz w:val="22"/>
                <w:szCs w:val="22"/>
              </w:rPr>
              <w:t xml:space="preserve"> </w:t>
            </w:r>
            <w:r w:rsidRPr="00A84DC8">
              <w:rPr>
                <w:color w:val="000000"/>
                <w:sz w:val="22"/>
                <w:szCs w:val="22"/>
              </w:rPr>
              <w:t>continue</w:t>
            </w:r>
            <w:r w:rsidRPr="00CF2431">
              <w:rPr>
                <w:color w:val="000000"/>
                <w:sz w:val="22"/>
                <w:szCs w:val="22"/>
              </w:rPr>
              <w:t xml:space="preserve"> </w:t>
            </w:r>
            <w:r w:rsidRPr="00A84DC8">
              <w:rPr>
                <w:color w:val="000000"/>
                <w:sz w:val="22"/>
                <w:szCs w:val="22"/>
              </w:rPr>
              <w:t>si</w:t>
            </w:r>
            <w:r w:rsidRPr="00CF2431">
              <w:rPr>
                <w:color w:val="000000"/>
                <w:sz w:val="22"/>
                <w:szCs w:val="22"/>
              </w:rPr>
              <w:t xml:space="preserve"> </w:t>
            </w:r>
            <w:r w:rsidRPr="00A84DC8">
              <w:rPr>
                <w:color w:val="000000"/>
                <w:sz w:val="22"/>
                <w:szCs w:val="22"/>
              </w:rPr>
              <w:t>radiere</w:t>
            </w:r>
            <w:r w:rsidRPr="00CF2431">
              <w:rPr>
                <w:color w:val="000000"/>
                <w:sz w:val="22"/>
                <w:szCs w:val="22"/>
              </w:rPr>
              <w:t xml:space="preserve"> (</w:t>
            </w:r>
            <w:r w:rsidRPr="00A84DC8">
              <w:rPr>
                <w:color w:val="000000"/>
                <w:sz w:val="22"/>
                <w:szCs w:val="22"/>
              </w:rPr>
              <w:t>C</w:t>
            </w:r>
            <w:r w:rsidRPr="00CF2431">
              <w:rPr>
                <w:color w:val="000000"/>
                <w:sz w:val="22"/>
                <w:szCs w:val="22"/>
              </w:rPr>
              <w:t>тальная арматура класса РС 52, уложенная в  ленточные фундаменты и  ростверки, заготовленная в мастерской на стройплощадке, диаметром стержней более 8мм ).</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1004</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19</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CC01E</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A84DC8">
              <w:rPr>
                <w:color w:val="000000"/>
                <w:sz w:val="22"/>
                <w:szCs w:val="22"/>
              </w:rPr>
              <w:t>Armaturi</w:t>
            </w:r>
            <w:r w:rsidRPr="00CF2431">
              <w:rPr>
                <w:color w:val="000000"/>
                <w:sz w:val="22"/>
                <w:szCs w:val="22"/>
              </w:rPr>
              <w:t xml:space="preserve"> </w:t>
            </w:r>
            <w:r w:rsidRPr="00A84DC8">
              <w:rPr>
                <w:color w:val="000000"/>
                <w:sz w:val="22"/>
                <w:szCs w:val="22"/>
              </w:rPr>
              <w:t>din</w:t>
            </w:r>
            <w:r w:rsidRPr="00CF2431">
              <w:rPr>
                <w:color w:val="000000"/>
                <w:sz w:val="22"/>
                <w:szCs w:val="22"/>
              </w:rPr>
              <w:t xml:space="preserve"> </w:t>
            </w:r>
            <w:r w:rsidRPr="00A84DC8">
              <w:rPr>
                <w:color w:val="000000"/>
                <w:sz w:val="22"/>
                <w:szCs w:val="22"/>
              </w:rPr>
              <w:t>otel</w:t>
            </w:r>
            <w:r w:rsidRPr="00CF2431">
              <w:rPr>
                <w:color w:val="000000"/>
                <w:sz w:val="22"/>
                <w:szCs w:val="22"/>
              </w:rPr>
              <w:t xml:space="preserve"> </w:t>
            </w:r>
            <w:r w:rsidRPr="00A84DC8">
              <w:rPr>
                <w:color w:val="000000"/>
                <w:sz w:val="22"/>
                <w:szCs w:val="22"/>
              </w:rPr>
              <w:t>beton</w:t>
            </w:r>
            <w:r w:rsidRPr="00CF2431">
              <w:rPr>
                <w:color w:val="000000"/>
                <w:sz w:val="22"/>
                <w:szCs w:val="22"/>
              </w:rPr>
              <w:t xml:space="preserve"> </w:t>
            </w:r>
            <w:r w:rsidRPr="00A84DC8">
              <w:rPr>
                <w:color w:val="000000"/>
                <w:sz w:val="22"/>
                <w:szCs w:val="22"/>
              </w:rPr>
              <w:t>OB</w:t>
            </w:r>
            <w:r w:rsidRPr="00CF2431">
              <w:rPr>
                <w:color w:val="000000"/>
                <w:sz w:val="22"/>
                <w:szCs w:val="22"/>
              </w:rPr>
              <w:t xml:space="preserve"> 37 </w:t>
            </w:r>
            <w:r w:rsidRPr="00A84DC8">
              <w:rPr>
                <w:color w:val="000000"/>
                <w:sz w:val="22"/>
                <w:szCs w:val="22"/>
              </w:rPr>
              <w:t>fasonate</w:t>
            </w:r>
            <w:r w:rsidRPr="00CF2431">
              <w:rPr>
                <w:color w:val="000000"/>
                <w:sz w:val="22"/>
                <w:szCs w:val="22"/>
              </w:rPr>
              <w:t xml:space="preserve"> </w:t>
            </w:r>
            <w:r w:rsidRPr="00A84DC8">
              <w:rPr>
                <w:color w:val="000000"/>
                <w:sz w:val="22"/>
                <w:szCs w:val="22"/>
              </w:rPr>
              <w:t>in</w:t>
            </w:r>
            <w:r w:rsidRPr="00CF2431">
              <w:rPr>
                <w:color w:val="000000"/>
                <w:sz w:val="22"/>
                <w:szCs w:val="22"/>
              </w:rPr>
              <w:t xml:space="preserve"> </w:t>
            </w:r>
            <w:r w:rsidRPr="00A84DC8">
              <w:rPr>
                <w:color w:val="000000"/>
                <w:sz w:val="22"/>
                <w:szCs w:val="22"/>
              </w:rPr>
              <w:t>ateliere</w:t>
            </w:r>
            <w:r w:rsidRPr="00CF2431">
              <w:rPr>
                <w:color w:val="000000"/>
                <w:sz w:val="22"/>
                <w:szCs w:val="22"/>
              </w:rPr>
              <w:t xml:space="preserve"> </w:t>
            </w:r>
            <w:r w:rsidRPr="00A84DC8">
              <w:rPr>
                <w:color w:val="000000"/>
                <w:sz w:val="22"/>
                <w:szCs w:val="22"/>
              </w:rPr>
              <w:t>de</w:t>
            </w:r>
            <w:r w:rsidRPr="00CF2431">
              <w:rPr>
                <w:color w:val="000000"/>
                <w:sz w:val="22"/>
                <w:szCs w:val="22"/>
              </w:rPr>
              <w:t xml:space="preserve"> </w:t>
            </w:r>
            <w:r w:rsidRPr="00A84DC8">
              <w:rPr>
                <w:color w:val="000000"/>
                <w:sz w:val="22"/>
                <w:szCs w:val="22"/>
              </w:rPr>
              <w:t>santier</w:t>
            </w:r>
            <w:r w:rsidRPr="00CF2431">
              <w:rPr>
                <w:color w:val="000000"/>
                <w:sz w:val="22"/>
                <w:szCs w:val="22"/>
              </w:rPr>
              <w:t xml:space="preserve"> </w:t>
            </w:r>
            <w:r w:rsidRPr="00A84DC8">
              <w:rPr>
                <w:color w:val="000000"/>
                <w:sz w:val="22"/>
                <w:szCs w:val="22"/>
              </w:rPr>
              <w:t>si</w:t>
            </w:r>
            <w:r w:rsidRPr="00CF2431">
              <w:rPr>
                <w:color w:val="000000"/>
                <w:sz w:val="22"/>
                <w:szCs w:val="22"/>
              </w:rPr>
              <w:t xml:space="preserve"> </w:t>
            </w:r>
            <w:r w:rsidRPr="00A84DC8">
              <w:rPr>
                <w:color w:val="000000"/>
                <w:sz w:val="22"/>
                <w:szCs w:val="22"/>
              </w:rPr>
              <w:t>montate</w:t>
            </w:r>
            <w:r w:rsidRPr="00CF2431">
              <w:rPr>
                <w:color w:val="000000"/>
                <w:sz w:val="22"/>
                <w:szCs w:val="22"/>
              </w:rPr>
              <w:t xml:space="preserve"> </w:t>
            </w:r>
            <w:r w:rsidRPr="00A84DC8">
              <w:rPr>
                <w:color w:val="000000"/>
                <w:sz w:val="22"/>
                <w:szCs w:val="22"/>
              </w:rPr>
              <w:t>cu</w:t>
            </w:r>
            <w:r w:rsidRPr="00CF2431">
              <w:rPr>
                <w:color w:val="000000"/>
                <w:sz w:val="22"/>
                <w:szCs w:val="22"/>
              </w:rPr>
              <w:t xml:space="preserve"> </w:t>
            </w:r>
            <w:r w:rsidRPr="00A84DC8">
              <w:rPr>
                <w:color w:val="000000"/>
                <w:sz w:val="22"/>
                <w:szCs w:val="22"/>
              </w:rPr>
              <w:t>diametrul</w:t>
            </w:r>
            <w:r w:rsidRPr="00CF2431">
              <w:rPr>
                <w:color w:val="000000"/>
                <w:sz w:val="22"/>
                <w:szCs w:val="22"/>
              </w:rPr>
              <w:t xml:space="preserve"> </w:t>
            </w:r>
            <w:r w:rsidRPr="00A84DC8">
              <w:rPr>
                <w:color w:val="000000"/>
                <w:sz w:val="22"/>
                <w:szCs w:val="22"/>
              </w:rPr>
              <w:t>barelor</w:t>
            </w:r>
            <w:r w:rsidRPr="00CF2431">
              <w:rPr>
                <w:color w:val="000000"/>
                <w:sz w:val="22"/>
                <w:szCs w:val="22"/>
              </w:rPr>
              <w:t xml:space="preserve"> </w:t>
            </w:r>
            <w:r w:rsidRPr="00A84DC8">
              <w:rPr>
                <w:color w:val="000000"/>
                <w:sz w:val="22"/>
                <w:szCs w:val="22"/>
              </w:rPr>
              <w:t>pina</w:t>
            </w:r>
            <w:r w:rsidRPr="00CF2431">
              <w:rPr>
                <w:color w:val="000000"/>
                <w:sz w:val="22"/>
                <w:szCs w:val="22"/>
              </w:rPr>
              <w:t xml:space="preserve"> </w:t>
            </w:r>
            <w:r w:rsidRPr="00A84DC8">
              <w:rPr>
                <w:color w:val="000000"/>
                <w:sz w:val="22"/>
                <w:szCs w:val="22"/>
              </w:rPr>
              <w:t>la</w:t>
            </w:r>
            <w:r w:rsidRPr="00CF2431">
              <w:rPr>
                <w:color w:val="000000"/>
                <w:sz w:val="22"/>
                <w:szCs w:val="22"/>
              </w:rPr>
              <w:t xml:space="preserve"> </w:t>
            </w:r>
            <w:smartTag w:uri="urn:schemas-microsoft-com:office:smarttags" w:element="metricconverter">
              <w:smartTagPr>
                <w:attr w:name="ProductID" w:val="8 mm"/>
              </w:smartTagPr>
              <w:r w:rsidRPr="00CF2431">
                <w:rPr>
                  <w:color w:val="000000"/>
                  <w:sz w:val="22"/>
                  <w:szCs w:val="22"/>
                </w:rPr>
                <w:t xml:space="preserve">8 </w:t>
              </w:r>
              <w:r w:rsidRPr="00A84DC8">
                <w:rPr>
                  <w:color w:val="000000"/>
                  <w:sz w:val="22"/>
                  <w:szCs w:val="22"/>
                </w:rPr>
                <w:t>mm</w:t>
              </w:r>
            </w:smartTag>
            <w:r w:rsidRPr="00CF2431">
              <w:rPr>
                <w:color w:val="000000"/>
                <w:sz w:val="22"/>
                <w:szCs w:val="22"/>
              </w:rPr>
              <w:t xml:space="preserve"> </w:t>
            </w:r>
            <w:r w:rsidRPr="00A84DC8">
              <w:rPr>
                <w:color w:val="000000"/>
                <w:sz w:val="22"/>
                <w:szCs w:val="22"/>
              </w:rPr>
              <w:t>inclusiv</w:t>
            </w:r>
            <w:r w:rsidRPr="00CF2431">
              <w:rPr>
                <w:color w:val="000000"/>
                <w:sz w:val="22"/>
                <w:szCs w:val="22"/>
              </w:rPr>
              <w:t xml:space="preserve"> </w:t>
            </w:r>
            <w:r w:rsidRPr="00A84DC8">
              <w:rPr>
                <w:color w:val="000000"/>
                <w:sz w:val="22"/>
                <w:szCs w:val="22"/>
              </w:rPr>
              <w:t>in</w:t>
            </w:r>
            <w:r w:rsidRPr="00CF2431">
              <w:rPr>
                <w:color w:val="000000"/>
                <w:sz w:val="22"/>
                <w:szCs w:val="22"/>
              </w:rPr>
              <w:t xml:space="preserve"> </w:t>
            </w:r>
            <w:r w:rsidRPr="00A84DC8">
              <w:rPr>
                <w:color w:val="000000"/>
                <w:sz w:val="22"/>
                <w:szCs w:val="22"/>
              </w:rPr>
              <w:t>fundatii</w:t>
            </w:r>
            <w:r w:rsidRPr="00CF2431">
              <w:rPr>
                <w:color w:val="000000"/>
                <w:sz w:val="22"/>
                <w:szCs w:val="22"/>
              </w:rPr>
              <w:t xml:space="preserve"> </w:t>
            </w:r>
            <w:r w:rsidRPr="00A84DC8">
              <w:rPr>
                <w:color w:val="000000"/>
                <w:sz w:val="22"/>
                <w:szCs w:val="22"/>
              </w:rPr>
              <w:t>continue</w:t>
            </w:r>
            <w:r w:rsidRPr="00CF2431">
              <w:rPr>
                <w:color w:val="000000"/>
                <w:sz w:val="22"/>
                <w:szCs w:val="22"/>
              </w:rPr>
              <w:t xml:space="preserve"> </w:t>
            </w:r>
            <w:r w:rsidRPr="00A84DC8">
              <w:rPr>
                <w:color w:val="000000"/>
                <w:sz w:val="22"/>
                <w:szCs w:val="22"/>
              </w:rPr>
              <w:t>si</w:t>
            </w:r>
            <w:r w:rsidRPr="00CF2431">
              <w:rPr>
                <w:color w:val="000000"/>
                <w:sz w:val="22"/>
                <w:szCs w:val="22"/>
              </w:rPr>
              <w:t xml:space="preserve"> </w:t>
            </w:r>
            <w:r w:rsidRPr="00A84DC8">
              <w:rPr>
                <w:color w:val="000000"/>
                <w:sz w:val="22"/>
                <w:szCs w:val="22"/>
              </w:rPr>
              <w:t>radiere</w:t>
            </w:r>
            <w:r w:rsidRPr="00CF2431">
              <w:rPr>
                <w:color w:val="000000"/>
                <w:sz w:val="22"/>
                <w:szCs w:val="22"/>
              </w:rPr>
              <w:t xml:space="preserve"> (</w:t>
            </w:r>
            <w:r w:rsidRPr="00A84DC8">
              <w:rPr>
                <w:color w:val="000000"/>
                <w:sz w:val="22"/>
                <w:szCs w:val="22"/>
              </w:rPr>
              <w:t>C</w:t>
            </w:r>
            <w:r w:rsidRPr="00CF2431">
              <w:rPr>
                <w:color w:val="000000"/>
                <w:sz w:val="22"/>
                <w:szCs w:val="22"/>
              </w:rPr>
              <w:t>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207,3</w:t>
            </w:r>
          </w:p>
        </w:tc>
      </w:tr>
      <w:tr w:rsidR="00D55058" w:rsidRPr="00CF2431"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20</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CB02B2</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lang w:val="en-US"/>
              </w:rPr>
            </w:pPr>
            <w:r w:rsidRPr="00CF2431">
              <w:rPr>
                <w:color w:val="000000"/>
                <w:sz w:val="22"/>
                <w:szCs w:val="22"/>
                <w:lang w:val="en-US"/>
              </w:rPr>
              <w:t>Cofraje din panouri refolosibile , cu asteriala din scinduri de rasinoase scurte si subscurte pentru turnarea betonului in elevatii, pereti drepti si diafragme  inclusiv sprijinirile la inaltimi H=35-</w:t>
            </w:r>
            <w:smartTag w:uri="urn:schemas-microsoft-com:office:smarttags" w:element="metricconverter">
              <w:smartTagPr>
                <w:attr w:name="ProductID" w:val="60 m"/>
              </w:smartTagPr>
              <w:r w:rsidRPr="00CF2431">
                <w:rPr>
                  <w:color w:val="000000"/>
                  <w:sz w:val="22"/>
                  <w:szCs w:val="22"/>
                  <w:lang w:val="en-US"/>
                </w:rPr>
                <w:t>60 m</w:t>
              </w:r>
            </w:smartTag>
            <w:r w:rsidRPr="00CF2431">
              <w:rPr>
                <w:color w:val="000000"/>
                <w:sz w:val="22"/>
                <w:szCs w:val="22"/>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lang w:val="en-GB"/>
              </w:rPr>
            </w:pPr>
            <w:r w:rsidRPr="00CF2431">
              <w:rPr>
                <w:color w:val="000000"/>
                <w:sz w:val="22"/>
                <w:szCs w:val="22"/>
                <w:lang w:val="en-GB"/>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lang w:val="en-GB"/>
              </w:rPr>
            </w:pPr>
            <w:r w:rsidRPr="00CF2431">
              <w:rPr>
                <w:color w:val="000000"/>
                <w:sz w:val="22"/>
                <w:szCs w:val="22"/>
                <w:lang w:val="en-GB"/>
              </w:rPr>
              <w:t>59,2</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21</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CA04I</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 xml:space="preserve">Beton turnat in placi, grinzi, stilpi, preparat cu centrala de betoane si turnarea pe verticala la distante de max.15 m inclusiv si pe orizontala pe distante de max. </w:t>
            </w:r>
            <w:smartTag w:uri="urn:schemas-microsoft-com:office:smarttags" w:element="metricconverter">
              <w:smartTagPr>
                <w:attr w:name="ProductID" w:val="15 m"/>
              </w:smartTagPr>
              <w:r w:rsidRPr="00CF2431">
                <w:rPr>
                  <w:color w:val="000000"/>
                  <w:sz w:val="22"/>
                  <w:szCs w:val="22"/>
                </w:rPr>
                <w:t>15 m</w:t>
              </w:r>
            </w:smartTag>
            <w:r w:rsidRPr="00CF2431">
              <w:rPr>
                <w:color w:val="000000"/>
                <w:sz w:val="22"/>
                <w:szCs w:val="22"/>
              </w:rPr>
              <w:t xml:space="preserve"> inclusiv, beton armat clasa C 20/16( Bc20/B250 (Устройство бетонных плит, балок, колонн, приготовление бетона на РБУ и укладка по вертикали на высоте до  15 включительно и по горизонтали на расстоянии до 15 м, железобетон класса...).</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27,9</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F642BF" w:rsidRDefault="00D55058" w:rsidP="00C5263F">
            <w:pPr>
              <w:jc w:val="center"/>
              <w:rPr>
                <w:lang w:val="en-US"/>
              </w:rPr>
            </w:pPr>
            <w:r>
              <w:rPr>
                <w:sz w:val="22"/>
                <w:szCs w:val="22"/>
                <w:lang w:val="en-US"/>
              </w:rPr>
              <w:t>22</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IzF31A</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Hidroizolarea   suprafetelor din beton  (verticale, orizontale,inclusiv  tavane)  cu  amestec "Penetron" - 2 straturi: suprafata neteda (Гидроизоляция бетонных поверхностей  (вертикальных, горизонтальных в т.ч. потолочных) составом "Пенетрон" за 2 раза: гладкая поверхность).</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75,5</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Fundatie cota -1.400...-0.100</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F642BF" w:rsidRDefault="00D55058" w:rsidP="00C5263F">
            <w:pPr>
              <w:jc w:val="center"/>
              <w:rPr>
                <w:lang w:val="en-US"/>
              </w:rPr>
            </w:pPr>
            <w:r>
              <w:rPr>
                <w:sz w:val="22"/>
                <w:szCs w:val="22"/>
                <w:lang w:val="en-US"/>
              </w:rPr>
              <w:t>23</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CC01F1</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 xml:space="preserve">Armaturi din otel beton PC 52  fasonate in ateliere de santier si montate cu diametrul barelor peste  </w:t>
            </w:r>
            <w:smartTag w:uri="urn:schemas-microsoft-com:office:smarttags" w:element="metricconverter">
              <w:smartTagPr>
                <w:attr w:name="ProductID" w:val="8 mm"/>
              </w:smartTagPr>
              <w:r w:rsidRPr="00CF2431">
                <w:rPr>
                  <w:color w:val="000000"/>
                  <w:sz w:val="22"/>
                  <w:szCs w:val="22"/>
                </w:rPr>
                <w:t>8 mm</w:t>
              </w:r>
            </w:smartTag>
            <w:r w:rsidRPr="00CF2431">
              <w:rPr>
                <w:color w:val="000000"/>
                <w:sz w:val="22"/>
                <w:szCs w:val="22"/>
              </w:rPr>
              <w:t xml:space="preserve">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817,7</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F642BF" w:rsidRDefault="00D55058" w:rsidP="00C5263F">
            <w:pPr>
              <w:jc w:val="center"/>
              <w:rPr>
                <w:lang w:val="en-US"/>
              </w:rPr>
            </w:pPr>
            <w:r>
              <w:rPr>
                <w:sz w:val="22"/>
                <w:szCs w:val="22"/>
                <w:lang w:val="en-US"/>
              </w:rPr>
              <w:t>24</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CC01E</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 xml:space="preserve">Armaturi din otel beton OB 37 fasonate in ateliere de santier si montate cu diametrul barelor pina la </w:t>
            </w:r>
            <w:smartTag w:uri="urn:schemas-microsoft-com:office:smarttags" w:element="metricconverter">
              <w:smartTagPr>
                <w:attr w:name="ProductID" w:val="8 mm"/>
              </w:smartTagPr>
              <w:r w:rsidRPr="00CF2431">
                <w:rPr>
                  <w:color w:val="000000"/>
                  <w:sz w:val="22"/>
                  <w:szCs w:val="22"/>
                </w:rPr>
                <w:t>8 mm</w:t>
              </w:r>
            </w:smartTag>
            <w:r w:rsidRPr="00CF2431">
              <w:rPr>
                <w:color w:val="000000"/>
                <w:sz w:val="22"/>
                <w:szCs w:val="22"/>
              </w:rPr>
              <w:t xml:space="preserve">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239,4</w:t>
            </w:r>
          </w:p>
        </w:tc>
      </w:tr>
      <w:tr w:rsidR="00D55058" w:rsidRPr="00CF2431"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F642BF" w:rsidRDefault="00D55058" w:rsidP="00C5263F">
            <w:pPr>
              <w:jc w:val="center"/>
              <w:rPr>
                <w:lang w:val="en-US"/>
              </w:rPr>
            </w:pPr>
            <w:r>
              <w:rPr>
                <w:sz w:val="22"/>
                <w:szCs w:val="22"/>
                <w:lang w:val="en-US"/>
              </w:rPr>
              <w:t>25</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CB02B2</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lang w:val="en-GB"/>
              </w:rPr>
            </w:pPr>
            <w:r w:rsidRPr="00CF2431">
              <w:rPr>
                <w:color w:val="000000"/>
                <w:sz w:val="22"/>
                <w:szCs w:val="22"/>
                <w:lang w:val="en-GB"/>
              </w:rPr>
              <w:t>C</w:t>
            </w:r>
            <w:r>
              <w:rPr>
                <w:color w:val="000000"/>
                <w:sz w:val="22"/>
                <w:szCs w:val="22"/>
                <w:lang w:val="en-GB"/>
              </w:rPr>
              <w:t>ofraje din panouri refolosibile</w:t>
            </w:r>
            <w:r w:rsidRPr="00CF2431">
              <w:rPr>
                <w:color w:val="000000"/>
                <w:sz w:val="22"/>
                <w:szCs w:val="22"/>
                <w:lang w:val="en-GB"/>
              </w:rPr>
              <w:t>, cu asteriala din scinduri de rasinoase scurte si subscurte pentru turnarea betonului in elevatii, pereti drepti si diafragme  inclusiv sprijinirile la inaltimi H=35-</w:t>
            </w:r>
            <w:smartTag w:uri="urn:schemas-microsoft-com:office:smarttags" w:element="metricconverter">
              <w:smartTagPr>
                <w:attr w:name="ProductID" w:val="60 m"/>
              </w:smartTagPr>
              <w:r w:rsidRPr="00CF2431">
                <w:rPr>
                  <w:color w:val="000000"/>
                  <w:sz w:val="22"/>
                  <w:szCs w:val="22"/>
                  <w:lang w:val="en-GB"/>
                </w:rPr>
                <w:t>60 m</w:t>
              </w:r>
            </w:smartTag>
            <w:r w:rsidRPr="00CF2431">
              <w:rPr>
                <w:color w:val="000000"/>
                <w:sz w:val="22"/>
                <w:szCs w:val="22"/>
                <w:lang w:val="en-G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lang w:val="en-GB"/>
              </w:rPr>
            </w:pPr>
            <w:r w:rsidRPr="00CF2431">
              <w:rPr>
                <w:color w:val="000000"/>
                <w:sz w:val="22"/>
                <w:szCs w:val="22"/>
                <w:lang w:val="en-GB"/>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lang w:val="en-GB"/>
              </w:rPr>
            </w:pPr>
            <w:r w:rsidRPr="00CF2431">
              <w:rPr>
                <w:color w:val="000000"/>
                <w:sz w:val="22"/>
                <w:szCs w:val="22"/>
                <w:lang w:val="en-GB"/>
              </w:rPr>
              <w:t>198,7</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F642BF" w:rsidRDefault="00D55058" w:rsidP="00C5263F">
            <w:pPr>
              <w:jc w:val="center"/>
              <w:rPr>
                <w:lang w:val="en-US"/>
              </w:rPr>
            </w:pPr>
            <w:r>
              <w:rPr>
                <w:sz w:val="22"/>
                <w:szCs w:val="22"/>
                <w:lang w:val="en-US"/>
              </w:rPr>
              <w:t>26</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CA04I</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 xml:space="preserve">Beton turnat in placi, grinzi, stilpi, preparat cu centrala de betoane si turnarea pe verticala la distante de max.15 m inclusiv si pe orizontala pe distante de max. </w:t>
            </w:r>
            <w:smartTag w:uri="urn:schemas-microsoft-com:office:smarttags" w:element="metricconverter">
              <w:smartTagPr>
                <w:attr w:name="ProductID" w:val="15 m"/>
              </w:smartTagPr>
              <w:r w:rsidRPr="00CF2431">
                <w:rPr>
                  <w:color w:val="000000"/>
                  <w:sz w:val="22"/>
                  <w:szCs w:val="22"/>
                </w:rPr>
                <w:t>15 m</w:t>
              </w:r>
            </w:smartTag>
            <w:r w:rsidRPr="00CF2431">
              <w:rPr>
                <w:color w:val="000000"/>
                <w:sz w:val="22"/>
                <w:szCs w:val="22"/>
              </w:rPr>
              <w:t xml:space="preserve"> inclusiv, beton armat clasa C 20/16( Bc20/B250 (Устройство бетонных плит, балок, колонн, приготовление бетона на РБУ и укладка по вертикали на высоте до  15 включительно и по горизонтали на расстоянии до 15 м, железобетон класса...).</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43,3</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F642BF" w:rsidRDefault="00D55058" w:rsidP="00C5263F">
            <w:pPr>
              <w:jc w:val="center"/>
              <w:rPr>
                <w:lang w:val="en-US"/>
              </w:rPr>
            </w:pPr>
            <w:r>
              <w:rPr>
                <w:sz w:val="22"/>
                <w:szCs w:val="22"/>
                <w:lang w:val="en-US"/>
              </w:rPr>
              <w:t>27</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IzF31A</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Hidroizolarea   suprafetelor din beton  (verticale, orizontale,inclusiv  tavane)  cu  amestec "Penetron" - 2 straturi: suprafata neteda (Гидроизоляция бетонных поверхностей  (вертикальных, горизонтальных в т.ч. потолочных) составом "Пенетрон" за 2 раза: гладкая поверхность).</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70,7</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Lucrari de umplutura</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F642BF" w:rsidRDefault="00D55058" w:rsidP="00C5263F">
            <w:pPr>
              <w:jc w:val="center"/>
              <w:rPr>
                <w:lang w:val="en-US"/>
              </w:rPr>
            </w:pPr>
            <w:r>
              <w:rPr>
                <w:sz w:val="22"/>
                <w:szCs w:val="22"/>
                <w:lang w:val="en-US"/>
              </w:rPr>
              <w:t>28</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TsI51A5</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 xml:space="preserve">Transportarea pămîntului cu autobasculanta de 10 t la distanta de: </w:t>
            </w:r>
            <w:smartTag w:uri="urn:schemas-microsoft-com:office:smarttags" w:element="metricconverter">
              <w:smartTagPr>
                <w:attr w:name="ProductID" w:val="5 km"/>
              </w:smartTagPr>
              <w:r w:rsidRPr="00CF2431">
                <w:rPr>
                  <w:color w:val="000000"/>
                  <w:sz w:val="22"/>
                  <w:szCs w:val="22"/>
                </w:rPr>
                <w:t>5 km</w:t>
              </w:r>
            </w:smartTag>
            <w:r w:rsidRPr="00CF2431">
              <w:rPr>
                <w:color w:val="000000"/>
                <w:sz w:val="22"/>
                <w:szCs w:val="22"/>
              </w:rPr>
              <w:t xml:space="preserve"> (Транспортировка грунта автосамосвалами грузоподъемностью 10 т на расстояние: 5 kм).</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t</w:t>
            </w:r>
          </w:p>
        </w:tc>
        <w:tc>
          <w:tcPr>
            <w:tcW w:w="1843"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612" w:right="-20"/>
              <w:rPr>
                <w:color w:val="000000"/>
              </w:rPr>
            </w:pPr>
            <w:r w:rsidRPr="00CF2431">
              <w:rPr>
                <w:color w:val="000000"/>
                <w:sz w:val="22"/>
                <w:szCs w:val="22"/>
              </w:rPr>
              <w:t>404</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29</w:t>
            </w:r>
          </w:p>
        </w:tc>
        <w:tc>
          <w:tcPr>
            <w:tcW w:w="1559"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TsC51B</w:t>
            </w:r>
          </w:p>
        </w:tc>
        <w:tc>
          <w:tcPr>
            <w:tcW w:w="4678"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20" w:right="-20"/>
              <w:rPr>
                <w:color w:val="000000"/>
              </w:rPr>
            </w:pPr>
            <w:r w:rsidRPr="00CF2431">
              <w:rPr>
                <w:color w:val="000000"/>
                <w:sz w:val="22"/>
                <w:szCs w:val="22"/>
              </w:rPr>
              <w:t>Lucrari la descarcarea pamintului in depozit, teren categoria II (Работы по выгрузке грунта в отвал, грунт II категории).</w:t>
            </w:r>
          </w:p>
        </w:tc>
        <w:tc>
          <w:tcPr>
            <w:tcW w:w="992" w:type="dxa"/>
            <w:tcBorders>
              <w:top w:val="single" w:sz="4" w:space="0" w:color="000000"/>
              <w:left w:val="single" w:sz="4" w:space="0" w:color="000000"/>
              <w:bottom w:val="single" w:sz="4" w:space="0" w:color="000000"/>
              <w:right w:val="single" w:sz="4" w:space="0" w:color="000000"/>
            </w:tcBorders>
          </w:tcPr>
          <w:p w:rsidR="00D55058" w:rsidRPr="00CF2431" w:rsidRDefault="00D55058" w:rsidP="00C5263F">
            <w:pPr>
              <w:widowControl w:val="0"/>
              <w:spacing w:before="28"/>
              <w:ind w:left="175" w:right="-20"/>
              <w:rPr>
                <w:color w:val="000000"/>
              </w:rPr>
            </w:pPr>
            <w:r w:rsidRPr="00CF2431">
              <w:rPr>
                <w:color w:val="000000"/>
                <w:sz w:val="22"/>
                <w:szCs w:val="22"/>
              </w:rPr>
              <w:t>100m3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2,89</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30</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TsD01B</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Imprastierea cu lopata a pamintului afinat, in straturi uniforme, de 10-</w:t>
            </w:r>
            <w:smartTag w:uri="urn:schemas-microsoft-com:office:smarttags" w:element="metricconverter">
              <w:smartTagPr>
                <w:attr w:name="ProductID" w:val="30 cm"/>
              </w:smartTagPr>
              <w:r w:rsidRPr="009F5D10">
                <w:rPr>
                  <w:color w:val="000000"/>
                  <w:sz w:val="22"/>
                  <w:szCs w:val="22"/>
                </w:rPr>
                <w:t>30 cm</w:t>
              </w:r>
            </w:smartTag>
            <w:r w:rsidRPr="009F5D10">
              <w:rPr>
                <w:color w:val="000000"/>
                <w:sz w:val="22"/>
                <w:szCs w:val="22"/>
              </w:rPr>
              <w:t xml:space="preserve"> grosime, printr-o aruncare de pina la </w:t>
            </w:r>
            <w:smartTag w:uri="urn:schemas-microsoft-com:office:smarttags" w:element="metricconverter">
              <w:smartTagPr>
                <w:attr w:name="ProductID" w:val="3 m"/>
              </w:smartTagPr>
              <w:r w:rsidRPr="009F5D10">
                <w:rPr>
                  <w:color w:val="000000"/>
                  <w:sz w:val="22"/>
                  <w:szCs w:val="22"/>
                </w:rPr>
                <w:t>3 m</w:t>
              </w:r>
            </w:smartTag>
            <w:r w:rsidRPr="009F5D10">
              <w:rPr>
                <w:color w:val="000000"/>
                <w:sz w:val="22"/>
                <w:szCs w:val="22"/>
              </w:rPr>
              <w:t xml:space="preserve">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288,6</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31</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TsD05B</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Compactarea cu maiul mecanic de 150-</w:t>
            </w:r>
            <w:smartTag w:uri="urn:schemas-microsoft-com:office:smarttags" w:element="metricconverter">
              <w:smartTagPr>
                <w:attr w:name="ProductID" w:val="200 kg"/>
              </w:smartTagPr>
              <w:r w:rsidRPr="009F5D10">
                <w:rPr>
                  <w:color w:val="000000"/>
                  <w:sz w:val="22"/>
                  <w:szCs w:val="22"/>
                </w:rPr>
                <w:t>200 kg</w:t>
              </w:r>
            </w:smartTag>
            <w:r w:rsidRPr="009F5D10">
              <w:rPr>
                <w:color w:val="000000"/>
                <w:sz w:val="22"/>
                <w:szCs w:val="22"/>
              </w:rPr>
              <w:t xml:space="preserve"> a umpluturilor in straturi succesive de 20-</w:t>
            </w:r>
            <w:smartTag w:uri="urn:schemas-microsoft-com:office:smarttags" w:element="metricconverter">
              <w:smartTagPr>
                <w:attr w:name="ProductID" w:val="30 cm"/>
              </w:smartTagPr>
              <w:r w:rsidRPr="009F5D10">
                <w:rPr>
                  <w:color w:val="000000"/>
                  <w:sz w:val="22"/>
                  <w:szCs w:val="22"/>
                </w:rPr>
                <w:t>30 cm</w:t>
              </w:r>
            </w:smartTag>
            <w:r w:rsidRPr="009F5D10">
              <w:rPr>
                <w:color w:val="000000"/>
                <w:sz w:val="22"/>
                <w:szCs w:val="22"/>
              </w:rPr>
              <w:t xml:space="preserve">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100m3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2,89</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Pereti, plan Parter</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32</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CD50G</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 xml:space="preserve">Zidarie din caramida format 250 x 120 x 65 la pereti interiori cu inaltimea pina la </w:t>
            </w:r>
            <w:smartTag w:uri="urn:schemas-microsoft-com:office:smarttags" w:element="metricconverter">
              <w:smartTagPr>
                <w:attr w:name="ProductID" w:val="4 m"/>
              </w:smartTagPr>
              <w:r w:rsidRPr="009F5D10">
                <w:rPr>
                  <w:color w:val="000000"/>
                  <w:sz w:val="22"/>
                  <w:szCs w:val="22"/>
                </w:rPr>
                <w:t>4 m</w:t>
              </w:r>
            </w:smartTag>
            <w:r w:rsidRPr="009F5D10">
              <w:rPr>
                <w:color w:val="000000"/>
                <w:sz w:val="22"/>
                <w:szCs w:val="22"/>
              </w:rPr>
              <w:t xml:space="preserve"> (Кирпичная кладка внутренних стен, высотой до 4м, размер кирпича 250х120х65 мм).</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6</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33</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CD55A</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 xml:space="preserve">Zidarie din blocuri de calcar (cotilet) la pereti cu inaltimea pina la </w:t>
            </w:r>
            <w:smartTag w:uri="urn:schemas-microsoft-com:office:smarttags" w:element="metricconverter">
              <w:smartTagPr>
                <w:attr w:name="ProductID" w:val="4 m"/>
              </w:smartTagPr>
              <w:r w:rsidRPr="009F5D10">
                <w:rPr>
                  <w:color w:val="000000"/>
                  <w:sz w:val="22"/>
                  <w:szCs w:val="22"/>
                </w:rPr>
                <w:t>4 m</w:t>
              </w:r>
            </w:smartTag>
            <w:r w:rsidRPr="009F5D10">
              <w:rPr>
                <w:color w:val="000000"/>
                <w:sz w:val="22"/>
                <w:szCs w:val="22"/>
              </w:rPr>
              <w:t>, zidarie ordinara (Котельцовая простая кладка стен, высотой до 4 м).</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24,55</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Coloane, plan Parter</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34</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CC02L</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 xml:space="preserve">Armaturi din otel beton OB 37 fasonate in ateliere de santier, cu diametrul barelor peste </w:t>
            </w:r>
            <w:smartTag w:uri="urn:schemas-microsoft-com:office:smarttags" w:element="metricconverter">
              <w:smartTagPr>
                <w:attr w:name="ProductID" w:val="8 mm"/>
              </w:smartTagPr>
              <w:r w:rsidRPr="009F5D10">
                <w:rPr>
                  <w:color w:val="000000"/>
                  <w:sz w:val="22"/>
                  <w:szCs w:val="22"/>
                </w:rPr>
                <w:t>8 mm</w:t>
              </w:r>
            </w:smartTag>
            <w:r w:rsidRPr="009F5D10">
              <w:rPr>
                <w:color w:val="000000"/>
                <w:sz w:val="22"/>
                <w:szCs w:val="22"/>
              </w:rPr>
              <w:t xml:space="preserve">, si montate in  grinzi si stilpi,  la inaltimi mai mici sau egale cu </w:t>
            </w:r>
            <w:smartTag w:uri="urn:schemas-microsoft-com:office:smarttags" w:element="metricconverter">
              <w:smartTagPr>
                <w:attr w:name="ProductID" w:val="35 m"/>
              </w:smartTagPr>
              <w:r w:rsidRPr="009F5D10">
                <w:rPr>
                  <w:color w:val="000000"/>
                  <w:sz w:val="22"/>
                  <w:szCs w:val="22"/>
                </w:rPr>
                <w:t>35 m</w:t>
              </w:r>
            </w:smartTag>
            <w:r w:rsidRPr="009F5D10">
              <w:rPr>
                <w:color w:val="000000"/>
                <w:sz w:val="22"/>
                <w:szCs w:val="22"/>
              </w:rPr>
              <w:t>, exclusiv constructiile executate cu cofraje glisante (Стальная арматура класса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769</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35</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CC02K</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 xml:space="preserve">Armaturi din otel beton OB 37 fasonate in ateliere de santier, cu diametrul barelor pina la </w:t>
            </w:r>
            <w:smartTag w:uri="urn:schemas-microsoft-com:office:smarttags" w:element="metricconverter">
              <w:smartTagPr>
                <w:attr w:name="ProductID" w:val="8 mm"/>
              </w:smartTagPr>
              <w:r w:rsidRPr="009F5D10">
                <w:rPr>
                  <w:color w:val="000000"/>
                  <w:sz w:val="22"/>
                  <w:szCs w:val="22"/>
                </w:rPr>
                <w:t>8 mm</w:t>
              </w:r>
            </w:smartTag>
            <w:r w:rsidRPr="009F5D10">
              <w:rPr>
                <w:color w:val="000000"/>
                <w:sz w:val="22"/>
                <w:szCs w:val="22"/>
              </w:rPr>
              <w:t xml:space="preserve"> inclusiv, si montate  in  grinzi si stilpi, la inaltimi mai mici sau egale cu </w:t>
            </w:r>
            <w:smartTag w:uri="urn:schemas-microsoft-com:office:smarttags" w:element="metricconverter">
              <w:smartTagPr>
                <w:attr w:name="ProductID" w:val="35 m"/>
              </w:smartTagPr>
              <w:r w:rsidRPr="009F5D10">
                <w:rPr>
                  <w:color w:val="000000"/>
                  <w:sz w:val="22"/>
                  <w:szCs w:val="22"/>
                </w:rPr>
                <w:t>35 m</w:t>
              </w:r>
            </w:smartTag>
            <w:r w:rsidRPr="009F5D10">
              <w:rPr>
                <w:color w:val="000000"/>
                <w:sz w:val="22"/>
                <w:szCs w:val="22"/>
              </w:rPr>
              <w:t>,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119,3</w:t>
            </w:r>
          </w:p>
        </w:tc>
      </w:tr>
      <w:tr w:rsidR="00D55058" w:rsidRPr="009F5D10"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36</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CB02B2</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lang w:val="en-GB"/>
              </w:rPr>
            </w:pPr>
            <w:r w:rsidRPr="009F5D10">
              <w:rPr>
                <w:color w:val="000000"/>
                <w:sz w:val="22"/>
                <w:szCs w:val="22"/>
                <w:lang w:val="en-GB"/>
              </w:rPr>
              <w:t>Cofraje din panouri refolosibile , cu asteriala din scinduri de rasinoase scurte si subscurte pentru turnarea betonului in elevatii, pereti drepti si diafragme  inclusiv sprijinirile la inaltimi H=35-</w:t>
            </w:r>
            <w:smartTag w:uri="urn:schemas-microsoft-com:office:smarttags" w:element="metricconverter">
              <w:smartTagPr>
                <w:attr w:name="ProductID" w:val="60 m"/>
              </w:smartTagPr>
              <w:r w:rsidRPr="009F5D10">
                <w:rPr>
                  <w:color w:val="000000"/>
                  <w:sz w:val="22"/>
                  <w:szCs w:val="22"/>
                  <w:lang w:val="en-GB"/>
                </w:rPr>
                <w:t>60 m</w:t>
              </w:r>
            </w:smartTag>
            <w:r w:rsidRPr="009F5D10">
              <w:rPr>
                <w:color w:val="000000"/>
                <w:sz w:val="22"/>
                <w:szCs w:val="22"/>
                <w:lang w:val="en-G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lang w:val="en-GB"/>
              </w:rPr>
            </w:pPr>
            <w:r w:rsidRPr="009F5D10">
              <w:rPr>
                <w:color w:val="000000"/>
                <w:sz w:val="22"/>
                <w:szCs w:val="22"/>
                <w:lang w:val="en-GB"/>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lang w:val="en-GB"/>
              </w:rPr>
            </w:pPr>
            <w:r w:rsidRPr="009F5D10">
              <w:rPr>
                <w:color w:val="000000"/>
                <w:sz w:val="22"/>
                <w:szCs w:val="22"/>
                <w:lang w:val="en-GB"/>
              </w:rPr>
              <w:t>30,7</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37</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CA04I</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 xml:space="preserve">Beton turnat in placi, grinzi, stilpi, preparat cu centrala de betoane si turnarea pe verticala la distante de max.15 m inclusiv si pe orizontala pe distante de max. </w:t>
            </w:r>
            <w:smartTag w:uri="urn:schemas-microsoft-com:office:smarttags" w:element="metricconverter">
              <w:smartTagPr>
                <w:attr w:name="ProductID" w:val="15 m"/>
              </w:smartTagPr>
              <w:r w:rsidRPr="009F5D10">
                <w:rPr>
                  <w:color w:val="000000"/>
                  <w:sz w:val="22"/>
                  <w:szCs w:val="22"/>
                </w:rPr>
                <w:t>15 m</w:t>
              </w:r>
            </w:smartTag>
            <w:r w:rsidRPr="009F5D10">
              <w:rPr>
                <w:color w:val="000000"/>
                <w:sz w:val="22"/>
                <w:szCs w:val="22"/>
              </w:rPr>
              <w:t xml:space="preserve"> inclusiv, beton armat clasa C 20/16( Bc20/B250 (Устройство бетонных плит, балок, колонн, приготовление бетона на РБУ и укладка по вертикали на высоте до  15 включительно и по горизонтали на расстоянии до 15 м, железобетон класса...).</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5,75</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Reteli ingeniresti</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38</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RpAcF38A</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Demolarea portiunilor deteriorate ale caminelor de vizitare circulare din elemente prefabricate din beton la canale  cu adincimea de 2-</w:t>
            </w:r>
            <w:smartTag w:uri="urn:schemas-microsoft-com:office:smarttags" w:element="metricconverter">
              <w:smartTagPr>
                <w:attr w:name="ProductID" w:val="4 m"/>
              </w:smartTagPr>
              <w:r w:rsidRPr="009F5D10">
                <w:rPr>
                  <w:color w:val="000000"/>
                  <w:sz w:val="22"/>
                  <w:szCs w:val="22"/>
                </w:rPr>
                <w:t>4 m</w:t>
              </w:r>
            </w:smartTag>
            <w:r w:rsidRPr="009F5D10">
              <w:rPr>
                <w:color w:val="000000"/>
                <w:sz w:val="22"/>
                <w:szCs w:val="22"/>
              </w:rPr>
              <w:t xml:space="preserve"> (Разборка поврежденных участков круглых смотровых колодцев из сборных бетонных элементов в каналах, глубина 2-4 м).</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3</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39</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RpSB01C</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 xml:space="preserve">Demontarea tuburilor si pieselor de legatura fasonate din fonta, pentru canalizare, cu diametrul de </w:t>
            </w:r>
            <w:smartTag w:uri="urn:schemas-microsoft-com:office:smarttags" w:element="metricconverter">
              <w:smartTagPr>
                <w:attr w:name="ProductID" w:val="100 mm"/>
              </w:smartTagPr>
              <w:r w:rsidRPr="009F5D10">
                <w:rPr>
                  <w:color w:val="000000"/>
                  <w:sz w:val="22"/>
                  <w:szCs w:val="22"/>
                </w:rPr>
                <w:t>100 mm</w:t>
              </w:r>
            </w:smartTag>
            <w:r w:rsidRPr="009F5D10">
              <w:rPr>
                <w:color w:val="000000"/>
                <w:sz w:val="22"/>
                <w:szCs w:val="22"/>
              </w:rPr>
              <w:t xml:space="preserve"> (Разборка труб и соединительных деталей чугунных, канализационных, диаметр 100 мм ).</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65,3</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40</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RpAcA55B</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Demontarea tevilor de otel zincate sau negre montate din pamint, asamblate prin insurubare, avind diametrul de  1 1/4"-1 1/2" (Разборка стальных оцинкованных или черных труб, проложенных в земле, соединенных путем завинчивания, диам. 1 1/4"-1 1/2").</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16</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41</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SB05E</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lang w:val="en-GB"/>
              </w:rPr>
            </w:pPr>
            <w:r w:rsidRPr="009F5D10">
              <w:rPr>
                <w:color w:val="000000"/>
                <w:sz w:val="22"/>
                <w:szCs w:val="22"/>
                <w:lang w:val="en-GB"/>
              </w:rPr>
              <w:t>Teava din PVC neplastifiata tip usor (U). pentru canalizare,imbinata prin lipire,</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74,6</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42</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AcE13A aplicativ</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 xml:space="preserve">Executarea caminelor de vizitare din elemente de beton armat prefabricat, pentru canalizare, circulare (inelare) cu diametrul </w:t>
            </w:r>
            <w:smartTag w:uri="urn:schemas-microsoft-com:office:smarttags" w:element="metricconverter">
              <w:smartTagPr>
                <w:attr w:name="ProductID" w:val="1,0 m"/>
              </w:smartTagPr>
              <w:r w:rsidRPr="009F5D10">
                <w:rPr>
                  <w:color w:val="000000"/>
                  <w:sz w:val="22"/>
                  <w:szCs w:val="22"/>
                </w:rPr>
                <w:t>1,0 m</w:t>
              </w:r>
            </w:smartTag>
            <w:r w:rsidRPr="009F5D10">
              <w:rPr>
                <w:color w:val="000000"/>
                <w:sz w:val="22"/>
                <w:szCs w:val="22"/>
              </w:rPr>
              <w:t>, in teren fara apa subterana (Устройство канализационых колодцев сборных железобетонных диаметром 1,0 м,  в сухих грунтах).</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2,355</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43</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AcA52A</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lang w:val="en-GB"/>
              </w:rPr>
              <w:t xml:space="preserve">Teava din polietilena, pentru conducte de alimentare cu apa montata in sant, cu diametrul de 20, 25, 32, 40, 50, </w:t>
            </w:r>
            <w:smartTag w:uri="urn:schemas-microsoft-com:office:smarttags" w:element="metricconverter">
              <w:smartTagPr>
                <w:attr w:name="ProductID" w:val="63 mm"/>
              </w:smartTagPr>
              <w:r w:rsidRPr="009F5D10">
                <w:rPr>
                  <w:color w:val="000000"/>
                  <w:sz w:val="22"/>
                  <w:szCs w:val="22"/>
                  <w:lang w:val="en-GB"/>
                </w:rPr>
                <w:t>63 mm</w:t>
              </w:r>
            </w:smartTag>
            <w:r w:rsidRPr="009F5D10">
              <w:rPr>
                <w:color w:val="000000"/>
                <w:sz w:val="22"/>
                <w:szCs w:val="22"/>
                <w:lang w:val="en-GB"/>
              </w:rPr>
              <w:t>. Nota: tipul tevii polietilena si banzii de avertizare se va include conform proiectului (</w:t>
            </w:r>
            <w:r w:rsidRPr="009F5D10">
              <w:rPr>
                <w:color w:val="000000"/>
                <w:sz w:val="22"/>
                <w:szCs w:val="22"/>
              </w:rPr>
              <w:t>Прокладка</w:t>
            </w:r>
            <w:r w:rsidRPr="009F5D10">
              <w:rPr>
                <w:color w:val="000000"/>
                <w:sz w:val="22"/>
                <w:szCs w:val="22"/>
                <w:lang w:val="en-GB"/>
              </w:rPr>
              <w:t xml:space="preserve"> </w:t>
            </w:r>
            <w:r w:rsidRPr="009F5D10">
              <w:rPr>
                <w:color w:val="000000"/>
                <w:sz w:val="22"/>
                <w:szCs w:val="22"/>
              </w:rPr>
              <w:t>в</w:t>
            </w:r>
            <w:r w:rsidRPr="009F5D10">
              <w:rPr>
                <w:color w:val="000000"/>
                <w:sz w:val="22"/>
                <w:szCs w:val="22"/>
                <w:lang w:val="en-GB"/>
              </w:rPr>
              <w:t xml:space="preserve"> </w:t>
            </w:r>
            <w:r w:rsidRPr="009F5D10">
              <w:rPr>
                <w:color w:val="000000"/>
                <w:sz w:val="22"/>
                <w:szCs w:val="22"/>
              </w:rPr>
              <w:t>траншее</w:t>
            </w:r>
            <w:r w:rsidRPr="009F5D10">
              <w:rPr>
                <w:color w:val="000000"/>
                <w:sz w:val="22"/>
                <w:szCs w:val="22"/>
                <w:lang w:val="en-GB"/>
              </w:rPr>
              <w:t xml:space="preserve"> </w:t>
            </w:r>
            <w:r w:rsidRPr="009F5D10">
              <w:rPr>
                <w:color w:val="000000"/>
                <w:sz w:val="22"/>
                <w:szCs w:val="22"/>
              </w:rPr>
              <w:t>полиэтиленовых</w:t>
            </w:r>
            <w:r w:rsidRPr="009F5D10">
              <w:rPr>
                <w:color w:val="000000"/>
                <w:sz w:val="22"/>
                <w:szCs w:val="22"/>
                <w:lang w:val="en-GB"/>
              </w:rPr>
              <w:t xml:space="preserve"> </w:t>
            </w:r>
            <w:r w:rsidRPr="009F5D10">
              <w:rPr>
                <w:color w:val="000000"/>
                <w:sz w:val="22"/>
                <w:szCs w:val="22"/>
              </w:rPr>
              <w:t>труб</w:t>
            </w:r>
            <w:r w:rsidRPr="009F5D10">
              <w:rPr>
                <w:color w:val="000000"/>
                <w:sz w:val="22"/>
                <w:szCs w:val="22"/>
                <w:lang w:val="en-GB"/>
              </w:rPr>
              <w:t xml:space="preserve"> </w:t>
            </w:r>
            <w:r w:rsidRPr="009F5D10">
              <w:rPr>
                <w:color w:val="000000"/>
                <w:sz w:val="22"/>
                <w:szCs w:val="22"/>
              </w:rPr>
              <w:t>для</w:t>
            </w:r>
            <w:r w:rsidRPr="009F5D10">
              <w:rPr>
                <w:color w:val="000000"/>
                <w:sz w:val="22"/>
                <w:szCs w:val="22"/>
                <w:lang w:val="en-GB"/>
              </w:rPr>
              <w:t xml:space="preserve"> </w:t>
            </w:r>
            <w:r w:rsidRPr="009F5D10">
              <w:rPr>
                <w:color w:val="000000"/>
                <w:sz w:val="22"/>
                <w:szCs w:val="22"/>
              </w:rPr>
              <w:t>сетей</w:t>
            </w:r>
            <w:r w:rsidRPr="009F5D10">
              <w:rPr>
                <w:color w:val="000000"/>
                <w:sz w:val="22"/>
                <w:szCs w:val="22"/>
                <w:lang w:val="en-GB"/>
              </w:rPr>
              <w:t xml:space="preserve"> </w:t>
            </w:r>
            <w:r w:rsidRPr="009F5D10">
              <w:rPr>
                <w:color w:val="000000"/>
                <w:sz w:val="22"/>
                <w:szCs w:val="22"/>
              </w:rPr>
              <w:t>водопровода</w:t>
            </w:r>
            <w:r w:rsidRPr="009F5D10">
              <w:rPr>
                <w:color w:val="000000"/>
                <w:sz w:val="22"/>
                <w:szCs w:val="22"/>
                <w:lang w:val="en-GB"/>
              </w:rPr>
              <w:t xml:space="preserve">, </w:t>
            </w:r>
            <w:r w:rsidRPr="009F5D10">
              <w:rPr>
                <w:color w:val="000000"/>
                <w:sz w:val="22"/>
                <w:szCs w:val="22"/>
              </w:rPr>
              <w:t>диаметром</w:t>
            </w:r>
            <w:r w:rsidRPr="009F5D10">
              <w:rPr>
                <w:color w:val="000000"/>
                <w:sz w:val="22"/>
                <w:szCs w:val="22"/>
                <w:lang w:val="en-GB"/>
              </w:rPr>
              <w:t xml:space="preserve"> 20, 25, 32, 40, 50, 63 </w:t>
            </w:r>
            <w:r w:rsidRPr="009F5D10">
              <w:rPr>
                <w:color w:val="000000"/>
                <w:sz w:val="22"/>
                <w:szCs w:val="22"/>
              </w:rPr>
              <w:t>мм</w:t>
            </w:r>
            <w:r w:rsidRPr="009F5D10">
              <w:rPr>
                <w:color w:val="000000"/>
                <w:sz w:val="22"/>
                <w:szCs w:val="22"/>
                <w:lang w:val="en-GB"/>
              </w:rPr>
              <w:t xml:space="preserve">. </w:t>
            </w:r>
            <w:r w:rsidRPr="009F5D10">
              <w:rPr>
                <w:color w:val="000000"/>
                <w:sz w:val="22"/>
                <w:szCs w:val="22"/>
              </w:rPr>
              <w:t>Примечание: маркировка полиэтиленовой трубы и сигнальной ленты включаeтся согласно проекту).</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r w:rsidRPr="009F5D10">
              <w:rPr>
                <w:color w:val="000000"/>
                <w:sz w:val="22"/>
                <w:szCs w:val="22"/>
              </w:rPr>
              <w:t>m</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r w:rsidRPr="009F5D10">
              <w:rPr>
                <w:color w:val="000000"/>
                <w:sz w:val="22"/>
                <w:szCs w:val="22"/>
              </w:rPr>
              <w:t>19</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lang w:val="en-GB"/>
              </w:rPr>
            </w:pPr>
            <w:r w:rsidRPr="009F5D10">
              <w:rPr>
                <w:color w:val="000000"/>
                <w:sz w:val="22"/>
                <w:szCs w:val="22"/>
                <w:lang w:val="en-GB"/>
              </w:rPr>
              <w:t>Pereu+Scara Sc1</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rPr>
            </w:pPr>
          </w:p>
        </w:tc>
      </w:tr>
      <w:tr w:rsidR="00D55058" w:rsidRPr="009F5D10"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44</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TsA01B1</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lang w:val="en-GB"/>
              </w:rPr>
            </w:pPr>
            <w:r w:rsidRPr="009F5D10">
              <w:rPr>
                <w:color w:val="000000"/>
                <w:sz w:val="22"/>
                <w:szCs w:val="22"/>
                <w:lang w:val="en-GB"/>
              </w:rPr>
              <w:t>Sapatura manuala de pamint in spatii intinse, la deblee, la canale deschise, la gropi de imprumut, la indepartarea stratului vegetal de 10-</w:t>
            </w:r>
            <w:smartTag w:uri="urn:schemas-microsoft-com:office:smarttags" w:element="metricconverter">
              <w:smartTagPr>
                <w:attr w:name="ProductID" w:val="30 cm"/>
              </w:smartTagPr>
              <w:r w:rsidRPr="009F5D10">
                <w:rPr>
                  <w:color w:val="000000"/>
                  <w:sz w:val="22"/>
                  <w:szCs w:val="22"/>
                  <w:lang w:val="en-GB"/>
                </w:rPr>
                <w:t>30 cm</w:t>
              </w:r>
            </w:smartTag>
            <w:r w:rsidRPr="009F5D10">
              <w:rPr>
                <w:color w:val="000000"/>
                <w:sz w:val="22"/>
                <w:szCs w:val="22"/>
                <w:lang w:val="en-GB"/>
              </w:rPr>
              <w:t xml:space="preserve"> grosime in pamint cu umiditate naturala aruncarea in depozit sau vehicul la H&lt; </w:t>
            </w:r>
            <w:smartTag w:uri="urn:schemas-microsoft-com:office:smarttags" w:element="metricconverter">
              <w:smartTagPr>
                <w:attr w:name="ProductID" w:val="0,60 m"/>
              </w:smartTagPr>
              <w:r w:rsidRPr="009F5D10">
                <w:rPr>
                  <w:color w:val="000000"/>
                  <w:sz w:val="22"/>
                  <w:szCs w:val="22"/>
                  <w:lang w:val="en-GB"/>
                </w:rPr>
                <w:t>0,60 m</w:t>
              </w:r>
            </w:smartTag>
            <w:r w:rsidRPr="009F5D10">
              <w:rPr>
                <w:color w:val="000000"/>
                <w:sz w:val="22"/>
                <w:szCs w:val="22"/>
                <w:lang w:val="en-GB"/>
              </w:rPr>
              <w:t xml:space="preserve">  teren mijlociu.</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lang w:val="en-GB"/>
              </w:rPr>
            </w:pPr>
            <w:r w:rsidRPr="009F5D10">
              <w:rPr>
                <w:color w:val="000000"/>
                <w:sz w:val="22"/>
                <w:szCs w:val="22"/>
                <w:lang w:val="en-GB"/>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lang w:val="en-GB"/>
              </w:rPr>
            </w:pPr>
            <w:r w:rsidRPr="009F5D10">
              <w:rPr>
                <w:color w:val="000000"/>
                <w:sz w:val="22"/>
                <w:szCs w:val="22"/>
                <w:lang w:val="en-GB"/>
              </w:rPr>
              <w:t>5,7</w:t>
            </w:r>
          </w:p>
        </w:tc>
      </w:tr>
      <w:tr w:rsidR="00D55058" w:rsidRPr="009F5D10"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45</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TsC53B</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lang w:val="en-GB"/>
              </w:rPr>
            </w:pPr>
            <w:r w:rsidRPr="009F5D10">
              <w:rPr>
                <w:color w:val="000000"/>
                <w:sz w:val="22"/>
                <w:szCs w:val="22"/>
                <w:lang w:val="en-GB"/>
              </w:rPr>
              <w:t xml:space="preserve">Compactarea pamintului cu piatra </w:t>
            </w:r>
            <w:smartTag w:uri="urn:schemas-microsoft-com:office:smarttags" w:element="place">
              <w:smartTag w:uri="urn:schemas-microsoft-com:office:smarttags" w:element="City">
                <w:r w:rsidRPr="009F5D10">
                  <w:rPr>
                    <w:color w:val="000000"/>
                    <w:sz w:val="22"/>
                    <w:szCs w:val="22"/>
                    <w:lang w:val="en-GB"/>
                  </w:rPr>
                  <w:t>sparta</w:t>
                </w:r>
              </w:smartTag>
            </w:smartTag>
            <w:r w:rsidRPr="009F5D10">
              <w:rPr>
                <w:color w:val="000000"/>
                <w:sz w:val="22"/>
                <w:szCs w:val="22"/>
                <w:lang w:val="en-GB"/>
              </w:rPr>
              <w:t>.</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lang w:val="en-GB"/>
              </w:rPr>
            </w:pPr>
            <w:r w:rsidRPr="009F5D10">
              <w:rPr>
                <w:color w:val="000000"/>
                <w:sz w:val="22"/>
                <w:szCs w:val="22"/>
                <w:lang w:val="en-GB"/>
              </w:rPr>
              <w:t>100m2</w:t>
            </w:r>
          </w:p>
        </w:tc>
        <w:tc>
          <w:tcPr>
            <w:tcW w:w="1843"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612" w:right="-20"/>
              <w:rPr>
                <w:color w:val="000000"/>
                <w:lang w:val="en-GB"/>
              </w:rPr>
            </w:pPr>
            <w:r w:rsidRPr="009F5D10">
              <w:rPr>
                <w:color w:val="000000"/>
                <w:sz w:val="22"/>
                <w:szCs w:val="22"/>
                <w:lang w:val="en-GB"/>
              </w:rPr>
              <w:t>0,5</w:t>
            </w:r>
          </w:p>
        </w:tc>
      </w:tr>
      <w:tr w:rsidR="00D55058" w:rsidRPr="009F5D10"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46</w:t>
            </w:r>
          </w:p>
        </w:tc>
        <w:tc>
          <w:tcPr>
            <w:tcW w:w="1559"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rPr>
            </w:pPr>
            <w:r w:rsidRPr="009F5D10">
              <w:rPr>
                <w:color w:val="000000"/>
                <w:sz w:val="22"/>
                <w:szCs w:val="22"/>
              </w:rPr>
              <w:t>CB02B2</w:t>
            </w:r>
          </w:p>
        </w:tc>
        <w:tc>
          <w:tcPr>
            <w:tcW w:w="4678"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20" w:right="-20"/>
              <w:rPr>
                <w:color w:val="000000"/>
                <w:lang w:val="en-GB"/>
              </w:rPr>
            </w:pPr>
            <w:r w:rsidRPr="009F5D10">
              <w:rPr>
                <w:color w:val="000000"/>
                <w:sz w:val="22"/>
                <w:szCs w:val="22"/>
                <w:lang w:val="en-GB"/>
              </w:rPr>
              <w:t>C</w:t>
            </w:r>
            <w:r>
              <w:rPr>
                <w:color w:val="000000"/>
                <w:sz w:val="22"/>
                <w:szCs w:val="22"/>
                <w:lang w:val="en-GB"/>
              </w:rPr>
              <w:t>ofraje din panouri refolosibile</w:t>
            </w:r>
            <w:r w:rsidRPr="009F5D10">
              <w:rPr>
                <w:color w:val="000000"/>
                <w:sz w:val="22"/>
                <w:szCs w:val="22"/>
                <w:lang w:val="en-GB"/>
              </w:rPr>
              <w:t>, cu asteriala din scinduri de rasinoase scurte</w:t>
            </w:r>
          </w:p>
        </w:tc>
        <w:tc>
          <w:tcPr>
            <w:tcW w:w="992" w:type="dxa"/>
            <w:tcBorders>
              <w:top w:val="single" w:sz="4" w:space="0" w:color="000000"/>
              <w:left w:val="single" w:sz="4" w:space="0" w:color="000000"/>
              <w:bottom w:val="single" w:sz="4" w:space="0" w:color="000000"/>
              <w:right w:val="single" w:sz="4" w:space="0" w:color="000000"/>
            </w:tcBorders>
          </w:tcPr>
          <w:p w:rsidR="00D55058" w:rsidRPr="009F5D10" w:rsidRDefault="00D55058" w:rsidP="00C5263F">
            <w:pPr>
              <w:widowControl w:val="0"/>
              <w:spacing w:before="28"/>
              <w:ind w:left="175" w:right="-20"/>
              <w:rPr>
                <w:color w:val="000000"/>
                <w:lang w:val="en-GB"/>
              </w:rPr>
            </w:pPr>
            <w:r w:rsidRPr="009F5D10">
              <w:rPr>
                <w:color w:val="000000"/>
                <w:sz w:val="22"/>
                <w:szCs w:val="22"/>
                <w:lang w:val="en-GB"/>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612" w:right="-20"/>
              <w:rPr>
                <w:color w:val="000000"/>
                <w:lang w:val="en-GB"/>
              </w:rPr>
            </w:pPr>
            <w:r w:rsidRPr="003B69D9">
              <w:rPr>
                <w:color w:val="000000"/>
                <w:sz w:val="22"/>
                <w:szCs w:val="22"/>
                <w:lang w:val="en-GB"/>
              </w:rPr>
              <w:t>12</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47</w:t>
            </w:r>
          </w:p>
        </w:tc>
        <w:tc>
          <w:tcPr>
            <w:tcW w:w="1559"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20" w:right="-20"/>
              <w:rPr>
                <w:color w:val="000000"/>
              </w:rPr>
            </w:pPr>
            <w:r w:rsidRPr="003B69D9">
              <w:rPr>
                <w:color w:val="000000"/>
                <w:sz w:val="22"/>
                <w:szCs w:val="22"/>
              </w:rPr>
              <w:t>CC01F1</w:t>
            </w:r>
          </w:p>
        </w:tc>
        <w:tc>
          <w:tcPr>
            <w:tcW w:w="4678"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20" w:right="-20"/>
              <w:rPr>
                <w:color w:val="000000"/>
              </w:rPr>
            </w:pPr>
            <w:r w:rsidRPr="003B69D9">
              <w:rPr>
                <w:color w:val="000000"/>
                <w:sz w:val="22"/>
                <w:szCs w:val="22"/>
              </w:rPr>
              <w:t xml:space="preserve">Armaturi din otel beton PC 52  fasonate in ateliere de santier si montate cu diametrul barelor peste  </w:t>
            </w:r>
            <w:smartTag w:uri="urn:schemas-microsoft-com:office:smarttags" w:element="metricconverter">
              <w:smartTagPr>
                <w:attr w:name="ProductID" w:val="8 mm"/>
              </w:smartTagPr>
              <w:r w:rsidRPr="003B69D9">
                <w:rPr>
                  <w:color w:val="000000"/>
                  <w:sz w:val="22"/>
                  <w:szCs w:val="22"/>
                </w:rPr>
                <w:t>8 mm</w:t>
              </w:r>
            </w:smartTag>
            <w:r w:rsidRPr="003B69D9">
              <w:rPr>
                <w:color w:val="000000"/>
                <w:sz w:val="22"/>
                <w:szCs w:val="22"/>
              </w:rPr>
              <w:t xml:space="preserve">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w:t>
            </w:r>
          </w:p>
        </w:tc>
        <w:tc>
          <w:tcPr>
            <w:tcW w:w="992"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175" w:right="-20"/>
              <w:rPr>
                <w:color w:val="000000"/>
              </w:rPr>
            </w:pPr>
            <w:r w:rsidRPr="003B69D9">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612" w:right="-20"/>
              <w:rPr>
                <w:color w:val="000000"/>
              </w:rPr>
            </w:pPr>
            <w:r w:rsidRPr="003B69D9">
              <w:rPr>
                <w:color w:val="000000"/>
                <w:sz w:val="22"/>
                <w:szCs w:val="22"/>
              </w:rPr>
              <w:t>154,6</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48</w:t>
            </w:r>
          </w:p>
        </w:tc>
        <w:tc>
          <w:tcPr>
            <w:tcW w:w="1559"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20" w:right="-20"/>
              <w:rPr>
                <w:color w:val="000000"/>
              </w:rPr>
            </w:pPr>
            <w:r w:rsidRPr="003B69D9">
              <w:rPr>
                <w:color w:val="000000"/>
                <w:sz w:val="22"/>
                <w:szCs w:val="22"/>
              </w:rPr>
              <w:t>CA02A</w:t>
            </w:r>
          </w:p>
        </w:tc>
        <w:tc>
          <w:tcPr>
            <w:tcW w:w="4678"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20" w:right="-20"/>
              <w:rPr>
                <w:color w:val="000000"/>
              </w:rPr>
            </w:pPr>
            <w:r w:rsidRPr="003B69D9">
              <w:rPr>
                <w:color w:val="000000"/>
                <w:sz w:val="22"/>
                <w:szCs w:val="22"/>
              </w:rPr>
              <w:t xml:space="preserve">Beton simplu turnat in egalizari, pante, sape la inaltimi pina la </w:t>
            </w:r>
            <w:smartTag w:uri="urn:schemas-microsoft-com:office:smarttags" w:element="metricconverter">
              <w:smartTagPr>
                <w:attr w:name="ProductID" w:val="35 m"/>
              </w:smartTagPr>
              <w:r w:rsidRPr="003B69D9">
                <w:rPr>
                  <w:color w:val="000000"/>
                  <w:sz w:val="22"/>
                  <w:szCs w:val="22"/>
                </w:rPr>
                <w:t>35 m</w:t>
              </w:r>
            </w:smartTag>
            <w:r w:rsidRPr="003B69D9">
              <w:rPr>
                <w:color w:val="000000"/>
                <w:sz w:val="22"/>
                <w:szCs w:val="22"/>
              </w:rPr>
              <w:t xml:space="preserve"> inclusiv, prepararea cu centrala de betoane si turnarea cu mijloace clasice beton clasa C 5/4 (Bc 5/B 75) (Укладка бетона для выравнивания, уклонов, защитных стяжек на высоте до 35 м включительно, приготовление бетона на РБУ и его укладка типичными средствами).</w:t>
            </w:r>
          </w:p>
        </w:tc>
        <w:tc>
          <w:tcPr>
            <w:tcW w:w="992"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175" w:right="-20"/>
              <w:rPr>
                <w:color w:val="000000"/>
              </w:rPr>
            </w:pPr>
            <w:r w:rsidRPr="003B69D9">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612" w:right="-20"/>
              <w:rPr>
                <w:color w:val="000000"/>
              </w:rPr>
            </w:pPr>
            <w:r w:rsidRPr="003B69D9">
              <w:rPr>
                <w:color w:val="000000"/>
                <w:sz w:val="22"/>
                <w:szCs w:val="22"/>
              </w:rPr>
              <w:t>3,5</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49</w:t>
            </w:r>
          </w:p>
        </w:tc>
        <w:tc>
          <w:tcPr>
            <w:tcW w:w="1559"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20" w:right="-20"/>
              <w:rPr>
                <w:color w:val="000000"/>
              </w:rPr>
            </w:pPr>
            <w:r w:rsidRPr="003B69D9">
              <w:rPr>
                <w:color w:val="000000"/>
                <w:sz w:val="22"/>
                <w:szCs w:val="22"/>
              </w:rPr>
              <w:t>CA04I</w:t>
            </w:r>
          </w:p>
        </w:tc>
        <w:tc>
          <w:tcPr>
            <w:tcW w:w="4678"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20" w:right="-20"/>
              <w:rPr>
                <w:color w:val="000000"/>
              </w:rPr>
            </w:pPr>
            <w:r w:rsidRPr="003B69D9">
              <w:rPr>
                <w:color w:val="000000"/>
                <w:sz w:val="22"/>
                <w:szCs w:val="22"/>
              </w:rPr>
              <w:t xml:space="preserve">Beton turnat in placi, grinzi, stilpi, preparat cu centrala de betoane si turnarea pe verticala la distante de max.15 m inclusiv si pe orizontala pe distante de max. </w:t>
            </w:r>
            <w:smartTag w:uri="urn:schemas-microsoft-com:office:smarttags" w:element="metricconverter">
              <w:smartTagPr>
                <w:attr w:name="ProductID" w:val="15 m"/>
              </w:smartTagPr>
              <w:r w:rsidRPr="003B69D9">
                <w:rPr>
                  <w:color w:val="000000"/>
                  <w:sz w:val="22"/>
                  <w:szCs w:val="22"/>
                </w:rPr>
                <w:t>15 m</w:t>
              </w:r>
            </w:smartTag>
            <w:r w:rsidRPr="003B69D9">
              <w:rPr>
                <w:color w:val="000000"/>
                <w:sz w:val="22"/>
                <w:szCs w:val="22"/>
              </w:rPr>
              <w:t xml:space="preserve"> inclusiv, beton armat clasa C 20/16( Bc20/B250 (Устройство бетонных плит, балок, колонн, приготовление бетона на РБУ и укладка по вертикали на высоте до  15 включительно и по горизонтали на расстоянии до 15 м, железобетон класса...).</w:t>
            </w:r>
          </w:p>
        </w:tc>
        <w:tc>
          <w:tcPr>
            <w:tcW w:w="992"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175" w:right="-20"/>
              <w:rPr>
                <w:color w:val="000000"/>
              </w:rPr>
            </w:pPr>
            <w:r w:rsidRPr="003B69D9">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612" w:right="-20"/>
              <w:rPr>
                <w:color w:val="000000"/>
              </w:rPr>
            </w:pPr>
            <w:r w:rsidRPr="003B69D9">
              <w:rPr>
                <w:color w:val="000000"/>
                <w:sz w:val="22"/>
                <w:szCs w:val="22"/>
              </w:rPr>
              <w:t>4,4</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50</w:t>
            </w:r>
          </w:p>
        </w:tc>
        <w:tc>
          <w:tcPr>
            <w:tcW w:w="1559"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20" w:right="-20"/>
              <w:rPr>
                <w:color w:val="000000"/>
              </w:rPr>
            </w:pPr>
            <w:r w:rsidRPr="003B69D9">
              <w:rPr>
                <w:color w:val="000000"/>
                <w:sz w:val="22"/>
                <w:szCs w:val="22"/>
              </w:rPr>
              <w:t>CG17B</w:t>
            </w:r>
          </w:p>
        </w:tc>
        <w:tc>
          <w:tcPr>
            <w:tcW w:w="4678"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20" w:right="-20"/>
              <w:rPr>
                <w:color w:val="000000"/>
              </w:rPr>
            </w:pPr>
            <w:r w:rsidRPr="003B69D9">
              <w:rPr>
                <w:color w:val="000000"/>
                <w:sz w:val="22"/>
                <w:szCs w:val="22"/>
              </w:rPr>
              <w:t xml:space="preserve">Pardoseli din placi patrate, dreptunghiulare sau hexagonale, cu suprafata placilor peste 60 cmp/buc, de gresie ceramica inclusiv stratul suport din mortar de ciment M 100-T de </w:t>
            </w:r>
            <w:smartTag w:uri="urn:schemas-microsoft-com:office:smarttags" w:element="metricconverter">
              <w:smartTagPr>
                <w:attr w:name="ProductID" w:val="3 cm"/>
              </w:smartTagPr>
              <w:r w:rsidRPr="003B69D9">
                <w:rPr>
                  <w:color w:val="000000"/>
                  <w:sz w:val="22"/>
                  <w:szCs w:val="22"/>
                </w:rPr>
                <w:t>3 cm</w:t>
              </w:r>
            </w:smartTag>
            <w:r w:rsidRPr="003B69D9">
              <w:rPr>
                <w:color w:val="000000"/>
                <w:sz w:val="22"/>
                <w:szCs w:val="22"/>
              </w:rPr>
              <w:t xml:space="preserve"> grosime, cu rosturile umplute cu lapte de ciment alb, inclusiv rostuitul  si spalatul cu apa tare, executate intr-o singura forma si culoare in incaperi cu suprafete mai mari de 16 mp (Полы из керамических плит квадратных, прямоугольных или шестиугольных, площадью плиток более 60см2/шт., включая подстилающий слой из цементного раствора М 100-Т толщиной 3 см, со швами, заполненными белым цементным молочком, включая заделку швов и мойку азотной кислотой, выполненные по одной форме и в один цвет, в помещениях площадью более16 м2).</w:t>
            </w:r>
          </w:p>
        </w:tc>
        <w:tc>
          <w:tcPr>
            <w:tcW w:w="992"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175" w:right="-20"/>
              <w:rPr>
                <w:color w:val="000000"/>
              </w:rPr>
            </w:pPr>
            <w:r w:rsidRPr="003B69D9">
              <w:rPr>
                <w:color w:val="000000"/>
                <w:sz w:val="22"/>
                <w:szCs w:val="22"/>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3B69D9" w:rsidRDefault="00D55058" w:rsidP="00C5263F">
            <w:pPr>
              <w:widowControl w:val="0"/>
              <w:spacing w:before="28"/>
              <w:ind w:left="612" w:right="-20"/>
              <w:rPr>
                <w:color w:val="000000"/>
              </w:rPr>
            </w:pPr>
            <w:r w:rsidRPr="003B69D9">
              <w:rPr>
                <w:color w:val="000000"/>
                <w:sz w:val="22"/>
                <w:szCs w:val="22"/>
              </w:rPr>
              <w:t>22,17</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44295A" w:rsidRDefault="00D55058" w:rsidP="00C5263F">
            <w:pPr>
              <w:jc w:val="center"/>
              <w:rPr>
                <w:lang w:val="en-US"/>
              </w:rPr>
            </w:pPr>
            <w:r>
              <w:rPr>
                <w:sz w:val="22"/>
                <w:szCs w:val="22"/>
                <w:lang w:val="en-US"/>
              </w:rPr>
              <w:t>51</w:t>
            </w: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CL18A</w:t>
            </w: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tc>
        <w:tc>
          <w:tcPr>
            <w:tcW w:w="992"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175" w:right="-20"/>
              <w:rPr>
                <w:color w:val="000000"/>
              </w:rPr>
            </w:pPr>
            <w:r w:rsidRPr="0044295A">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612" w:right="-20"/>
              <w:rPr>
                <w:color w:val="000000"/>
              </w:rPr>
            </w:pPr>
            <w:r w:rsidRPr="0044295A">
              <w:rPr>
                <w:color w:val="000000"/>
                <w:sz w:val="22"/>
                <w:szCs w:val="22"/>
              </w:rPr>
              <w:t>186,7</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Scara metalica Sm1, Sm2</w:t>
            </w:r>
          </w:p>
        </w:tc>
        <w:tc>
          <w:tcPr>
            <w:tcW w:w="992"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612" w:right="-20"/>
              <w:rPr>
                <w:color w:val="000000"/>
              </w:rPr>
            </w:pPr>
          </w:p>
        </w:tc>
      </w:tr>
      <w:tr w:rsidR="00D55058" w:rsidRPr="0044295A"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44295A" w:rsidRDefault="00D55058" w:rsidP="00C5263F">
            <w:pPr>
              <w:jc w:val="center"/>
              <w:rPr>
                <w:lang w:val="en-US"/>
              </w:rPr>
            </w:pPr>
            <w:r>
              <w:rPr>
                <w:sz w:val="22"/>
                <w:szCs w:val="22"/>
                <w:lang w:val="en-US"/>
              </w:rPr>
              <w:t>52</w:t>
            </w: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CB02B2</w:t>
            </w: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lang w:val="en-GB"/>
              </w:rPr>
            </w:pPr>
            <w:r w:rsidRPr="0044295A">
              <w:rPr>
                <w:color w:val="000000"/>
                <w:sz w:val="22"/>
                <w:szCs w:val="22"/>
                <w:lang w:val="en-GB"/>
              </w:rPr>
              <w:t>Cofraje din panouri refolosibile , cu asteriala din scinduri de rasinoase scurte si subscurte pentru turnarea betonului in elevatii, pereti drepti si diafragme  inclusiv sprijinirile la inaltimi H=35-</w:t>
            </w:r>
            <w:smartTag w:uri="urn:schemas-microsoft-com:office:smarttags" w:element="metricconverter">
              <w:smartTagPr>
                <w:attr w:name="ProductID" w:val="60 m"/>
              </w:smartTagPr>
              <w:r w:rsidRPr="0044295A">
                <w:rPr>
                  <w:color w:val="000000"/>
                  <w:sz w:val="22"/>
                  <w:szCs w:val="22"/>
                  <w:lang w:val="en-GB"/>
                </w:rPr>
                <w:t>60 m</w:t>
              </w:r>
            </w:smartTag>
            <w:r w:rsidRPr="0044295A">
              <w:rPr>
                <w:color w:val="000000"/>
                <w:sz w:val="22"/>
                <w:szCs w:val="22"/>
                <w:lang w:val="en-G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175" w:right="-20"/>
              <w:rPr>
                <w:color w:val="000000"/>
                <w:lang w:val="en-GB"/>
              </w:rPr>
            </w:pPr>
            <w:r w:rsidRPr="0044295A">
              <w:rPr>
                <w:color w:val="000000"/>
                <w:sz w:val="22"/>
                <w:szCs w:val="22"/>
                <w:lang w:val="en-GB"/>
              </w:rPr>
              <w:t>m2</w:t>
            </w:r>
          </w:p>
        </w:tc>
        <w:tc>
          <w:tcPr>
            <w:tcW w:w="1843"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612" w:right="-20"/>
              <w:rPr>
                <w:color w:val="000000"/>
                <w:lang w:val="en-GB"/>
              </w:rPr>
            </w:pPr>
            <w:r w:rsidRPr="0044295A">
              <w:rPr>
                <w:color w:val="000000"/>
                <w:sz w:val="22"/>
                <w:szCs w:val="22"/>
                <w:lang w:val="en-GB"/>
              </w:rPr>
              <w:t>19,8</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44295A" w:rsidRDefault="00D55058" w:rsidP="00C5263F">
            <w:pPr>
              <w:jc w:val="center"/>
              <w:rPr>
                <w:lang w:val="en-US"/>
              </w:rPr>
            </w:pPr>
            <w:r>
              <w:rPr>
                <w:sz w:val="22"/>
                <w:szCs w:val="22"/>
                <w:lang w:val="en-US"/>
              </w:rPr>
              <w:t>53</w:t>
            </w: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CC02L</w:t>
            </w: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 xml:space="preserve">Armaturi din otel beton OB 37 fasonate in ateliere de santier, cu diametrul barelor peste </w:t>
            </w:r>
            <w:smartTag w:uri="urn:schemas-microsoft-com:office:smarttags" w:element="metricconverter">
              <w:smartTagPr>
                <w:attr w:name="ProductID" w:val="8 mm"/>
              </w:smartTagPr>
              <w:r w:rsidRPr="0044295A">
                <w:rPr>
                  <w:color w:val="000000"/>
                  <w:sz w:val="22"/>
                  <w:szCs w:val="22"/>
                </w:rPr>
                <w:t>8 mm</w:t>
              </w:r>
            </w:smartTag>
            <w:r w:rsidRPr="0044295A">
              <w:rPr>
                <w:color w:val="000000"/>
                <w:sz w:val="22"/>
                <w:szCs w:val="22"/>
              </w:rPr>
              <w:t xml:space="preserve">, si montate in  grinzi si stilpi,  la inaltimi mai mici sau egale cu </w:t>
            </w:r>
            <w:smartTag w:uri="urn:schemas-microsoft-com:office:smarttags" w:element="metricconverter">
              <w:smartTagPr>
                <w:attr w:name="ProductID" w:val="35 m"/>
              </w:smartTagPr>
              <w:r w:rsidRPr="0044295A">
                <w:rPr>
                  <w:color w:val="000000"/>
                  <w:sz w:val="22"/>
                  <w:szCs w:val="22"/>
                </w:rPr>
                <w:t>35 m</w:t>
              </w:r>
            </w:smartTag>
            <w:r w:rsidRPr="0044295A">
              <w:rPr>
                <w:color w:val="000000"/>
                <w:sz w:val="22"/>
                <w:szCs w:val="22"/>
              </w:rPr>
              <w:t>, exclusiv constructiile executate cu cofraje glisant</w:t>
            </w:r>
            <w:r>
              <w:rPr>
                <w:color w:val="000000"/>
                <w:sz w:val="22"/>
                <w:szCs w:val="22"/>
              </w:rPr>
              <w:t>e (Стальная арматура класса ...</w:t>
            </w:r>
            <w:r w:rsidRPr="0044295A">
              <w:rPr>
                <w:color w:val="000000"/>
                <w:sz w:val="22"/>
                <w:szCs w:val="22"/>
              </w:rPr>
              <w:t>,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w:t>
            </w:r>
          </w:p>
        </w:tc>
        <w:tc>
          <w:tcPr>
            <w:tcW w:w="992"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175" w:right="-20"/>
              <w:rPr>
                <w:color w:val="000000"/>
              </w:rPr>
            </w:pPr>
            <w:r w:rsidRPr="0044295A">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612" w:right="-20"/>
              <w:rPr>
                <w:color w:val="000000"/>
              </w:rPr>
            </w:pPr>
            <w:r w:rsidRPr="0044295A">
              <w:rPr>
                <w:color w:val="000000"/>
                <w:sz w:val="22"/>
                <w:szCs w:val="22"/>
              </w:rPr>
              <w:t>25,4</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6B18CA" w:rsidRDefault="00D55058" w:rsidP="00C5263F">
            <w:pPr>
              <w:jc w:val="center"/>
            </w:pPr>
            <w:r w:rsidRPr="006B18CA">
              <w:rPr>
                <w:sz w:val="22"/>
                <w:szCs w:val="22"/>
              </w:rPr>
              <w:t>54</w:t>
            </w: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CC02K</w:t>
            </w: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 xml:space="preserve">Armaturi din otel beton OB 37 fasonate in ateliere de santier, cu diametrul barelor pina la </w:t>
            </w:r>
            <w:smartTag w:uri="urn:schemas-microsoft-com:office:smarttags" w:element="metricconverter">
              <w:smartTagPr>
                <w:attr w:name="ProductID" w:val="8 mm"/>
              </w:smartTagPr>
              <w:r w:rsidRPr="0044295A">
                <w:rPr>
                  <w:color w:val="000000"/>
                  <w:sz w:val="22"/>
                  <w:szCs w:val="22"/>
                </w:rPr>
                <w:t>8 mm</w:t>
              </w:r>
            </w:smartTag>
            <w:r w:rsidRPr="0044295A">
              <w:rPr>
                <w:color w:val="000000"/>
                <w:sz w:val="22"/>
                <w:szCs w:val="22"/>
              </w:rPr>
              <w:t xml:space="preserve"> inclusiv, si montate  in  grinzi si stilpi, la inaltimi mai mici sau egale cu </w:t>
            </w:r>
            <w:smartTag w:uri="urn:schemas-microsoft-com:office:smarttags" w:element="metricconverter">
              <w:smartTagPr>
                <w:attr w:name="ProductID" w:val="35 m"/>
              </w:smartTagPr>
              <w:r w:rsidRPr="0044295A">
                <w:rPr>
                  <w:color w:val="000000"/>
                  <w:sz w:val="22"/>
                  <w:szCs w:val="22"/>
                </w:rPr>
                <w:t>35 m</w:t>
              </w:r>
            </w:smartTag>
            <w:r w:rsidRPr="0044295A">
              <w:rPr>
                <w:color w:val="000000"/>
                <w:sz w:val="22"/>
                <w:szCs w:val="22"/>
              </w:rPr>
              <w:t>,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w:t>
            </w:r>
          </w:p>
        </w:tc>
        <w:tc>
          <w:tcPr>
            <w:tcW w:w="992"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175" w:right="-20"/>
              <w:rPr>
                <w:color w:val="000000"/>
              </w:rPr>
            </w:pPr>
            <w:r w:rsidRPr="0044295A">
              <w:rPr>
                <w:color w:val="000000"/>
                <w:sz w:val="22"/>
                <w:szCs w:val="22"/>
              </w:rPr>
              <w:t>kg</w:t>
            </w:r>
          </w:p>
        </w:tc>
        <w:tc>
          <w:tcPr>
            <w:tcW w:w="1843"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612" w:right="-20"/>
              <w:rPr>
                <w:color w:val="000000"/>
              </w:rPr>
            </w:pPr>
            <w:r w:rsidRPr="0044295A">
              <w:rPr>
                <w:color w:val="000000"/>
                <w:sz w:val="22"/>
                <w:szCs w:val="22"/>
              </w:rPr>
              <w:t>210,7</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44295A" w:rsidRDefault="00D55058" w:rsidP="00C5263F">
            <w:pPr>
              <w:jc w:val="center"/>
              <w:rPr>
                <w:lang w:val="en-US"/>
              </w:rPr>
            </w:pPr>
            <w:r>
              <w:rPr>
                <w:sz w:val="22"/>
                <w:szCs w:val="22"/>
                <w:lang w:val="en-US"/>
              </w:rPr>
              <w:t>55</w:t>
            </w: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CA04I</w:t>
            </w: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 xml:space="preserve">Beton turnat in placi, grinzi, stilpi, preparat cu centrala de betoane si turnarea pe verticala la distante de max.15 m inclusiv si pe orizontala pe distante de max. </w:t>
            </w:r>
            <w:smartTag w:uri="urn:schemas-microsoft-com:office:smarttags" w:element="metricconverter">
              <w:smartTagPr>
                <w:attr w:name="ProductID" w:val="15 m"/>
              </w:smartTagPr>
              <w:r w:rsidRPr="0044295A">
                <w:rPr>
                  <w:color w:val="000000"/>
                  <w:sz w:val="22"/>
                  <w:szCs w:val="22"/>
                </w:rPr>
                <w:t>15 m</w:t>
              </w:r>
            </w:smartTag>
            <w:r w:rsidRPr="0044295A">
              <w:rPr>
                <w:color w:val="000000"/>
                <w:sz w:val="22"/>
                <w:szCs w:val="22"/>
              </w:rPr>
              <w:t xml:space="preserve"> inclusiv, beton armat clasa C 20/16( Bc20/B250 (Устройство бетонных плит, балок, колонн, приготовление бетона на РБУ и укладка по вертикали на высоте до  15 включительно и по горизонтали на расстоянии до 15 м, железобетон класса...).</w:t>
            </w:r>
          </w:p>
        </w:tc>
        <w:tc>
          <w:tcPr>
            <w:tcW w:w="992"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175" w:right="-20"/>
              <w:rPr>
                <w:color w:val="000000"/>
              </w:rPr>
            </w:pPr>
            <w:r w:rsidRPr="0044295A">
              <w:rPr>
                <w:color w:val="000000"/>
                <w:sz w:val="22"/>
                <w:szCs w:val="22"/>
              </w:rPr>
              <w:t>m3</w:t>
            </w:r>
          </w:p>
        </w:tc>
        <w:tc>
          <w:tcPr>
            <w:tcW w:w="1843"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612" w:right="-20"/>
              <w:rPr>
                <w:color w:val="000000"/>
              </w:rPr>
            </w:pPr>
            <w:r w:rsidRPr="0044295A">
              <w:rPr>
                <w:color w:val="000000"/>
                <w:sz w:val="22"/>
                <w:szCs w:val="22"/>
              </w:rPr>
              <w:t>2,4</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44295A" w:rsidRDefault="00D55058" w:rsidP="00C5263F">
            <w:pPr>
              <w:jc w:val="center"/>
              <w:rPr>
                <w:lang w:val="en-US"/>
              </w:rPr>
            </w:pPr>
            <w:r>
              <w:rPr>
                <w:sz w:val="22"/>
                <w:szCs w:val="22"/>
                <w:lang w:val="en-US"/>
              </w:rPr>
              <w:t>56</w:t>
            </w: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CL08A</w:t>
            </w: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Elemente metalice (stilpi, grinzi, ferme) gata confectionate, livrate complet asamblate, montate pe santier, in structura constructiei usoare (Монтаж на стройплощадке, готовых металлических элементов (колонны, балки. фермы), доставленных полностью собранными, в структуру лёгких конструкций).(Sm1, Sm2)</w:t>
            </w:r>
          </w:p>
        </w:tc>
        <w:tc>
          <w:tcPr>
            <w:tcW w:w="992"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175" w:right="-20"/>
              <w:rPr>
                <w:color w:val="000000"/>
              </w:rPr>
            </w:pPr>
            <w:r w:rsidRPr="0044295A">
              <w:rPr>
                <w:color w:val="000000"/>
                <w:sz w:val="22"/>
                <w:szCs w:val="22"/>
              </w:rPr>
              <w:t>t</w:t>
            </w:r>
          </w:p>
        </w:tc>
        <w:tc>
          <w:tcPr>
            <w:tcW w:w="1843"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612" w:right="-20"/>
              <w:rPr>
                <w:color w:val="000000"/>
              </w:rPr>
            </w:pPr>
            <w:r w:rsidRPr="0044295A">
              <w:rPr>
                <w:color w:val="000000"/>
                <w:sz w:val="22"/>
                <w:szCs w:val="22"/>
              </w:rPr>
              <w:t>1,221</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Amenajarea teritoriului si inverzirea</w:t>
            </w:r>
          </w:p>
        </w:tc>
        <w:tc>
          <w:tcPr>
            <w:tcW w:w="992"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175" w:right="-20"/>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612" w:right="-20"/>
              <w:rPr>
                <w:color w:val="000000"/>
              </w:rPr>
            </w:pP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Pr="0044295A" w:rsidRDefault="00D55058" w:rsidP="00C5263F">
            <w:pPr>
              <w:jc w:val="center"/>
              <w:rPr>
                <w:lang w:val="en-US"/>
              </w:rPr>
            </w:pPr>
            <w:r>
              <w:rPr>
                <w:sz w:val="22"/>
                <w:szCs w:val="22"/>
                <w:lang w:val="en-US"/>
              </w:rPr>
              <w:t>57</w:t>
            </w:r>
          </w:p>
        </w:tc>
        <w:tc>
          <w:tcPr>
            <w:tcW w:w="1559"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RpDA27B</w:t>
            </w:r>
          </w:p>
        </w:tc>
        <w:tc>
          <w:tcPr>
            <w:tcW w:w="4678" w:type="dxa"/>
            <w:tcBorders>
              <w:top w:val="single" w:sz="4" w:space="0" w:color="000000"/>
              <w:left w:val="single" w:sz="4" w:space="0" w:color="000000"/>
              <w:bottom w:val="single" w:sz="4" w:space="0" w:color="000000"/>
              <w:right w:val="single" w:sz="4" w:space="0" w:color="000000"/>
            </w:tcBorders>
          </w:tcPr>
          <w:p w:rsidR="00D55058" w:rsidRPr="0044295A" w:rsidRDefault="00D55058" w:rsidP="00C5263F">
            <w:pPr>
              <w:widowControl w:val="0"/>
              <w:spacing w:before="28"/>
              <w:ind w:left="20" w:right="-20"/>
              <w:rPr>
                <w:color w:val="000000"/>
              </w:rPr>
            </w:pPr>
            <w:r w:rsidRPr="0044295A">
              <w:rPr>
                <w:color w:val="000000"/>
                <w:sz w:val="22"/>
                <w:szCs w:val="22"/>
              </w:rPr>
              <w:t xml:space="preserve">Plantarea arborilor pe marginea drumurilor sau strazilor fara balot de pamint la radacina arbusti de talie mica peste </w:t>
            </w:r>
            <w:smartTag w:uri="urn:schemas-microsoft-com:office:smarttags" w:element="metricconverter">
              <w:smartTagPr>
                <w:attr w:name="ProductID" w:val="50 cm"/>
              </w:smartTagPr>
              <w:r w:rsidRPr="0044295A">
                <w:rPr>
                  <w:color w:val="000000"/>
                  <w:sz w:val="22"/>
                  <w:szCs w:val="22"/>
                </w:rPr>
                <w:t>50 cm</w:t>
              </w:r>
            </w:smartTag>
            <w:r w:rsidRPr="0044295A">
              <w:rPr>
                <w:color w:val="000000"/>
                <w:sz w:val="22"/>
                <w:szCs w:val="22"/>
              </w:rPr>
              <w:t xml:space="preserve"> inaltime (Посадка деревьев у края  дорог или улиц без кома земли на корнях, маленькие кустарники высотой до 50 см).</w:t>
            </w:r>
          </w:p>
        </w:tc>
        <w:tc>
          <w:tcPr>
            <w:tcW w:w="992"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175" w:right="-20"/>
              <w:rPr>
                <w:color w:val="000000"/>
              </w:rPr>
            </w:pPr>
            <w:r w:rsidRPr="006B18CA">
              <w:rPr>
                <w:color w:val="000000"/>
                <w:sz w:val="22"/>
                <w:szCs w:val="22"/>
              </w:rPr>
              <w:t>buc</w:t>
            </w:r>
          </w:p>
        </w:tc>
        <w:tc>
          <w:tcPr>
            <w:tcW w:w="1843"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612" w:right="-20"/>
              <w:rPr>
                <w:color w:val="000000"/>
              </w:rPr>
            </w:pPr>
            <w:r w:rsidRPr="006B18CA">
              <w:rPr>
                <w:color w:val="000000"/>
                <w:sz w:val="22"/>
                <w:szCs w:val="22"/>
              </w:rPr>
              <w:t>24</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58</w:t>
            </w:r>
          </w:p>
        </w:tc>
        <w:tc>
          <w:tcPr>
            <w:tcW w:w="1559"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20" w:right="-20"/>
              <w:rPr>
                <w:color w:val="000000"/>
              </w:rPr>
            </w:pPr>
            <w:r w:rsidRPr="006B18CA">
              <w:rPr>
                <w:color w:val="000000"/>
                <w:sz w:val="22"/>
                <w:szCs w:val="22"/>
              </w:rPr>
              <w:t>TsH91B aplicativ</w:t>
            </w:r>
          </w:p>
        </w:tc>
        <w:tc>
          <w:tcPr>
            <w:tcW w:w="4678"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20" w:right="-20"/>
              <w:rPr>
                <w:color w:val="000000"/>
              </w:rPr>
            </w:pPr>
            <w:r w:rsidRPr="006B18CA">
              <w:rPr>
                <w:color w:val="000000"/>
                <w:sz w:val="22"/>
                <w:szCs w:val="22"/>
              </w:rPr>
              <w:t>Complex sportiv, PTP 523-01A</w:t>
            </w:r>
          </w:p>
        </w:tc>
        <w:tc>
          <w:tcPr>
            <w:tcW w:w="992"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175" w:right="-20"/>
              <w:rPr>
                <w:color w:val="000000"/>
              </w:rPr>
            </w:pPr>
            <w:r w:rsidRPr="006B18CA">
              <w:rPr>
                <w:color w:val="000000"/>
                <w:sz w:val="22"/>
                <w:szCs w:val="22"/>
              </w:rPr>
              <w:t>buc</w:t>
            </w:r>
          </w:p>
        </w:tc>
        <w:tc>
          <w:tcPr>
            <w:tcW w:w="1843"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612" w:right="-20"/>
              <w:rPr>
                <w:color w:val="000000"/>
                <w:lang w:val="en-US"/>
              </w:rPr>
            </w:pPr>
            <w:r>
              <w:rPr>
                <w:color w:val="000000"/>
                <w:sz w:val="22"/>
                <w:szCs w:val="22"/>
                <w:lang w:val="en-US"/>
              </w:rPr>
              <w:t>1</w:t>
            </w:r>
          </w:p>
        </w:tc>
      </w:tr>
      <w:tr w:rsidR="00D55058" w:rsidRPr="00F642BF" w:rsidTr="00C526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55058" w:rsidRDefault="00D55058" w:rsidP="00C5263F">
            <w:pPr>
              <w:jc w:val="center"/>
              <w:rPr>
                <w:lang w:val="en-US"/>
              </w:rPr>
            </w:pPr>
            <w:r>
              <w:rPr>
                <w:sz w:val="22"/>
                <w:szCs w:val="22"/>
                <w:lang w:val="en-US"/>
              </w:rPr>
              <w:t>59</w:t>
            </w:r>
          </w:p>
        </w:tc>
        <w:tc>
          <w:tcPr>
            <w:tcW w:w="1559"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20" w:right="-20"/>
              <w:rPr>
                <w:color w:val="000000"/>
              </w:rPr>
            </w:pPr>
            <w:r w:rsidRPr="006B18CA">
              <w:rPr>
                <w:color w:val="000000"/>
                <w:sz w:val="22"/>
                <w:szCs w:val="22"/>
              </w:rPr>
              <w:t>TsH110A</w:t>
            </w:r>
          </w:p>
        </w:tc>
        <w:tc>
          <w:tcPr>
            <w:tcW w:w="4678"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20" w:right="-20"/>
              <w:rPr>
                <w:color w:val="000000"/>
              </w:rPr>
            </w:pPr>
            <w:r w:rsidRPr="006B18CA">
              <w:rPr>
                <w:color w:val="000000"/>
                <w:sz w:val="22"/>
                <w:szCs w:val="22"/>
              </w:rPr>
              <w:t>Plantarea arborilor in gropi gata sapate: arbori foiosi (Посадка хвойных саженцев в готовые ямы).(Artar)</w:t>
            </w:r>
          </w:p>
        </w:tc>
        <w:tc>
          <w:tcPr>
            <w:tcW w:w="992"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175" w:right="-20"/>
              <w:rPr>
                <w:color w:val="000000"/>
              </w:rPr>
            </w:pPr>
            <w:r w:rsidRPr="006B18CA">
              <w:rPr>
                <w:color w:val="000000"/>
                <w:sz w:val="22"/>
                <w:szCs w:val="22"/>
              </w:rPr>
              <w:t>buc</w:t>
            </w:r>
          </w:p>
        </w:tc>
        <w:tc>
          <w:tcPr>
            <w:tcW w:w="1843" w:type="dxa"/>
            <w:tcBorders>
              <w:top w:val="single" w:sz="4" w:space="0" w:color="000000"/>
              <w:left w:val="single" w:sz="4" w:space="0" w:color="000000"/>
              <w:bottom w:val="single" w:sz="4" w:space="0" w:color="000000"/>
              <w:right w:val="single" w:sz="4" w:space="0" w:color="000000"/>
            </w:tcBorders>
          </w:tcPr>
          <w:p w:rsidR="00D55058" w:rsidRPr="006B18CA" w:rsidRDefault="00D55058" w:rsidP="00C5263F">
            <w:pPr>
              <w:widowControl w:val="0"/>
              <w:spacing w:before="28"/>
              <w:ind w:left="612" w:right="-20"/>
              <w:rPr>
                <w:color w:val="000000"/>
                <w:lang w:val="en-US"/>
              </w:rPr>
            </w:pPr>
            <w:r>
              <w:rPr>
                <w:color w:val="000000"/>
                <w:sz w:val="22"/>
                <w:szCs w:val="22"/>
                <w:lang w:val="en-US"/>
              </w:rPr>
              <w:t>3</w:t>
            </w:r>
          </w:p>
        </w:tc>
      </w:tr>
      <w:bookmarkEnd w:id="67"/>
    </w:tbl>
    <w:p w:rsidR="00D55058" w:rsidRPr="0004454A" w:rsidRDefault="00D55058" w:rsidP="00A84DC8">
      <w:pPr>
        <w:rPr>
          <w:sz w:val="22"/>
          <w:szCs w:val="22"/>
        </w:rPr>
      </w:pPr>
    </w:p>
    <w:p w:rsidR="00D55058" w:rsidRPr="00FF430B" w:rsidRDefault="00D55058" w:rsidP="00196AB4">
      <w:pPr>
        <w:pStyle w:val="ListParagraph"/>
        <w:numPr>
          <w:ilvl w:val="0"/>
          <w:numId w:val="0"/>
        </w:num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9E2657">
      <w:pPr>
        <w:pStyle w:val="BodyText"/>
        <w:tabs>
          <w:tab w:val="left" w:pos="567"/>
        </w:tabs>
        <w:rPr>
          <w:rFonts w:ascii="Times New Roman" w:hAnsi="Times New Roman"/>
          <w:i/>
          <w:szCs w:val="24"/>
        </w:rPr>
        <w:sectPr w:rsidR="00D55058" w:rsidRPr="00FF430B" w:rsidSect="00A84DC8">
          <w:footerReference w:type="first" r:id="rId15"/>
          <w:pgSz w:w="11906" w:h="16838" w:code="9"/>
          <w:pgMar w:top="426" w:right="1134" w:bottom="899" w:left="1276" w:header="720" w:footer="510" w:gutter="0"/>
          <w:cols w:space="720"/>
          <w:titlePg/>
          <w:docGrid w:linePitch="326"/>
        </w:sectPr>
      </w:pPr>
    </w:p>
    <w:p w:rsidR="00D55058" w:rsidRDefault="00D55058" w:rsidP="000C5DFB">
      <w:pPr>
        <w:jc w:val="right"/>
        <w:rPr>
          <w:noProof w:val="0"/>
        </w:rPr>
      </w:pPr>
    </w:p>
    <w:p w:rsidR="00D55058" w:rsidRPr="00FF430B" w:rsidRDefault="00D55058" w:rsidP="000C5DFB">
      <w:pPr>
        <w:jc w:val="right"/>
        <w:rPr>
          <w:noProof w:val="0"/>
          <w:sz w:val="22"/>
          <w:szCs w:val="22"/>
        </w:rPr>
      </w:pPr>
      <w:r w:rsidRPr="00FF430B">
        <w:rPr>
          <w:noProof w:val="0"/>
        </w:rPr>
        <w:t>Anexa nr.25</w:t>
      </w:r>
    </w:p>
    <w:p w:rsidR="00D55058" w:rsidRPr="00FF430B" w:rsidRDefault="00D55058" w:rsidP="000C5DFB">
      <w:pPr>
        <w:jc w:val="right"/>
        <w:rPr>
          <w:noProof w:val="0"/>
        </w:rPr>
      </w:pPr>
      <w:r w:rsidRPr="00FF430B">
        <w:rPr>
          <w:noProof w:val="0"/>
        </w:rPr>
        <w:t>la Documentația standard nr._____</w:t>
      </w:r>
    </w:p>
    <w:p w:rsidR="00D55058" w:rsidRPr="00FF430B" w:rsidRDefault="00D55058" w:rsidP="000C5DFB">
      <w:pPr>
        <w:jc w:val="right"/>
        <w:rPr>
          <w:noProof w:val="0"/>
        </w:rPr>
      </w:pPr>
      <w:r w:rsidRPr="00FF430B">
        <w:rPr>
          <w:noProof w:val="0"/>
        </w:rPr>
        <w:t>din “____” ________ 20___</w:t>
      </w:r>
    </w:p>
    <w:p w:rsidR="00D55058" w:rsidRPr="00FF430B" w:rsidRDefault="00D55058" w:rsidP="00196AB4">
      <w:pPr>
        <w:pStyle w:val="ListParagraph"/>
        <w:numPr>
          <w:ilvl w:val="0"/>
          <w:numId w:val="0"/>
        </w:numPr>
        <w:ind w:right="-1"/>
        <w:rPr>
          <w:i/>
        </w:rPr>
      </w:pPr>
    </w:p>
    <w:p w:rsidR="00D55058" w:rsidRPr="00FF430B" w:rsidRDefault="00D55058" w:rsidP="00196AB4">
      <w:pPr>
        <w:pStyle w:val="ListParagraph"/>
        <w:numPr>
          <w:ilvl w:val="0"/>
          <w:numId w:val="0"/>
        </w:numPr>
        <w:ind w:right="-1"/>
        <w:rPr>
          <w:i/>
        </w:rPr>
      </w:pPr>
    </w:p>
    <w:p w:rsidR="00D55058" w:rsidRPr="00FF430B" w:rsidRDefault="00D55058" w:rsidP="00196AB4">
      <w:pPr>
        <w:pStyle w:val="ListParagraph"/>
        <w:numPr>
          <w:ilvl w:val="0"/>
          <w:numId w:val="0"/>
        </w:numPr>
        <w:ind w:right="-1"/>
        <w:rPr>
          <w:i/>
        </w:rPr>
      </w:pPr>
    </w:p>
    <w:p w:rsidR="00D55058" w:rsidRPr="00FF430B" w:rsidRDefault="00D55058" w:rsidP="007B392A">
      <w:pPr>
        <w:jc w:val="center"/>
        <w:rPr>
          <w:b/>
          <w:noProof w:val="0"/>
        </w:rPr>
      </w:pPr>
    </w:p>
    <w:p w:rsidR="00D55058" w:rsidRPr="00FF430B" w:rsidRDefault="00D55058" w:rsidP="007B392A">
      <w:pPr>
        <w:jc w:val="center"/>
        <w:rPr>
          <w:b/>
          <w:noProof w:val="0"/>
        </w:rPr>
      </w:pPr>
      <w:r w:rsidRPr="00FF430B">
        <w:rPr>
          <w:b/>
          <w:noProof w:val="0"/>
        </w:rPr>
        <w:t>CONTRACT – MODEL</w:t>
      </w:r>
    </w:p>
    <w:p w:rsidR="00D55058" w:rsidRPr="00FF430B" w:rsidRDefault="00D55058" w:rsidP="00196AB4">
      <w:pPr>
        <w:pStyle w:val="ListParagraph"/>
        <w:numPr>
          <w:ilvl w:val="0"/>
          <w:numId w:val="0"/>
        </w:numPr>
        <w:ind w:right="-1"/>
      </w:pPr>
    </w:p>
    <w:p w:rsidR="00D55058" w:rsidRDefault="00D55058"/>
    <w:tbl>
      <w:tblPr>
        <w:tblW w:w="9748" w:type="dxa"/>
        <w:tblInd w:w="-426" w:type="dxa"/>
        <w:tblLayout w:type="fixed"/>
        <w:tblLook w:val="00A0"/>
      </w:tblPr>
      <w:tblGrid>
        <w:gridCol w:w="9748"/>
      </w:tblGrid>
      <w:tr w:rsidR="00D55058" w:rsidRPr="00EC30C2" w:rsidTr="00283820">
        <w:trPr>
          <w:trHeight w:val="697"/>
        </w:trPr>
        <w:tc>
          <w:tcPr>
            <w:tcW w:w="9748" w:type="dxa"/>
            <w:vAlign w:val="center"/>
          </w:tcPr>
          <w:p w:rsidR="00D55058" w:rsidRPr="00FF430B" w:rsidRDefault="00D55058" w:rsidP="00196AB4">
            <w:pPr>
              <w:jc w:val="both"/>
            </w:pPr>
          </w:p>
          <w:p w:rsidR="00D55058" w:rsidRPr="00FF430B" w:rsidRDefault="00D55058" w:rsidP="00196AB4">
            <w:pPr>
              <w:jc w:val="both"/>
              <w:rPr>
                <w:b/>
                <w:caps/>
                <w:sz w:val="28"/>
                <w:szCs w:val="28"/>
              </w:rPr>
            </w:pPr>
          </w:p>
          <w:p w:rsidR="00D55058" w:rsidRPr="00FF430B" w:rsidRDefault="00D55058"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D55058" w:rsidRPr="00FF430B" w:rsidRDefault="00D55058"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D55058" w:rsidRPr="00FF430B" w:rsidRDefault="00D55058" w:rsidP="00196AB4">
            <w:pPr>
              <w:jc w:val="both"/>
              <w:rPr>
                <w:b/>
                <w:i/>
              </w:rPr>
            </w:pPr>
          </w:p>
          <w:p w:rsidR="00D55058" w:rsidRPr="00FF430B" w:rsidRDefault="00D55058" w:rsidP="00196AB4">
            <w:pPr>
              <w:jc w:val="both"/>
              <w:rPr>
                <w:b/>
                <w:i/>
              </w:rPr>
            </w:pPr>
          </w:p>
          <w:p w:rsidR="00D55058" w:rsidRPr="00FF430B" w:rsidRDefault="00D55058" w:rsidP="00F26535">
            <w:pPr>
              <w:tabs>
                <w:tab w:val="center" w:pos="-6663"/>
                <w:tab w:val="left" w:pos="567"/>
                <w:tab w:val="right" w:pos="10206"/>
              </w:tabs>
            </w:pPr>
            <w:r w:rsidRPr="00FF430B">
              <w:t>„___”_________20__                                       _________________</w:t>
            </w:r>
          </w:p>
          <w:p w:rsidR="00D55058" w:rsidRPr="00FF430B" w:rsidRDefault="00D55058" w:rsidP="009453D7">
            <w:pPr>
              <w:jc w:val="center"/>
            </w:pPr>
            <w:r w:rsidRPr="00FF430B">
              <w:rPr>
                <w:sz w:val="20"/>
                <w:szCs w:val="20"/>
              </w:rPr>
              <w:t xml:space="preserve"> (municipiu, oraş)</w:t>
            </w:r>
          </w:p>
          <w:p w:rsidR="00D55058" w:rsidRPr="00FF430B" w:rsidRDefault="00D55058" w:rsidP="00196AB4">
            <w:pPr>
              <w:jc w:val="both"/>
            </w:pPr>
          </w:p>
          <w:p w:rsidR="00D55058" w:rsidRPr="00FF430B" w:rsidRDefault="00D55058" w:rsidP="00196AB4">
            <w:pPr>
              <w:jc w:val="both"/>
            </w:pPr>
          </w:p>
          <w:p w:rsidR="00D55058" w:rsidRPr="00FF430B" w:rsidRDefault="00D55058" w:rsidP="0019071C">
            <w:pPr>
              <w:pStyle w:val="ListParagraph"/>
              <w:numPr>
                <w:ilvl w:val="3"/>
                <w:numId w:val="3"/>
              </w:numPr>
              <w:rPr>
                <w:b/>
                <w:kern w:val="28"/>
              </w:rPr>
            </w:pPr>
            <w:r w:rsidRPr="00FF430B">
              <w:rPr>
                <w:b/>
                <w:kern w:val="28"/>
              </w:rPr>
              <w:t>PARTEA GENERALĂ</w:t>
            </w:r>
          </w:p>
          <w:p w:rsidR="00D55058" w:rsidRPr="00FF430B" w:rsidRDefault="00D55058" w:rsidP="004B0051">
            <w:pPr>
              <w:pStyle w:val="ListParagraph"/>
              <w:numPr>
                <w:ilvl w:val="0"/>
                <w:numId w:val="0"/>
              </w:numPr>
              <w:ind w:left="3240"/>
              <w:rPr>
                <w:kern w:val="28"/>
                <w:sz w:val="20"/>
                <w:szCs w:val="20"/>
              </w:rPr>
            </w:pPr>
            <w:r w:rsidRPr="00FF430B">
              <w:rPr>
                <w:kern w:val="28"/>
                <w:sz w:val="20"/>
                <w:szCs w:val="20"/>
              </w:rPr>
              <w:t xml:space="preserve"> (OBLIGATORIU)</w:t>
            </w:r>
          </w:p>
          <w:p w:rsidR="00D55058" w:rsidRPr="00FF430B" w:rsidRDefault="00D55058" w:rsidP="004B0051">
            <w:pPr>
              <w:rPr>
                <w:b/>
                <w:kern w:val="28"/>
              </w:rPr>
            </w:pPr>
          </w:p>
          <w:p w:rsidR="00D55058" w:rsidRPr="00FF430B" w:rsidRDefault="00D55058" w:rsidP="004B0051">
            <w:pPr>
              <w:rPr>
                <w:b/>
                <w:kern w:val="28"/>
              </w:rPr>
            </w:pPr>
            <w:r w:rsidRPr="00FF430B">
              <w:rPr>
                <w:b/>
                <w:kern w:val="28"/>
              </w:rPr>
              <w:t>PĂRŢILE CONTRACTANTE</w:t>
            </w:r>
          </w:p>
          <w:p w:rsidR="00D55058" w:rsidRPr="00FF430B" w:rsidRDefault="00D55058" w:rsidP="004B0051">
            <w:pPr>
              <w:rPr>
                <w:b/>
                <w:kern w:val="28"/>
              </w:rPr>
            </w:pPr>
          </w:p>
          <w:p w:rsidR="00D55058" w:rsidRPr="007C6FFF" w:rsidRDefault="00D55058" w:rsidP="00385C85">
            <w:pPr>
              <w:pStyle w:val="NormalWeb"/>
              <w:tabs>
                <w:tab w:val="left" w:pos="567"/>
                <w:tab w:val="right" w:pos="9531"/>
              </w:tabs>
              <w:ind w:firstLine="0"/>
              <w:rPr>
                <w:lang w:val="en-GB"/>
              </w:rPr>
            </w:pPr>
            <w:r w:rsidRPr="007C6FFF">
              <w:rPr>
                <w:lang w:val="en-GB"/>
              </w:rPr>
              <w:t>Prezentul contract este încheiat în urma procedurii de achiziție nr. ________________ din data___________________, între____________________________________________________</w:t>
            </w:r>
          </w:p>
          <w:p w:rsidR="00D55058" w:rsidRPr="00FF430B" w:rsidRDefault="00D55058" w:rsidP="00385C85">
            <w:pPr>
              <w:tabs>
                <w:tab w:val="left" w:pos="567"/>
                <w:tab w:val="right" w:pos="10205"/>
              </w:tabs>
              <w:jc w:val="both"/>
            </w:pPr>
            <w:r w:rsidRPr="00FF430B">
              <w:t>_____________________________________________________________________, cu sediul în</w:t>
            </w:r>
          </w:p>
          <w:p w:rsidR="00D55058" w:rsidRPr="00FF430B" w:rsidRDefault="00D55058" w:rsidP="00385C85">
            <w:pPr>
              <w:tabs>
                <w:tab w:val="left" w:pos="567"/>
                <w:tab w:val="right" w:pos="10205"/>
              </w:tabs>
              <w:jc w:val="both"/>
              <w:rPr>
                <w:sz w:val="20"/>
                <w:szCs w:val="20"/>
              </w:rPr>
            </w:pPr>
            <w:r w:rsidRPr="00FF430B">
              <w:rPr>
                <w:sz w:val="20"/>
                <w:szCs w:val="20"/>
              </w:rPr>
              <w:t xml:space="preserve">                                                          (denumirea autorităţii contractante) </w:t>
            </w:r>
          </w:p>
          <w:p w:rsidR="00D55058" w:rsidRPr="00FF430B" w:rsidRDefault="00D55058" w:rsidP="00385C85">
            <w:pPr>
              <w:tabs>
                <w:tab w:val="left" w:pos="567"/>
                <w:tab w:val="right" w:pos="9531"/>
              </w:tabs>
              <w:jc w:val="both"/>
            </w:pPr>
            <w:r w:rsidRPr="00FF430B">
              <w:t>______________________________________________________________________________</w:t>
            </w:r>
          </w:p>
          <w:p w:rsidR="00D55058" w:rsidRPr="007C6FFF" w:rsidRDefault="00D55058" w:rsidP="00385C85">
            <w:pPr>
              <w:pStyle w:val="cn"/>
              <w:tabs>
                <w:tab w:val="left" w:pos="567"/>
              </w:tabs>
              <w:jc w:val="both"/>
              <w:rPr>
                <w:sz w:val="20"/>
                <w:szCs w:val="20"/>
                <w:lang w:val="en-GB"/>
              </w:rPr>
            </w:pPr>
            <w:r w:rsidRPr="007C6FFF">
              <w:rPr>
                <w:sz w:val="20"/>
                <w:szCs w:val="20"/>
                <w:lang w:val="en-GB"/>
              </w:rPr>
              <w:t xml:space="preserve">                                                                   (localitatea) </w:t>
            </w:r>
          </w:p>
          <w:p w:rsidR="00D55058" w:rsidRPr="00FF430B" w:rsidRDefault="00D55058" w:rsidP="00385C85">
            <w:pPr>
              <w:tabs>
                <w:tab w:val="left" w:pos="567"/>
                <w:tab w:val="right" w:pos="9531"/>
              </w:tabs>
              <w:jc w:val="both"/>
            </w:pPr>
            <w:r w:rsidRPr="00FF430B">
              <w:t xml:space="preserve">str._____________________________________, </w:t>
            </w:r>
            <w:r w:rsidRPr="00FF430B">
              <w:tab/>
              <w:t>telefon: ______________, fax: _____________,</w:t>
            </w:r>
          </w:p>
          <w:p w:rsidR="00D55058" w:rsidRPr="007C6FFF" w:rsidRDefault="00D55058" w:rsidP="00385C85">
            <w:pPr>
              <w:pStyle w:val="NormalWeb"/>
              <w:tabs>
                <w:tab w:val="left" w:pos="567"/>
                <w:tab w:val="right" w:pos="9531"/>
              </w:tabs>
              <w:ind w:firstLine="0"/>
              <w:rPr>
                <w:lang w:val="en-GB"/>
              </w:rPr>
            </w:pPr>
            <w:r w:rsidRPr="007C6FFF">
              <w:rPr>
                <w:lang w:val="en-GB"/>
              </w:rPr>
              <w:t xml:space="preserve">IDNO ________________ reprezentat prin ______________________________________________________________________________,    </w:t>
            </w:r>
          </w:p>
          <w:p w:rsidR="00D55058" w:rsidRPr="007C6FFF" w:rsidRDefault="00D55058" w:rsidP="00385C85">
            <w:pPr>
              <w:pStyle w:val="NormalWeb"/>
              <w:tabs>
                <w:tab w:val="left" w:pos="567"/>
              </w:tabs>
              <w:ind w:firstLine="0"/>
              <w:rPr>
                <w:sz w:val="20"/>
                <w:szCs w:val="20"/>
                <w:lang w:val="en-GB"/>
              </w:rPr>
            </w:pPr>
            <w:r w:rsidRPr="007C6FFF">
              <w:rPr>
                <w:sz w:val="20"/>
                <w:szCs w:val="20"/>
                <w:lang w:val="en-GB"/>
              </w:rPr>
              <w:t xml:space="preserve"> (numele, prenumele şifuncţia conducătorului) </w:t>
            </w:r>
          </w:p>
          <w:p w:rsidR="00D55058" w:rsidRPr="00FF430B" w:rsidRDefault="00D55058" w:rsidP="00385C85">
            <w:pPr>
              <w:tabs>
                <w:tab w:val="left" w:pos="567"/>
                <w:tab w:val="right" w:pos="9531"/>
              </w:tabs>
              <w:jc w:val="both"/>
            </w:pPr>
            <w:r w:rsidRPr="00FF430B">
              <w:t xml:space="preserve">în calitate de Beneficiar, pe de o parte, şi______________________________________________, </w:t>
            </w:r>
          </w:p>
          <w:p w:rsidR="00D55058" w:rsidRPr="00FF430B" w:rsidRDefault="00D55058" w:rsidP="00385C85">
            <w:pPr>
              <w:tabs>
                <w:tab w:val="left" w:pos="567"/>
                <w:tab w:val="right" w:pos="10205"/>
              </w:tabs>
              <w:jc w:val="both"/>
              <w:rPr>
                <w:sz w:val="20"/>
                <w:szCs w:val="20"/>
              </w:rPr>
            </w:pPr>
            <w:r w:rsidRPr="00FF430B">
              <w:rPr>
                <w:sz w:val="20"/>
                <w:szCs w:val="20"/>
              </w:rPr>
              <w:t xml:space="preserve"> (denumirea operatorului economic) </w:t>
            </w:r>
          </w:p>
          <w:p w:rsidR="00D55058" w:rsidRPr="00FF430B" w:rsidRDefault="00D55058" w:rsidP="00385C85">
            <w:pPr>
              <w:tabs>
                <w:tab w:val="left" w:pos="567"/>
                <w:tab w:val="right" w:pos="9531"/>
              </w:tabs>
              <w:jc w:val="both"/>
            </w:pPr>
            <w:r w:rsidRPr="00FF430B">
              <w:t>cu sediul în _________________________________str._________________________________,</w:t>
            </w:r>
          </w:p>
          <w:p w:rsidR="00D55058" w:rsidRPr="00FF430B" w:rsidRDefault="00D55058" w:rsidP="00385C85">
            <w:pPr>
              <w:tabs>
                <w:tab w:val="left" w:pos="567"/>
                <w:tab w:val="right" w:pos="10205"/>
              </w:tabs>
              <w:jc w:val="both"/>
              <w:rPr>
                <w:sz w:val="20"/>
                <w:szCs w:val="20"/>
              </w:rPr>
            </w:pPr>
            <w:r w:rsidRPr="00FF430B">
              <w:rPr>
                <w:sz w:val="20"/>
                <w:szCs w:val="20"/>
              </w:rPr>
              <w:t xml:space="preserve">(localitatea) </w:t>
            </w:r>
          </w:p>
          <w:p w:rsidR="00D55058" w:rsidRPr="007C6FFF" w:rsidRDefault="00D55058" w:rsidP="00385C85">
            <w:pPr>
              <w:pStyle w:val="NormalWeb"/>
              <w:tabs>
                <w:tab w:val="left" w:pos="567"/>
              </w:tabs>
              <w:ind w:firstLine="0"/>
              <w:rPr>
                <w:sz w:val="20"/>
                <w:szCs w:val="20"/>
                <w:lang w:val="en-GB"/>
              </w:rPr>
            </w:pPr>
            <w:r w:rsidRPr="007C6FFF">
              <w:rPr>
                <w:lang w:val="en-GB"/>
              </w:rPr>
              <w:t>telefon: ______________, fax: _____________,IDNO________________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D55058" w:rsidRPr="007C6FFF" w:rsidRDefault="00D55058" w:rsidP="00385C85">
            <w:pPr>
              <w:pStyle w:val="NormalWeb"/>
              <w:tabs>
                <w:tab w:val="left" w:pos="567"/>
              </w:tabs>
              <w:ind w:firstLine="0"/>
              <w:rPr>
                <w:sz w:val="20"/>
                <w:szCs w:val="20"/>
                <w:lang w:val="en-GB"/>
              </w:rPr>
            </w:pPr>
            <w:r w:rsidRPr="007C6FFF">
              <w:rPr>
                <w:sz w:val="20"/>
                <w:szCs w:val="20"/>
                <w:lang w:val="en-GB"/>
              </w:rPr>
              <w:t xml:space="preserve"> (numele şifuncţia conducătorului)</w:t>
            </w:r>
          </w:p>
          <w:p w:rsidR="00D55058" w:rsidRPr="00FF430B" w:rsidRDefault="00D55058" w:rsidP="00196AB4">
            <w:pPr>
              <w:pStyle w:val="ListParagraph"/>
              <w:numPr>
                <w:ilvl w:val="0"/>
                <w:numId w:val="0"/>
              </w:numPr>
              <w:tabs>
                <w:tab w:val="clear" w:pos="1134"/>
                <w:tab w:val="left" w:pos="3705"/>
              </w:tabs>
              <w:spacing w:after="200" w:line="276" w:lineRule="auto"/>
              <w:contextualSpacing/>
            </w:pPr>
          </w:p>
          <w:p w:rsidR="00D55058" w:rsidRPr="00FF430B" w:rsidRDefault="00D55058" w:rsidP="00196AB4">
            <w:pPr>
              <w:tabs>
                <w:tab w:val="left" w:pos="3705"/>
              </w:tabs>
              <w:spacing w:after="200" w:line="276" w:lineRule="auto"/>
              <w:contextualSpacing/>
            </w:pPr>
            <w:r w:rsidRPr="00FF430B">
              <w:rPr>
                <w:b/>
              </w:rPr>
              <w:t>1. OBIECTUL CONTRACTULUI</w:t>
            </w:r>
          </w:p>
          <w:p w:rsidR="00D55058" w:rsidRPr="00FF430B" w:rsidRDefault="00D55058"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standardeleşiprescripţiiletehnice.</w:t>
            </w:r>
          </w:p>
          <w:p w:rsidR="00D55058" w:rsidRPr="00FF430B" w:rsidRDefault="00D55058" w:rsidP="00196AB4">
            <w:pPr>
              <w:jc w:val="both"/>
            </w:pPr>
          </w:p>
          <w:p w:rsidR="00D55058" w:rsidRPr="00FF430B" w:rsidRDefault="00D55058" w:rsidP="00196AB4">
            <w:pPr>
              <w:tabs>
                <w:tab w:val="left" w:pos="3585"/>
              </w:tabs>
              <w:spacing w:line="276" w:lineRule="auto"/>
              <w:contextualSpacing/>
            </w:pPr>
            <w:r w:rsidRPr="00FF430B">
              <w:rPr>
                <w:b/>
              </w:rPr>
              <w:t>2. PERIOADA DE EXECUŢIE</w:t>
            </w:r>
          </w:p>
          <w:p w:rsidR="00D55058" w:rsidRPr="007C6FFF" w:rsidRDefault="00D55058" w:rsidP="00196AB4">
            <w:pPr>
              <w:pStyle w:val="NormalWeb"/>
              <w:tabs>
                <w:tab w:val="left" w:pos="567"/>
              </w:tabs>
              <w:spacing w:line="276" w:lineRule="auto"/>
              <w:ind w:firstLine="0"/>
              <w:rPr>
                <w:lang w:val="en-GB"/>
              </w:rPr>
            </w:pPr>
            <w:r w:rsidRPr="007C6FFF">
              <w:rPr>
                <w:lang w:val="en-GB"/>
              </w:rPr>
              <w:t>2.1. Durata de execuţie a lucrărilor contractate este de _________ luniși zile___după primirea ordinului de începere a execuţieişi asigurării lucrului ritmic de către beneficiar-ordonatorul de credite.</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2.2. Graficul de execuţie a lucrărilor se va efectua conform specificaţiei din anexa la prezentul contract. </w:t>
            </w:r>
          </w:p>
          <w:p w:rsidR="00D55058" w:rsidRPr="007C6FFF" w:rsidRDefault="00D55058" w:rsidP="00196AB4">
            <w:pPr>
              <w:pStyle w:val="NormalWeb"/>
              <w:tabs>
                <w:tab w:val="left" w:pos="567"/>
              </w:tabs>
              <w:spacing w:line="276" w:lineRule="auto"/>
              <w:ind w:firstLine="0"/>
              <w:rPr>
                <w:lang w:val="en-GB"/>
              </w:rPr>
            </w:pPr>
            <w:r w:rsidRPr="007C6FFF">
              <w:rPr>
                <w:lang w:val="en-GB"/>
              </w:rPr>
              <w:t>2.3. Perioada de execuţie poate fi prelungită sau suspendată dacă constrângerea activităţii se datorează următoarelor cauze:</w:t>
            </w:r>
          </w:p>
          <w:p w:rsidR="00D55058" w:rsidRPr="00FF430B" w:rsidRDefault="00D55058" w:rsidP="002F556B">
            <w:pPr>
              <w:numPr>
                <w:ilvl w:val="0"/>
                <w:numId w:val="9"/>
              </w:numPr>
              <w:tabs>
                <w:tab w:val="left" w:pos="1276"/>
              </w:tabs>
              <w:spacing w:line="276" w:lineRule="auto"/>
              <w:ind w:left="0" w:hanging="425"/>
              <w:jc w:val="both"/>
            </w:pPr>
            <w:r w:rsidRPr="00FF430B">
              <w:t>generate de Beneficiar;</w:t>
            </w:r>
          </w:p>
          <w:p w:rsidR="00D55058" w:rsidRPr="00FF430B" w:rsidRDefault="00D55058"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D55058" w:rsidRPr="00FF430B" w:rsidRDefault="00D55058"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D55058" w:rsidRPr="00FF430B" w:rsidRDefault="00D55058" w:rsidP="002F556B">
            <w:pPr>
              <w:numPr>
                <w:ilvl w:val="0"/>
                <w:numId w:val="9"/>
              </w:numPr>
              <w:tabs>
                <w:tab w:val="left" w:pos="1276"/>
              </w:tabs>
              <w:spacing w:line="276" w:lineRule="auto"/>
              <w:ind w:left="0" w:hanging="425"/>
              <w:jc w:val="both"/>
            </w:pPr>
            <w:r w:rsidRPr="00FF430B">
              <w:t>calamităţilor naturale recunoscute de autoritatea legală.</w:t>
            </w:r>
          </w:p>
          <w:p w:rsidR="00D55058" w:rsidRPr="007C6FFF" w:rsidRDefault="00D55058" w:rsidP="00196AB4">
            <w:pPr>
              <w:pStyle w:val="NormalWeb"/>
              <w:tabs>
                <w:tab w:val="left" w:pos="567"/>
              </w:tabs>
              <w:spacing w:line="276" w:lineRule="auto"/>
              <w:ind w:firstLine="0"/>
              <w:rPr>
                <w:lang w:val="en-GB"/>
              </w:rPr>
            </w:pPr>
            <w:r w:rsidRPr="007C6FFF">
              <w:rPr>
                <w:lang w:val="en-GB"/>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55058" w:rsidRPr="007C6FFF" w:rsidRDefault="00D55058" w:rsidP="00196AB4">
            <w:pPr>
              <w:pStyle w:val="NormalWeb"/>
              <w:tabs>
                <w:tab w:val="left" w:pos="567"/>
              </w:tabs>
              <w:spacing w:line="276" w:lineRule="auto"/>
              <w:ind w:firstLine="0"/>
              <w:rPr>
                <w:lang w:val="en-GB"/>
              </w:rPr>
            </w:pPr>
            <w:r w:rsidRPr="007C6FFF">
              <w:rPr>
                <w:lang w:val="en-GB"/>
              </w:rPr>
              <w:t>2.5. La terminarea lucrărilor, Antreprenorul va notifica Beneficiarul că sunt îndeplinite condiţiile de recepţie, solicitând convocarea comisiei. În baza acestei notificări, Beneficiarul va convoca comisia de  recepţie pentru terminarea lucrărilor.</w:t>
            </w:r>
          </w:p>
          <w:p w:rsidR="00D55058" w:rsidRPr="00FF430B" w:rsidRDefault="00D55058"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şideficienţe,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şifuncţional.</w:t>
            </w:r>
          </w:p>
          <w:p w:rsidR="00D55058" w:rsidRPr="00FF430B" w:rsidRDefault="00D55058"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D55058" w:rsidRPr="00FF430B" w:rsidRDefault="00D55058" w:rsidP="00196AB4">
            <w:pPr>
              <w:pStyle w:val="ListParagraph"/>
              <w:numPr>
                <w:ilvl w:val="0"/>
                <w:numId w:val="0"/>
              </w:numPr>
            </w:pPr>
          </w:p>
          <w:p w:rsidR="00D55058" w:rsidRPr="00FF430B" w:rsidRDefault="00D55058" w:rsidP="00196AB4">
            <w:pPr>
              <w:tabs>
                <w:tab w:val="left" w:pos="3645"/>
              </w:tabs>
              <w:spacing w:line="276" w:lineRule="auto"/>
              <w:contextualSpacing/>
            </w:pPr>
            <w:r w:rsidRPr="00FF430B">
              <w:rPr>
                <w:b/>
              </w:rPr>
              <w:t>3. VALOAREA LUCRĂRILOR ŞI MODALITĂŢILE DE PLATĂ</w:t>
            </w:r>
          </w:p>
          <w:p w:rsidR="00D55058" w:rsidRPr="00FF430B" w:rsidRDefault="00D55058" w:rsidP="00196AB4">
            <w:pPr>
              <w:jc w:val="both"/>
            </w:pPr>
            <w:r w:rsidRPr="00FF430B">
              <w:t>3.1.Valoarea lucrărilor, ce reprezintă obiectul prezentului contract, este de_________________________leiMD, inclusiv __________ TVA lei MD</w:t>
            </w:r>
            <w:r w:rsidRPr="00FF430B">
              <w:rPr>
                <w:sz w:val="20"/>
                <w:szCs w:val="20"/>
              </w:rPr>
              <w:t xml:space="preserve">.                                              </w:t>
            </w:r>
            <w:r w:rsidRPr="00FF430B">
              <w:rPr>
                <w:i/>
                <w:sz w:val="20"/>
                <w:szCs w:val="20"/>
              </w:rPr>
              <w:t>(suma cu cifre şi litere)   (suma cu cifre şi litere)</w:t>
            </w:r>
          </w:p>
          <w:p w:rsidR="00D55058" w:rsidRPr="007C6FFF" w:rsidRDefault="00D55058" w:rsidP="00196AB4">
            <w:pPr>
              <w:pStyle w:val="NormalWeb"/>
              <w:tabs>
                <w:tab w:val="left" w:pos="321"/>
              </w:tabs>
              <w:spacing w:line="276" w:lineRule="auto"/>
              <w:ind w:firstLine="0"/>
              <w:rPr>
                <w:lang w:val="en-GB"/>
              </w:rPr>
            </w:pPr>
            <w:r w:rsidRPr="007C6FFF">
              <w:rPr>
                <w:lang w:val="en-GB"/>
              </w:rPr>
              <w:t>3.2.Achitările vor fi efectuate prin transfer în baza facturilor fiscale, după primirea proceselor – verbale de recepţie a lucrărilor executate, semnate şi acceptate de către Beneficiar.</w:t>
            </w:r>
          </w:p>
          <w:p w:rsidR="00D55058" w:rsidRPr="007C6FFF" w:rsidRDefault="00D55058" w:rsidP="00196AB4">
            <w:pPr>
              <w:pStyle w:val="NormalWeb"/>
              <w:tabs>
                <w:tab w:val="left" w:pos="37"/>
              </w:tabs>
              <w:spacing w:line="276" w:lineRule="auto"/>
              <w:ind w:firstLine="0"/>
              <w:rPr>
                <w:lang w:val="en-GB"/>
              </w:rPr>
            </w:pPr>
            <w:r w:rsidRPr="007C6FFF">
              <w:rPr>
                <w:lang w:val="en-GB"/>
              </w:rPr>
              <w:t>3.3. Beneficiarul va verifica procesele-verbale de recepție a lucrărilor executate în termen de ….. zile calendaristice de la primirea acestora de la Antreprenor.</w:t>
            </w:r>
          </w:p>
          <w:p w:rsidR="00D55058" w:rsidRPr="007C6FFF" w:rsidRDefault="00D55058" w:rsidP="00196AB4">
            <w:pPr>
              <w:pStyle w:val="NormalWeb"/>
              <w:tabs>
                <w:tab w:val="left" w:pos="37"/>
              </w:tabs>
              <w:spacing w:line="276" w:lineRule="auto"/>
              <w:ind w:firstLine="0"/>
              <w:rPr>
                <w:lang w:val="en-GB"/>
              </w:rPr>
            </w:pPr>
            <w:r w:rsidRPr="007C6FFF">
              <w:rPr>
                <w:lang w:val="en-GB"/>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D55058" w:rsidRPr="007C6FFF" w:rsidRDefault="00D55058" w:rsidP="00196AB4">
            <w:pPr>
              <w:pStyle w:val="NormalWeb"/>
              <w:tabs>
                <w:tab w:val="left" w:pos="37"/>
              </w:tabs>
              <w:spacing w:line="276" w:lineRule="auto"/>
              <w:ind w:firstLine="0"/>
              <w:rPr>
                <w:lang w:val="en-GB"/>
              </w:rPr>
            </w:pPr>
            <w:r w:rsidRPr="007C6FFF">
              <w:rPr>
                <w:lang w:val="en-GB"/>
              </w:rPr>
              <w:t>3.5.Lucrările nu vor fi considerate finalizate până când procesul-verbal de recepţie la terminarea lucrărilor  nu va fi semnat de comisia de recepţie, care confirmă că lucrările au fost executate conform contractului.</w:t>
            </w:r>
          </w:p>
          <w:p w:rsidR="00D55058" w:rsidRPr="007C6FFF" w:rsidRDefault="00D55058" w:rsidP="00A101F6">
            <w:pPr>
              <w:pStyle w:val="NormalWeb"/>
              <w:tabs>
                <w:tab w:val="left" w:pos="37"/>
              </w:tabs>
              <w:spacing w:line="276" w:lineRule="auto"/>
              <w:ind w:firstLine="0"/>
              <w:rPr>
                <w:lang w:val="en-GB"/>
              </w:rPr>
            </w:pPr>
            <w:r w:rsidRPr="007C6FFF">
              <w:rPr>
                <w:lang w:val="en-GB"/>
              </w:rPr>
              <w:t>3.6.Garanţia de bună execuţie se va restitui Antreprenorului în baza notificării Beneficiarului către agentul bancar. Notificarea se va face după semnarea procesului-verbal de recepţie la terminarea lucrărilor în cel mult 15 zile.În cazul recepţiei cu obiecţii,garanţia se va restitui în cel mult 15 zile după înlăturarea acestora.</w:t>
            </w:r>
          </w:p>
          <w:p w:rsidR="00D55058" w:rsidRPr="007C6FFF" w:rsidRDefault="00D55058" w:rsidP="00196AB4">
            <w:pPr>
              <w:pStyle w:val="NormalWeb"/>
              <w:tabs>
                <w:tab w:val="left" w:pos="37"/>
              </w:tabs>
              <w:spacing w:line="276" w:lineRule="auto"/>
              <w:ind w:firstLine="0"/>
              <w:rPr>
                <w:lang w:val="en-GB"/>
              </w:rPr>
            </w:pPr>
          </w:p>
          <w:p w:rsidR="00D55058" w:rsidRPr="00FF430B" w:rsidRDefault="00D55058" w:rsidP="00371806">
            <w:pPr>
              <w:tabs>
                <w:tab w:val="left" w:pos="2625"/>
              </w:tabs>
              <w:spacing w:after="200" w:line="276" w:lineRule="auto"/>
              <w:contextualSpacing/>
              <w:rPr>
                <w:b/>
              </w:rPr>
            </w:pPr>
            <w:r w:rsidRPr="00FF430B">
              <w:rPr>
                <w:b/>
              </w:rPr>
              <w:t>4. DREPTURILE ŞI OBLIGAŢIUNILE ANTREPRENORULUI ŞI ALE BENEFICIARULUI</w:t>
            </w:r>
          </w:p>
          <w:p w:rsidR="00D55058" w:rsidRPr="00FF430B" w:rsidRDefault="00D55058"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D55058" w:rsidRPr="00FF430B" w:rsidRDefault="00D55058"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D55058" w:rsidRPr="007C6FFF" w:rsidRDefault="00D55058" w:rsidP="00371806">
            <w:pPr>
              <w:pStyle w:val="NormalWeb"/>
              <w:tabs>
                <w:tab w:val="left" w:pos="567"/>
              </w:tabs>
              <w:spacing w:line="276" w:lineRule="auto"/>
              <w:ind w:firstLine="0"/>
              <w:rPr>
                <w:lang w:val="en-GB"/>
              </w:rPr>
            </w:pPr>
            <w:r w:rsidRPr="007C6FFF">
              <w:rPr>
                <w:lang w:val="en-GB"/>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4.4. Documentaţia pusă la dispoziţia Antreprenorului se repartizează astfel: </w:t>
            </w:r>
          </w:p>
          <w:p w:rsidR="00D55058" w:rsidRPr="00FF430B" w:rsidRDefault="00D55058"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4.5. Desenele, calculele, verificările calculelor, caietele de măsurări (ataşamentele) şi alte documente, pe care Beneficiarul sau Antreprenorul trebuie să le întocmească şisunt cerute de subantreprenorul proiectant, vor fi puse la dispoziţia acestuia de către Antreprenor.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4.6. Oferta adjudecată face parte integrantă din contract. Ea trebuie să fie corectă şi completă. Preţurile stabilite vor acoperi toate obligaţiunile din contract şi toate operaţiunile pentru terminarea şiîntreţinerea corespunzătoare a lucrărilor.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4.7. Dacă Beneficiarul nu emite în timp util dispoziţii suplimentare care să conţinăinstrucţiuni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D55058" w:rsidRPr="007C6FFF" w:rsidRDefault="00D55058" w:rsidP="00196AB4">
            <w:pPr>
              <w:pStyle w:val="NormalWeb"/>
              <w:tabs>
                <w:tab w:val="left" w:pos="567"/>
              </w:tabs>
              <w:spacing w:line="276" w:lineRule="auto"/>
              <w:ind w:firstLine="0"/>
              <w:rPr>
                <w:lang w:val="en-GB"/>
              </w:rPr>
            </w:pPr>
            <w:r w:rsidRPr="007C6FFF">
              <w:rPr>
                <w:lang w:val="en-GB"/>
              </w:rPr>
              <w:t>4.10. Antreprenorul, prin atribuirea ofertei în favoarea sa, se angajează să prezintegaranţia de bună execuţie a contractului, în cuantum de __% din valoarea contractului atribuit.</w:t>
            </w:r>
          </w:p>
          <w:p w:rsidR="00D55058" w:rsidRPr="007C6FFF" w:rsidRDefault="00D55058" w:rsidP="00684D44">
            <w:pPr>
              <w:pStyle w:val="NormalWeb"/>
              <w:tabs>
                <w:tab w:val="left" w:pos="567"/>
              </w:tabs>
              <w:spacing w:line="276" w:lineRule="auto"/>
              <w:ind w:firstLine="0"/>
              <w:rPr>
                <w:lang w:val="en-GB"/>
              </w:rPr>
            </w:pPr>
            <w:r w:rsidRPr="007C6FFF">
              <w:rPr>
                <w:lang w:val="en-GB"/>
              </w:rPr>
              <w:t>4.11. Autoritatea contractantă eliberează/restituiegaranţia de bună execuţie Antreprenorului după semnarea procesului-verbal de recepţie finală/ procesului-verbal la terminarea lucrărilor în cel mult 15 zile.În cazul recepţiei cu obiecţii,garanţia se va restitui în cel mult 15 zile după înlăturarea acestora.</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garanţiaAntreprenorului pentru ofertă.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4.14. La lucrările la care se fac încercări, se consideră calitatea probei îndeplinită atâta timp cât rezultatele se înscriu în limitele admise prin reglementările tehnice.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55058" w:rsidRPr="007C6FFF" w:rsidRDefault="00D55058" w:rsidP="00196AB4">
            <w:pPr>
              <w:pStyle w:val="NormalWeb"/>
              <w:tabs>
                <w:tab w:val="left" w:pos="567"/>
              </w:tabs>
              <w:spacing w:line="276" w:lineRule="auto"/>
              <w:ind w:firstLine="0"/>
              <w:rPr>
                <w:lang w:val="en-GB"/>
              </w:rPr>
            </w:pPr>
            <w:r w:rsidRPr="007C6FFF">
              <w:rPr>
                <w:lang w:val="en-GB"/>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4.17. Dacă Antreprenorul consideră că dispoziţiile Beneficiarului sunt nejustificate sau inoportune, el poate înaintaobiecţii, dar acestea nu îl scuteștede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4.18. Trasarea axelor principale, bornelor de referinţă, căilor de circulaţieşi limitelor terenului pus la dispoziţia Antreprenorului, precum şi materializarea cotelor de nivel în imediata apropiere a terenului, suntobligaţiuni ale Antreprenorului.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4.19. Pentru verificarea trasării de către Beneficiar sau proiectant, Antreprenorul este obligat să protejeze şi să păstreze toate reperele, bornele sau alte obiecte folosite la trasarea lucrărilor.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şiinexactităţile constatate sau presupuse.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4.22. Pe parcursul executării lucrărilor, Beneficiarul are dreptul să dispună în scris: </w:t>
            </w:r>
          </w:p>
          <w:p w:rsidR="00D55058" w:rsidRPr="00FF430B" w:rsidRDefault="00D55058"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D55058" w:rsidRPr="00FF430B" w:rsidRDefault="00D55058"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D55058" w:rsidRPr="00FF430B" w:rsidRDefault="00D55058"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4.25. În timpul desfăşurării lucrărilor, Antreprenorul are obligaţia să menţină căile de acces libere, să retragă utilajele, să îndepărteze surplusurile de materiale, deşeurişi lucrări provizorii de orice fel, care nu sunt necesare, iar la terminarea lucrărilor, Antreprenorul va evacua de pe şantier toate utilajele de construcţie, surplusurile de materiale, deşeurileşi lucrările provizorii. </w:t>
            </w:r>
          </w:p>
          <w:p w:rsidR="00D55058" w:rsidRPr="007C6FFF" w:rsidRDefault="00D55058" w:rsidP="00196AB4">
            <w:pPr>
              <w:pStyle w:val="NormalWeb"/>
              <w:tabs>
                <w:tab w:val="left" w:pos="426"/>
                <w:tab w:val="left" w:pos="3645"/>
              </w:tabs>
              <w:spacing w:line="276" w:lineRule="auto"/>
              <w:ind w:firstLine="0"/>
              <w:rPr>
                <w:lang w:val="en-GB"/>
              </w:rPr>
            </w:pPr>
            <w:r w:rsidRPr="007C6FFF">
              <w:rPr>
                <w:lang w:val="en-GB"/>
              </w:rPr>
              <w:t xml:space="preserve">4.26. 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D55058" w:rsidRPr="007C6FFF" w:rsidRDefault="00D55058" w:rsidP="00196AB4">
            <w:pPr>
              <w:pStyle w:val="NormalWeb"/>
              <w:tabs>
                <w:tab w:val="left" w:pos="426"/>
                <w:tab w:val="left" w:pos="3645"/>
              </w:tabs>
              <w:spacing w:line="276" w:lineRule="auto"/>
              <w:ind w:firstLine="0"/>
              <w:rPr>
                <w:lang w:val="en-GB"/>
              </w:rPr>
            </w:pPr>
          </w:p>
          <w:p w:rsidR="00D55058" w:rsidRPr="00FF430B" w:rsidRDefault="00D55058" w:rsidP="00196AB4">
            <w:pPr>
              <w:tabs>
                <w:tab w:val="left" w:pos="3225"/>
              </w:tabs>
              <w:spacing w:after="200" w:line="276" w:lineRule="auto"/>
              <w:contextualSpacing/>
            </w:pPr>
            <w:r w:rsidRPr="00FF430B">
              <w:rPr>
                <w:b/>
              </w:rPr>
              <w:t>5. AJUSTAREA VALORII CONTRACTULUI</w:t>
            </w:r>
          </w:p>
          <w:p w:rsidR="00D55058" w:rsidRPr="00FF430B" w:rsidRDefault="00D55058"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D55058" w:rsidRPr="00FF430B" w:rsidRDefault="00D55058" w:rsidP="00196AB4">
            <w:pPr>
              <w:pStyle w:val="ListParagraph"/>
              <w:numPr>
                <w:ilvl w:val="0"/>
                <w:numId w:val="0"/>
              </w:numPr>
              <w:tabs>
                <w:tab w:val="left" w:pos="1755"/>
              </w:tabs>
            </w:pPr>
          </w:p>
          <w:p w:rsidR="00D55058" w:rsidRPr="00FF430B" w:rsidRDefault="00D55058" w:rsidP="00196AB4">
            <w:pPr>
              <w:tabs>
                <w:tab w:val="left" w:pos="4365"/>
              </w:tabs>
              <w:spacing w:line="276" w:lineRule="auto"/>
              <w:contextualSpacing/>
            </w:pPr>
            <w:r w:rsidRPr="00FF430B">
              <w:rPr>
                <w:b/>
              </w:rPr>
              <w:t xml:space="preserve">6. ANTREPRENORUL ŞI SUBANTREPRENORII </w:t>
            </w:r>
          </w:p>
          <w:p w:rsidR="00D55058" w:rsidRPr="007C6FFF" w:rsidRDefault="00D55058" w:rsidP="00196AB4">
            <w:pPr>
              <w:pStyle w:val="NormalWeb"/>
              <w:tabs>
                <w:tab w:val="left" w:pos="567"/>
              </w:tabs>
              <w:spacing w:line="276" w:lineRule="auto"/>
              <w:ind w:firstLine="0"/>
              <w:rPr>
                <w:lang w:val="en-GB"/>
              </w:rPr>
            </w:pPr>
            <w:r w:rsidRPr="007C6FFF">
              <w:rPr>
                <w:lang w:val="en-GB"/>
              </w:rPr>
              <w:t>6.1. 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6.2. În cazul în care părţile din lucrarea ce se contractează se execută în subantrepriză, Antreprenorul trebuie să prezinte, cu ocazia ofertării, lista subantreprenorilor şi lucrările pe care aceştia le vor executa. </w:t>
            </w:r>
          </w:p>
          <w:p w:rsidR="00D55058" w:rsidRPr="007C6FFF" w:rsidRDefault="00D55058" w:rsidP="00196AB4">
            <w:pPr>
              <w:pStyle w:val="NormalWeb"/>
              <w:tabs>
                <w:tab w:val="left" w:pos="567"/>
              </w:tabs>
              <w:spacing w:line="276" w:lineRule="auto"/>
              <w:ind w:firstLine="0"/>
              <w:rPr>
                <w:lang w:val="en-GB"/>
              </w:rPr>
            </w:pPr>
            <w:r w:rsidRPr="007C6FFF">
              <w:rPr>
                <w:lang w:val="en-GB"/>
              </w:rPr>
              <w:t xml:space="preserve">6.3. Pe parcursul execuţiei lucrărilor, Antreprenorul este obligat să comunice, la cererea Beneficiarului, datele de identificareale subantreprenorilor. </w:t>
            </w:r>
          </w:p>
          <w:p w:rsidR="00D55058" w:rsidRPr="007C6FFF" w:rsidRDefault="00D55058" w:rsidP="00196AB4">
            <w:pPr>
              <w:pStyle w:val="NormalWeb"/>
              <w:tabs>
                <w:tab w:val="left" w:pos="142"/>
                <w:tab w:val="left" w:pos="284"/>
              </w:tabs>
              <w:spacing w:line="276" w:lineRule="auto"/>
              <w:ind w:firstLine="0"/>
              <w:rPr>
                <w:lang w:val="en-GB"/>
              </w:rPr>
            </w:pPr>
            <w:r w:rsidRPr="007C6FFF">
              <w:rPr>
                <w:lang w:val="en-GB"/>
              </w:rPr>
              <w:t>6.4. Angajarea forţei de muncă pe bază de acord nu este considerată obiectul unei subcontractări.</w:t>
            </w:r>
          </w:p>
          <w:p w:rsidR="00D55058" w:rsidRPr="007C6FFF" w:rsidRDefault="00D55058" w:rsidP="00196AB4">
            <w:pPr>
              <w:pStyle w:val="NormalWeb"/>
              <w:tabs>
                <w:tab w:val="left" w:pos="142"/>
                <w:tab w:val="left" w:pos="284"/>
              </w:tabs>
              <w:spacing w:line="276" w:lineRule="auto"/>
              <w:ind w:firstLine="0"/>
              <w:rPr>
                <w:lang w:val="en-GB"/>
              </w:rPr>
            </w:pPr>
          </w:p>
          <w:p w:rsidR="00D55058" w:rsidRPr="00FF430B" w:rsidRDefault="00D55058" w:rsidP="00196AB4">
            <w:pPr>
              <w:tabs>
                <w:tab w:val="left" w:pos="3645"/>
              </w:tabs>
              <w:spacing w:after="200" w:line="276" w:lineRule="auto"/>
              <w:contextualSpacing/>
            </w:pPr>
            <w:r w:rsidRPr="00FF430B">
              <w:rPr>
                <w:b/>
              </w:rPr>
              <w:t>7. FORŢA DE MUNCĂ</w:t>
            </w:r>
          </w:p>
          <w:p w:rsidR="00D55058" w:rsidRPr="00FF430B" w:rsidRDefault="00D55058" w:rsidP="00A101F6">
            <w:pPr>
              <w:tabs>
                <w:tab w:val="left" w:pos="3645"/>
              </w:tabs>
              <w:spacing w:after="200" w:line="276" w:lineRule="auto"/>
              <w:contextualSpacing/>
              <w:jc w:val="both"/>
            </w:pPr>
            <w:r w:rsidRPr="00FF430B">
              <w:t>7.1. Antreprenorul şi subantreprenorii vor îndeplini toate formalităţile necesare angajării întregii forţe de muncă pentru executarealucrărilor contractate în conformitate cu prevederile legislaţiei.</w:t>
            </w:r>
          </w:p>
          <w:p w:rsidR="00D55058" w:rsidRPr="00FF430B" w:rsidRDefault="00D55058" w:rsidP="00196AB4">
            <w:pPr>
              <w:tabs>
                <w:tab w:val="left" w:pos="2385"/>
              </w:tabs>
              <w:jc w:val="both"/>
            </w:pPr>
          </w:p>
          <w:p w:rsidR="00D55058" w:rsidRPr="00FF430B" w:rsidRDefault="00D55058" w:rsidP="00196AB4">
            <w:pPr>
              <w:tabs>
                <w:tab w:val="left" w:pos="4275"/>
              </w:tabs>
              <w:spacing w:line="276" w:lineRule="auto"/>
              <w:contextualSpacing/>
            </w:pPr>
            <w:r w:rsidRPr="00FF430B">
              <w:rPr>
                <w:b/>
              </w:rPr>
              <w:t>8. MATERIALELE ŞI EXECUŢIA LUCRĂRILOR PROPRIU-ZISE</w:t>
            </w:r>
          </w:p>
          <w:p w:rsidR="00D55058" w:rsidRPr="007C6FFF" w:rsidRDefault="00D55058" w:rsidP="00196AB4">
            <w:pPr>
              <w:pStyle w:val="NormalWeb"/>
              <w:tabs>
                <w:tab w:val="left" w:pos="0"/>
              </w:tabs>
              <w:spacing w:line="276" w:lineRule="auto"/>
              <w:ind w:firstLine="0"/>
              <w:rPr>
                <w:lang w:val="en-GB"/>
              </w:rPr>
            </w:pPr>
            <w:r w:rsidRPr="007C6FFF">
              <w:rPr>
                <w:lang w:val="en-GB"/>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55058" w:rsidRPr="007C6FFF" w:rsidRDefault="00D55058" w:rsidP="00196AB4">
            <w:pPr>
              <w:pStyle w:val="NormalWeb"/>
              <w:tabs>
                <w:tab w:val="left" w:pos="284"/>
              </w:tabs>
              <w:spacing w:line="276" w:lineRule="auto"/>
              <w:ind w:firstLine="0"/>
              <w:rPr>
                <w:lang w:val="en-GB"/>
              </w:rPr>
            </w:pPr>
            <w:r w:rsidRPr="007C6FFF">
              <w:rPr>
                <w:lang w:val="en-GB"/>
              </w:rPr>
              <w:t xml:space="preserve">8.2.Costul probelor şi încercărilor va fi suportat de Antreprenor, dacă acesta este prevăzut îndocumentaţie, în caz contrar cheltuielile vor fi suportate de Beneficiar. </w:t>
            </w:r>
          </w:p>
          <w:p w:rsidR="00D55058" w:rsidRPr="00FF430B" w:rsidRDefault="00D55058" w:rsidP="00196AB4">
            <w:pPr>
              <w:pStyle w:val="NormalWeb"/>
              <w:tabs>
                <w:tab w:val="left" w:pos="284"/>
              </w:tabs>
              <w:spacing w:line="276" w:lineRule="auto"/>
              <w:ind w:firstLine="0"/>
            </w:pPr>
            <w:r w:rsidRPr="007C6FFF">
              <w:rPr>
                <w:lang w:val="en-GB"/>
              </w:rPr>
              <w:t xml:space="preserve">8.3. Probele neprevăzute şi comandate de Beneficiar pentru verificarea unor lucrări sau materiale puse înoperă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D55058" w:rsidRPr="007C6FFF" w:rsidRDefault="00D55058" w:rsidP="00F0459F">
            <w:pPr>
              <w:pStyle w:val="NormalWeb"/>
              <w:numPr>
                <w:ilvl w:val="1"/>
                <w:numId w:val="15"/>
              </w:numPr>
              <w:tabs>
                <w:tab w:val="left" w:pos="284"/>
              </w:tabs>
              <w:spacing w:line="276" w:lineRule="auto"/>
              <w:ind w:left="0" w:hanging="425"/>
              <w:rPr>
                <w:lang w:val="en-GB"/>
              </w:rPr>
            </w:pPr>
            <w:r w:rsidRPr="007C6FFF">
              <w:rPr>
                <w:lang w:val="en-GB"/>
              </w:rPr>
              <w:t xml:space="preserve">8.4. Beneficiarul, proiectantul sau orice altă persoană autorizată de aceştia au acces tot timpul la lucrări pe şantierşi în locurile unde se pregăteşte lucrarea, în depozite de materiale prefabricate etc. </w:t>
            </w:r>
          </w:p>
          <w:p w:rsidR="00D55058" w:rsidRPr="007C6FFF" w:rsidRDefault="00D55058" w:rsidP="00F0459F">
            <w:pPr>
              <w:pStyle w:val="NormalWeb"/>
              <w:numPr>
                <w:ilvl w:val="1"/>
                <w:numId w:val="15"/>
              </w:numPr>
              <w:tabs>
                <w:tab w:val="left" w:pos="284"/>
              </w:tabs>
              <w:spacing w:line="276" w:lineRule="auto"/>
              <w:ind w:left="0" w:hanging="425"/>
              <w:rPr>
                <w:lang w:val="en-GB"/>
              </w:rPr>
            </w:pPr>
            <w:r w:rsidRPr="007C6FFF">
              <w:rPr>
                <w:lang w:val="en-GB"/>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anunţaresponsabilul tehnic atestat, proiectantul ori de câte ori astfel de lucrări, inclusiv fundaţiile clădirii, sunt gata pentru a fi examinate. Responsabilul tehnic atestat şi proiectantul vor participa la examinarea şi măsurarea lucrărilor. </w:t>
            </w:r>
          </w:p>
          <w:p w:rsidR="00D55058" w:rsidRPr="007C6FFF" w:rsidRDefault="00D55058" w:rsidP="00F0459F">
            <w:pPr>
              <w:pStyle w:val="NormalWeb"/>
              <w:numPr>
                <w:ilvl w:val="1"/>
                <w:numId w:val="15"/>
              </w:numPr>
              <w:tabs>
                <w:tab w:val="left" w:pos="284"/>
              </w:tabs>
              <w:spacing w:line="276" w:lineRule="auto"/>
              <w:ind w:left="0" w:hanging="425"/>
              <w:rPr>
                <w:lang w:val="en-GB"/>
              </w:rPr>
            </w:pPr>
            <w:r w:rsidRPr="007C6FFF">
              <w:rPr>
                <w:lang w:val="en-GB"/>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55058" w:rsidRPr="007C6FFF" w:rsidRDefault="00D55058" w:rsidP="00F0459F">
            <w:pPr>
              <w:pStyle w:val="NormalWeb"/>
              <w:numPr>
                <w:ilvl w:val="1"/>
                <w:numId w:val="15"/>
              </w:numPr>
              <w:tabs>
                <w:tab w:val="left" w:pos="284"/>
              </w:tabs>
              <w:spacing w:line="276" w:lineRule="auto"/>
              <w:ind w:left="0" w:hanging="425"/>
              <w:rPr>
                <w:lang w:val="en-GB"/>
              </w:rPr>
            </w:pPr>
            <w:r w:rsidRPr="007C6FFF">
              <w:rPr>
                <w:lang w:val="en-GB"/>
              </w:rPr>
              <w:t xml:space="preserve">8.7. Costurile pentru consumul de utilităţi, precum şi cel al contoarelor sau al altor aparate de măsurat se suportă de către Antreprenor. În cazul mai multor antreprenori, costurile se suportă proporţional de către aceştia. </w:t>
            </w:r>
          </w:p>
          <w:p w:rsidR="00D55058" w:rsidRPr="007C6FFF" w:rsidRDefault="00D55058" w:rsidP="00F0459F">
            <w:pPr>
              <w:pStyle w:val="NormalWeb"/>
              <w:numPr>
                <w:ilvl w:val="1"/>
                <w:numId w:val="15"/>
              </w:numPr>
              <w:tabs>
                <w:tab w:val="left" w:pos="284"/>
              </w:tabs>
              <w:spacing w:line="276" w:lineRule="auto"/>
              <w:ind w:left="0" w:hanging="425"/>
              <w:rPr>
                <w:lang w:val="en-GB"/>
              </w:rPr>
            </w:pPr>
            <w:r w:rsidRPr="007C6FFF">
              <w:rPr>
                <w:lang w:val="en-GB"/>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D55058" w:rsidRPr="007C6FFF" w:rsidRDefault="00D55058" w:rsidP="00F0459F">
            <w:pPr>
              <w:pStyle w:val="NormalWeb"/>
              <w:numPr>
                <w:ilvl w:val="1"/>
                <w:numId w:val="15"/>
              </w:numPr>
              <w:tabs>
                <w:tab w:val="left" w:pos="284"/>
                <w:tab w:val="left" w:pos="426"/>
              </w:tabs>
              <w:spacing w:line="276" w:lineRule="auto"/>
              <w:ind w:left="0" w:hanging="425"/>
              <w:rPr>
                <w:lang w:val="en-GB"/>
              </w:rPr>
            </w:pPr>
            <w:r w:rsidRPr="007C6FFF">
              <w:rPr>
                <w:lang w:val="en-GB"/>
              </w:rPr>
              <w:t>8.9. Lucrările încep după ….. zile de la semnarea şi înregistrarea contractului în modul corespunzător şi primirea ordinului de execuţie.</w:t>
            </w:r>
          </w:p>
          <w:p w:rsidR="00D55058" w:rsidRPr="007C6FFF" w:rsidRDefault="00D55058" w:rsidP="00196AB4">
            <w:pPr>
              <w:pStyle w:val="NormalWeb"/>
              <w:tabs>
                <w:tab w:val="left" w:pos="284"/>
                <w:tab w:val="left" w:pos="426"/>
              </w:tabs>
              <w:spacing w:line="276" w:lineRule="auto"/>
              <w:ind w:firstLine="0"/>
              <w:rPr>
                <w:lang w:val="en-GB"/>
              </w:rPr>
            </w:pPr>
          </w:p>
          <w:p w:rsidR="00D55058" w:rsidRPr="00FF430B" w:rsidRDefault="00D55058" w:rsidP="00F0459F">
            <w:pPr>
              <w:pStyle w:val="ListParagraph"/>
              <w:numPr>
                <w:ilvl w:val="0"/>
                <w:numId w:val="15"/>
              </w:numPr>
              <w:tabs>
                <w:tab w:val="clear" w:pos="1134"/>
                <w:tab w:val="left" w:pos="3255"/>
              </w:tabs>
              <w:spacing w:line="276" w:lineRule="auto"/>
              <w:ind w:left="0"/>
              <w:contextualSpacing/>
            </w:pPr>
            <w:r w:rsidRPr="00FF430B">
              <w:rPr>
                <w:b/>
              </w:rPr>
              <w:t>9. PERIOADA DE GARANŢIE ŞI REMEDIERI ÎN PERIOADA DE GARANŢIE</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9.1. Perioada de garanţie pentru lucrărieste de  </w:t>
            </w:r>
            <w:r w:rsidRPr="007C6FFF">
              <w:rPr>
                <w:b/>
                <w:lang w:val="en-GB"/>
              </w:rPr>
              <w:t>___</w:t>
            </w:r>
            <w:r w:rsidRPr="007C6FFF">
              <w:rPr>
                <w:lang w:val="en-GB"/>
              </w:rPr>
              <w:t xml:space="preserve"> ani.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9.2. Perioada de garanţie începe de la data recepţiei la terminarea lucrărilor şipână la expirarea termenului prevăzut la punctul 9.1 din prezentul capitol.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9.3. Antreprenorul are obligaţia ca în perioada de garanţie să înlăture toate defecţiunile ce ţin de nerespectarea clauzelor contractului din cont propriu, în urma unei notificări transmise de către Beneficiar. </w:t>
            </w:r>
          </w:p>
          <w:p w:rsidR="00D55058" w:rsidRPr="007C6FFF" w:rsidRDefault="00D55058" w:rsidP="00196AB4">
            <w:pPr>
              <w:pStyle w:val="NormalWeb"/>
              <w:tabs>
                <w:tab w:val="left" w:pos="567"/>
              </w:tabs>
              <w:spacing w:line="276" w:lineRule="auto"/>
              <w:ind w:firstLine="0"/>
              <w:rPr>
                <w:lang w:val="en-GB"/>
              </w:rPr>
            </w:pPr>
          </w:p>
          <w:p w:rsidR="00D55058" w:rsidRPr="00FF430B" w:rsidRDefault="00D55058" w:rsidP="00F0459F">
            <w:pPr>
              <w:pStyle w:val="ListParagraph"/>
              <w:numPr>
                <w:ilvl w:val="0"/>
                <w:numId w:val="15"/>
              </w:numPr>
              <w:tabs>
                <w:tab w:val="clear" w:pos="1134"/>
                <w:tab w:val="left" w:pos="3480"/>
              </w:tabs>
              <w:spacing w:line="276" w:lineRule="auto"/>
              <w:ind w:left="0"/>
              <w:contextualSpacing/>
            </w:pPr>
            <w:r w:rsidRPr="00FF430B">
              <w:rPr>
                <w:b/>
              </w:rPr>
              <w:t>10. RĂSPUNDEREA PĂRŢILOR</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10.1. Părţile  poartă răspundere pentru neexecutarea sau executarea necorespunzătoare a obligaţiilor  prevăzute de prezentul contract în conformitate cu legislaţia  Republicii </w:t>
            </w:r>
            <w:smartTag w:uri="urn:schemas-microsoft-com:office:smarttags" w:element="place">
              <w:smartTag w:uri="urn:schemas-microsoft-com:office:smarttags" w:element="country-region">
                <w:r w:rsidRPr="007C6FFF">
                  <w:rPr>
                    <w:lang w:val="en-GB"/>
                  </w:rPr>
                  <w:t>Moldova</w:t>
                </w:r>
              </w:smartTag>
            </w:smartTag>
            <w:r w:rsidRPr="007C6FFF">
              <w:rPr>
                <w:lang w:val="en-GB"/>
              </w:rPr>
              <w:t>.</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10.3. Membrii asocierii își păstrează individualitatea ca subiecți de drept, însă sunt obligați să răspundă solidar față de autoritatea contractantă pentru modul de îndeplinire a obligațiilor contractuale.</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şigheaţa.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10.7. 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10.8. Dacă motivele constrângerii sau ale întreruperii sunt imputabile uneia dintre părţile contractante, atunci cealaltă parte poate emite pretenţii privind despăgubirea pentru daunele intervenite şi care pot fi dovedite.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D55058" w:rsidRPr="007C6FFF" w:rsidRDefault="00D55058" w:rsidP="00F0459F">
            <w:pPr>
              <w:pStyle w:val="NormalWeb"/>
              <w:numPr>
                <w:ilvl w:val="1"/>
                <w:numId w:val="15"/>
              </w:numPr>
              <w:tabs>
                <w:tab w:val="left" w:pos="567"/>
                <w:tab w:val="left" w:pos="1890"/>
              </w:tabs>
              <w:spacing w:line="276" w:lineRule="auto"/>
              <w:ind w:left="0" w:hanging="567"/>
              <w:rPr>
                <w:lang w:val="en-GB"/>
              </w:rPr>
            </w:pPr>
            <w:r w:rsidRPr="007C6FFF">
              <w:rPr>
                <w:lang w:val="en-GB"/>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D55058" w:rsidRPr="007C6FFF" w:rsidRDefault="00D55058" w:rsidP="00F0459F">
            <w:pPr>
              <w:pStyle w:val="NormalWeb"/>
              <w:numPr>
                <w:ilvl w:val="1"/>
                <w:numId w:val="15"/>
              </w:numPr>
              <w:tabs>
                <w:tab w:val="left" w:pos="567"/>
                <w:tab w:val="left" w:pos="1890"/>
              </w:tabs>
              <w:spacing w:line="276" w:lineRule="auto"/>
              <w:ind w:left="0" w:hanging="567"/>
              <w:rPr>
                <w:lang w:val="en-GB"/>
              </w:rPr>
            </w:pPr>
            <w:r w:rsidRPr="007C6FFF">
              <w:rPr>
                <w:lang w:val="en-GB"/>
              </w:rPr>
              <w:t>10.11. Antreprenorul şi subantreprenorii răspund solidar pentru neexecutarea obligațiilor contractuale.</w:t>
            </w:r>
          </w:p>
          <w:p w:rsidR="00D55058" w:rsidRPr="007C6FFF" w:rsidRDefault="00D55058" w:rsidP="00196AB4">
            <w:pPr>
              <w:pStyle w:val="NormalWeb"/>
              <w:tabs>
                <w:tab w:val="left" w:pos="567"/>
                <w:tab w:val="left" w:pos="1890"/>
              </w:tabs>
              <w:spacing w:line="276" w:lineRule="auto"/>
              <w:ind w:firstLine="0"/>
              <w:rPr>
                <w:lang w:val="en-GB"/>
              </w:rPr>
            </w:pPr>
          </w:p>
          <w:p w:rsidR="00D55058" w:rsidRPr="00FF430B" w:rsidRDefault="00D55058" w:rsidP="00F0459F">
            <w:pPr>
              <w:pStyle w:val="ListParagraph"/>
              <w:numPr>
                <w:ilvl w:val="0"/>
                <w:numId w:val="15"/>
              </w:numPr>
              <w:tabs>
                <w:tab w:val="clear" w:pos="1134"/>
                <w:tab w:val="left" w:pos="3465"/>
              </w:tabs>
              <w:spacing w:line="276" w:lineRule="auto"/>
              <w:ind w:left="0"/>
              <w:contextualSpacing/>
            </w:pPr>
            <w:r w:rsidRPr="00FF430B">
              <w:rPr>
                <w:b/>
              </w:rPr>
              <w:t>11. SOLUŢIONAREA LITIGIILOR</w:t>
            </w:r>
          </w:p>
          <w:p w:rsidR="00D55058" w:rsidRPr="00FF430B" w:rsidRDefault="00D55058" w:rsidP="00F0459F">
            <w:pPr>
              <w:pStyle w:val="ListParagraph"/>
              <w:numPr>
                <w:ilvl w:val="1"/>
                <w:numId w:val="15"/>
              </w:numPr>
              <w:tabs>
                <w:tab w:val="clear" w:pos="1134"/>
                <w:tab w:val="left" w:pos="567"/>
              </w:tabs>
              <w:spacing w:line="276" w:lineRule="auto"/>
              <w:ind w:left="0" w:hanging="567"/>
              <w:contextualSpacing/>
            </w:pPr>
            <w:r w:rsidRPr="00FF430B">
              <w:t>11.1. 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D55058" w:rsidRPr="00FF430B" w:rsidRDefault="00D55058" w:rsidP="00196AB4">
            <w:pPr>
              <w:tabs>
                <w:tab w:val="left" w:pos="567"/>
              </w:tabs>
              <w:jc w:val="both"/>
            </w:pPr>
          </w:p>
          <w:p w:rsidR="00D55058" w:rsidRPr="00FF430B" w:rsidRDefault="00D55058" w:rsidP="00F0459F">
            <w:pPr>
              <w:pStyle w:val="ListParagraph"/>
              <w:numPr>
                <w:ilvl w:val="0"/>
                <w:numId w:val="15"/>
              </w:numPr>
              <w:tabs>
                <w:tab w:val="clear" w:pos="1134"/>
                <w:tab w:val="left" w:pos="3825"/>
              </w:tabs>
              <w:spacing w:line="276" w:lineRule="auto"/>
              <w:ind w:left="0"/>
              <w:contextualSpacing/>
            </w:pPr>
            <w:r w:rsidRPr="00FF430B">
              <w:rPr>
                <w:b/>
              </w:rPr>
              <w:t>12. REZOLUȚIUNEACONTRACTULUI</w:t>
            </w:r>
          </w:p>
          <w:p w:rsidR="00D55058" w:rsidRPr="007C6FFF" w:rsidRDefault="00D55058" w:rsidP="00D53233">
            <w:pPr>
              <w:pStyle w:val="NormalWeb"/>
              <w:tabs>
                <w:tab w:val="left" w:pos="567"/>
              </w:tabs>
              <w:spacing w:line="276" w:lineRule="auto"/>
              <w:ind w:firstLine="0"/>
              <w:rPr>
                <w:lang w:val="en-GB"/>
              </w:rPr>
            </w:pPr>
            <w:r w:rsidRPr="007C6FFF">
              <w:rPr>
                <w:lang w:val="en-GB"/>
              </w:rPr>
              <w:t xml:space="preserve">12.1. Antreprenorul poate cere rezoluțiuneacontractului, dacă: </w:t>
            </w:r>
          </w:p>
          <w:p w:rsidR="00D55058" w:rsidRPr="00FF430B" w:rsidRDefault="00D55058"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D55058" w:rsidRPr="00FF430B" w:rsidRDefault="00D55058" w:rsidP="002F556B">
            <w:pPr>
              <w:numPr>
                <w:ilvl w:val="0"/>
                <w:numId w:val="12"/>
              </w:numPr>
              <w:tabs>
                <w:tab w:val="left" w:pos="1276"/>
              </w:tabs>
              <w:ind w:left="0" w:hanging="425"/>
              <w:jc w:val="both"/>
            </w:pPr>
            <w:r w:rsidRPr="00FF430B">
              <w:t xml:space="preserve">b) Beneficiarul nu onorează o plată scadentă mai mult de 3 luni; </w:t>
            </w:r>
          </w:p>
          <w:p w:rsidR="00D55058" w:rsidRPr="00FF430B" w:rsidRDefault="00D55058"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D55058" w:rsidRPr="007C6FFF" w:rsidRDefault="00D55058" w:rsidP="00F0459F">
            <w:pPr>
              <w:pStyle w:val="NormalWeb"/>
              <w:numPr>
                <w:ilvl w:val="1"/>
                <w:numId w:val="15"/>
              </w:numPr>
              <w:tabs>
                <w:tab w:val="left" w:pos="567"/>
              </w:tabs>
              <w:spacing w:line="276" w:lineRule="auto"/>
              <w:ind w:left="0" w:hanging="567"/>
              <w:rPr>
                <w:lang w:val="en-GB"/>
              </w:rPr>
            </w:pPr>
            <w:r w:rsidRPr="007C6FFF">
              <w:rPr>
                <w:lang w:val="en-GB"/>
              </w:rPr>
              <w:t xml:space="preserve">12.2. Beneficiarul poate cere rezoluțiuneacontractului, dacă: </w:t>
            </w:r>
          </w:p>
          <w:p w:rsidR="00D55058" w:rsidRPr="00FF430B" w:rsidRDefault="00D55058" w:rsidP="002F556B">
            <w:pPr>
              <w:pStyle w:val="ListParagraph"/>
              <w:numPr>
                <w:ilvl w:val="0"/>
                <w:numId w:val="14"/>
              </w:numPr>
              <w:tabs>
                <w:tab w:val="clear" w:pos="1134"/>
                <w:tab w:val="left" w:pos="1276"/>
              </w:tabs>
              <w:ind w:left="0"/>
              <w:contextualSpacing/>
            </w:pPr>
            <w:r w:rsidRPr="00FF430B">
              <w:t>a)Antreprenorul se află în incapacitate de plată, lichidare sau bunurile acestuia suntsubsechestru;</w:t>
            </w:r>
          </w:p>
          <w:p w:rsidR="00D55058" w:rsidRPr="00FF430B" w:rsidRDefault="00D55058" w:rsidP="002F556B">
            <w:pPr>
              <w:pStyle w:val="ListParagraph"/>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D55058" w:rsidRPr="00FF430B" w:rsidRDefault="00D55058" w:rsidP="002F556B">
            <w:pPr>
              <w:pStyle w:val="ListParagraph"/>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D55058" w:rsidRPr="00FF430B" w:rsidRDefault="00D55058" w:rsidP="002F556B">
            <w:pPr>
              <w:pStyle w:val="ListParagraph"/>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D55058" w:rsidRPr="007C6FFF" w:rsidRDefault="00D55058" w:rsidP="00F0459F">
            <w:pPr>
              <w:pStyle w:val="NormalWeb"/>
              <w:numPr>
                <w:ilvl w:val="1"/>
                <w:numId w:val="15"/>
              </w:numPr>
              <w:tabs>
                <w:tab w:val="left" w:pos="567"/>
              </w:tabs>
              <w:ind w:left="0" w:hanging="567"/>
              <w:rPr>
                <w:lang w:val="en-GB"/>
              </w:rPr>
            </w:pPr>
            <w:r w:rsidRPr="007C6FFF">
              <w:rPr>
                <w:lang w:val="en-GB"/>
              </w:rPr>
              <w:t xml:space="preserve">12.3. Contractul se consideră rezolvit, dacă partea contractantă va comunica în scris celeilalte părţi contractante în termen de 15 zile motivele indicate la punctele 12.1 şi 12.2 din prezentul contract.  </w:t>
            </w:r>
          </w:p>
          <w:p w:rsidR="00D55058" w:rsidRPr="007C6FFF" w:rsidRDefault="00D55058" w:rsidP="00F0459F">
            <w:pPr>
              <w:pStyle w:val="NormalWeb"/>
              <w:numPr>
                <w:ilvl w:val="1"/>
                <w:numId w:val="15"/>
              </w:numPr>
              <w:tabs>
                <w:tab w:val="left" w:pos="567"/>
              </w:tabs>
              <w:ind w:left="0" w:hanging="567"/>
              <w:rPr>
                <w:lang w:val="en-GB"/>
              </w:rPr>
            </w:pPr>
            <w:r w:rsidRPr="007C6FFF">
              <w:rPr>
                <w:lang w:val="en-GB"/>
              </w:rPr>
              <w:t>12.4. Beneficiarul, în caz de rezoluțiunea contractului, va convoca comisia de recepţie care va efectua recepţia cantitativă şi calitativă a lucrărilor executate,în maximum 15 zile de la data rezoluțiuniicontractului.</w:t>
            </w:r>
          </w:p>
          <w:p w:rsidR="00D55058" w:rsidRPr="007C6FFF" w:rsidRDefault="00D55058" w:rsidP="00F0459F">
            <w:pPr>
              <w:pStyle w:val="NormalWeb"/>
              <w:numPr>
                <w:ilvl w:val="1"/>
                <w:numId w:val="15"/>
              </w:numPr>
              <w:tabs>
                <w:tab w:val="left" w:pos="567"/>
              </w:tabs>
              <w:ind w:left="0" w:hanging="567"/>
              <w:rPr>
                <w:lang w:val="en-GB"/>
              </w:rPr>
            </w:pPr>
            <w:r w:rsidRPr="007C6FFF">
              <w:rPr>
                <w:lang w:val="en-GB"/>
              </w:rPr>
              <w:t xml:space="preserve">12.5. În cazul rezoluțiuniicontractului,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rezolvitcontractul. </w:t>
            </w:r>
          </w:p>
          <w:p w:rsidR="00D55058" w:rsidRPr="007C6FFF" w:rsidRDefault="00D55058" w:rsidP="00F0459F">
            <w:pPr>
              <w:pStyle w:val="NormalWeb"/>
              <w:numPr>
                <w:ilvl w:val="1"/>
                <w:numId w:val="15"/>
              </w:numPr>
              <w:tabs>
                <w:tab w:val="left" w:pos="567"/>
              </w:tabs>
              <w:ind w:left="0" w:hanging="567"/>
              <w:rPr>
                <w:lang w:val="en-GB"/>
              </w:rPr>
            </w:pPr>
            <w:r w:rsidRPr="007C6FFF">
              <w:rPr>
                <w:lang w:val="en-GB"/>
              </w:rPr>
              <w:t xml:space="preserve">12.6. După rezoluțiunea contractului, Beneficiarul poate continua execuţia lucrărilor cu respectarea prevederilor legale. </w:t>
            </w:r>
          </w:p>
          <w:p w:rsidR="00D55058" w:rsidRPr="007C6FFF" w:rsidRDefault="00D55058" w:rsidP="00E22640">
            <w:pPr>
              <w:pStyle w:val="NormalWeb"/>
              <w:tabs>
                <w:tab w:val="left" w:pos="567"/>
                <w:tab w:val="left" w:pos="2070"/>
              </w:tabs>
              <w:ind w:firstLine="0"/>
              <w:rPr>
                <w:lang w:val="en-GB"/>
              </w:rPr>
            </w:pPr>
            <w:r w:rsidRPr="007C6FFF">
              <w:rPr>
                <w:lang w:val="en-GB"/>
              </w:rPr>
              <w:t>12.7. Cazuri specifice de încetare a contractului de achiziţii publice:</w:t>
            </w:r>
          </w:p>
          <w:p w:rsidR="00D55058" w:rsidRPr="007C6FFF" w:rsidRDefault="00D55058" w:rsidP="00E22640">
            <w:pPr>
              <w:pStyle w:val="NormalWeb"/>
              <w:tabs>
                <w:tab w:val="left" w:pos="567"/>
                <w:tab w:val="left" w:pos="2070"/>
              </w:tabs>
              <w:ind w:firstLine="284"/>
              <w:rPr>
                <w:lang w:val="en-GB"/>
              </w:rPr>
            </w:pPr>
            <w:r w:rsidRPr="007C6FFF">
              <w:rPr>
                <w:lang w:val="en-GB"/>
              </w:rPr>
              <w:t>Beneficiarul are dreptul de a rezolviunilateral un contract de achiziţii publice în perioada de valabilitate a acestuia în una dintre următoarele situaţii:</w:t>
            </w:r>
          </w:p>
          <w:p w:rsidR="00D55058" w:rsidRPr="007C6FFF" w:rsidRDefault="00D55058" w:rsidP="00E22640">
            <w:pPr>
              <w:pStyle w:val="NormalWeb"/>
              <w:tabs>
                <w:tab w:val="left" w:pos="567"/>
                <w:tab w:val="left" w:pos="2070"/>
              </w:tabs>
              <w:rPr>
                <w:lang w:val="en-GB"/>
              </w:rPr>
            </w:pPr>
            <w:r w:rsidRPr="007C6FFF">
              <w:rPr>
                <w:lang w:val="en-GB"/>
              </w:rPr>
              <w:t xml:space="preserve">    a) contractantul se afla, la momentul atribuirii lui, în una dintre situaţiile care ar fi determinat excluderea sa din procedura de atribuire potrivit art.19 al Legii nr.131/2015 privind achizițiile publice;</w:t>
            </w:r>
          </w:p>
          <w:p w:rsidR="00D55058" w:rsidRPr="007C6FFF" w:rsidRDefault="00D55058" w:rsidP="00E22640">
            <w:pPr>
              <w:pStyle w:val="NormalWeb"/>
              <w:tabs>
                <w:tab w:val="left" w:pos="567"/>
                <w:tab w:val="left" w:pos="2070"/>
              </w:tabs>
              <w:rPr>
                <w:lang w:val="en-GB"/>
              </w:rPr>
            </w:pPr>
            <w:r w:rsidRPr="007C6FFF">
              <w:rPr>
                <w:lang w:val="en-GB"/>
              </w:rPr>
              <w:t xml:space="preserve">    b) contractul a făcut obiectul unei modificări substanțiale care necesita o nouă procedură de achiziție publică în conformitate cu art. 76 al Legii nr.131/2015 privind achizițiile publice;</w:t>
            </w:r>
          </w:p>
          <w:p w:rsidR="00D55058" w:rsidRPr="007C6FFF" w:rsidRDefault="00D55058" w:rsidP="00E22640">
            <w:pPr>
              <w:pStyle w:val="NormalWeb"/>
              <w:tabs>
                <w:tab w:val="left" w:pos="567"/>
                <w:tab w:val="left" w:pos="2070"/>
              </w:tabs>
              <w:rPr>
                <w:lang w:val="en-GB"/>
              </w:rPr>
            </w:pPr>
            <w:r w:rsidRPr="007C6FFF">
              <w:rPr>
                <w:lang w:val="en-GB"/>
              </w:rPr>
              <w:t xml:space="preserve">    c) contractul nu ar fi trebuit să fie atribuit contractantului respectiv, având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rsidR="00D55058" w:rsidRPr="007C6FFF" w:rsidRDefault="00D55058" w:rsidP="00802287">
            <w:pPr>
              <w:pStyle w:val="NormalWeb"/>
              <w:tabs>
                <w:tab w:val="left" w:pos="567"/>
                <w:tab w:val="left" w:pos="2070"/>
              </w:tabs>
              <w:ind w:firstLine="0"/>
              <w:rPr>
                <w:lang w:val="en-GB"/>
              </w:rPr>
            </w:pPr>
          </w:p>
          <w:p w:rsidR="00D55058" w:rsidRPr="00FF430B" w:rsidRDefault="00D55058" w:rsidP="00F0459F">
            <w:pPr>
              <w:pStyle w:val="ListParagraph"/>
              <w:numPr>
                <w:ilvl w:val="0"/>
                <w:numId w:val="15"/>
              </w:numPr>
              <w:tabs>
                <w:tab w:val="clear" w:pos="1134"/>
                <w:tab w:val="left" w:pos="3705"/>
              </w:tabs>
              <w:ind w:left="0"/>
              <w:contextualSpacing/>
            </w:pPr>
            <w:r w:rsidRPr="00FF430B">
              <w:rPr>
                <w:b/>
              </w:rPr>
              <w:t>13. DISPOZIŢII FINALE</w:t>
            </w:r>
          </w:p>
          <w:p w:rsidR="00D55058" w:rsidRPr="007C6FFF" w:rsidRDefault="00D55058" w:rsidP="00F0459F">
            <w:pPr>
              <w:pStyle w:val="NormalWeb"/>
              <w:numPr>
                <w:ilvl w:val="1"/>
                <w:numId w:val="15"/>
              </w:numPr>
              <w:tabs>
                <w:tab w:val="left" w:pos="567"/>
              </w:tabs>
              <w:ind w:left="0" w:hanging="567"/>
              <w:rPr>
                <w:lang w:val="en-GB"/>
              </w:rPr>
            </w:pPr>
            <w:r w:rsidRPr="007C6FFF">
              <w:rPr>
                <w:lang w:val="en-GB"/>
              </w:rPr>
              <w:t xml:space="preserve">13.1. Următoarele documente vor fi citite şi vor fi interpretate ca fiind parte integrantă a prezentului contract: </w:t>
            </w:r>
          </w:p>
          <w:p w:rsidR="00D55058" w:rsidRPr="00FF430B" w:rsidRDefault="00D55058" w:rsidP="002F556B">
            <w:pPr>
              <w:numPr>
                <w:ilvl w:val="0"/>
                <w:numId w:val="13"/>
              </w:numPr>
              <w:tabs>
                <w:tab w:val="left" w:pos="1276"/>
              </w:tabs>
              <w:ind w:left="0" w:hanging="425"/>
              <w:jc w:val="both"/>
            </w:pPr>
            <w:r w:rsidRPr="00FF430B">
              <w:t>a) Caietul de sarcini;</w:t>
            </w:r>
          </w:p>
          <w:p w:rsidR="00D55058" w:rsidRPr="00FF430B" w:rsidRDefault="00D55058" w:rsidP="002F556B">
            <w:pPr>
              <w:numPr>
                <w:ilvl w:val="0"/>
                <w:numId w:val="13"/>
              </w:numPr>
              <w:tabs>
                <w:tab w:val="left" w:pos="1276"/>
              </w:tabs>
              <w:ind w:left="0" w:hanging="425"/>
              <w:jc w:val="both"/>
            </w:pPr>
            <w:r w:rsidRPr="00FF430B">
              <w:t>b) Propunerea tehnică;</w:t>
            </w:r>
          </w:p>
          <w:p w:rsidR="00D55058" w:rsidRPr="00FF430B" w:rsidRDefault="00D55058" w:rsidP="002F556B">
            <w:pPr>
              <w:numPr>
                <w:ilvl w:val="0"/>
                <w:numId w:val="13"/>
              </w:numPr>
              <w:tabs>
                <w:tab w:val="left" w:pos="1276"/>
              </w:tabs>
              <w:ind w:left="0" w:hanging="425"/>
              <w:jc w:val="both"/>
            </w:pPr>
            <w:r w:rsidRPr="00FF430B">
              <w:t>c) Propunereafinanciară;</w:t>
            </w:r>
          </w:p>
          <w:p w:rsidR="00D55058" w:rsidRPr="00FF430B" w:rsidRDefault="00D55058" w:rsidP="002F556B">
            <w:pPr>
              <w:numPr>
                <w:ilvl w:val="0"/>
                <w:numId w:val="13"/>
              </w:numPr>
              <w:tabs>
                <w:tab w:val="left" w:pos="1276"/>
              </w:tabs>
              <w:ind w:left="0" w:hanging="425"/>
              <w:jc w:val="both"/>
            </w:pPr>
            <w:r w:rsidRPr="00FF430B">
              <w:t xml:space="preserve">d) Graficul de executare a lucrărilor ; </w:t>
            </w:r>
          </w:p>
          <w:p w:rsidR="00D55058" w:rsidRPr="00FF430B" w:rsidRDefault="00D55058" w:rsidP="002F556B">
            <w:pPr>
              <w:numPr>
                <w:ilvl w:val="0"/>
                <w:numId w:val="13"/>
              </w:numPr>
              <w:tabs>
                <w:tab w:val="left" w:pos="1276"/>
              </w:tabs>
              <w:ind w:left="0" w:hanging="425"/>
              <w:jc w:val="both"/>
            </w:pPr>
            <w:r w:rsidRPr="00FF430B">
              <w:t>e) Garanția de bună execuție.</w:t>
            </w:r>
          </w:p>
          <w:p w:rsidR="00D55058" w:rsidRPr="007C6FFF" w:rsidRDefault="00D55058" w:rsidP="00F0459F">
            <w:pPr>
              <w:pStyle w:val="NormalWeb"/>
              <w:numPr>
                <w:ilvl w:val="1"/>
                <w:numId w:val="15"/>
              </w:numPr>
              <w:tabs>
                <w:tab w:val="left" w:pos="567"/>
              </w:tabs>
              <w:ind w:left="0" w:hanging="567"/>
              <w:rPr>
                <w:lang w:val="en-GB"/>
              </w:rPr>
            </w:pPr>
            <w:r w:rsidRPr="007C6FFF">
              <w:rPr>
                <w:lang w:val="en-GB"/>
              </w:rPr>
              <w:t>13.2. Documentele contractului vor fi întocmite în limba română.</w:t>
            </w:r>
          </w:p>
          <w:p w:rsidR="00D55058" w:rsidRPr="007C6FFF" w:rsidRDefault="00D55058" w:rsidP="00F0459F">
            <w:pPr>
              <w:pStyle w:val="NormalWeb"/>
              <w:numPr>
                <w:ilvl w:val="1"/>
                <w:numId w:val="15"/>
              </w:numPr>
              <w:tabs>
                <w:tab w:val="left" w:pos="567"/>
              </w:tabs>
              <w:ind w:left="0" w:hanging="567"/>
              <w:rPr>
                <w:lang w:val="en-GB"/>
              </w:rPr>
            </w:pPr>
            <w:r w:rsidRPr="007C6FFF">
              <w:rPr>
                <w:lang w:val="en-GB"/>
              </w:rPr>
              <w:t>13.3. Prezentul Contract reprezintă acordul de voinţă al părţilorşi se consideră semnat la data aplicării ultimei semnături de către una dintre părți.</w:t>
            </w:r>
          </w:p>
          <w:p w:rsidR="00D55058" w:rsidRPr="007C6FFF" w:rsidRDefault="00D55058" w:rsidP="00F0459F">
            <w:pPr>
              <w:pStyle w:val="NormalWeb"/>
              <w:numPr>
                <w:ilvl w:val="1"/>
                <w:numId w:val="15"/>
              </w:numPr>
              <w:tabs>
                <w:tab w:val="left" w:pos="567"/>
                <w:tab w:val="left" w:pos="4005"/>
              </w:tabs>
              <w:ind w:left="0" w:hanging="567"/>
              <w:contextualSpacing/>
              <w:rPr>
                <w:lang w:val="en-GB"/>
              </w:rPr>
            </w:pPr>
            <w:r w:rsidRPr="007C6FFF">
              <w:rPr>
                <w:lang w:val="en-GB"/>
              </w:rPr>
              <w:t xml:space="preserve">13.4. Pentru confirmarea celor menţionate, părţile au semnat prezentul Contract în conformitate cu legislaţia Republicii </w:t>
            </w:r>
            <w:smartTag w:uri="urn:schemas-microsoft-com:office:smarttags" w:element="place">
              <w:smartTag w:uri="urn:schemas-microsoft-com:office:smarttags" w:element="country-region">
                <w:r w:rsidRPr="007C6FFF">
                  <w:rPr>
                    <w:lang w:val="en-GB"/>
                  </w:rPr>
                  <w:t>Moldova</w:t>
                </w:r>
              </w:smartTag>
            </w:smartTag>
            <w:r w:rsidRPr="007C6FFF">
              <w:rPr>
                <w:lang w:val="en-GB"/>
              </w:rPr>
              <w:t>, la data şi anul indicate, fiind valabil până la ……./recepția finală a lucrărilor.</w:t>
            </w:r>
          </w:p>
          <w:p w:rsidR="00D55058" w:rsidRPr="00FF430B" w:rsidRDefault="00D55058" w:rsidP="00877B36">
            <w:pPr>
              <w:tabs>
                <w:tab w:val="left" w:pos="2295"/>
              </w:tabs>
              <w:jc w:val="both"/>
            </w:pPr>
          </w:p>
          <w:p w:rsidR="00D55058" w:rsidRPr="00FF430B" w:rsidRDefault="00D55058" w:rsidP="00877B36">
            <w:pPr>
              <w:tabs>
                <w:tab w:val="left" w:pos="2295"/>
              </w:tabs>
              <w:jc w:val="both"/>
            </w:pPr>
          </w:p>
          <w:p w:rsidR="00D55058" w:rsidRPr="00FF430B" w:rsidRDefault="00D55058" w:rsidP="00877B36">
            <w:pPr>
              <w:tabs>
                <w:tab w:val="left" w:pos="2295"/>
              </w:tabs>
              <w:jc w:val="both"/>
            </w:pPr>
          </w:p>
          <w:p w:rsidR="00D55058" w:rsidRPr="00FF430B" w:rsidRDefault="00D55058" w:rsidP="00877B36">
            <w:pPr>
              <w:tabs>
                <w:tab w:val="left" w:pos="2295"/>
              </w:tabs>
              <w:jc w:val="both"/>
            </w:pPr>
          </w:p>
          <w:p w:rsidR="00D55058" w:rsidRPr="00FF430B" w:rsidRDefault="00D55058" w:rsidP="00877B36">
            <w:pPr>
              <w:tabs>
                <w:tab w:val="left" w:pos="2295"/>
              </w:tabs>
              <w:jc w:val="both"/>
            </w:pPr>
          </w:p>
          <w:p w:rsidR="00D55058" w:rsidRPr="00FF430B" w:rsidRDefault="00D55058" w:rsidP="00877B36">
            <w:pPr>
              <w:tabs>
                <w:tab w:val="left" w:pos="2295"/>
              </w:tabs>
              <w:jc w:val="both"/>
            </w:pPr>
          </w:p>
          <w:p w:rsidR="00D55058" w:rsidRPr="00FF430B" w:rsidRDefault="00D55058" w:rsidP="00196AB4">
            <w:pPr>
              <w:tabs>
                <w:tab w:val="left" w:pos="567"/>
                <w:tab w:val="left" w:pos="4005"/>
              </w:tabs>
              <w:jc w:val="both"/>
            </w:pPr>
          </w:p>
          <w:p w:rsidR="00D55058" w:rsidRPr="00FF430B" w:rsidRDefault="00D55058" w:rsidP="00196AB4">
            <w:pPr>
              <w:tabs>
                <w:tab w:val="left" w:pos="567"/>
                <w:tab w:val="left" w:pos="4005"/>
              </w:tabs>
              <w:jc w:val="both"/>
            </w:pPr>
          </w:p>
          <w:p w:rsidR="00D55058" w:rsidRPr="00FF430B" w:rsidRDefault="00D55058" w:rsidP="00F0459F">
            <w:pPr>
              <w:pStyle w:val="ListParagraph"/>
              <w:numPr>
                <w:ilvl w:val="0"/>
                <w:numId w:val="15"/>
              </w:numPr>
              <w:tabs>
                <w:tab w:val="clear" w:pos="1134"/>
              </w:tabs>
              <w:spacing w:line="276" w:lineRule="auto"/>
              <w:ind w:left="0"/>
              <w:contextualSpacing/>
            </w:pPr>
            <w:r w:rsidRPr="00FF430B">
              <w:rPr>
                <w:b/>
              </w:rPr>
              <w:t>RECHIZITELE JURIDICE, POŞTALE ŞI DE PLĂŢI ALE PĂRŢILOR</w:t>
            </w:r>
          </w:p>
          <w:p w:rsidR="00D55058" w:rsidRPr="00FF430B" w:rsidRDefault="00D55058"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5505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D55058" w:rsidRPr="00FF430B" w:rsidRDefault="00D55058"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D55058" w:rsidRPr="00FF430B" w:rsidRDefault="00D55058" w:rsidP="00633782">
                  <w:pPr>
                    <w:tabs>
                      <w:tab w:val="left" w:pos="3295"/>
                    </w:tabs>
                    <w:jc w:val="center"/>
                  </w:pPr>
                  <w:r w:rsidRPr="00FF430B">
                    <w:rPr>
                      <w:b/>
                      <w:iCs/>
                    </w:rPr>
                    <w:t>BENEFICIARUL</w:t>
                  </w:r>
                </w:p>
              </w:tc>
            </w:tr>
            <w:tr w:rsidR="00D5505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Adresa poştală:</w:t>
                  </w:r>
                </w:p>
              </w:tc>
            </w:tr>
            <w:tr w:rsidR="00D5505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Telefon:</w:t>
                  </w:r>
                </w:p>
              </w:tc>
            </w:tr>
            <w:tr w:rsidR="00D5505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Cod fiscal:</w:t>
                  </w:r>
                </w:p>
              </w:tc>
            </w:tr>
            <w:tr w:rsidR="00D5505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Banca:</w:t>
                  </w:r>
                </w:p>
              </w:tc>
            </w:tr>
            <w:tr w:rsidR="00D5505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Cod:</w:t>
                  </w:r>
                </w:p>
              </w:tc>
            </w:tr>
            <w:tr w:rsidR="00D5505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r w:rsidRPr="00FF430B">
                    <w:t>IBAN</w:t>
                  </w:r>
                </w:p>
              </w:tc>
            </w:tr>
            <w:tr w:rsidR="00D55058"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55058" w:rsidRPr="00FF430B" w:rsidRDefault="00D55058" w:rsidP="00196AB4">
                  <w:pPr>
                    <w:tabs>
                      <w:tab w:val="left" w:pos="1134"/>
                      <w:tab w:val="left" w:pos="4680"/>
                      <w:tab w:val="left" w:pos="7020"/>
                    </w:tabs>
                    <w:suppressAutoHyphens/>
                    <w:ind w:firstLine="567"/>
                    <w:jc w:val="both"/>
                  </w:pPr>
                </w:p>
                <w:p w:rsidR="00D55058" w:rsidRDefault="00D55058" w:rsidP="00196AB4">
                  <w:pPr>
                    <w:tabs>
                      <w:tab w:val="left" w:pos="1134"/>
                      <w:tab w:val="left" w:pos="4680"/>
                      <w:tab w:val="left" w:pos="7020"/>
                    </w:tabs>
                    <w:suppressAutoHyphens/>
                    <w:ind w:firstLine="567"/>
                    <w:jc w:val="both"/>
                  </w:pPr>
                </w:p>
                <w:p w:rsidR="00D55058" w:rsidRDefault="00D55058" w:rsidP="00196AB4">
                  <w:pPr>
                    <w:tabs>
                      <w:tab w:val="left" w:pos="1134"/>
                      <w:tab w:val="left" w:pos="4680"/>
                      <w:tab w:val="left" w:pos="7020"/>
                    </w:tabs>
                    <w:suppressAutoHyphens/>
                    <w:ind w:firstLine="567"/>
                    <w:jc w:val="both"/>
                  </w:pPr>
                </w:p>
                <w:p w:rsidR="00D55058" w:rsidRPr="00FF430B" w:rsidRDefault="00D55058" w:rsidP="00196AB4">
                  <w:pPr>
                    <w:tabs>
                      <w:tab w:val="left" w:pos="1134"/>
                      <w:tab w:val="left" w:pos="4680"/>
                      <w:tab w:val="left" w:pos="7020"/>
                    </w:tabs>
                    <w:suppressAutoHyphens/>
                    <w:ind w:firstLine="567"/>
                    <w:jc w:val="both"/>
                  </w:pPr>
                </w:p>
                <w:p w:rsidR="00D55058" w:rsidRPr="00FF430B" w:rsidRDefault="00D55058" w:rsidP="00196AB4">
                  <w:pPr>
                    <w:tabs>
                      <w:tab w:val="left" w:pos="1134"/>
                      <w:tab w:val="left" w:pos="4680"/>
                      <w:tab w:val="left" w:pos="7020"/>
                    </w:tabs>
                    <w:suppressAutoHyphens/>
                    <w:ind w:firstLine="567"/>
                    <w:jc w:val="both"/>
                  </w:pPr>
                </w:p>
                <w:p w:rsidR="00D55058" w:rsidRPr="00FF430B" w:rsidRDefault="00D55058" w:rsidP="00196AB4">
                  <w:pPr>
                    <w:tabs>
                      <w:tab w:val="left" w:pos="1134"/>
                      <w:tab w:val="left" w:pos="4680"/>
                      <w:tab w:val="left" w:pos="7020"/>
                    </w:tabs>
                    <w:suppressAutoHyphens/>
                    <w:ind w:firstLine="567"/>
                    <w:jc w:val="both"/>
                  </w:pPr>
                </w:p>
                <w:p w:rsidR="00D55058" w:rsidRPr="00FF430B" w:rsidRDefault="00D55058" w:rsidP="00196AB4">
                  <w:pPr>
                    <w:tabs>
                      <w:tab w:val="left" w:pos="1134"/>
                      <w:tab w:val="left" w:pos="4680"/>
                      <w:tab w:val="left" w:pos="7020"/>
                    </w:tabs>
                    <w:suppressAutoHyphens/>
                    <w:ind w:firstLine="567"/>
                    <w:jc w:val="both"/>
                  </w:pPr>
                </w:p>
              </w:tc>
            </w:tr>
          </w:tbl>
          <w:p w:rsidR="00D55058" w:rsidRPr="00FF430B" w:rsidRDefault="00D55058"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0A0"/>
            </w:tblPr>
            <w:tblGrid>
              <w:gridCol w:w="5188"/>
              <w:gridCol w:w="4559"/>
            </w:tblGrid>
            <w:tr w:rsidR="00D55058" w:rsidRPr="00EC30C2" w:rsidTr="00021BB8">
              <w:trPr>
                <w:trHeight w:val="357"/>
                <w:jc w:val="center"/>
              </w:trPr>
              <w:tc>
                <w:tcPr>
                  <w:tcW w:w="5188" w:type="dxa"/>
                  <w:vAlign w:val="center"/>
                </w:tcPr>
                <w:p w:rsidR="00D55058" w:rsidRPr="00FF430B" w:rsidRDefault="00D55058" w:rsidP="00633782">
                  <w:pPr>
                    <w:jc w:val="center"/>
                    <w:rPr>
                      <w:b/>
                    </w:rPr>
                  </w:pPr>
                  <w:r w:rsidRPr="00FF430B">
                    <w:rPr>
                      <w:b/>
                    </w:rPr>
                    <w:t>ANTREPRENOR</w:t>
                  </w:r>
                </w:p>
              </w:tc>
              <w:tc>
                <w:tcPr>
                  <w:tcW w:w="4559" w:type="dxa"/>
                  <w:vAlign w:val="center"/>
                </w:tcPr>
                <w:p w:rsidR="00D55058" w:rsidRPr="00FF430B" w:rsidRDefault="00D55058" w:rsidP="00633782">
                  <w:pPr>
                    <w:jc w:val="center"/>
                    <w:rPr>
                      <w:b/>
                    </w:rPr>
                  </w:pPr>
                  <w:r w:rsidRPr="00FF430B">
                    <w:rPr>
                      <w:b/>
                    </w:rPr>
                    <w:t>BENEFICIAR</w:t>
                  </w:r>
                </w:p>
              </w:tc>
            </w:tr>
            <w:tr w:rsidR="00D55058" w:rsidRPr="00EC30C2" w:rsidTr="00F0459F">
              <w:trPr>
                <w:trHeight w:val="526"/>
                <w:jc w:val="center"/>
              </w:trPr>
              <w:tc>
                <w:tcPr>
                  <w:tcW w:w="5188" w:type="dxa"/>
                  <w:vAlign w:val="center"/>
                </w:tcPr>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3E7B03">
                  <w:pPr>
                    <w:jc w:val="both"/>
                    <w:rPr>
                      <w:b/>
                    </w:rPr>
                  </w:pPr>
                </w:p>
              </w:tc>
              <w:tc>
                <w:tcPr>
                  <w:tcW w:w="4559" w:type="dxa"/>
                  <w:vAlign w:val="center"/>
                </w:tcPr>
                <w:p w:rsidR="00D55058" w:rsidRPr="00FF430B" w:rsidRDefault="00D55058" w:rsidP="00196AB4">
                  <w:pPr>
                    <w:jc w:val="both"/>
                    <w:rPr>
                      <w:b/>
                    </w:rPr>
                  </w:pPr>
                </w:p>
                <w:p w:rsidR="00D55058" w:rsidRPr="00FF430B" w:rsidRDefault="00D55058" w:rsidP="00196AB4">
                  <w:pPr>
                    <w:jc w:val="both"/>
                    <w:rPr>
                      <w:b/>
                    </w:rPr>
                  </w:pPr>
                </w:p>
                <w:p w:rsidR="00D55058" w:rsidRPr="00FF430B" w:rsidRDefault="00D55058" w:rsidP="003E7B03">
                  <w:pPr>
                    <w:jc w:val="both"/>
                    <w:rPr>
                      <w:b/>
                    </w:rPr>
                  </w:pPr>
                </w:p>
              </w:tc>
            </w:tr>
          </w:tbl>
          <w:p w:rsidR="00D55058" w:rsidRPr="00FF430B" w:rsidRDefault="00D55058" w:rsidP="00196AB4">
            <w:pPr>
              <w:tabs>
                <w:tab w:val="left" w:pos="2295"/>
              </w:tabs>
              <w:jc w:val="both"/>
            </w:pPr>
          </w:p>
          <w:p w:rsidR="00D55058" w:rsidRPr="00FF430B" w:rsidRDefault="00D55058" w:rsidP="004D7C86">
            <w:pPr>
              <w:tabs>
                <w:tab w:val="left" w:pos="2295"/>
              </w:tabs>
              <w:jc w:val="right"/>
            </w:pPr>
            <w:r w:rsidRPr="00FF430B">
              <w:t>Anexa nr. 1</w:t>
            </w:r>
          </w:p>
          <w:p w:rsidR="00D55058" w:rsidRPr="00FF430B" w:rsidRDefault="00D55058" w:rsidP="004D7C86">
            <w:pPr>
              <w:tabs>
                <w:tab w:val="left" w:pos="2295"/>
              </w:tabs>
              <w:jc w:val="right"/>
            </w:pPr>
            <w:r w:rsidRPr="00FF430B">
              <w:t>la Contractul nr. ___________</w:t>
            </w:r>
          </w:p>
          <w:p w:rsidR="00D55058" w:rsidRPr="00FF430B" w:rsidRDefault="00D55058" w:rsidP="004D7C86">
            <w:pPr>
              <w:tabs>
                <w:tab w:val="left" w:pos="2295"/>
              </w:tabs>
              <w:jc w:val="right"/>
            </w:pPr>
            <w:r w:rsidRPr="00FF430B">
              <w:t>Din „____”  _____ 20_______</w:t>
            </w:r>
          </w:p>
          <w:p w:rsidR="00D55058" w:rsidRPr="00FF430B" w:rsidRDefault="00D55058" w:rsidP="007E709D">
            <w:pPr>
              <w:tabs>
                <w:tab w:val="left" w:pos="2295"/>
              </w:tabs>
              <w:jc w:val="both"/>
            </w:pPr>
          </w:p>
          <w:p w:rsidR="00D55058" w:rsidRPr="00FF430B" w:rsidRDefault="00D55058" w:rsidP="007E709D">
            <w:pPr>
              <w:tabs>
                <w:tab w:val="left" w:pos="2295"/>
              </w:tabs>
              <w:jc w:val="both"/>
            </w:pPr>
          </w:p>
          <w:p w:rsidR="00D55058" w:rsidRPr="00FF430B" w:rsidRDefault="00D55058" w:rsidP="007E709D">
            <w:pPr>
              <w:tabs>
                <w:tab w:val="left" w:pos="2295"/>
              </w:tabs>
              <w:jc w:val="both"/>
            </w:pPr>
          </w:p>
          <w:p w:rsidR="00D55058" w:rsidRPr="00FF430B" w:rsidRDefault="00D55058" w:rsidP="007E709D">
            <w:pPr>
              <w:tabs>
                <w:tab w:val="left" w:pos="2295"/>
              </w:tabs>
              <w:jc w:val="both"/>
              <w:rPr>
                <w:b/>
              </w:rPr>
            </w:pPr>
            <w:r w:rsidRPr="00FF430B">
              <w:rPr>
                <w:b/>
              </w:rPr>
              <w:t>SPECIFICAŢII TEHNICE</w:t>
            </w:r>
          </w:p>
          <w:p w:rsidR="00D55058" w:rsidRPr="00FF430B" w:rsidRDefault="00D55058"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D55058"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4D7C86">
                  <w:pPr>
                    <w:jc w:val="center"/>
                    <w:rPr>
                      <w:b/>
                    </w:rPr>
                  </w:pPr>
                  <w:r w:rsidRPr="00FF430B">
                    <w:rPr>
                      <w:b/>
                    </w:rPr>
                    <w:t>Specificarea tehnică deplină solicitată de către autoritatea contractantă</w:t>
                  </w:r>
                </w:p>
                <w:p w:rsidR="00D55058" w:rsidRPr="00FF430B" w:rsidRDefault="00D55058"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4D7C86">
                  <w:pPr>
                    <w:jc w:val="center"/>
                    <w:rPr>
                      <w:b/>
                    </w:rPr>
                  </w:pPr>
                  <w:r w:rsidRPr="00FF430B">
                    <w:rPr>
                      <w:b/>
                      <w:bCs/>
                      <w:noProof w:val="0"/>
                    </w:rPr>
                    <w:t xml:space="preserve">Specificarea tehnică </w:t>
                  </w:r>
                  <w:r w:rsidRPr="00FF430B">
                    <w:rPr>
                      <w:b/>
                    </w:rPr>
                    <w:t>deplină propusă de către ofertant</w:t>
                  </w:r>
                </w:p>
                <w:p w:rsidR="00D55058" w:rsidRPr="00FF430B" w:rsidRDefault="00D55058"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1223E6">
                  <w:pPr>
                    <w:ind w:right="943"/>
                    <w:jc w:val="center"/>
                    <w:rPr>
                      <w:b/>
                      <w:bCs/>
                      <w:noProof w:val="0"/>
                    </w:rPr>
                  </w:pPr>
                  <w:r w:rsidRPr="00FF430B">
                    <w:rPr>
                      <w:b/>
                      <w:bCs/>
                      <w:noProof w:val="0"/>
                    </w:rPr>
                    <w:t>Standarde de</w:t>
                  </w:r>
                </w:p>
                <w:p w:rsidR="00D55058" w:rsidRPr="00FF430B" w:rsidRDefault="00D55058" w:rsidP="001223E6">
                  <w:pPr>
                    <w:ind w:right="943"/>
                    <w:jc w:val="center"/>
                    <w:rPr>
                      <w:b/>
                      <w:bCs/>
                      <w:noProof w:val="0"/>
                    </w:rPr>
                  </w:pPr>
                  <w:r w:rsidRPr="00FF430B">
                    <w:rPr>
                      <w:b/>
                      <w:bCs/>
                      <w:noProof w:val="0"/>
                    </w:rPr>
                    <w:t>referinţă</w:t>
                  </w:r>
                </w:p>
              </w:tc>
            </w:tr>
            <w:tr w:rsidR="00D55058"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r>
            <w:tr w:rsidR="00D55058"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p>
              </w:tc>
            </w:tr>
            <w:tr w:rsidR="00D55058" w:rsidRPr="00EC30C2" w:rsidTr="004D7C86">
              <w:tc>
                <w:tcPr>
                  <w:tcW w:w="2261" w:type="dxa"/>
                  <w:gridSpan w:val="2"/>
                  <w:tcBorders>
                    <w:top w:val="single" w:sz="6" w:space="0" w:color="000000"/>
                    <w:left w:val="nil"/>
                    <w:bottom w:val="nil"/>
                    <w:right w:val="nil"/>
                  </w:tcBorders>
                </w:tcPr>
                <w:p w:rsidR="00D55058" w:rsidRPr="00FF430B" w:rsidRDefault="00D55058" w:rsidP="004D7C86">
                  <w:pPr>
                    <w:jc w:val="both"/>
                    <w:rPr>
                      <w:noProof w:val="0"/>
                    </w:rPr>
                  </w:pPr>
                </w:p>
                <w:p w:rsidR="00D55058" w:rsidRPr="00FF430B" w:rsidRDefault="00D55058" w:rsidP="004D7C86">
                  <w:pPr>
                    <w:jc w:val="both"/>
                    <w:rPr>
                      <w:noProof w:val="0"/>
                    </w:rPr>
                  </w:pPr>
                </w:p>
                <w:p w:rsidR="00D55058" w:rsidRPr="00FF430B" w:rsidRDefault="00D55058" w:rsidP="004D7C86">
                  <w:pPr>
                    <w:jc w:val="both"/>
                    <w:rPr>
                      <w:noProof w:val="0"/>
                    </w:rPr>
                  </w:pPr>
                </w:p>
                <w:p w:rsidR="00D55058" w:rsidRPr="00FF430B" w:rsidRDefault="00D55058" w:rsidP="004D7C86">
                  <w:pPr>
                    <w:jc w:val="both"/>
                    <w:rPr>
                      <w:noProof w:val="0"/>
                    </w:rPr>
                  </w:pPr>
                </w:p>
                <w:p w:rsidR="00D55058" w:rsidRPr="00FF430B" w:rsidRDefault="00D55058"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D55058" w:rsidRPr="00FF430B" w:rsidRDefault="00D55058" w:rsidP="004D7C86">
                  <w:pPr>
                    <w:jc w:val="both"/>
                    <w:rPr>
                      <w:noProof w:val="0"/>
                    </w:rPr>
                  </w:pPr>
                  <w:r w:rsidRPr="00FF430B">
                    <w:rPr>
                      <w:noProof w:val="0"/>
                    </w:rPr>
                    <w:t> </w:t>
                  </w:r>
                </w:p>
                <w:p w:rsidR="00D55058" w:rsidRPr="00FF430B" w:rsidRDefault="00D55058" w:rsidP="004D7C86">
                  <w:pPr>
                    <w:jc w:val="center"/>
                    <w:rPr>
                      <w:b/>
                      <w:bCs/>
                      <w:noProof w:val="0"/>
                    </w:rPr>
                  </w:pPr>
                </w:p>
                <w:p w:rsidR="00D55058" w:rsidRPr="00FF430B" w:rsidRDefault="00D55058" w:rsidP="004D7C86">
                  <w:pPr>
                    <w:jc w:val="center"/>
                    <w:rPr>
                      <w:b/>
                      <w:bCs/>
                      <w:noProof w:val="0"/>
                    </w:rPr>
                  </w:pPr>
                </w:p>
                <w:p w:rsidR="00D55058" w:rsidRPr="00FF430B" w:rsidRDefault="00D55058" w:rsidP="004D7C86">
                  <w:pPr>
                    <w:jc w:val="center"/>
                    <w:rPr>
                      <w:b/>
                      <w:bCs/>
                      <w:noProof w:val="0"/>
                    </w:rPr>
                  </w:pPr>
                </w:p>
                <w:p w:rsidR="00D55058" w:rsidRPr="00FF430B" w:rsidRDefault="00D55058" w:rsidP="004D7C86">
                  <w:pPr>
                    <w:jc w:val="center"/>
                    <w:rPr>
                      <w:b/>
                      <w:bCs/>
                      <w:noProof w:val="0"/>
                    </w:rPr>
                  </w:pPr>
                </w:p>
                <w:p w:rsidR="00D55058" w:rsidRPr="00FF430B" w:rsidRDefault="00D55058" w:rsidP="007E709D">
                  <w:pPr>
                    <w:rPr>
                      <w:b/>
                      <w:bCs/>
                      <w:noProof w:val="0"/>
                    </w:rPr>
                  </w:pPr>
                  <w:r w:rsidRPr="00FF430B">
                    <w:rPr>
                      <w:b/>
                      <w:bCs/>
                      <w:noProof w:val="0"/>
                    </w:rPr>
                    <w:t xml:space="preserve">                 SEMNĂTURILE PĂRŢILOR</w:t>
                  </w:r>
                </w:p>
                <w:p w:rsidR="00D55058" w:rsidRPr="00FF430B" w:rsidRDefault="00D55058" w:rsidP="007E709D">
                  <w:pPr>
                    <w:rPr>
                      <w:noProof w:val="0"/>
                    </w:rPr>
                  </w:pPr>
                </w:p>
              </w:tc>
            </w:tr>
            <w:tr w:rsidR="00D55058" w:rsidRPr="00EC30C2" w:rsidTr="001223E6">
              <w:tc>
                <w:tcPr>
                  <w:tcW w:w="4763" w:type="dxa"/>
                  <w:gridSpan w:val="4"/>
                  <w:tcBorders>
                    <w:top w:val="nil"/>
                    <w:left w:val="nil"/>
                    <w:bottom w:val="nil"/>
                    <w:right w:val="nil"/>
                  </w:tcBorders>
                  <w:tcMar>
                    <w:top w:w="24" w:type="dxa"/>
                    <w:left w:w="48" w:type="dxa"/>
                    <w:bottom w:w="24" w:type="dxa"/>
                    <w:right w:w="48" w:type="dxa"/>
                  </w:tcMar>
                </w:tcPr>
                <w:p w:rsidR="00D55058" w:rsidRPr="00FF430B" w:rsidRDefault="00D55058" w:rsidP="001223E6">
                  <w:pPr>
                    <w:jc w:val="center"/>
                    <w:rPr>
                      <w:noProof w:val="0"/>
                    </w:rPr>
                  </w:pPr>
                  <w:r w:rsidRPr="006A7C1C">
                    <w:rPr>
                      <w:b/>
                      <w:bCs/>
                      <w:noProof w:val="0"/>
                    </w:rPr>
                    <w:t>ANTREPRENORU</w:t>
                  </w:r>
                  <w:r>
                    <w:rPr>
                      <w:b/>
                      <w:bCs/>
                      <w:noProof w:val="0"/>
                    </w:rPr>
                    <w:t>L</w:t>
                  </w:r>
                </w:p>
                <w:p w:rsidR="00D55058" w:rsidRPr="00FF430B" w:rsidRDefault="00D55058" w:rsidP="004D7C86">
                  <w:pPr>
                    <w:ind w:firstLine="567"/>
                    <w:jc w:val="both"/>
                    <w:rPr>
                      <w:noProof w:val="0"/>
                    </w:rPr>
                  </w:pPr>
                  <w:r w:rsidRPr="00FF430B">
                    <w:rPr>
                      <w:noProof w:val="0"/>
                    </w:rPr>
                    <w:t> </w:t>
                  </w:r>
                </w:p>
                <w:p w:rsidR="00D55058" w:rsidRPr="00FF430B" w:rsidRDefault="00D55058" w:rsidP="00240751">
                  <w:pPr>
                    <w:ind w:firstLine="567"/>
                    <w:rPr>
                      <w:noProof w:val="0"/>
                    </w:rPr>
                  </w:pPr>
                </w:p>
                <w:p w:rsidR="00D55058" w:rsidRPr="00FF430B" w:rsidRDefault="00D55058" w:rsidP="00240751">
                  <w:pPr>
                    <w:ind w:firstLine="567"/>
                    <w:rPr>
                      <w:noProof w:val="0"/>
                    </w:rPr>
                  </w:pPr>
                </w:p>
              </w:tc>
              <w:tc>
                <w:tcPr>
                  <w:tcW w:w="50" w:type="dxa"/>
                  <w:tcBorders>
                    <w:top w:val="nil"/>
                    <w:left w:val="nil"/>
                    <w:bottom w:val="nil"/>
                    <w:right w:val="nil"/>
                  </w:tcBorders>
                </w:tcPr>
                <w:p w:rsidR="00D55058" w:rsidRPr="00FF430B" w:rsidRDefault="00D55058"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D55058" w:rsidRPr="00FF430B" w:rsidRDefault="00D55058" w:rsidP="007E709D">
                  <w:pPr>
                    <w:rPr>
                      <w:noProof w:val="0"/>
                    </w:rPr>
                  </w:pPr>
                  <w:r w:rsidRPr="00FF430B">
                    <w:rPr>
                      <w:b/>
                      <w:bCs/>
                      <w:noProof w:val="0"/>
                    </w:rPr>
                    <w:t xml:space="preserve"> BENEFICIAR</w:t>
                  </w:r>
                </w:p>
                <w:p w:rsidR="00D55058" w:rsidRPr="00FF430B" w:rsidRDefault="00D55058" w:rsidP="004D7C86">
                  <w:pPr>
                    <w:ind w:firstLine="567"/>
                    <w:jc w:val="both"/>
                    <w:rPr>
                      <w:noProof w:val="0"/>
                    </w:rPr>
                  </w:pPr>
                  <w:r w:rsidRPr="00FF430B">
                    <w:rPr>
                      <w:noProof w:val="0"/>
                    </w:rPr>
                    <w:t> </w:t>
                  </w:r>
                </w:p>
                <w:p w:rsidR="00D55058" w:rsidRPr="00FF430B" w:rsidRDefault="00D55058" w:rsidP="007E709D">
                  <w:pPr>
                    <w:rPr>
                      <w:noProof w:val="0"/>
                    </w:rPr>
                  </w:pPr>
                </w:p>
                <w:p w:rsidR="00D55058" w:rsidRPr="00FF430B" w:rsidRDefault="00D55058" w:rsidP="003E7B03">
                  <w:pPr>
                    <w:jc w:val="both"/>
                    <w:rPr>
                      <w:noProof w:val="0"/>
                    </w:rPr>
                  </w:pPr>
                </w:p>
              </w:tc>
            </w:tr>
          </w:tbl>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4D7C86">
            <w:pPr>
              <w:jc w:val="right"/>
              <w:rPr>
                <w:noProof w:val="0"/>
              </w:rPr>
            </w:pPr>
            <w:r w:rsidRPr="00FF430B">
              <w:rPr>
                <w:noProof w:val="0"/>
              </w:rPr>
              <w:t>Anexa nr.2</w:t>
            </w:r>
          </w:p>
          <w:p w:rsidR="00D55058" w:rsidRPr="00FF430B" w:rsidRDefault="00D55058" w:rsidP="004D7C86">
            <w:pPr>
              <w:jc w:val="right"/>
              <w:rPr>
                <w:noProof w:val="0"/>
              </w:rPr>
            </w:pPr>
            <w:r w:rsidRPr="00FF430B">
              <w:rPr>
                <w:noProof w:val="0"/>
              </w:rPr>
              <w:t>la Contractul nr.__________</w:t>
            </w:r>
          </w:p>
          <w:p w:rsidR="00D55058" w:rsidRPr="00FF430B" w:rsidRDefault="00D55058" w:rsidP="004D7C86">
            <w:pPr>
              <w:jc w:val="right"/>
              <w:rPr>
                <w:noProof w:val="0"/>
              </w:rPr>
            </w:pPr>
            <w:r w:rsidRPr="00FF430B">
              <w:rPr>
                <w:noProof w:val="0"/>
              </w:rPr>
              <w:t>din “____” ________ 20___</w:t>
            </w:r>
          </w:p>
          <w:p w:rsidR="00D55058" w:rsidRDefault="00D55058" w:rsidP="006A7C1C">
            <w:pPr>
              <w:keepNext/>
              <w:keepLines/>
              <w:spacing w:before="200"/>
              <w:jc w:val="both"/>
              <w:outlineLvl w:val="2"/>
              <w:rPr>
                <w:noProof w:val="0"/>
              </w:rPr>
            </w:pPr>
          </w:p>
          <w:p w:rsidR="00D55058" w:rsidRPr="00FF430B" w:rsidRDefault="00D55058" w:rsidP="006A7C1C">
            <w:pPr>
              <w:keepNext/>
              <w:keepLines/>
              <w:spacing w:before="200"/>
              <w:jc w:val="both"/>
              <w:outlineLvl w:val="2"/>
              <w:rPr>
                <w:noProof w:val="0"/>
              </w:rPr>
            </w:pPr>
          </w:p>
          <w:p w:rsidR="00D55058" w:rsidRPr="00FF430B" w:rsidRDefault="00D55058" w:rsidP="00803E7E">
            <w:pPr>
              <w:ind w:firstLine="567"/>
              <w:jc w:val="both"/>
              <w:rPr>
                <w:b/>
                <w:noProof w:val="0"/>
              </w:rPr>
            </w:pPr>
            <w:r w:rsidRPr="00FF430B">
              <w:rPr>
                <w:b/>
                <w:noProof w:val="0"/>
              </w:rPr>
              <w:t>SPECIFICAŢII DE PREŢ</w:t>
            </w:r>
          </w:p>
          <w:p w:rsidR="00D55058" w:rsidRPr="00FF430B" w:rsidRDefault="00D55058"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D55058"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C33344">
                  <w:pPr>
                    <w:tabs>
                      <w:tab w:val="left" w:pos="235"/>
                      <w:tab w:val="left" w:pos="378"/>
                    </w:tabs>
                    <w:ind w:left="-923"/>
                    <w:jc w:val="center"/>
                    <w:rPr>
                      <w:b/>
                      <w:bCs/>
                      <w:noProof w:val="0"/>
                    </w:rPr>
                  </w:pPr>
                  <w:r w:rsidRPr="00FF430B">
                    <w:rPr>
                      <w:b/>
                      <w:bCs/>
                      <w:noProof w:val="0"/>
                    </w:rPr>
                    <w:t>Denumirea</w:t>
                  </w:r>
                </w:p>
                <w:p w:rsidR="00D55058" w:rsidRPr="00FF430B" w:rsidRDefault="00D55058" w:rsidP="00C33344">
                  <w:pPr>
                    <w:tabs>
                      <w:tab w:val="left" w:pos="235"/>
                      <w:tab w:val="left" w:pos="378"/>
                    </w:tabs>
                    <w:ind w:left="-923"/>
                    <w:jc w:val="center"/>
                    <w:rPr>
                      <w:b/>
                      <w:bCs/>
                      <w:noProof w:val="0"/>
                    </w:rPr>
                  </w:pPr>
                  <w:r w:rsidRPr="00FF430B">
                    <w:rPr>
                      <w:b/>
                      <w:bCs/>
                      <w:noProof w:val="0"/>
                    </w:rPr>
                    <w:t>lucrărilor</w:t>
                  </w:r>
                </w:p>
                <w:p w:rsidR="00D55058" w:rsidRPr="00FF430B" w:rsidRDefault="00D55058"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D55058" w:rsidRPr="00FF430B" w:rsidRDefault="00D55058" w:rsidP="00E13118">
                  <w:pPr>
                    <w:jc w:val="center"/>
                    <w:rPr>
                      <w:b/>
                      <w:bCs/>
                      <w:noProof w:val="0"/>
                    </w:rPr>
                  </w:pPr>
                  <w:r w:rsidRPr="00FF430B">
                    <w:rPr>
                      <w:b/>
                      <w:bCs/>
                      <w:noProof w:val="0"/>
                    </w:rPr>
                    <w:t>Termenii de executare</w:t>
                  </w:r>
                </w:p>
                <w:p w:rsidR="00D55058" w:rsidRPr="00FF430B" w:rsidRDefault="00D55058" w:rsidP="003E7B03">
                  <w:pPr>
                    <w:tabs>
                      <w:tab w:val="left" w:pos="1134"/>
                    </w:tabs>
                    <w:ind w:left="720"/>
                    <w:outlineLvl w:val="0"/>
                    <w:rPr>
                      <w:b/>
                      <w:bCs/>
                      <w:noProof w:val="0"/>
                    </w:rPr>
                  </w:pPr>
                </w:p>
              </w:tc>
            </w:tr>
            <w:tr w:rsidR="00D55058"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r>
            <w:tr w:rsidR="00D55058"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55058" w:rsidRPr="00FF430B" w:rsidRDefault="00D55058" w:rsidP="004D7C86">
                  <w:pPr>
                    <w:keepNext/>
                    <w:keepLines/>
                    <w:spacing w:before="200"/>
                    <w:jc w:val="both"/>
                    <w:outlineLvl w:val="2"/>
                    <w:rPr>
                      <w:noProof w:val="0"/>
                    </w:rPr>
                  </w:pPr>
                </w:p>
              </w:tc>
            </w:tr>
            <w:tr w:rsidR="00D55058"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D55058" w:rsidRPr="00FF430B" w:rsidRDefault="00D55058" w:rsidP="004D7C86">
                  <w:pPr>
                    <w:jc w:val="both"/>
                    <w:rPr>
                      <w:noProof w:val="0"/>
                    </w:rPr>
                  </w:pPr>
                  <w:r w:rsidRPr="00FF430B">
                    <w:rPr>
                      <w:noProof w:val="0"/>
                    </w:rPr>
                    <w:t> </w:t>
                  </w:r>
                </w:p>
                <w:p w:rsidR="00D55058" w:rsidRPr="00FF430B" w:rsidRDefault="00D55058" w:rsidP="004D7C86">
                  <w:pPr>
                    <w:keepNext/>
                    <w:keepLines/>
                    <w:spacing w:before="200"/>
                    <w:jc w:val="both"/>
                    <w:outlineLvl w:val="2"/>
                    <w:rPr>
                      <w:noProof w:val="0"/>
                    </w:rPr>
                  </w:pPr>
                </w:p>
                <w:p w:rsidR="00D55058" w:rsidRPr="00FF430B" w:rsidRDefault="00D55058" w:rsidP="004D7C86">
                  <w:pPr>
                    <w:keepNext/>
                    <w:keepLines/>
                    <w:spacing w:before="200"/>
                    <w:jc w:val="both"/>
                    <w:outlineLvl w:val="2"/>
                    <w:rPr>
                      <w:noProof w:val="0"/>
                    </w:rPr>
                  </w:pPr>
                </w:p>
                <w:p w:rsidR="00D55058" w:rsidRPr="00FF430B" w:rsidRDefault="00D55058" w:rsidP="004D7C86">
                  <w:pPr>
                    <w:keepNext/>
                    <w:keepLines/>
                    <w:spacing w:before="200"/>
                    <w:jc w:val="both"/>
                    <w:outlineLvl w:val="2"/>
                    <w:rPr>
                      <w:noProof w:val="0"/>
                    </w:rPr>
                  </w:pPr>
                </w:p>
                <w:p w:rsidR="00D55058" w:rsidRPr="00FF430B" w:rsidRDefault="00D55058" w:rsidP="004D7C86">
                  <w:pPr>
                    <w:keepNext/>
                    <w:keepLines/>
                    <w:spacing w:before="200"/>
                    <w:jc w:val="both"/>
                    <w:outlineLvl w:val="2"/>
                    <w:rPr>
                      <w:noProof w:val="0"/>
                    </w:rPr>
                  </w:pPr>
                </w:p>
                <w:p w:rsidR="00D55058" w:rsidRPr="00FF430B" w:rsidRDefault="00D55058" w:rsidP="004D7C86">
                  <w:pPr>
                    <w:keepNext/>
                    <w:keepLines/>
                    <w:spacing w:before="200"/>
                    <w:jc w:val="both"/>
                    <w:outlineLvl w:val="2"/>
                    <w:rPr>
                      <w:noProof w:val="0"/>
                    </w:rPr>
                  </w:pPr>
                </w:p>
                <w:p w:rsidR="00D55058" w:rsidRPr="00FF430B" w:rsidRDefault="00D55058" w:rsidP="004D7C86">
                  <w:pPr>
                    <w:keepNext/>
                    <w:keepLines/>
                    <w:spacing w:before="200"/>
                    <w:jc w:val="both"/>
                    <w:outlineLvl w:val="2"/>
                    <w:rPr>
                      <w:noProof w:val="0"/>
                    </w:rPr>
                  </w:pPr>
                </w:p>
                <w:p w:rsidR="00D55058" w:rsidRDefault="00D55058" w:rsidP="004D7C86">
                  <w:pPr>
                    <w:jc w:val="center"/>
                    <w:rPr>
                      <w:b/>
                      <w:bCs/>
                      <w:noProof w:val="0"/>
                    </w:rPr>
                  </w:pPr>
                  <w:r w:rsidRPr="00FF430B">
                    <w:rPr>
                      <w:b/>
                      <w:bCs/>
                      <w:noProof w:val="0"/>
                    </w:rPr>
                    <w:t>SEMNĂTURILE PĂRŢILOR</w:t>
                  </w:r>
                </w:p>
                <w:p w:rsidR="00D55058" w:rsidRPr="00FF430B" w:rsidRDefault="00D55058" w:rsidP="004D7C86">
                  <w:pPr>
                    <w:jc w:val="center"/>
                    <w:rPr>
                      <w:noProof w:val="0"/>
                    </w:rPr>
                  </w:pPr>
                </w:p>
              </w:tc>
            </w:tr>
            <w:tr w:rsidR="00D55058" w:rsidRPr="00EC30C2" w:rsidTr="00C33344">
              <w:tc>
                <w:tcPr>
                  <w:tcW w:w="5303" w:type="dxa"/>
                  <w:gridSpan w:val="5"/>
                  <w:tcBorders>
                    <w:top w:val="nil"/>
                    <w:left w:val="nil"/>
                    <w:bottom w:val="nil"/>
                    <w:right w:val="nil"/>
                  </w:tcBorders>
                  <w:tcMar>
                    <w:top w:w="24" w:type="dxa"/>
                    <w:left w:w="48" w:type="dxa"/>
                    <w:bottom w:w="24" w:type="dxa"/>
                    <w:right w:w="48" w:type="dxa"/>
                  </w:tcMar>
                </w:tcPr>
                <w:p w:rsidR="00D55058" w:rsidRPr="00FF430B" w:rsidRDefault="00D55058" w:rsidP="00E13118">
                  <w:pPr>
                    <w:jc w:val="center"/>
                    <w:rPr>
                      <w:noProof w:val="0"/>
                    </w:rPr>
                  </w:pPr>
                  <w:r w:rsidRPr="00FF430B">
                    <w:rPr>
                      <w:b/>
                      <w:bCs/>
                      <w:noProof w:val="0"/>
                    </w:rPr>
                    <w:t>ANTREPRENOR</w:t>
                  </w:r>
                </w:p>
                <w:p w:rsidR="00D55058" w:rsidRPr="00FF430B" w:rsidRDefault="00D55058" w:rsidP="00B262BA">
                  <w:pPr>
                    <w:tabs>
                      <w:tab w:val="left" w:pos="1134"/>
                    </w:tabs>
                    <w:ind w:left="720"/>
                    <w:outlineLvl w:val="0"/>
                    <w:rPr>
                      <w:noProof w:val="0"/>
                    </w:rPr>
                  </w:pPr>
                </w:p>
                <w:p w:rsidR="00D55058" w:rsidRPr="00FF430B" w:rsidRDefault="00D55058"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D55058" w:rsidRPr="00FF430B" w:rsidRDefault="00D55058" w:rsidP="00803E7E">
                  <w:pPr>
                    <w:jc w:val="center"/>
                    <w:rPr>
                      <w:noProof w:val="0"/>
                    </w:rPr>
                  </w:pPr>
                  <w:r w:rsidRPr="00FF430B">
                    <w:rPr>
                      <w:b/>
                      <w:bCs/>
                      <w:noProof w:val="0"/>
                    </w:rPr>
                    <w:t>BENEFICIAR</w:t>
                  </w:r>
                </w:p>
                <w:p w:rsidR="00D55058" w:rsidRPr="00FF430B" w:rsidRDefault="00D55058" w:rsidP="00240751">
                  <w:pPr>
                    <w:ind w:firstLine="567"/>
                    <w:jc w:val="both"/>
                    <w:rPr>
                      <w:noProof w:val="0"/>
                    </w:rPr>
                  </w:pPr>
                  <w:r w:rsidRPr="00FF430B">
                    <w:rPr>
                      <w:noProof w:val="0"/>
                    </w:rPr>
                    <w:t> </w:t>
                  </w:r>
                </w:p>
                <w:p w:rsidR="00D55058" w:rsidRPr="00FF430B" w:rsidRDefault="00D55058" w:rsidP="00240751">
                  <w:pPr>
                    <w:keepNext/>
                    <w:keepLines/>
                    <w:spacing w:before="200"/>
                    <w:ind w:firstLine="567"/>
                    <w:jc w:val="both"/>
                    <w:outlineLvl w:val="2"/>
                    <w:rPr>
                      <w:noProof w:val="0"/>
                    </w:rPr>
                  </w:pPr>
                </w:p>
                <w:p w:rsidR="00D55058" w:rsidRPr="00FF430B" w:rsidRDefault="00D55058" w:rsidP="003E7B03">
                  <w:pPr>
                    <w:ind w:firstLine="567"/>
                    <w:jc w:val="both"/>
                    <w:rPr>
                      <w:noProof w:val="0"/>
                    </w:rPr>
                  </w:pPr>
                </w:p>
              </w:tc>
            </w:tr>
          </w:tbl>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Pr="00FF430B" w:rsidRDefault="00D55058" w:rsidP="00196AB4">
            <w:pPr>
              <w:tabs>
                <w:tab w:val="left" w:pos="2295"/>
              </w:tabs>
              <w:jc w:val="both"/>
            </w:pPr>
          </w:p>
          <w:p w:rsidR="00D55058" w:rsidRDefault="00D55058" w:rsidP="00196AB4">
            <w:pPr>
              <w:tabs>
                <w:tab w:val="left" w:pos="2295"/>
              </w:tabs>
              <w:jc w:val="both"/>
            </w:pPr>
          </w:p>
          <w:p w:rsidR="00D55058" w:rsidRDefault="00D55058" w:rsidP="00196AB4">
            <w:pPr>
              <w:tabs>
                <w:tab w:val="left" w:pos="2295"/>
              </w:tabs>
              <w:jc w:val="both"/>
            </w:pPr>
          </w:p>
          <w:p w:rsidR="00D55058" w:rsidRDefault="00D55058" w:rsidP="00196AB4">
            <w:pPr>
              <w:tabs>
                <w:tab w:val="left" w:pos="2295"/>
              </w:tabs>
              <w:jc w:val="both"/>
            </w:pPr>
          </w:p>
          <w:p w:rsidR="00D55058" w:rsidRDefault="00D55058" w:rsidP="00196AB4">
            <w:pPr>
              <w:tabs>
                <w:tab w:val="left" w:pos="2295"/>
              </w:tabs>
              <w:jc w:val="both"/>
            </w:pPr>
          </w:p>
          <w:p w:rsidR="00D55058" w:rsidRPr="00FF430B" w:rsidRDefault="00D55058" w:rsidP="00196AB4">
            <w:pPr>
              <w:ind w:firstLine="567"/>
              <w:jc w:val="both"/>
              <w:rPr>
                <w:noProof w:val="0"/>
              </w:rPr>
            </w:pPr>
            <w:r w:rsidRPr="00FF430B">
              <w:rPr>
                <w:noProof w:val="0"/>
              </w:rPr>
              <w:t> </w:t>
            </w:r>
          </w:p>
          <w:tbl>
            <w:tblPr>
              <w:tblpPr w:leftFromText="141" w:rightFromText="141" w:vertAnchor="text" w:horzAnchor="margin" w:tblpXSpec="center" w:tblpY="-62"/>
              <w:tblOverlap w:val="never"/>
              <w:tblW w:w="0" w:type="auto"/>
              <w:tblInd w:w="8" w:type="dxa"/>
              <w:tblLayout w:type="fixed"/>
              <w:tblCellMar>
                <w:top w:w="15" w:type="dxa"/>
                <w:left w:w="15" w:type="dxa"/>
                <w:bottom w:w="15" w:type="dxa"/>
                <w:right w:w="15" w:type="dxa"/>
              </w:tblCellMar>
              <w:tblLook w:val="00A0"/>
            </w:tblPr>
            <w:tblGrid>
              <w:gridCol w:w="5303"/>
              <w:gridCol w:w="4207"/>
            </w:tblGrid>
            <w:tr w:rsidR="00D55058" w:rsidRPr="00EC30C2" w:rsidTr="00F0459F">
              <w:tc>
                <w:tcPr>
                  <w:tcW w:w="5303" w:type="dxa"/>
                  <w:tcBorders>
                    <w:top w:val="nil"/>
                    <w:left w:val="nil"/>
                    <w:bottom w:val="nil"/>
                    <w:right w:val="nil"/>
                  </w:tcBorders>
                  <w:tcMar>
                    <w:top w:w="24" w:type="dxa"/>
                    <w:left w:w="48" w:type="dxa"/>
                    <w:bottom w:w="24" w:type="dxa"/>
                    <w:right w:w="48" w:type="dxa"/>
                  </w:tcMar>
                </w:tcPr>
                <w:p w:rsidR="00D55058" w:rsidRPr="00FF430B" w:rsidRDefault="00D55058" w:rsidP="00101CBC">
                  <w:pPr>
                    <w:ind w:firstLine="567"/>
                    <w:jc w:val="both"/>
                    <w:rPr>
                      <w:noProof w:val="0"/>
                    </w:rPr>
                  </w:pPr>
                </w:p>
              </w:tc>
              <w:tc>
                <w:tcPr>
                  <w:tcW w:w="4207" w:type="dxa"/>
                  <w:tcBorders>
                    <w:top w:val="nil"/>
                    <w:left w:val="nil"/>
                    <w:bottom w:val="nil"/>
                    <w:right w:val="nil"/>
                  </w:tcBorders>
                  <w:tcMar>
                    <w:top w:w="24" w:type="dxa"/>
                    <w:left w:w="48" w:type="dxa"/>
                    <w:bottom w:w="24" w:type="dxa"/>
                    <w:right w:w="48" w:type="dxa"/>
                  </w:tcMar>
                </w:tcPr>
                <w:p w:rsidR="00D55058" w:rsidRPr="00FF430B" w:rsidRDefault="00D55058" w:rsidP="00101CBC">
                  <w:pPr>
                    <w:ind w:firstLine="567"/>
                    <w:jc w:val="both"/>
                    <w:rPr>
                      <w:noProof w:val="0"/>
                    </w:rPr>
                  </w:pPr>
                </w:p>
              </w:tc>
            </w:tr>
          </w:tbl>
          <w:p w:rsidR="00D55058" w:rsidRPr="00FF430B" w:rsidRDefault="00D55058" w:rsidP="000C5DFB">
            <w:pPr>
              <w:jc w:val="right"/>
              <w:rPr>
                <w:noProof w:val="0"/>
              </w:rPr>
            </w:pPr>
            <w:r w:rsidRPr="00FF430B">
              <w:rPr>
                <w:noProof w:val="0"/>
              </w:rPr>
              <w:t>Anexa nr.27</w:t>
            </w:r>
          </w:p>
          <w:p w:rsidR="00D55058" w:rsidRPr="00FF430B" w:rsidRDefault="00D55058" w:rsidP="000C5DFB">
            <w:pPr>
              <w:jc w:val="right"/>
              <w:rPr>
                <w:noProof w:val="0"/>
              </w:rPr>
            </w:pPr>
            <w:r w:rsidRPr="00FF430B">
              <w:rPr>
                <w:noProof w:val="0"/>
              </w:rPr>
              <w:t>la Documentația standard nr._____</w:t>
            </w:r>
          </w:p>
          <w:p w:rsidR="00D55058" w:rsidRPr="00FF430B" w:rsidRDefault="00D55058" w:rsidP="000C5DFB">
            <w:pPr>
              <w:jc w:val="right"/>
              <w:rPr>
                <w:noProof w:val="0"/>
              </w:rPr>
            </w:pPr>
            <w:r w:rsidRPr="00FF430B">
              <w:rPr>
                <w:noProof w:val="0"/>
              </w:rPr>
              <w:t>din “____” ________ 20___</w:t>
            </w:r>
          </w:p>
          <w:p w:rsidR="00D55058" w:rsidRPr="00FF430B" w:rsidRDefault="00D55058" w:rsidP="000C5DFB">
            <w:pPr>
              <w:autoSpaceDE w:val="0"/>
              <w:autoSpaceDN w:val="0"/>
              <w:adjustRightInd w:val="0"/>
              <w:ind w:right="23"/>
              <w:jc w:val="right"/>
              <w:rPr>
                <w:b/>
                <w:bCs/>
              </w:rPr>
            </w:pPr>
          </w:p>
          <w:p w:rsidR="00D55058" w:rsidRPr="00FF430B" w:rsidRDefault="00D55058" w:rsidP="007D2982">
            <w:pPr>
              <w:autoSpaceDE w:val="0"/>
              <w:autoSpaceDN w:val="0"/>
              <w:adjustRightInd w:val="0"/>
              <w:ind w:right="23"/>
              <w:jc w:val="center"/>
              <w:rPr>
                <w:b/>
                <w:bCs/>
              </w:rPr>
            </w:pPr>
          </w:p>
          <w:p w:rsidR="00D55058" w:rsidRPr="00FF430B" w:rsidRDefault="00D55058"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D55058" w:rsidRPr="00EC30C2" w:rsidTr="00411C62">
              <w:tc>
                <w:tcPr>
                  <w:tcW w:w="9640" w:type="dxa"/>
                  <w:gridSpan w:val="2"/>
                </w:tcPr>
                <w:p w:rsidR="00D55058" w:rsidRPr="00FF430B" w:rsidRDefault="00D55058" w:rsidP="00F94BAD">
                  <w:pPr>
                    <w:jc w:val="center"/>
                    <w:rPr>
                      <w:b/>
                    </w:rPr>
                  </w:pPr>
                  <w:r w:rsidRPr="00FF430B">
                    <w:rPr>
                      <w:b/>
                      <w:caps/>
                    </w:rPr>
                    <w:t>ACORD ADIȚIONAL</w:t>
                  </w:r>
                  <w:r w:rsidRPr="00FF430B">
                    <w:rPr>
                      <w:b/>
                    </w:rPr>
                    <w:t xml:space="preserve"> Nr.______</w:t>
                  </w:r>
                </w:p>
                <w:p w:rsidR="00D55058" w:rsidRPr="00FF430B" w:rsidRDefault="00D55058" w:rsidP="00F94BAD">
                  <w:pPr>
                    <w:jc w:val="center"/>
                    <w:rPr>
                      <w:b/>
                    </w:rPr>
                  </w:pPr>
                </w:p>
                <w:p w:rsidR="00D55058" w:rsidRPr="00FF430B" w:rsidRDefault="00D55058" w:rsidP="00F94BAD">
                  <w:pPr>
                    <w:jc w:val="center"/>
                  </w:pPr>
                  <w:r w:rsidRPr="00FF430B">
                    <w:t xml:space="preserve">la contractul </w:t>
                  </w:r>
                  <w:r>
                    <w:t>n</w:t>
                  </w:r>
                  <w:r w:rsidRPr="00FF430B">
                    <w:t>r.________din ”__„_________ 20___</w:t>
                  </w:r>
                </w:p>
                <w:p w:rsidR="00D55058" w:rsidRPr="00FF430B" w:rsidRDefault="00D55058" w:rsidP="00F94BAD"/>
                <w:p w:rsidR="00D55058" w:rsidRPr="00FF430B" w:rsidRDefault="00D55058" w:rsidP="00F94BAD"/>
              </w:tc>
            </w:tr>
            <w:tr w:rsidR="00D55058" w:rsidRPr="00EC30C2" w:rsidTr="00411C62">
              <w:tc>
                <w:tcPr>
                  <w:tcW w:w="9640" w:type="dxa"/>
                  <w:gridSpan w:val="2"/>
                </w:tcPr>
                <w:p w:rsidR="00D55058" w:rsidRPr="00FF430B" w:rsidRDefault="00D55058" w:rsidP="0067769C">
                  <w:pPr>
                    <w:pStyle w:val="BodyTextIndent"/>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________________________,în persoana_____________,în scopul modificării Contractului nr. __________din ”____”___________ 20___(denumit în continuare Contract), semnat în urma desfășurării procedurii de achiziție publică nr. ________ din ”____” _____________20___ .</w:t>
                  </w:r>
                </w:p>
                <w:p w:rsidR="00D55058" w:rsidRPr="00FF430B" w:rsidRDefault="00D55058" w:rsidP="00F94BAD">
                  <w:pPr>
                    <w:pStyle w:val="BodyTextIndent"/>
                    <w:ind w:firstLine="0"/>
                    <w:rPr>
                      <w:sz w:val="24"/>
                      <w:szCs w:val="24"/>
                    </w:rPr>
                  </w:pPr>
                </w:p>
                <w:p w:rsidR="00D55058" w:rsidRPr="00FF430B" w:rsidRDefault="00D55058"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D55058" w:rsidRPr="00FF430B" w:rsidRDefault="00D55058" w:rsidP="00F94BAD">
                  <w:pPr>
                    <w:pStyle w:val="BodyTextIndent"/>
                    <w:ind w:firstLine="0"/>
                    <w:rPr>
                      <w:sz w:val="24"/>
                      <w:szCs w:val="24"/>
                    </w:rPr>
                  </w:pPr>
                </w:p>
                <w:p w:rsidR="00D55058" w:rsidRPr="00FF430B" w:rsidRDefault="00D55058"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D55058" w:rsidRPr="007C6FFF" w:rsidRDefault="00D55058" w:rsidP="00F94BAD">
                  <w:pPr>
                    <w:pStyle w:val="NormalWeb"/>
                    <w:tabs>
                      <w:tab w:val="right" w:pos="10205"/>
                    </w:tabs>
                    <w:ind w:firstLine="0"/>
                    <w:jc w:val="left"/>
                    <w:rPr>
                      <w:lang w:val="en-GB"/>
                    </w:rPr>
                  </w:pPr>
                </w:p>
                <w:p w:rsidR="00D55058" w:rsidRPr="00FF430B" w:rsidRDefault="00D55058" w:rsidP="00F94BAD">
                  <w:pPr>
                    <w:pStyle w:val="BodyTextIndent"/>
                    <w:ind w:right="-1" w:firstLine="0"/>
                    <w:rPr>
                      <w:sz w:val="24"/>
                      <w:szCs w:val="24"/>
                    </w:rPr>
                  </w:pPr>
                  <w:r w:rsidRPr="00FF430B">
                    <w:rPr>
                      <w:sz w:val="24"/>
                      <w:szCs w:val="24"/>
                    </w:rPr>
                    <w:t>Prin prezentul acord, în Contract se aplică următoarele modificări:</w:t>
                  </w:r>
                </w:p>
                <w:p w:rsidR="00D55058" w:rsidRPr="00FF430B" w:rsidRDefault="00D55058" w:rsidP="00F94BAD">
                  <w:pPr>
                    <w:pStyle w:val="ListParagraph"/>
                    <w:ind w:left="743"/>
                  </w:pPr>
                  <w:r w:rsidRPr="00FF430B">
                    <w:t>________________________________________________________________________</w:t>
                  </w:r>
                </w:p>
                <w:p w:rsidR="00D55058" w:rsidRPr="00FF430B" w:rsidRDefault="00D55058" w:rsidP="00F94BAD">
                  <w:pPr>
                    <w:tabs>
                      <w:tab w:val="right" w:pos="10205"/>
                    </w:tabs>
                    <w:ind w:left="1134" w:right="-1"/>
                  </w:pPr>
                </w:p>
                <w:p w:rsidR="00D55058" w:rsidRPr="00FF430B" w:rsidRDefault="00D55058" w:rsidP="00F94BAD">
                  <w:pPr>
                    <w:ind w:right="-1" w:firstLine="567"/>
                    <w:jc w:val="both"/>
                  </w:pPr>
                  <w:r w:rsidRPr="00FF430B">
                    <w:t>Prezentul acord se consideră încheiat la data semnării lui şi intră în vigoare după înregistrarea la una din trezoreriile regionale ale Ministerului Finanțelor.</w:t>
                  </w:r>
                </w:p>
                <w:p w:rsidR="00D55058" w:rsidRPr="00915B83" w:rsidRDefault="00D55058" w:rsidP="00F94BAD">
                  <w:pPr>
                    <w:pStyle w:val="Heading2"/>
                    <w:rPr>
                      <w:szCs w:val="24"/>
                    </w:rPr>
                  </w:pPr>
                </w:p>
                <w:p w:rsidR="00D55058" w:rsidRPr="00FF430B" w:rsidRDefault="00D55058" w:rsidP="00F94BAD"/>
                <w:p w:rsidR="00D55058" w:rsidRPr="00FF430B" w:rsidRDefault="00D55058" w:rsidP="00FD0E2B">
                  <w:pPr>
                    <w:jc w:val="center"/>
                  </w:pPr>
                  <w:r w:rsidRPr="00FF430B">
                    <w:rPr>
                      <w:b/>
                      <w:bCs/>
                      <w:noProof w:val="0"/>
                    </w:rPr>
                    <w:t>SEMNĂTURILE PĂRŢILOR</w:t>
                  </w:r>
                </w:p>
                <w:p w:rsidR="00D55058" w:rsidRPr="00FF430B" w:rsidRDefault="00D55058" w:rsidP="00F94BAD"/>
              </w:tc>
            </w:tr>
            <w:tr w:rsidR="00D55058" w:rsidRPr="00EC30C2" w:rsidTr="00411C62">
              <w:trPr>
                <w:trHeight w:val="357"/>
              </w:trPr>
              <w:tc>
                <w:tcPr>
                  <w:tcW w:w="5179" w:type="dxa"/>
                  <w:vAlign w:val="center"/>
                </w:tcPr>
                <w:p w:rsidR="00D55058" w:rsidRPr="00FF430B" w:rsidRDefault="00D55058" w:rsidP="00F94BAD">
                  <w:pPr>
                    <w:jc w:val="center"/>
                    <w:rPr>
                      <w:b/>
                    </w:rPr>
                  </w:pPr>
                  <w:r w:rsidRPr="00FF430B">
                    <w:rPr>
                      <w:b/>
                      <w:bCs/>
                      <w:noProof w:val="0"/>
                    </w:rPr>
                    <w:t>ANTREPRENORUL/PRESTATORUL</w:t>
                  </w:r>
                </w:p>
              </w:tc>
              <w:tc>
                <w:tcPr>
                  <w:tcW w:w="4461" w:type="dxa"/>
                  <w:vAlign w:val="center"/>
                </w:tcPr>
                <w:p w:rsidR="00D55058" w:rsidRPr="00FF430B" w:rsidRDefault="00D55058" w:rsidP="0067769C">
                  <w:pPr>
                    <w:jc w:val="center"/>
                    <w:rPr>
                      <w:noProof w:val="0"/>
                    </w:rPr>
                  </w:pPr>
                  <w:r w:rsidRPr="00FF430B">
                    <w:rPr>
                      <w:b/>
                      <w:bCs/>
                      <w:noProof w:val="0"/>
                    </w:rPr>
                    <w:t>BENEFICIAR</w:t>
                  </w:r>
                </w:p>
              </w:tc>
            </w:tr>
            <w:tr w:rsidR="00D55058"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D55058" w:rsidRPr="00FF430B" w:rsidRDefault="00D55058" w:rsidP="0067769C"/>
              </w:tc>
              <w:tc>
                <w:tcPr>
                  <w:tcW w:w="4461" w:type="dxa"/>
                  <w:tcBorders>
                    <w:top w:val="single" w:sz="4" w:space="0" w:color="auto"/>
                    <w:left w:val="single" w:sz="4" w:space="0" w:color="auto"/>
                    <w:bottom w:val="single" w:sz="4" w:space="0" w:color="auto"/>
                    <w:right w:val="single" w:sz="4" w:space="0" w:color="auto"/>
                  </w:tcBorders>
                  <w:vAlign w:val="center"/>
                </w:tcPr>
                <w:p w:rsidR="00D55058" w:rsidRPr="00FF430B" w:rsidRDefault="00D55058" w:rsidP="0067769C"/>
              </w:tc>
            </w:tr>
          </w:tbl>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0C5DFB">
            <w:pPr>
              <w:jc w:val="right"/>
              <w:rPr>
                <w:noProof w:val="0"/>
              </w:rPr>
            </w:pPr>
            <w:r w:rsidRPr="00FF430B">
              <w:rPr>
                <w:noProof w:val="0"/>
              </w:rPr>
              <w:t>Anexa nr.28</w:t>
            </w:r>
          </w:p>
          <w:p w:rsidR="00D55058" w:rsidRPr="00FF430B" w:rsidRDefault="00D55058" w:rsidP="000C5DFB">
            <w:pPr>
              <w:jc w:val="right"/>
              <w:rPr>
                <w:noProof w:val="0"/>
              </w:rPr>
            </w:pPr>
            <w:r w:rsidRPr="00FF430B">
              <w:rPr>
                <w:noProof w:val="0"/>
              </w:rPr>
              <w:t>la Documentația standard nr._____</w:t>
            </w:r>
          </w:p>
          <w:p w:rsidR="00D55058" w:rsidRPr="00FF430B" w:rsidRDefault="00D55058" w:rsidP="000C5DFB">
            <w:pPr>
              <w:jc w:val="right"/>
              <w:rPr>
                <w:noProof w:val="0"/>
              </w:rPr>
            </w:pPr>
            <w:r w:rsidRPr="00FF430B">
              <w:rPr>
                <w:noProof w:val="0"/>
              </w:rPr>
              <w:t>din “____” ________ 20___</w:t>
            </w: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color w:val="000000"/>
                <w:w w:val="90"/>
              </w:rPr>
            </w:pPr>
          </w:p>
          <w:p w:rsidR="00D55058" w:rsidRPr="00FF430B" w:rsidRDefault="00D55058" w:rsidP="007D2982">
            <w:pPr>
              <w:autoSpaceDE w:val="0"/>
              <w:autoSpaceDN w:val="0"/>
              <w:adjustRightInd w:val="0"/>
              <w:ind w:right="23"/>
              <w:jc w:val="center"/>
              <w:rPr>
                <w:b/>
                <w:bCs/>
              </w:rPr>
            </w:pPr>
          </w:p>
          <w:p w:rsidR="00D55058" w:rsidRPr="00FF430B" w:rsidRDefault="00D55058" w:rsidP="007D2982">
            <w:pPr>
              <w:autoSpaceDE w:val="0"/>
              <w:autoSpaceDN w:val="0"/>
              <w:adjustRightInd w:val="0"/>
              <w:ind w:right="23"/>
              <w:jc w:val="center"/>
              <w:rPr>
                <w:b/>
                <w:bCs/>
              </w:rPr>
            </w:pPr>
            <w:r w:rsidRPr="00FF430B">
              <w:rPr>
                <w:b/>
                <w:bCs/>
              </w:rPr>
              <w:t xml:space="preserve">ACORD-CADRU </w:t>
            </w:r>
          </w:p>
          <w:p w:rsidR="00D55058" w:rsidRPr="00FF430B" w:rsidRDefault="00D55058" w:rsidP="007D2982">
            <w:pPr>
              <w:autoSpaceDE w:val="0"/>
              <w:autoSpaceDN w:val="0"/>
              <w:adjustRightInd w:val="0"/>
              <w:ind w:right="23"/>
              <w:jc w:val="center"/>
            </w:pPr>
            <w:r w:rsidRPr="00FF430B">
              <w:t>nr. ________ data ___________</w:t>
            </w:r>
          </w:p>
          <w:p w:rsidR="00D55058" w:rsidRPr="00FF430B" w:rsidRDefault="00D55058" w:rsidP="007D2982">
            <w:pPr>
              <w:autoSpaceDE w:val="0"/>
              <w:autoSpaceDN w:val="0"/>
              <w:adjustRightInd w:val="0"/>
              <w:ind w:right="23"/>
              <w:jc w:val="center"/>
            </w:pPr>
          </w:p>
          <w:p w:rsidR="00D55058" w:rsidRPr="00FF430B" w:rsidRDefault="00D55058" w:rsidP="007D2982">
            <w:pPr>
              <w:autoSpaceDE w:val="0"/>
              <w:autoSpaceDN w:val="0"/>
              <w:adjustRightInd w:val="0"/>
              <w:ind w:left="720" w:right="-540"/>
              <w:jc w:val="both"/>
              <w:rPr>
                <w:b/>
                <w:bCs/>
              </w:rPr>
            </w:pPr>
            <w:r w:rsidRPr="00FF430B">
              <w:rPr>
                <w:b/>
                <w:bCs/>
              </w:rPr>
              <w:t>1. Părţile acordului-cadru</w:t>
            </w:r>
          </w:p>
          <w:p w:rsidR="00D55058" w:rsidRPr="00FF430B" w:rsidRDefault="00D55058" w:rsidP="007D2982">
            <w:pPr>
              <w:autoSpaceDE w:val="0"/>
              <w:autoSpaceDN w:val="0"/>
              <w:adjustRightInd w:val="0"/>
              <w:ind w:left="1140" w:right="-540"/>
              <w:jc w:val="both"/>
              <w:rPr>
                <w:b/>
                <w:bCs/>
              </w:rPr>
            </w:pPr>
          </w:p>
          <w:p w:rsidR="00D55058" w:rsidRPr="00FF430B" w:rsidRDefault="00D55058" w:rsidP="00357B7D">
            <w:pPr>
              <w:jc w:val="both"/>
            </w:pPr>
            <w:r w:rsidRPr="00FF430B">
              <w:tab/>
              <w:t>În temeiul Legii nr.131/2015 privind achizițiile publice, cu modificările ulterioare, s-a încheiat prezentul acord-cadru,</w:t>
            </w:r>
          </w:p>
          <w:p w:rsidR="00D55058" w:rsidRPr="00FF430B" w:rsidRDefault="00D55058" w:rsidP="007D2982">
            <w:pPr>
              <w:autoSpaceDE w:val="0"/>
              <w:autoSpaceDN w:val="0"/>
              <w:adjustRightInd w:val="0"/>
              <w:jc w:val="both"/>
            </w:pPr>
          </w:p>
          <w:p w:rsidR="00D55058" w:rsidRPr="00FF430B" w:rsidRDefault="00D55058" w:rsidP="007D2982">
            <w:pPr>
              <w:autoSpaceDE w:val="0"/>
              <w:autoSpaceDN w:val="0"/>
              <w:adjustRightInd w:val="0"/>
              <w:jc w:val="both"/>
            </w:pPr>
            <w:r w:rsidRPr="00FF430B">
              <w:t xml:space="preserve">    între</w:t>
            </w:r>
          </w:p>
          <w:p w:rsidR="00D55058" w:rsidRPr="00FF430B" w:rsidRDefault="00D55058" w:rsidP="007D2982">
            <w:pPr>
              <w:autoSpaceDE w:val="0"/>
              <w:autoSpaceDN w:val="0"/>
              <w:adjustRightInd w:val="0"/>
              <w:jc w:val="both"/>
            </w:pPr>
          </w:p>
          <w:p w:rsidR="00D55058" w:rsidRPr="00FF430B" w:rsidRDefault="00D55058" w:rsidP="00411C62">
            <w:pPr>
              <w:jc w:val="both"/>
            </w:pPr>
            <w:r w:rsidRPr="00FF430B">
              <w:rPr>
                <w:rStyle w:val="ln2tparagraf"/>
                <w:i/>
              </w:rPr>
              <w:t>(Denumirea autorităţii contractante)…………………………</w:t>
            </w:r>
            <w:r w:rsidRPr="00FF430B">
              <w:rPr>
                <w:rStyle w:val="ln2tparagraf"/>
              </w:rPr>
              <w:t xml:space="preserve">,adresacompletă:……………………..,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D55058" w:rsidRPr="00FF430B" w:rsidRDefault="00D55058" w:rsidP="007D2982">
            <w:pPr>
              <w:autoSpaceDE w:val="0"/>
              <w:autoSpaceDN w:val="0"/>
              <w:adjustRightInd w:val="0"/>
              <w:jc w:val="both"/>
            </w:pPr>
          </w:p>
          <w:p w:rsidR="00D55058" w:rsidRPr="00FF430B" w:rsidRDefault="00D55058" w:rsidP="002217B0">
            <w:pPr>
              <w:autoSpaceDE w:val="0"/>
              <w:autoSpaceDN w:val="0"/>
              <w:adjustRightInd w:val="0"/>
              <w:ind w:left="710"/>
              <w:jc w:val="both"/>
              <w:rPr>
                <w:b/>
                <w:bCs/>
              </w:rPr>
            </w:pPr>
            <w:r w:rsidRPr="00FF430B">
              <w:rPr>
                <w:b/>
                <w:bCs/>
              </w:rPr>
              <w:t>2. Scopul acordului-cadru</w:t>
            </w:r>
          </w:p>
          <w:p w:rsidR="00D55058" w:rsidRPr="00FF430B" w:rsidRDefault="00D55058" w:rsidP="007D2982">
            <w:pPr>
              <w:autoSpaceDE w:val="0"/>
              <w:autoSpaceDN w:val="0"/>
              <w:adjustRightInd w:val="0"/>
              <w:jc w:val="both"/>
              <w:rPr>
                <w:b/>
                <w:bCs/>
              </w:rPr>
            </w:pPr>
          </w:p>
          <w:p w:rsidR="00D55058" w:rsidRPr="00FF430B" w:rsidRDefault="00D55058"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55058" w:rsidRPr="00FF430B" w:rsidRDefault="00D55058" w:rsidP="007D2982">
            <w:pPr>
              <w:autoSpaceDE w:val="0"/>
              <w:autoSpaceDN w:val="0"/>
              <w:adjustRightInd w:val="0"/>
              <w:jc w:val="both"/>
            </w:pPr>
          </w:p>
          <w:p w:rsidR="00D55058" w:rsidRPr="00FF430B" w:rsidRDefault="00D55058"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D55058" w:rsidRPr="00FF430B" w:rsidRDefault="00D55058" w:rsidP="007D2982">
            <w:pPr>
              <w:autoSpaceDE w:val="0"/>
              <w:autoSpaceDN w:val="0"/>
              <w:adjustRightInd w:val="0"/>
              <w:jc w:val="both"/>
            </w:pPr>
          </w:p>
          <w:p w:rsidR="00D55058" w:rsidRPr="00FF430B" w:rsidRDefault="00D55058" w:rsidP="007D2982">
            <w:pPr>
              <w:autoSpaceDE w:val="0"/>
              <w:autoSpaceDN w:val="0"/>
              <w:adjustRightInd w:val="0"/>
              <w:jc w:val="both"/>
              <w:rPr>
                <w:b/>
                <w:bCs/>
              </w:rPr>
            </w:pPr>
            <w:r w:rsidRPr="00FF430B">
              <w:rPr>
                <w:b/>
                <w:bCs/>
              </w:rPr>
              <w:t xml:space="preserve">           3. Durata acordului-cadru</w:t>
            </w:r>
          </w:p>
          <w:p w:rsidR="00D55058" w:rsidRPr="00FF430B" w:rsidRDefault="00D55058" w:rsidP="007D2982">
            <w:pPr>
              <w:autoSpaceDE w:val="0"/>
              <w:autoSpaceDN w:val="0"/>
              <w:adjustRightInd w:val="0"/>
              <w:jc w:val="both"/>
              <w:rPr>
                <w:b/>
                <w:bCs/>
              </w:rPr>
            </w:pPr>
          </w:p>
          <w:p w:rsidR="00D55058" w:rsidRPr="00FF430B" w:rsidRDefault="00D55058" w:rsidP="007D2982">
            <w:pPr>
              <w:autoSpaceDE w:val="0"/>
              <w:autoSpaceDN w:val="0"/>
              <w:adjustRightInd w:val="0"/>
              <w:jc w:val="both"/>
            </w:pPr>
            <w:r w:rsidRPr="00FF430B">
              <w:t>3.1 Durata prezentului acord-cadru este de ....... ani şi ……………. de luni, începând de la data semnării.</w:t>
            </w:r>
          </w:p>
          <w:p w:rsidR="00D55058" w:rsidRPr="00FF430B" w:rsidRDefault="00D55058" w:rsidP="007D2982">
            <w:pPr>
              <w:autoSpaceDE w:val="0"/>
              <w:autoSpaceDN w:val="0"/>
              <w:adjustRightInd w:val="0"/>
              <w:jc w:val="both"/>
            </w:pPr>
          </w:p>
          <w:p w:rsidR="00D55058" w:rsidRPr="00FF430B" w:rsidRDefault="00D55058" w:rsidP="006A7C1C">
            <w:pPr>
              <w:tabs>
                <w:tab w:val="left" w:pos="719"/>
              </w:tabs>
              <w:autoSpaceDE w:val="0"/>
              <w:autoSpaceDN w:val="0"/>
              <w:adjustRightInd w:val="0"/>
              <w:ind w:left="568"/>
              <w:jc w:val="both"/>
              <w:rPr>
                <w:b/>
                <w:bCs/>
              </w:rPr>
            </w:pPr>
            <w:r w:rsidRPr="00FF430B">
              <w:rPr>
                <w:b/>
                <w:bCs/>
              </w:rPr>
              <w:t>4.  Obligaţiile promitentului-executor/prestator</w:t>
            </w:r>
          </w:p>
          <w:p w:rsidR="00D55058" w:rsidRPr="00FF430B" w:rsidRDefault="00D55058" w:rsidP="007D2982">
            <w:pPr>
              <w:autoSpaceDE w:val="0"/>
              <w:autoSpaceDN w:val="0"/>
              <w:adjustRightInd w:val="0"/>
              <w:jc w:val="both"/>
              <w:rPr>
                <w:b/>
                <w:bCs/>
                <w:i/>
                <w:iCs/>
              </w:rPr>
            </w:pPr>
          </w:p>
          <w:p w:rsidR="00D55058" w:rsidRPr="00FF430B" w:rsidRDefault="00D55058"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D55058" w:rsidRPr="00FF430B" w:rsidRDefault="00D55058" w:rsidP="004A4AF2">
            <w:pPr>
              <w:jc w:val="both"/>
            </w:pPr>
            <w:r w:rsidRPr="00FF430B">
              <w:t>4.2 Promitenții executori/prestatori se obligă să nu transfere, nici total și nici parţial, obligaţiile asumate prin prezentul acord-cadru.</w:t>
            </w:r>
          </w:p>
          <w:p w:rsidR="00D55058" w:rsidRPr="00FF430B" w:rsidRDefault="00D55058" w:rsidP="007D2982">
            <w:pPr>
              <w:autoSpaceDE w:val="0"/>
              <w:autoSpaceDN w:val="0"/>
              <w:adjustRightInd w:val="0"/>
              <w:jc w:val="both"/>
              <w:rPr>
                <w:i/>
                <w:iCs/>
              </w:rPr>
            </w:pPr>
          </w:p>
          <w:p w:rsidR="00D55058" w:rsidRPr="00FF430B" w:rsidRDefault="00D55058" w:rsidP="006A7C1C">
            <w:pPr>
              <w:tabs>
                <w:tab w:val="left" w:pos="600"/>
              </w:tabs>
              <w:autoSpaceDE w:val="0"/>
              <w:autoSpaceDN w:val="0"/>
              <w:adjustRightInd w:val="0"/>
              <w:jc w:val="both"/>
              <w:rPr>
                <w:b/>
                <w:bCs/>
              </w:rPr>
            </w:pPr>
            <w:r w:rsidRPr="00FF430B">
              <w:rPr>
                <w:b/>
                <w:bCs/>
              </w:rPr>
              <w:t>5. Obligaţiile promitentului-achizitor</w:t>
            </w:r>
          </w:p>
          <w:p w:rsidR="00D55058" w:rsidRPr="00FF430B" w:rsidRDefault="00D55058" w:rsidP="007D2982">
            <w:pPr>
              <w:autoSpaceDE w:val="0"/>
              <w:autoSpaceDN w:val="0"/>
              <w:adjustRightInd w:val="0"/>
              <w:jc w:val="both"/>
              <w:rPr>
                <w:b/>
                <w:bCs/>
              </w:rPr>
            </w:pPr>
          </w:p>
          <w:p w:rsidR="00D55058" w:rsidRPr="00FF430B" w:rsidRDefault="00D55058"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D55058" w:rsidRPr="00FF430B" w:rsidRDefault="00D55058" w:rsidP="007D2982">
            <w:pPr>
              <w:autoSpaceDE w:val="0"/>
              <w:autoSpaceDN w:val="0"/>
              <w:adjustRightInd w:val="0"/>
              <w:jc w:val="both"/>
              <w:rPr>
                <w:b/>
                <w:bCs/>
              </w:rPr>
            </w:pPr>
          </w:p>
          <w:p w:rsidR="00D55058" w:rsidRPr="00FF430B" w:rsidRDefault="00D55058" w:rsidP="006A7C1C">
            <w:pPr>
              <w:tabs>
                <w:tab w:val="left" w:pos="600"/>
              </w:tabs>
              <w:ind w:left="300"/>
              <w:jc w:val="both"/>
              <w:rPr>
                <w:b/>
                <w:bCs/>
              </w:rPr>
            </w:pPr>
            <w:r w:rsidRPr="00FF430B">
              <w:rPr>
                <w:b/>
                <w:bCs/>
              </w:rPr>
              <w:t>6. Rezoluțiune unilaterală</w:t>
            </w:r>
          </w:p>
          <w:p w:rsidR="00D55058" w:rsidRPr="00FF430B" w:rsidRDefault="00D55058" w:rsidP="007D2982">
            <w:pPr>
              <w:ind w:left="660"/>
              <w:jc w:val="both"/>
              <w:rPr>
                <w:b/>
                <w:bCs/>
              </w:rPr>
            </w:pPr>
          </w:p>
          <w:p w:rsidR="00D55058" w:rsidRPr="00FF430B" w:rsidRDefault="00D55058"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D55058" w:rsidRPr="00FF430B" w:rsidRDefault="00D55058"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D55058" w:rsidRPr="00FF430B" w:rsidRDefault="00D55058" w:rsidP="007D2982">
            <w:pPr>
              <w:autoSpaceDE w:val="0"/>
              <w:autoSpaceDN w:val="0"/>
              <w:adjustRightInd w:val="0"/>
              <w:ind w:firstLine="720"/>
              <w:jc w:val="both"/>
            </w:pPr>
          </w:p>
          <w:p w:rsidR="00D55058" w:rsidRPr="00FF430B" w:rsidRDefault="00D55058" w:rsidP="00F0459F">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D55058" w:rsidRPr="00FF430B" w:rsidRDefault="00D55058" w:rsidP="007D2982">
            <w:pPr>
              <w:autoSpaceDE w:val="0"/>
              <w:autoSpaceDN w:val="0"/>
              <w:adjustRightInd w:val="0"/>
              <w:ind w:left="660"/>
              <w:jc w:val="both"/>
              <w:rPr>
                <w:b/>
                <w:bCs/>
              </w:rPr>
            </w:pPr>
          </w:p>
          <w:p w:rsidR="00D55058" w:rsidRPr="00FF430B" w:rsidRDefault="00D55058" w:rsidP="007D2982">
            <w:pPr>
              <w:autoSpaceDE w:val="0"/>
              <w:autoSpaceDN w:val="0"/>
              <w:adjustRightInd w:val="0"/>
              <w:jc w:val="both"/>
              <w:rPr>
                <w:iCs/>
              </w:rPr>
            </w:pPr>
            <w:r w:rsidRPr="00FF430B">
              <w:rPr>
                <w:iCs/>
              </w:rPr>
              <w:t>a) propunerea tehnică;</w:t>
            </w:r>
          </w:p>
          <w:p w:rsidR="00D55058" w:rsidRPr="00FF430B" w:rsidRDefault="00D55058" w:rsidP="0063773E">
            <w:pPr>
              <w:jc w:val="both"/>
            </w:pPr>
            <w:r w:rsidRPr="00FF430B">
              <w:t>b) propunerea financiară;</w:t>
            </w:r>
          </w:p>
          <w:p w:rsidR="00D55058" w:rsidRPr="00FF430B" w:rsidRDefault="00D55058" w:rsidP="0063773E">
            <w:pPr>
              <w:jc w:val="both"/>
            </w:pPr>
            <w:r w:rsidRPr="00FF430B">
              <w:t>c) caietul de sarcini;</w:t>
            </w:r>
          </w:p>
          <w:p w:rsidR="00D55058" w:rsidRPr="00FF430B" w:rsidRDefault="00D55058" w:rsidP="0063773E">
            <w:pPr>
              <w:autoSpaceDE w:val="0"/>
              <w:autoSpaceDN w:val="0"/>
              <w:adjustRightInd w:val="0"/>
              <w:jc w:val="both"/>
            </w:pPr>
            <w:r w:rsidRPr="00FF430B">
              <w:t>d) alte anexe, după caz.</w:t>
            </w:r>
          </w:p>
          <w:p w:rsidR="00D55058" w:rsidRPr="00FF430B" w:rsidRDefault="00D55058" w:rsidP="007D2982">
            <w:pPr>
              <w:autoSpaceDE w:val="0"/>
              <w:autoSpaceDN w:val="0"/>
              <w:adjustRightInd w:val="0"/>
              <w:jc w:val="both"/>
            </w:pPr>
          </w:p>
          <w:p w:rsidR="00D55058" w:rsidRPr="00FF430B" w:rsidRDefault="00D55058" w:rsidP="00F0459F">
            <w:pPr>
              <w:pStyle w:val="ListParagraph"/>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rsidR="00D55058" w:rsidRPr="00FF430B" w:rsidRDefault="00D55058" w:rsidP="00C6170E">
            <w:pPr>
              <w:pStyle w:val="ListParagraph"/>
              <w:numPr>
                <w:ilvl w:val="0"/>
                <w:numId w:val="0"/>
              </w:numPr>
              <w:autoSpaceDE w:val="0"/>
              <w:autoSpaceDN w:val="0"/>
              <w:adjustRightInd w:val="0"/>
              <w:ind w:left="660"/>
              <w:rPr>
                <w:b/>
                <w:bCs/>
              </w:rPr>
            </w:pPr>
          </w:p>
          <w:p w:rsidR="00D55058" w:rsidRPr="00FF430B" w:rsidRDefault="00D55058" w:rsidP="0063773E">
            <w:pPr>
              <w:jc w:val="both"/>
            </w:pPr>
            <w:r w:rsidRPr="00FF430B">
              <w:t>8.1    Prezentul acord-cadru încetează de drept- prin ajungerea la termen;</w:t>
            </w:r>
          </w:p>
          <w:p w:rsidR="00D55058" w:rsidRPr="00FF430B" w:rsidRDefault="00D55058" w:rsidP="0063773E">
            <w:pPr>
              <w:jc w:val="both"/>
            </w:pPr>
            <w:r w:rsidRPr="00FF430B">
              <w:t>8.2    Acordul-cadru poate înceta şi în următoarele cazuri:</w:t>
            </w:r>
          </w:p>
          <w:p w:rsidR="00D55058" w:rsidRPr="00FF430B" w:rsidRDefault="00D55058" w:rsidP="001278C6">
            <w:pPr>
              <w:pStyle w:val="ListParagraph"/>
              <w:numPr>
                <w:ilvl w:val="0"/>
                <w:numId w:val="29"/>
              </w:numPr>
            </w:pPr>
            <w:r w:rsidRPr="00FF430B">
              <w:t>prin acordul de voinţă al părţilor ;</w:t>
            </w:r>
          </w:p>
          <w:p w:rsidR="00D55058" w:rsidRPr="00FF430B" w:rsidRDefault="00D55058" w:rsidP="00F0459F">
            <w:pPr>
              <w:pStyle w:val="ListParagraph"/>
              <w:numPr>
                <w:ilvl w:val="0"/>
                <w:numId w:val="29"/>
              </w:numPr>
              <w:tabs>
                <w:tab w:val="clear" w:pos="1134"/>
                <w:tab w:val="left" w:pos="710"/>
              </w:tabs>
              <w:ind w:left="0" w:firstLine="426"/>
            </w:pPr>
            <w:r w:rsidRPr="00FF430B">
              <w:t>prin rezoluțiuneade către o parte, ca urmare a neîndeplinirii sau îndeplinirii în mod necorespunzător a obligaţiilor asumate prin prezentul acord–cadru de către cealaltă parte, cu notificare prealabilă de.... zile a părţii în culpă.</w:t>
            </w:r>
          </w:p>
          <w:p w:rsidR="00D55058" w:rsidRPr="00FF430B" w:rsidRDefault="00D55058" w:rsidP="007D2982">
            <w:pPr>
              <w:autoSpaceDE w:val="0"/>
              <w:autoSpaceDN w:val="0"/>
              <w:adjustRightInd w:val="0"/>
              <w:jc w:val="both"/>
            </w:pPr>
          </w:p>
          <w:p w:rsidR="00D55058" w:rsidRPr="00FF430B" w:rsidRDefault="00D55058" w:rsidP="00196AB4">
            <w:pPr>
              <w:jc w:val="both"/>
              <w:rPr>
                <w:i/>
              </w:rPr>
            </w:pPr>
            <w:r w:rsidRPr="00FF430B">
              <w:rPr>
                <w:i/>
              </w:rPr>
              <w:t>CLAUZE APLICABILE CONTRACTELOR SUBSECVENTE</w:t>
            </w:r>
          </w:p>
          <w:p w:rsidR="00D55058" w:rsidRPr="00FF430B" w:rsidRDefault="00D55058" w:rsidP="00196AB4">
            <w:pPr>
              <w:jc w:val="both"/>
            </w:pPr>
          </w:p>
          <w:p w:rsidR="00D55058" w:rsidRPr="00FF430B" w:rsidRDefault="00D55058" w:rsidP="00F0459F">
            <w:pPr>
              <w:pStyle w:val="ListParagraph"/>
              <w:numPr>
                <w:ilvl w:val="0"/>
                <w:numId w:val="27"/>
              </w:numPr>
              <w:tabs>
                <w:tab w:val="clear" w:pos="660"/>
                <w:tab w:val="num" w:pos="852"/>
              </w:tabs>
              <w:ind w:hanging="92"/>
              <w:rPr>
                <w:b/>
              </w:rPr>
            </w:pPr>
            <w:r w:rsidRPr="00FF430B">
              <w:rPr>
                <w:b/>
              </w:rPr>
              <w:t xml:space="preserve">Executarea contractelor subsecvente </w:t>
            </w:r>
          </w:p>
          <w:p w:rsidR="00D55058" w:rsidRPr="00FF430B" w:rsidRDefault="00D55058" w:rsidP="00C6170E">
            <w:pPr>
              <w:pStyle w:val="ListParagraph"/>
              <w:numPr>
                <w:ilvl w:val="0"/>
                <w:numId w:val="0"/>
              </w:numPr>
              <w:ind w:left="660"/>
              <w:rPr>
                <w:b/>
              </w:rPr>
            </w:pPr>
          </w:p>
          <w:p w:rsidR="00D55058" w:rsidRPr="00FF430B" w:rsidRDefault="00D55058" w:rsidP="00CD31E8">
            <w:pPr>
              <w:jc w:val="both"/>
            </w:pPr>
            <w:r w:rsidRPr="00FF430B">
              <w:t>9.1 Executarea contractelor subsecvente va începe din momentul încheierii acestora.</w:t>
            </w:r>
          </w:p>
          <w:p w:rsidR="00D55058" w:rsidRPr="00FF430B" w:rsidRDefault="00D55058" w:rsidP="00CD31E8">
            <w:pPr>
              <w:jc w:val="both"/>
            </w:pPr>
            <w:r w:rsidRPr="00FF430B">
              <w:t>9.2 Prestatorul are obligaţia de a începe executarea lucrărilor și/sau prestarea serviciilor de proiectare în timpul cel mai scurt rezonabil posibil de la primirea comenzii.</w:t>
            </w:r>
          </w:p>
          <w:p w:rsidR="00D55058" w:rsidRPr="00FF430B" w:rsidRDefault="00D55058" w:rsidP="00CD31E8">
            <w:pPr>
              <w:jc w:val="both"/>
            </w:pPr>
          </w:p>
          <w:p w:rsidR="00D55058" w:rsidRPr="00FF430B" w:rsidRDefault="00D55058" w:rsidP="00C6170E">
            <w:pPr>
              <w:jc w:val="both"/>
              <w:rPr>
                <w:b/>
              </w:rPr>
            </w:pPr>
            <w:r w:rsidRPr="00FF430B">
              <w:rPr>
                <w:b/>
              </w:rPr>
              <w:t xml:space="preserve">10. Obligaţiile principale ale prestatorului după încheierea contractului subsecvent </w:t>
            </w:r>
          </w:p>
          <w:p w:rsidR="00D55058" w:rsidRPr="00FF430B" w:rsidRDefault="00D55058" w:rsidP="00CD31E8">
            <w:pPr>
              <w:jc w:val="both"/>
            </w:pPr>
          </w:p>
          <w:p w:rsidR="00D55058" w:rsidRPr="00FF430B" w:rsidRDefault="00D55058"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D55058" w:rsidRPr="00FF430B" w:rsidRDefault="00D55058" w:rsidP="006A7C1C">
            <w:pPr>
              <w:jc w:val="both"/>
              <w:rPr>
                <w:b/>
              </w:rPr>
            </w:pPr>
          </w:p>
          <w:p w:rsidR="00D55058" w:rsidRPr="00FF430B" w:rsidRDefault="00D55058" w:rsidP="006A7C1C">
            <w:pPr>
              <w:tabs>
                <w:tab w:val="left" w:pos="600"/>
              </w:tabs>
              <w:jc w:val="both"/>
              <w:rPr>
                <w:b/>
              </w:rPr>
            </w:pPr>
            <w:r w:rsidRPr="00FF430B">
              <w:rPr>
                <w:b/>
              </w:rPr>
              <w:t>11. Litigii</w:t>
            </w:r>
          </w:p>
          <w:p w:rsidR="00D55058" w:rsidRPr="00FF430B" w:rsidRDefault="00D55058" w:rsidP="00CD31E8">
            <w:pPr>
              <w:jc w:val="both"/>
            </w:pPr>
          </w:p>
          <w:p w:rsidR="00D55058" w:rsidRPr="00FF430B" w:rsidRDefault="00D55058" w:rsidP="00CD31E8">
            <w:pPr>
              <w:jc w:val="both"/>
            </w:pPr>
            <w:r w:rsidRPr="00FF430B">
              <w:t>11.1 Litigiile ce pot apărea ca urmare a aplicării şi interpretării prevederilor prezentului acord- cadru se vor soluţiona pe cale amiabilă.</w:t>
            </w:r>
          </w:p>
          <w:p w:rsidR="00D55058" w:rsidRPr="00FF430B" w:rsidRDefault="00D55058"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D55058" w:rsidRPr="00FF430B" w:rsidRDefault="00D55058" w:rsidP="00CD31E8">
            <w:pPr>
              <w:jc w:val="both"/>
            </w:pPr>
            <w:r w:rsidRPr="00FF430B">
              <w:t>Părţile au încheiat astăzi, ________20__, prezentul acord-cadru, în ___ exemplare, toate având aceeaşi putere juridică.</w:t>
            </w:r>
          </w:p>
          <w:p w:rsidR="00D55058" w:rsidRPr="00FF430B" w:rsidRDefault="00D55058" w:rsidP="00CD31E8">
            <w:pPr>
              <w:jc w:val="both"/>
            </w:pPr>
            <w:r w:rsidRPr="00FF430B">
              <w:t>Prezentul acord-cadru  se consideră încheiat şi intră în vigoare la data semnării lui de către Părţi, fiind valabil până la „__” _______________ 20__.</w:t>
            </w:r>
          </w:p>
          <w:p w:rsidR="00D55058" w:rsidRPr="00FF430B" w:rsidRDefault="00D55058" w:rsidP="00CD31E8">
            <w:pPr>
              <w:jc w:val="both"/>
            </w:pPr>
          </w:p>
          <w:p w:rsidR="00D55058" w:rsidRPr="00FF430B" w:rsidRDefault="00D55058" w:rsidP="00CD31E8">
            <w:pPr>
              <w:jc w:val="both"/>
            </w:pPr>
          </w:p>
          <w:p w:rsidR="00D55058" w:rsidRPr="00FF430B" w:rsidRDefault="00D55058" w:rsidP="00CD31E8">
            <w:pPr>
              <w:jc w:val="both"/>
            </w:pPr>
          </w:p>
          <w:p w:rsidR="00D55058" w:rsidRPr="00FF430B" w:rsidRDefault="00D55058" w:rsidP="00CD31E8">
            <w:pPr>
              <w:jc w:val="both"/>
            </w:pPr>
          </w:p>
          <w:p w:rsidR="00D55058" w:rsidRPr="00FF430B" w:rsidRDefault="00D55058" w:rsidP="00CD31E8">
            <w:pPr>
              <w:jc w:val="both"/>
            </w:pPr>
          </w:p>
          <w:p w:rsidR="00D55058" w:rsidRPr="00FF430B" w:rsidRDefault="00D55058" w:rsidP="00CD31E8">
            <w:pPr>
              <w:jc w:val="both"/>
            </w:pPr>
            <w:r w:rsidRPr="00FF430B">
              <w:t>Promitent-achizitor,                                              Promitent- executor/prestator,</w:t>
            </w:r>
          </w:p>
          <w:p w:rsidR="00D55058" w:rsidRPr="00FF430B" w:rsidRDefault="00D55058" w:rsidP="00CD31E8">
            <w:pPr>
              <w:jc w:val="both"/>
            </w:pPr>
            <w:r w:rsidRPr="00FF430B">
              <w:t>...........................                                                     ...................................</w:t>
            </w:r>
          </w:p>
          <w:p w:rsidR="00D55058" w:rsidRPr="00FF430B" w:rsidRDefault="00D55058" w:rsidP="00CD31E8">
            <w:pPr>
              <w:jc w:val="both"/>
            </w:pPr>
            <w:r w:rsidRPr="00FF430B">
              <w:t xml:space="preserve"> (semnătura autorizată)                                              (semnătura autorizată)</w:t>
            </w:r>
          </w:p>
          <w:p w:rsidR="00D55058" w:rsidRPr="00FF430B" w:rsidRDefault="00D55058" w:rsidP="00CD31E8">
            <w:pPr>
              <w:jc w:val="both"/>
            </w:pPr>
          </w:p>
          <w:p w:rsidR="00D55058" w:rsidRPr="00FF430B" w:rsidRDefault="00D55058" w:rsidP="00CD31E8">
            <w:pPr>
              <w:jc w:val="both"/>
            </w:pPr>
            <w:r w:rsidRPr="00FF430B">
              <w:t>Promitent-achizitor,                                              Promitent- executor/prestator,</w:t>
            </w:r>
          </w:p>
          <w:p w:rsidR="00D55058" w:rsidRPr="00FF430B" w:rsidRDefault="00D55058" w:rsidP="00CD31E8">
            <w:pPr>
              <w:jc w:val="both"/>
            </w:pPr>
            <w:r w:rsidRPr="00FF430B">
              <w:t xml:space="preserve">  ...........................                                                     ..................................</w:t>
            </w:r>
          </w:p>
          <w:p w:rsidR="00D55058" w:rsidRPr="00FF430B" w:rsidRDefault="00D55058" w:rsidP="00CD31E8">
            <w:pPr>
              <w:jc w:val="both"/>
            </w:pPr>
            <w:r w:rsidRPr="00FF430B">
              <w:t xml:space="preserve"> (semnătura autorizată)                                              (semnătura autorizată)</w:t>
            </w:r>
          </w:p>
          <w:p w:rsidR="00D55058" w:rsidRPr="00FF430B" w:rsidRDefault="00D55058" w:rsidP="00CD31E8">
            <w:pPr>
              <w:jc w:val="both"/>
            </w:pPr>
          </w:p>
          <w:p w:rsidR="00D55058" w:rsidRPr="00FF430B" w:rsidRDefault="00D55058" w:rsidP="00CD31E8">
            <w:pPr>
              <w:jc w:val="both"/>
            </w:pPr>
          </w:p>
          <w:p w:rsidR="00D55058" w:rsidRPr="00FF430B" w:rsidRDefault="00D55058" w:rsidP="00CD31E8">
            <w:pPr>
              <w:jc w:val="both"/>
            </w:pPr>
            <w:r w:rsidRPr="00FF430B">
              <w:t>Promitent-achizitor,                                              Promitent- executor/prestator,</w:t>
            </w:r>
          </w:p>
          <w:p w:rsidR="00D55058" w:rsidRPr="00FF430B" w:rsidRDefault="00D55058" w:rsidP="00196AB4">
            <w:pPr>
              <w:jc w:val="both"/>
            </w:pPr>
            <w:r w:rsidRPr="00FF430B">
              <w:t>...........................                                                     ..................................</w:t>
            </w:r>
          </w:p>
          <w:p w:rsidR="00D55058" w:rsidRPr="00FF430B" w:rsidRDefault="00D55058" w:rsidP="00196AB4">
            <w:pPr>
              <w:jc w:val="both"/>
            </w:pPr>
            <w:r w:rsidRPr="00FF430B">
              <w:t xml:space="preserve"> (semnătura autorizată)                                              (semnătura autorizată)</w:t>
            </w:r>
          </w:p>
          <w:p w:rsidR="00D55058" w:rsidRPr="00FF430B" w:rsidRDefault="00D55058" w:rsidP="00196AB4">
            <w:pPr>
              <w:jc w:val="both"/>
            </w:pPr>
          </w:p>
          <w:p w:rsidR="00D55058" w:rsidRPr="00FF430B" w:rsidRDefault="00D55058" w:rsidP="00196AB4">
            <w:pPr>
              <w:jc w:val="both"/>
              <w:rPr>
                <w:sz w:val="28"/>
                <w:szCs w:val="28"/>
              </w:rPr>
            </w:pPr>
          </w:p>
          <w:p w:rsidR="00D55058" w:rsidRPr="00FF430B" w:rsidRDefault="00D55058" w:rsidP="00196AB4">
            <w:pPr>
              <w:jc w:val="both"/>
            </w:pPr>
          </w:p>
          <w:p w:rsidR="00D55058" w:rsidRPr="00FF430B" w:rsidRDefault="00D55058" w:rsidP="00196AB4">
            <w:pPr>
              <w:jc w:val="both"/>
            </w:pPr>
          </w:p>
          <w:p w:rsidR="00D55058" w:rsidRPr="00FF430B" w:rsidRDefault="00D55058" w:rsidP="00196AB4">
            <w:pPr>
              <w:jc w:val="both"/>
            </w:pPr>
          </w:p>
          <w:p w:rsidR="00D55058" w:rsidRPr="00FF430B" w:rsidRDefault="00D55058" w:rsidP="00196AB4">
            <w:pPr>
              <w:jc w:val="both"/>
            </w:pPr>
          </w:p>
        </w:tc>
      </w:tr>
    </w:tbl>
    <w:p w:rsidR="00D55058" w:rsidRPr="00FF430B" w:rsidRDefault="00D55058" w:rsidP="00196AB4">
      <w:pPr>
        <w:jc w:val="both"/>
      </w:pPr>
    </w:p>
    <w:sectPr w:rsidR="00D55058"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058" w:rsidRDefault="00D55058" w:rsidP="00A20ACF">
      <w:r>
        <w:separator/>
      </w:r>
    </w:p>
  </w:endnote>
  <w:endnote w:type="continuationSeparator" w:id="1">
    <w:p w:rsidR="00D55058" w:rsidRDefault="00D5505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00"/>
    <w:family w:val="swiss"/>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058" w:rsidRDefault="00D55058"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058" w:rsidRDefault="00D55058">
    <w:pPr>
      <w:pStyle w:val="Footer"/>
      <w:jc w:val="right"/>
    </w:pPr>
    <w:fldSimple w:instr=" PAGE   \* MERGEFORMAT ">
      <w:r>
        <w:t>61</w:t>
      </w:r>
    </w:fldSimple>
  </w:p>
  <w:p w:rsidR="00D55058" w:rsidRDefault="00D550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058" w:rsidRDefault="00D55058" w:rsidP="00A20ACF">
      <w:r>
        <w:separator/>
      </w:r>
    </w:p>
  </w:footnote>
  <w:footnote w:type="continuationSeparator" w:id="1">
    <w:p w:rsidR="00D55058" w:rsidRDefault="00D5505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8">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9">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1">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8">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2">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8"/>
  </w:num>
  <w:num w:numId="2">
    <w:abstractNumId w:val="33"/>
  </w:num>
  <w:num w:numId="3">
    <w:abstractNumId w:val="25"/>
  </w:num>
  <w:num w:numId="4">
    <w:abstractNumId w:val="24"/>
  </w:num>
  <w:num w:numId="5">
    <w:abstractNumId w:val="11"/>
  </w:num>
  <w:num w:numId="6">
    <w:abstractNumId w:val="14"/>
  </w:num>
  <w:num w:numId="7">
    <w:abstractNumId w:val="12"/>
  </w:num>
  <w:num w:numId="8">
    <w:abstractNumId w:val="5"/>
  </w:num>
  <w:num w:numId="9">
    <w:abstractNumId w:val="23"/>
  </w:num>
  <w:num w:numId="10">
    <w:abstractNumId w:val="9"/>
  </w:num>
  <w:num w:numId="11">
    <w:abstractNumId w:val="18"/>
  </w:num>
  <w:num w:numId="12">
    <w:abstractNumId w:val="19"/>
  </w:num>
  <w:num w:numId="13">
    <w:abstractNumId w:val="29"/>
  </w:num>
  <w:num w:numId="14">
    <w:abstractNumId w:val="22"/>
  </w:num>
  <w:num w:numId="15">
    <w:abstractNumId w:val="20"/>
  </w:num>
  <w:num w:numId="16">
    <w:abstractNumId w:val="7"/>
  </w:num>
  <w:num w:numId="17">
    <w:abstractNumId w:val="31"/>
  </w:num>
  <w:num w:numId="18">
    <w:abstractNumId w:val="27"/>
  </w:num>
  <w:num w:numId="19">
    <w:abstractNumId w:val="8"/>
  </w:num>
  <w:num w:numId="20">
    <w:abstractNumId w:val="26"/>
  </w:num>
  <w:num w:numId="21">
    <w:abstractNumId w:val="15"/>
  </w:num>
  <w:num w:numId="22">
    <w:abstractNumId w:val="21"/>
  </w:num>
  <w:num w:numId="23">
    <w:abstractNumId w:val="17"/>
  </w:num>
  <w:num w:numId="24">
    <w:abstractNumId w:val="30"/>
  </w:num>
  <w:num w:numId="25">
    <w:abstractNumId w:val="10"/>
  </w:num>
  <w:num w:numId="26">
    <w:abstractNumId w:val="6"/>
  </w:num>
  <w:num w:numId="27">
    <w:abstractNumId w:val="16"/>
  </w:num>
  <w:num w:numId="28">
    <w:abstractNumId w:val="13"/>
  </w:num>
  <w:num w:numId="29">
    <w:abstractNumId w:val="32"/>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27881"/>
    <w:rsid w:val="00030A1C"/>
    <w:rsid w:val="00031FB5"/>
    <w:rsid w:val="00032137"/>
    <w:rsid w:val="000323EB"/>
    <w:rsid w:val="00032ECE"/>
    <w:rsid w:val="00033577"/>
    <w:rsid w:val="000345E0"/>
    <w:rsid w:val="000347CA"/>
    <w:rsid w:val="00034B21"/>
    <w:rsid w:val="00034C2A"/>
    <w:rsid w:val="0003591A"/>
    <w:rsid w:val="00040E78"/>
    <w:rsid w:val="00040EA0"/>
    <w:rsid w:val="0004454A"/>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8B"/>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9D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5A2"/>
    <w:rsid w:val="0042296C"/>
    <w:rsid w:val="00423D4E"/>
    <w:rsid w:val="00424AE2"/>
    <w:rsid w:val="00425938"/>
    <w:rsid w:val="00426FF4"/>
    <w:rsid w:val="0042741C"/>
    <w:rsid w:val="00427553"/>
    <w:rsid w:val="004331E5"/>
    <w:rsid w:val="004334FF"/>
    <w:rsid w:val="004344C6"/>
    <w:rsid w:val="00436284"/>
    <w:rsid w:val="00437E05"/>
    <w:rsid w:val="0044048B"/>
    <w:rsid w:val="004409EB"/>
    <w:rsid w:val="00442351"/>
    <w:rsid w:val="0044295A"/>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9AA"/>
    <w:rsid w:val="00602F2C"/>
    <w:rsid w:val="00603207"/>
    <w:rsid w:val="00603AB4"/>
    <w:rsid w:val="0060472D"/>
    <w:rsid w:val="0060606F"/>
    <w:rsid w:val="006104BA"/>
    <w:rsid w:val="00610A69"/>
    <w:rsid w:val="00612081"/>
    <w:rsid w:val="00612F38"/>
    <w:rsid w:val="0061318A"/>
    <w:rsid w:val="00613227"/>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5BD"/>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8CA"/>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28E"/>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612"/>
    <w:rsid w:val="0077101F"/>
    <w:rsid w:val="00771154"/>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FFF"/>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50B"/>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F78"/>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15B"/>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5B9"/>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5B83"/>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19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5D10"/>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910"/>
    <w:rsid w:val="00A84B21"/>
    <w:rsid w:val="00A84DC8"/>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36A"/>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4FD"/>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DFF"/>
    <w:rsid w:val="00BA63BB"/>
    <w:rsid w:val="00BA6F95"/>
    <w:rsid w:val="00BA7076"/>
    <w:rsid w:val="00BA7C99"/>
    <w:rsid w:val="00BA7FF4"/>
    <w:rsid w:val="00BB04C2"/>
    <w:rsid w:val="00BB0773"/>
    <w:rsid w:val="00BB0C40"/>
    <w:rsid w:val="00BB1EC7"/>
    <w:rsid w:val="00BB2106"/>
    <w:rsid w:val="00BB27F9"/>
    <w:rsid w:val="00BB2CB2"/>
    <w:rsid w:val="00BB2CEC"/>
    <w:rsid w:val="00BB3123"/>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63F"/>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87AD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E07"/>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431"/>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05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3C5"/>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59F"/>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2BF"/>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7CC"/>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49A"/>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Times New Roman" w:cs="Times New Roman"/>
      <w:b/>
      <w:sz w:val="24"/>
      <w:szCs w:val="24"/>
      <w:lang w:val="en-US" w:eastAsia="en-US"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paragraph" w:customStyle="1" w:styleId="TableParagraph">
    <w:name w:val="Table Paragraph"/>
    <w:basedOn w:val="Normal"/>
    <w:uiPriority w:val="99"/>
    <w:rsid w:val="007C6FFF"/>
    <w:pPr>
      <w:widowControl w:val="0"/>
      <w:autoSpaceDE w:val="0"/>
      <w:autoSpaceDN w:val="0"/>
      <w:ind w:left="106"/>
    </w:pPr>
    <w:rPr>
      <w:rFonts w:eastAsia="SimSun"/>
      <w:noProof w:val="0"/>
      <w:sz w:val="22"/>
      <w:szCs w:val="22"/>
    </w:rPr>
  </w:style>
  <w:style w:type="paragraph" w:customStyle="1" w:styleId="Heading31">
    <w:name w:val="Heading 31"/>
    <w:basedOn w:val="Normal"/>
    <w:uiPriority w:val="99"/>
    <w:rsid w:val="007C6FFF"/>
    <w:pPr>
      <w:widowControl w:val="0"/>
      <w:autoSpaceDE w:val="0"/>
      <w:autoSpaceDN w:val="0"/>
      <w:ind w:left="633" w:right="443"/>
      <w:jc w:val="center"/>
      <w:outlineLvl w:val="3"/>
    </w:pPr>
    <w:rPr>
      <w:rFonts w:eastAsia="SimSun"/>
      <w:b/>
      <w:bCs/>
      <w:noProof w:val="0"/>
    </w:rPr>
  </w:style>
</w:styles>
</file>

<file path=word/webSettings.xml><?xml version="1.0" encoding="utf-8"?>
<w:webSettings xmlns:r="http://schemas.openxmlformats.org/officeDocument/2006/relationships" xmlns:w="http://schemas.openxmlformats.org/wordprocessingml/2006/main">
  <w:divs>
    <w:div w:id="591552182">
      <w:marLeft w:val="0"/>
      <w:marRight w:val="0"/>
      <w:marTop w:val="0"/>
      <w:marBottom w:val="0"/>
      <w:divBdr>
        <w:top w:val="none" w:sz="0" w:space="0" w:color="auto"/>
        <w:left w:val="none" w:sz="0" w:space="0" w:color="auto"/>
        <w:bottom w:val="none" w:sz="0" w:space="0" w:color="auto"/>
        <w:right w:val="none" w:sz="0" w:space="0" w:color="auto"/>
      </w:divBdr>
      <w:divsChild>
        <w:div w:id="591552186">
          <w:marLeft w:val="274"/>
          <w:marRight w:val="0"/>
          <w:marTop w:val="150"/>
          <w:marBottom w:val="0"/>
          <w:divBdr>
            <w:top w:val="none" w:sz="0" w:space="0" w:color="auto"/>
            <w:left w:val="none" w:sz="0" w:space="0" w:color="auto"/>
            <w:bottom w:val="none" w:sz="0" w:space="0" w:color="auto"/>
            <w:right w:val="none" w:sz="0" w:space="0" w:color="auto"/>
          </w:divBdr>
        </w:div>
      </w:divsChild>
    </w:div>
    <w:div w:id="591552183">
      <w:marLeft w:val="0"/>
      <w:marRight w:val="0"/>
      <w:marTop w:val="0"/>
      <w:marBottom w:val="0"/>
      <w:divBdr>
        <w:top w:val="none" w:sz="0" w:space="0" w:color="auto"/>
        <w:left w:val="none" w:sz="0" w:space="0" w:color="auto"/>
        <w:bottom w:val="none" w:sz="0" w:space="0" w:color="auto"/>
        <w:right w:val="none" w:sz="0" w:space="0" w:color="auto"/>
      </w:divBdr>
    </w:div>
    <w:div w:id="591552184">
      <w:marLeft w:val="0"/>
      <w:marRight w:val="0"/>
      <w:marTop w:val="0"/>
      <w:marBottom w:val="0"/>
      <w:divBdr>
        <w:top w:val="none" w:sz="0" w:space="0" w:color="auto"/>
        <w:left w:val="none" w:sz="0" w:space="0" w:color="auto"/>
        <w:bottom w:val="none" w:sz="0" w:space="0" w:color="auto"/>
        <w:right w:val="none" w:sz="0" w:space="0" w:color="auto"/>
      </w:divBdr>
    </w:div>
    <w:div w:id="591552185">
      <w:marLeft w:val="0"/>
      <w:marRight w:val="0"/>
      <w:marTop w:val="0"/>
      <w:marBottom w:val="0"/>
      <w:divBdr>
        <w:top w:val="none" w:sz="0" w:space="0" w:color="auto"/>
        <w:left w:val="none" w:sz="0" w:space="0" w:color="auto"/>
        <w:bottom w:val="none" w:sz="0" w:space="0" w:color="auto"/>
        <w:right w:val="none" w:sz="0" w:space="0" w:color="auto"/>
      </w:divBdr>
    </w:div>
    <w:div w:id="591552187">
      <w:marLeft w:val="0"/>
      <w:marRight w:val="0"/>
      <w:marTop w:val="0"/>
      <w:marBottom w:val="0"/>
      <w:divBdr>
        <w:top w:val="none" w:sz="0" w:space="0" w:color="auto"/>
        <w:left w:val="none" w:sz="0" w:space="0" w:color="auto"/>
        <w:bottom w:val="none" w:sz="0" w:space="0" w:color="auto"/>
        <w:right w:val="none" w:sz="0" w:space="0" w:color="auto"/>
      </w:divBdr>
    </w:div>
    <w:div w:id="591552188">
      <w:marLeft w:val="0"/>
      <w:marRight w:val="0"/>
      <w:marTop w:val="0"/>
      <w:marBottom w:val="0"/>
      <w:divBdr>
        <w:top w:val="none" w:sz="0" w:space="0" w:color="auto"/>
        <w:left w:val="none" w:sz="0" w:space="0" w:color="auto"/>
        <w:bottom w:val="none" w:sz="0" w:space="0" w:color="auto"/>
        <w:right w:val="none" w:sz="0" w:space="0" w:color="auto"/>
      </w:divBdr>
    </w:div>
    <w:div w:id="591552189">
      <w:marLeft w:val="0"/>
      <w:marRight w:val="0"/>
      <w:marTop w:val="0"/>
      <w:marBottom w:val="0"/>
      <w:divBdr>
        <w:top w:val="none" w:sz="0" w:space="0" w:color="auto"/>
        <w:left w:val="none" w:sz="0" w:space="0" w:color="auto"/>
        <w:bottom w:val="none" w:sz="0" w:space="0" w:color="auto"/>
        <w:right w:val="none" w:sz="0" w:space="0" w:color="auto"/>
      </w:divBdr>
    </w:div>
    <w:div w:id="591552190">
      <w:marLeft w:val="0"/>
      <w:marRight w:val="0"/>
      <w:marTop w:val="0"/>
      <w:marBottom w:val="0"/>
      <w:divBdr>
        <w:top w:val="none" w:sz="0" w:space="0" w:color="auto"/>
        <w:left w:val="none" w:sz="0" w:space="0" w:color="auto"/>
        <w:bottom w:val="none" w:sz="0" w:space="0" w:color="auto"/>
        <w:right w:val="none" w:sz="0" w:space="0" w:color="auto"/>
      </w:divBdr>
    </w:div>
    <w:div w:id="591552191">
      <w:marLeft w:val="0"/>
      <w:marRight w:val="0"/>
      <w:marTop w:val="0"/>
      <w:marBottom w:val="0"/>
      <w:divBdr>
        <w:top w:val="none" w:sz="0" w:space="0" w:color="auto"/>
        <w:left w:val="none" w:sz="0" w:space="0" w:color="auto"/>
        <w:bottom w:val="none" w:sz="0" w:space="0" w:color="auto"/>
        <w:right w:val="none" w:sz="0" w:space="0" w:color="auto"/>
      </w:divBdr>
    </w:div>
    <w:div w:id="591552192">
      <w:marLeft w:val="0"/>
      <w:marRight w:val="0"/>
      <w:marTop w:val="0"/>
      <w:marBottom w:val="0"/>
      <w:divBdr>
        <w:top w:val="none" w:sz="0" w:space="0" w:color="auto"/>
        <w:left w:val="none" w:sz="0" w:space="0" w:color="auto"/>
        <w:bottom w:val="none" w:sz="0" w:space="0" w:color="auto"/>
        <w:right w:val="none" w:sz="0" w:space="0" w:color="auto"/>
      </w:divBdr>
    </w:div>
    <w:div w:id="591552193">
      <w:marLeft w:val="0"/>
      <w:marRight w:val="0"/>
      <w:marTop w:val="0"/>
      <w:marBottom w:val="0"/>
      <w:divBdr>
        <w:top w:val="none" w:sz="0" w:space="0" w:color="auto"/>
        <w:left w:val="none" w:sz="0" w:space="0" w:color="auto"/>
        <w:bottom w:val="none" w:sz="0" w:space="0" w:color="auto"/>
        <w:right w:val="none" w:sz="0" w:space="0" w:color="auto"/>
      </w:divBdr>
    </w:div>
    <w:div w:id="591552194">
      <w:marLeft w:val="0"/>
      <w:marRight w:val="0"/>
      <w:marTop w:val="0"/>
      <w:marBottom w:val="0"/>
      <w:divBdr>
        <w:top w:val="none" w:sz="0" w:space="0" w:color="auto"/>
        <w:left w:val="none" w:sz="0" w:space="0" w:color="auto"/>
        <w:bottom w:val="none" w:sz="0" w:space="0" w:color="auto"/>
        <w:right w:val="none" w:sz="0" w:space="0" w:color="auto"/>
      </w:divBdr>
    </w:div>
    <w:div w:id="591552195">
      <w:marLeft w:val="0"/>
      <w:marRight w:val="0"/>
      <w:marTop w:val="0"/>
      <w:marBottom w:val="0"/>
      <w:divBdr>
        <w:top w:val="none" w:sz="0" w:space="0" w:color="auto"/>
        <w:left w:val="none" w:sz="0" w:space="0" w:color="auto"/>
        <w:bottom w:val="none" w:sz="0" w:space="0" w:color="auto"/>
        <w:right w:val="none" w:sz="0" w:space="0" w:color="auto"/>
      </w:divBdr>
    </w:div>
    <w:div w:id="591552196">
      <w:marLeft w:val="0"/>
      <w:marRight w:val="0"/>
      <w:marTop w:val="0"/>
      <w:marBottom w:val="0"/>
      <w:divBdr>
        <w:top w:val="none" w:sz="0" w:space="0" w:color="auto"/>
        <w:left w:val="none" w:sz="0" w:space="0" w:color="auto"/>
        <w:bottom w:val="none" w:sz="0" w:space="0" w:color="auto"/>
        <w:right w:val="none" w:sz="0" w:space="0" w:color="auto"/>
      </w:divBdr>
    </w:div>
    <w:div w:id="591552198">
      <w:marLeft w:val="0"/>
      <w:marRight w:val="0"/>
      <w:marTop w:val="0"/>
      <w:marBottom w:val="0"/>
      <w:divBdr>
        <w:top w:val="none" w:sz="0" w:space="0" w:color="auto"/>
        <w:left w:val="none" w:sz="0" w:space="0" w:color="auto"/>
        <w:bottom w:val="none" w:sz="0" w:space="0" w:color="auto"/>
        <w:right w:val="none" w:sz="0" w:space="0" w:color="auto"/>
      </w:divBdr>
      <w:divsChild>
        <w:div w:id="591552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6311160516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61</Pages>
  <Words>22021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comp</cp:lastModifiedBy>
  <cp:revision>6</cp:revision>
  <cp:lastPrinted>2021-06-01T11:52:00Z</cp:lastPrinted>
  <dcterms:created xsi:type="dcterms:W3CDTF">2021-06-14T10:00:00Z</dcterms:created>
  <dcterms:modified xsi:type="dcterms:W3CDTF">2021-09-08T15:49:00Z</dcterms:modified>
</cp:coreProperties>
</file>