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DF8DFC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60C7A"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lastRenderedPageBreak/>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lastRenderedPageBreak/>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lastRenderedPageBreak/>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lastRenderedPageBreak/>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7970F25" w14:textId="77777777" w:rsidR="00AD2C49" w:rsidRDefault="00AD2C49" w:rsidP="00AD2C49">
      <w:pPr>
        <w:pStyle w:val="Titlu1"/>
        <w:spacing w:before="69"/>
      </w:pPr>
      <w:r>
        <w:t>ANUNȚ</w:t>
      </w:r>
      <w:r>
        <w:rPr>
          <w:spacing w:val="-5"/>
        </w:rPr>
        <w:t xml:space="preserve"> </w:t>
      </w:r>
      <w:r>
        <w:t>DE</w:t>
      </w:r>
      <w:r>
        <w:rPr>
          <w:spacing w:val="-2"/>
        </w:rPr>
        <w:t xml:space="preserve"> PARTICIPARE</w:t>
      </w:r>
    </w:p>
    <w:p w14:paraId="092CE8D8" w14:textId="77777777" w:rsidR="00AD2C49" w:rsidRDefault="00AD2C49" w:rsidP="00AD2C49">
      <w:pPr>
        <w:pStyle w:val="Corptext"/>
        <w:spacing w:before="73"/>
        <w:rPr>
          <w:b/>
        </w:rPr>
      </w:pPr>
    </w:p>
    <w:p w14:paraId="1AED5740" w14:textId="77777777" w:rsidR="00AD2C49" w:rsidRDefault="00AD2C49" w:rsidP="00AD2C49">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Pr>
          <w:spacing w:val="-2"/>
        </w:rPr>
        <w:t xml:space="preserve">  </w:t>
      </w:r>
      <w:r w:rsidRPr="005C1ED2">
        <w:rPr>
          <w:b/>
          <w:bCs/>
          <w:sz w:val="28"/>
          <w:szCs w:val="28"/>
        </w:rPr>
        <w:t xml:space="preserve">Construcția unui sector de drum de pe drumul public local </w:t>
      </w:r>
    </w:p>
    <w:p w14:paraId="1E38EF3E" w14:textId="77777777" w:rsidR="00AD2C49" w:rsidRPr="005C1ED2" w:rsidRDefault="00AD2C49" w:rsidP="00AD2C49">
      <w:pPr>
        <w:rPr>
          <w:b/>
          <w:bCs/>
          <w:sz w:val="28"/>
          <w:szCs w:val="28"/>
        </w:rPr>
      </w:pPr>
      <w:r>
        <w:rPr>
          <w:b/>
          <w:bCs/>
          <w:sz w:val="28"/>
          <w:szCs w:val="28"/>
        </w:rPr>
        <w:t xml:space="preserve">                                              </w:t>
      </w:r>
      <w:r w:rsidRPr="005C1ED2">
        <w:rPr>
          <w:b/>
          <w:bCs/>
          <w:sz w:val="28"/>
          <w:szCs w:val="28"/>
        </w:rPr>
        <w:t>L 352.2 drum de acces spre s. Temeleuți.</w:t>
      </w:r>
    </w:p>
    <w:p w14:paraId="093EF1D2" w14:textId="77777777" w:rsidR="00AD2C49" w:rsidRPr="00F26777" w:rsidRDefault="00AD2C49" w:rsidP="00AD2C49">
      <w:pPr>
        <w:rPr>
          <w:b/>
          <w:bCs/>
          <w:sz w:val="28"/>
          <w:szCs w:val="28"/>
        </w:rPr>
      </w:pPr>
    </w:p>
    <w:p w14:paraId="4ECFC607" w14:textId="77777777" w:rsidR="00AD2C49" w:rsidRDefault="00AD2C49" w:rsidP="00AD2C49">
      <w:pPr>
        <w:pStyle w:val="Corptext"/>
        <w:spacing w:before="165"/>
      </w:pPr>
    </w:p>
    <w:p w14:paraId="13ECD1FD" w14:textId="77777777" w:rsidR="00AD2C49" w:rsidRPr="006352CA" w:rsidRDefault="00AD2C49" w:rsidP="00AD2C49">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5C1ED2">
        <w:rPr>
          <w:b/>
          <w:bCs/>
        </w:rPr>
        <w:t>Licitație deschisă</w:t>
      </w:r>
    </w:p>
    <w:p w14:paraId="7F408969" w14:textId="77777777" w:rsidR="00AD2C49" w:rsidRDefault="00AD2C49" w:rsidP="00AD2C49">
      <w:pPr>
        <w:spacing w:before="2"/>
        <w:ind w:left="305" w:right="1356"/>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69E46B51" w14:textId="77777777" w:rsidR="00AD2C49" w:rsidRPr="00F26777" w:rsidRDefault="00AD2C49" w:rsidP="00AD2C49">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r w:rsidRPr="00F26777">
        <w:rPr>
          <w:bCs/>
          <w:color w:val="000000"/>
          <w:spacing w:val="-5"/>
        </w:rPr>
        <w:t>Da</w:t>
      </w:r>
      <w:r>
        <w:rPr>
          <w:bCs/>
          <w:color w:val="000000"/>
          <w:spacing w:val="-5"/>
        </w:rPr>
        <w:t>.</w:t>
      </w:r>
    </w:p>
    <w:p w14:paraId="7AF5EB19" w14:textId="77777777" w:rsidR="00AD2C49" w:rsidRDefault="00AD2C49" w:rsidP="00AD2C49">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sidRPr="00574EA6">
        <w:rPr>
          <w:b/>
          <w:color w:val="000000"/>
          <w:spacing w:val="-2"/>
        </w:rPr>
        <w:t xml:space="preserve"> </w:t>
      </w:r>
      <w:hyperlink r:id="rId13" w:history="1">
        <w:r w:rsidRPr="00084774">
          <w:rPr>
            <w:rStyle w:val="Hyperlink"/>
            <w:b/>
            <w:spacing w:val="-2"/>
          </w:rPr>
          <w:t>https://calarasi.md/category/transparenta-</w:t>
        </w:r>
      </w:hyperlink>
      <w:r>
        <w:rPr>
          <w:b/>
          <w:color w:val="000000"/>
          <w:spacing w:val="-2"/>
        </w:rPr>
        <w:t xml:space="preserve">  </w:t>
      </w:r>
    </w:p>
    <w:p w14:paraId="474914C5" w14:textId="77777777" w:rsidR="00AD2C49" w:rsidRDefault="00AD2C49" w:rsidP="00AD2C49">
      <w:pPr>
        <w:spacing w:before="1"/>
        <w:rPr>
          <w:b/>
        </w:rPr>
      </w:pPr>
      <w:r>
        <w:rPr>
          <w:b/>
          <w:color w:val="000000"/>
          <w:spacing w:val="-2"/>
        </w:rPr>
        <w:t xml:space="preserve">     </w:t>
      </w:r>
      <w:r w:rsidRPr="006F182D">
        <w:rPr>
          <w:b/>
          <w:color w:val="000000"/>
          <w:spacing w:val="-2"/>
        </w:rPr>
        <w:t>decizionala/achizitii-publice/planuri-de-achizitii/</w:t>
      </w:r>
      <w:r w:rsidRPr="00EB0309">
        <w:t xml:space="preserve"> </w:t>
      </w:r>
      <w:r>
        <w:t xml:space="preserve"> </w:t>
      </w:r>
    </w:p>
    <w:p w14:paraId="59AE989D" w14:textId="77777777" w:rsidR="00AD2C49" w:rsidRDefault="00AD2C49" w:rsidP="00AD2C49">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Denumirea</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proofErr w:type="spellStart"/>
      <w:r>
        <w:rPr>
          <w:b/>
        </w:rPr>
        <w:t>Consiliul</w:t>
      </w:r>
      <w:proofErr w:type="spellEnd"/>
      <w:r>
        <w:rPr>
          <w:b/>
          <w:spacing w:val="-4"/>
        </w:rPr>
        <w:t xml:space="preserve"> </w:t>
      </w:r>
      <w:proofErr w:type="spellStart"/>
      <w:r>
        <w:rPr>
          <w:b/>
        </w:rPr>
        <w:t>raional</w:t>
      </w:r>
      <w:proofErr w:type="spellEnd"/>
      <w:r>
        <w:rPr>
          <w:b/>
          <w:spacing w:val="-3"/>
        </w:rPr>
        <w:t xml:space="preserve"> </w:t>
      </w:r>
      <w:proofErr w:type="spellStart"/>
      <w:r>
        <w:rPr>
          <w:b/>
          <w:spacing w:val="-2"/>
        </w:rPr>
        <w:t>Călărași</w:t>
      </w:r>
      <w:proofErr w:type="spellEnd"/>
    </w:p>
    <w:p w14:paraId="1A21B114" w14:textId="77777777" w:rsidR="00AD2C49" w:rsidRDefault="00AD2C49" w:rsidP="00AD2C49">
      <w:pPr>
        <w:pStyle w:val="Listparagraf"/>
        <w:widowControl w:val="0"/>
        <w:numPr>
          <w:ilvl w:val="0"/>
          <w:numId w:val="41"/>
        </w:numPr>
        <w:tabs>
          <w:tab w:val="clear" w:pos="1134"/>
          <w:tab w:val="left" w:pos="840"/>
        </w:tabs>
        <w:autoSpaceDE w:val="0"/>
        <w:autoSpaceDN w:val="0"/>
        <w:spacing w:before="117"/>
        <w:ind w:hanging="283"/>
        <w:jc w:val="left"/>
        <w:rPr>
          <w:b/>
        </w:rPr>
      </w:pPr>
      <w:r>
        <w:rPr>
          <w:b/>
        </w:rPr>
        <w:lastRenderedPageBreak/>
        <w:t>IDNO:</w:t>
      </w:r>
      <w:r>
        <w:rPr>
          <w:b/>
          <w:spacing w:val="-7"/>
        </w:rPr>
        <w:t xml:space="preserve"> </w:t>
      </w:r>
      <w:r>
        <w:rPr>
          <w:b/>
          <w:spacing w:val="-2"/>
        </w:rPr>
        <w:t>1007601009886</w:t>
      </w:r>
    </w:p>
    <w:p w14:paraId="19931147" w14:textId="77777777" w:rsidR="00AD2C49" w:rsidRDefault="00AD2C49" w:rsidP="00AD2C49">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Adresa</w:t>
      </w:r>
      <w:proofErr w:type="spellEnd"/>
      <w:r>
        <w:rPr>
          <w:b/>
        </w:rPr>
        <w:t>:</w:t>
      </w:r>
      <w:r>
        <w:rPr>
          <w:b/>
          <w:spacing w:val="-3"/>
        </w:rPr>
        <w:t xml:space="preserve"> </w:t>
      </w:r>
      <w:r>
        <w:rPr>
          <w:b/>
        </w:rPr>
        <w:t>or.</w:t>
      </w:r>
      <w:r>
        <w:rPr>
          <w:b/>
          <w:spacing w:val="-1"/>
        </w:rPr>
        <w:t xml:space="preserve"> </w:t>
      </w:r>
      <w:proofErr w:type="spellStart"/>
      <w:r>
        <w:rPr>
          <w:b/>
        </w:rPr>
        <w:t>Călărași</w:t>
      </w:r>
      <w:proofErr w:type="spellEnd"/>
      <w:r>
        <w:rPr>
          <w:b/>
        </w:rPr>
        <w:t>,</w:t>
      </w:r>
      <w:r>
        <w:rPr>
          <w:b/>
          <w:spacing w:val="-1"/>
        </w:rPr>
        <w:t xml:space="preserve"> </w:t>
      </w:r>
      <w:r>
        <w:rPr>
          <w:b/>
        </w:rPr>
        <w:t>str.</w:t>
      </w:r>
      <w:r>
        <w:rPr>
          <w:b/>
          <w:spacing w:val="-1"/>
        </w:rPr>
        <w:t xml:space="preserve"> </w:t>
      </w:r>
      <w:r>
        <w:rPr>
          <w:b/>
          <w:spacing w:val="-2"/>
        </w:rPr>
        <w:t>Biruinței.1</w:t>
      </w:r>
    </w:p>
    <w:p w14:paraId="3A0A8F6F" w14:textId="77777777" w:rsidR="00AD2C49" w:rsidRDefault="00AD2C49" w:rsidP="00AD2C49">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Pr>
          <w:b/>
        </w:rPr>
        <w:t>0244</w:t>
      </w:r>
      <w:r>
        <w:rPr>
          <w:b/>
          <w:spacing w:val="-1"/>
        </w:rPr>
        <w:t xml:space="preserve"> </w:t>
      </w:r>
      <w:r>
        <w:rPr>
          <w:b/>
        </w:rPr>
        <w:t>2-18-86/</w:t>
      </w:r>
      <w:r>
        <w:rPr>
          <w:b/>
          <w:spacing w:val="-1"/>
        </w:rPr>
        <w:t xml:space="preserve"> </w:t>
      </w:r>
      <w:r>
        <w:rPr>
          <w:b/>
        </w:rPr>
        <w:t>0244</w:t>
      </w:r>
      <w:r>
        <w:rPr>
          <w:b/>
          <w:spacing w:val="-1"/>
        </w:rPr>
        <w:t xml:space="preserve"> </w:t>
      </w:r>
      <w:r>
        <w:rPr>
          <w:b/>
        </w:rPr>
        <w:t>2-20-</w:t>
      </w:r>
      <w:r>
        <w:rPr>
          <w:b/>
          <w:spacing w:val="-5"/>
        </w:rPr>
        <w:t>58</w:t>
      </w:r>
    </w:p>
    <w:p w14:paraId="422D6978" w14:textId="77777777" w:rsidR="00AD2C49" w:rsidRDefault="00AD2C49" w:rsidP="00AD2C49">
      <w:pPr>
        <w:pStyle w:val="Listparagraf"/>
        <w:widowControl w:val="0"/>
        <w:numPr>
          <w:ilvl w:val="0"/>
          <w:numId w:val="41"/>
        </w:numPr>
        <w:tabs>
          <w:tab w:val="clear" w:pos="1134"/>
          <w:tab w:val="left" w:pos="840"/>
        </w:tabs>
        <w:autoSpaceDE w:val="0"/>
        <w:autoSpaceDN w:val="0"/>
        <w:spacing w:before="120"/>
        <w:ind w:right="332"/>
        <w:jc w:val="left"/>
        <w:rPr>
          <w:b/>
        </w:rPr>
      </w:pPr>
      <w:proofErr w:type="spellStart"/>
      <w:r>
        <w:rPr>
          <w:b/>
        </w:rPr>
        <w:t>Adresa</w:t>
      </w:r>
      <w:proofErr w:type="spellEnd"/>
      <w:r>
        <w:rPr>
          <w:b/>
          <w:spacing w:val="-3"/>
        </w:rPr>
        <w:t xml:space="preserve"> </w:t>
      </w:r>
      <w:r>
        <w:rPr>
          <w:b/>
        </w:rPr>
        <w:t>de</w:t>
      </w:r>
      <w:r>
        <w:rPr>
          <w:b/>
          <w:spacing w:val="-4"/>
        </w:rPr>
        <w:t xml:space="preserve"> </w:t>
      </w:r>
      <w:r>
        <w:rPr>
          <w:b/>
        </w:rPr>
        <w:t>e-mail</w:t>
      </w:r>
      <w:r>
        <w:rPr>
          <w:b/>
          <w:spacing w:val="-4"/>
        </w:rPr>
        <w:t xml:space="preserve"> </w:t>
      </w:r>
      <w:proofErr w:type="spellStart"/>
      <w:r>
        <w:rPr>
          <w:b/>
        </w:rPr>
        <w:t>și</w:t>
      </w:r>
      <w:proofErr w:type="spellEnd"/>
      <w:r>
        <w:rPr>
          <w:b/>
          <w:spacing w:val="-4"/>
        </w:rPr>
        <w:t xml:space="preserve"> </w:t>
      </w:r>
      <w:proofErr w:type="spellStart"/>
      <w:r>
        <w:rPr>
          <w:b/>
        </w:rPr>
        <w:t>pagina</w:t>
      </w:r>
      <w:proofErr w:type="spellEnd"/>
      <w:r>
        <w:rPr>
          <w:b/>
          <w:spacing w:val="-4"/>
        </w:rPr>
        <w:t xml:space="preserve"> </w:t>
      </w:r>
      <w:r>
        <w:rPr>
          <w:b/>
        </w:rPr>
        <w:t>web</w:t>
      </w:r>
      <w:r>
        <w:rPr>
          <w:b/>
          <w:spacing w:val="-4"/>
        </w:rPr>
        <w:t xml:space="preserve"> </w:t>
      </w:r>
      <w:proofErr w:type="spellStart"/>
      <w:r>
        <w:rPr>
          <w:b/>
        </w:rPr>
        <w:t>oficială</w:t>
      </w:r>
      <w:proofErr w:type="spellEnd"/>
      <w:r>
        <w:rPr>
          <w:b/>
          <w:spacing w:val="-4"/>
        </w:rPr>
        <w:t xml:space="preserve"> </w:t>
      </w:r>
      <w:proofErr w:type="gramStart"/>
      <w:r>
        <w:rPr>
          <w:b/>
        </w:rPr>
        <w:t>a</w:t>
      </w:r>
      <w:proofErr w:type="gram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2"/>
        </w:rPr>
        <w:t xml:space="preserve"> </w:t>
      </w:r>
      <w:hyperlink r:id="rId14">
        <w:r>
          <w:rPr>
            <w:b/>
            <w:color w:val="0462C1"/>
            <w:u w:val="thick" w:color="0462C1"/>
          </w:rPr>
          <w:t>achizitiicr@gmail.com</w:t>
        </w:r>
      </w:hyperlink>
      <w:r>
        <w:rPr>
          <w:b/>
        </w:rPr>
        <w:t xml:space="preserve">, </w:t>
      </w:r>
      <w:hyperlink r:id="rId15">
        <w:r>
          <w:rPr>
            <w:b/>
            <w:spacing w:val="-2"/>
          </w:rPr>
          <w:t>www.calarasi.md</w:t>
        </w:r>
      </w:hyperlink>
    </w:p>
    <w:p w14:paraId="6333F9C2" w14:textId="77777777" w:rsidR="00AD2C49" w:rsidRDefault="00AD2C49" w:rsidP="00AD2C49">
      <w:pPr>
        <w:pStyle w:val="Listparagraf"/>
        <w:widowControl w:val="0"/>
        <w:numPr>
          <w:ilvl w:val="0"/>
          <w:numId w:val="41"/>
        </w:numPr>
        <w:tabs>
          <w:tab w:val="clear" w:pos="1134"/>
          <w:tab w:val="left" w:pos="840"/>
        </w:tabs>
        <w:autoSpaceDE w:val="0"/>
        <w:autoSpaceDN w:val="0"/>
        <w:spacing w:before="120"/>
        <w:ind w:hanging="283"/>
        <w:jc w:val="left"/>
        <w:rPr>
          <w:b/>
        </w:rPr>
      </w:pPr>
      <w:proofErr w:type="spellStart"/>
      <w:r>
        <w:rPr>
          <w:b/>
        </w:rPr>
        <w:t>Adresa</w:t>
      </w:r>
      <w:proofErr w:type="spellEnd"/>
      <w:r>
        <w:rPr>
          <w:b/>
          <w:spacing w:val="-6"/>
        </w:rPr>
        <w:t xml:space="preserve"> </w:t>
      </w:r>
      <w:r>
        <w:rPr>
          <w:b/>
        </w:rPr>
        <w:t>de</w:t>
      </w:r>
      <w:r>
        <w:rPr>
          <w:b/>
          <w:spacing w:val="-7"/>
        </w:rPr>
        <w:t xml:space="preserve"> </w:t>
      </w:r>
      <w:r>
        <w:rPr>
          <w:b/>
        </w:rPr>
        <w:t>e-mail</w:t>
      </w:r>
      <w:r>
        <w:rPr>
          <w:b/>
          <w:spacing w:val="-6"/>
        </w:rPr>
        <w:t xml:space="preserve"> </w:t>
      </w:r>
      <w:proofErr w:type="spellStart"/>
      <w:r>
        <w:rPr>
          <w:b/>
        </w:rPr>
        <w:t>sau</w:t>
      </w:r>
      <w:proofErr w:type="spellEnd"/>
      <w:r>
        <w:rPr>
          <w:b/>
          <w:spacing w:val="-7"/>
        </w:rPr>
        <w:t xml:space="preserve"> </w:t>
      </w:r>
      <w:proofErr w:type="spellStart"/>
      <w:r>
        <w:rPr>
          <w:b/>
        </w:rPr>
        <w:t>pagina</w:t>
      </w:r>
      <w:proofErr w:type="spellEnd"/>
      <w:r>
        <w:rPr>
          <w:b/>
          <w:spacing w:val="-6"/>
        </w:rPr>
        <w:t xml:space="preserve"> </w:t>
      </w:r>
      <w:r>
        <w:rPr>
          <w:b/>
        </w:rPr>
        <w:t>web</w:t>
      </w:r>
      <w:r>
        <w:rPr>
          <w:b/>
          <w:spacing w:val="-6"/>
        </w:rPr>
        <w:t xml:space="preserve"> </w:t>
      </w:r>
      <w:proofErr w:type="spellStart"/>
      <w:r>
        <w:rPr>
          <w:b/>
        </w:rPr>
        <w:t>oficială</w:t>
      </w:r>
      <w:proofErr w:type="spellEnd"/>
      <w:r>
        <w:rPr>
          <w:b/>
          <w:spacing w:val="-7"/>
        </w:rPr>
        <w:t xml:space="preserve"> </w:t>
      </w:r>
      <w:r>
        <w:rPr>
          <w:b/>
        </w:rPr>
        <w:t>de</w:t>
      </w:r>
      <w:r>
        <w:rPr>
          <w:b/>
          <w:spacing w:val="-7"/>
        </w:rPr>
        <w:t xml:space="preserve"> </w:t>
      </w:r>
      <w:r>
        <w:rPr>
          <w:b/>
        </w:rPr>
        <w:t>la</w:t>
      </w:r>
      <w:r>
        <w:rPr>
          <w:b/>
          <w:spacing w:val="-6"/>
        </w:rPr>
        <w:t xml:space="preserve"> </w:t>
      </w:r>
      <w:r>
        <w:rPr>
          <w:b/>
        </w:rPr>
        <w:t>care</w:t>
      </w:r>
      <w:r>
        <w:rPr>
          <w:b/>
          <w:spacing w:val="-7"/>
        </w:rPr>
        <w:t xml:space="preserve"> </w:t>
      </w:r>
      <w:r>
        <w:rPr>
          <w:b/>
        </w:rPr>
        <w:t>se</w:t>
      </w:r>
      <w:r>
        <w:rPr>
          <w:b/>
          <w:spacing w:val="-7"/>
        </w:rPr>
        <w:t xml:space="preserve"> </w:t>
      </w:r>
      <w:proofErr w:type="spellStart"/>
      <w:r>
        <w:rPr>
          <w:b/>
        </w:rPr>
        <w:t>va</w:t>
      </w:r>
      <w:proofErr w:type="spellEnd"/>
      <w:r>
        <w:rPr>
          <w:b/>
          <w:spacing w:val="-7"/>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7"/>
        </w:rPr>
        <w:t xml:space="preserve"> </w:t>
      </w:r>
      <w:r>
        <w:rPr>
          <w:b/>
          <w:spacing w:val="-5"/>
        </w:rPr>
        <w:t>la</w:t>
      </w:r>
    </w:p>
    <w:p w14:paraId="5C016729" w14:textId="77777777" w:rsidR="00AD2C49" w:rsidRDefault="00AD2C49" w:rsidP="00AD2C49">
      <w:pPr>
        <w:spacing w:before="1"/>
        <w:ind w:left="845"/>
        <w:rPr>
          <w:b/>
          <w:i/>
        </w:rPr>
      </w:pPr>
      <w:r>
        <w:rPr>
          <w:b/>
        </w:rPr>
        <w:t>documentația</w:t>
      </w:r>
      <w:r>
        <w:rPr>
          <w:b/>
          <w:spacing w:val="-2"/>
        </w:rPr>
        <w:t xml:space="preserve"> </w:t>
      </w:r>
      <w:r>
        <w:rPr>
          <w:b/>
        </w:rPr>
        <w:t>de</w:t>
      </w:r>
      <w:r>
        <w:rPr>
          <w:b/>
          <w:spacing w:val="-3"/>
        </w:rPr>
        <w:t xml:space="preserve"> </w:t>
      </w:r>
      <w:r>
        <w:rPr>
          <w:b/>
        </w:rPr>
        <w:t xml:space="preserve">atribuire: </w:t>
      </w:r>
      <w:r>
        <w:rPr>
          <w:b/>
          <w:i/>
        </w:rPr>
        <w:t>documentația</w:t>
      </w:r>
      <w:r>
        <w:rPr>
          <w:b/>
          <w:i/>
          <w:spacing w:val="-2"/>
        </w:rPr>
        <w:t xml:space="preserve"> </w:t>
      </w:r>
      <w:r>
        <w:rPr>
          <w:b/>
          <w:i/>
        </w:rPr>
        <w:t>de</w:t>
      </w:r>
      <w:r>
        <w:rPr>
          <w:b/>
          <w:i/>
          <w:spacing w:val="-3"/>
        </w:rPr>
        <w:t xml:space="preserve"> </w:t>
      </w:r>
      <w:r>
        <w:rPr>
          <w:b/>
          <w:i/>
        </w:rPr>
        <w:t>atribuire</w:t>
      </w:r>
      <w:r>
        <w:rPr>
          <w:b/>
          <w:i/>
          <w:spacing w:val="-1"/>
        </w:rPr>
        <w:t xml:space="preserve"> </w:t>
      </w:r>
      <w:r>
        <w:rPr>
          <w:b/>
          <w:i/>
        </w:rPr>
        <w:t>este</w:t>
      </w:r>
      <w:r>
        <w:rPr>
          <w:b/>
          <w:i/>
          <w:spacing w:val="-2"/>
        </w:rPr>
        <w:t xml:space="preserve"> </w:t>
      </w:r>
      <w:r>
        <w:rPr>
          <w:b/>
          <w:i/>
        </w:rPr>
        <w:t>anexată</w:t>
      </w:r>
      <w:r>
        <w:rPr>
          <w:b/>
          <w:i/>
          <w:spacing w:val="-2"/>
        </w:rPr>
        <w:t xml:space="preserve"> </w:t>
      </w:r>
      <w:r>
        <w:rPr>
          <w:b/>
          <w:i/>
        </w:rPr>
        <w:t>în</w:t>
      </w:r>
      <w:r>
        <w:rPr>
          <w:b/>
          <w:i/>
          <w:spacing w:val="-1"/>
        </w:rPr>
        <w:t xml:space="preserve"> </w:t>
      </w:r>
      <w:r>
        <w:rPr>
          <w:b/>
          <w:i/>
        </w:rPr>
        <w:t>cadrul</w:t>
      </w:r>
      <w:r>
        <w:rPr>
          <w:b/>
          <w:i/>
          <w:spacing w:val="-2"/>
        </w:rPr>
        <w:t xml:space="preserve"> </w:t>
      </w:r>
      <w:r>
        <w:rPr>
          <w:b/>
          <w:i/>
        </w:rPr>
        <w:t xml:space="preserve">procedurii </w:t>
      </w:r>
      <w:r>
        <w:rPr>
          <w:b/>
          <w:i/>
          <w:spacing w:val="-5"/>
        </w:rPr>
        <w:t>în</w:t>
      </w:r>
    </w:p>
    <w:p w14:paraId="3CDF6803" w14:textId="77777777" w:rsidR="00AD2C49" w:rsidRDefault="00AD2C49" w:rsidP="00AD2C49">
      <w:pPr>
        <w:ind w:left="845"/>
        <w:rPr>
          <w:b/>
          <w:i/>
        </w:rPr>
      </w:pPr>
      <w:r>
        <w:rPr>
          <w:b/>
          <w:i/>
        </w:rPr>
        <w:t>SIA</w:t>
      </w:r>
      <w:r>
        <w:rPr>
          <w:b/>
          <w:i/>
          <w:spacing w:val="-4"/>
        </w:rPr>
        <w:t xml:space="preserve"> RSAP</w:t>
      </w:r>
    </w:p>
    <w:p w14:paraId="61A605F1" w14:textId="77777777" w:rsidR="00AD2C49" w:rsidRPr="00033EA2" w:rsidRDefault="00AD2C49" w:rsidP="00AD2C49">
      <w:pPr>
        <w:pStyle w:val="Listparagraf"/>
        <w:widowControl w:val="0"/>
        <w:numPr>
          <w:ilvl w:val="0"/>
          <w:numId w:val="41"/>
        </w:numPr>
        <w:tabs>
          <w:tab w:val="clear" w:pos="1134"/>
          <w:tab w:val="left" w:pos="840"/>
          <w:tab w:val="left" w:pos="845"/>
        </w:tabs>
        <w:autoSpaceDE w:val="0"/>
        <w:autoSpaceDN w:val="0"/>
        <w:spacing w:before="120"/>
        <w:ind w:right="1031"/>
        <w:rPr>
          <w:b/>
        </w:rPr>
      </w:pPr>
      <w:proofErr w:type="spellStart"/>
      <w:r w:rsidRPr="00033EA2">
        <w:rPr>
          <w:b/>
        </w:rPr>
        <w:t>Tipul</w:t>
      </w:r>
      <w:proofErr w:type="spellEnd"/>
      <w:r w:rsidRPr="00033EA2">
        <w:rPr>
          <w:b/>
        </w:rPr>
        <w:t xml:space="preserve"> </w:t>
      </w:r>
      <w:proofErr w:type="spellStart"/>
      <w:r w:rsidRPr="00033EA2">
        <w:rPr>
          <w:b/>
        </w:rPr>
        <w:t>autorității</w:t>
      </w:r>
      <w:proofErr w:type="spellEnd"/>
      <w:r w:rsidRPr="00033EA2">
        <w:rPr>
          <w:b/>
        </w:rPr>
        <w:t xml:space="preserve"> </w:t>
      </w:r>
      <w:proofErr w:type="spellStart"/>
      <w:r w:rsidRPr="00033EA2">
        <w:rPr>
          <w:b/>
        </w:rPr>
        <w:t>contractante</w:t>
      </w:r>
      <w:proofErr w:type="spellEnd"/>
      <w:r w:rsidRPr="00033EA2">
        <w:rPr>
          <w:b/>
        </w:rPr>
        <w:t xml:space="preserve"> </w:t>
      </w:r>
      <w:proofErr w:type="spellStart"/>
      <w:r w:rsidRPr="00033EA2">
        <w:rPr>
          <w:b/>
        </w:rPr>
        <w:t>și</w:t>
      </w:r>
      <w:proofErr w:type="spellEnd"/>
      <w:r w:rsidRPr="00033EA2">
        <w:rPr>
          <w:b/>
        </w:rPr>
        <w:t xml:space="preserve"> </w:t>
      </w:r>
      <w:proofErr w:type="spellStart"/>
      <w:r w:rsidRPr="00033EA2">
        <w:rPr>
          <w:b/>
        </w:rPr>
        <w:t>obiectul</w:t>
      </w:r>
      <w:proofErr w:type="spellEnd"/>
      <w:r w:rsidRPr="00033EA2">
        <w:rPr>
          <w:b/>
        </w:rPr>
        <w:t xml:space="preserve"> principal de </w:t>
      </w:r>
      <w:proofErr w:type="spellStart"/>
      <w:r w:rsidRPr="00033EA2">
        <w:rPr>
          <w:b/>
        </w:rPr>
        <w:t>activitate</w:t>
      </w:r>
      <w:proofErr w:type="spellEnd"/>
      <w:r w:rsidRPr="00033EA2">
        <w:rPr>
          <w:b/>
        </w:rPr>
        <w:t xml:space="preserve"> (</w:t>
      </w:r>
      <w:proofErr w:type="spellStart"/>
      <w:r w:rsidRPr="00033EA2">
        <w:rPr>
          <w:b/>
        </w:rPr>
        <w:t>dacă</w:t>
      </w:r>
      <w:proofErr w:type="spellEnd"/>
      <w:r w:rsidRPr="00033EA2">
        <w:rPr>
          <w:b/>
        </w:rPr>
        <w:t xml:space="preserve"> </w:t>
      </w:r>
      <w:proofErr w:type="spellStart"/>
      <w:r w:rsidRPr="00033EA2">
        <w:rPr>
          <w:b/>
        </w:rPr>
        <w:t>este</w:t>
      </w:r>
      <w:proofErr w:type="spellEnd"/>
      <w:r w:rsidRPr="00033EA2">
        <w:rPr>
          <w:b/>
        </w:rPr>
        <w:t xml:space="preserve"> </w:t>
      </w:r>
      <w:proofErr w:type="spellStart"/>
      <w:r w:rsidRPr="00033EA2">
        <w:rPr>
          <w:b/>
        </w:rPr>
        <w:t>cazul</w:t>
      </w:r>
      <w:proofErr w:type="spellEnd"/>
      <w:r w:rsidRPr="00033EA2">
        <w:rPr>
          <w:b/>
        </w:rPr>
        <w:t xml:space="preserve">, </w:t>
      </w:r>
      <w:proofErr w:type="spellStart"/>
      <w:r w:rsidRPr="00033EA2">
        <w:rPr>
          <w:b/>
        </w:rPr>
        <w:t>mențiunea</w:t>
      </w:r>
      <w:proofErr w:type="spellEnd"/>
      <w:r w:rsidRPr="00033EA2">
        <w:rPr>
          <w:b/>
          <w:spacing w:val="-4"/>
        </w:rPr>
        <w:t xml:space="preserve"> </w:t>
      </w:r>
      <w:proofErr w:type="spellStart"/>
      <w:r w:rsidRPr="00033EA2">
        <w:rPr>
          <w:b/>
        </w:rPr>
        <w:t>că</w:t>
      </w:r>
      <w:proofErr w:type="spellEnd"/>
      <w:r w:rsidRPr="00033EA2">
        <w:rPr>
          <w:b/>
          <w:spacing w:val="-4"/>
        </w:rPr>
        <w:t xml:space="preserve"> </w:t>
      </w:r>
      <w:proofErr w:type="spellStart"/>
      <w:r w:rsidRPr="00033EA2">
        <w:rPr>
          <w:b/>
        </w:rPr>
        <w:t>autoritatea</w:t>
      </w:r>
      <w:proofErr w:type="spellEnd"/>
      <w:r w:rsidRPr="00033EA2">
        <w:rPr>
          <w:b/>
          <w:spacing w:val="-4"/>
        </w:rPr>
        <w:t xml:space="preserve"> </w:t>
      </w:r>
      <w:proofErr w:type="spellStart"/>
      <w:r w:rsidRPr="00033EA2">
        <w:rPr>
          <w:b/>
        </w:rPr>
        <w:t>contractantă</w:t>
      </w:r>
      <w:proofErr w:type="spellEnd"/>
      <w:r w:rsidRPr="00033EA2">
        <w:rPr>
          <w:b/>
          <w:spacing w:val="-3"/>
        </w:rPr>
        <w:t xml:space="preserve"> </w:t>
      </w:r>
      <w:proofErr w:type="spellStart"/>
      <w:r w:rsidRPr="00033EA2">
        <w:rPr>
          <w:b/>
        </w:rPr>
        <w:t>este</w:t>
      </w:r>
      <w:proofErr w:type="spellEnd"/>
      <w:r w:rsidRPr="00033EA2">
        <w:rPr>
          <w:b/>
          <w:spacing w:val="-6"/>
        </w:rPr>
        <w:t xml:space="preserve"> </w:t>
      </w:r>
      <w:r w:rsidRPr="00033EA2">
        <w:rPr>
          <w:b/>
        </w:rPr>
        <w:t>o</w:t>
      </w:r>
      <w:r w:rsidRPr="00033EA2">
        <w:rPr>
          <w:b/>
          <w:spacing w:val="-4"/>
        </w:rPr>
        <w:t xml:space="preserve"> </w:t>
      </w:r>
      <w:proofErr w:type="spellStart"/>
      <w:r w:rsidRPr="00033EA2">
        <w:rPr>
          <w:b/>
        </w:rPr>
        <w:t>autoritate</w:t>
      </w:r>
      <w:proofErr w:type="spellEnd"/>
      <w:r w:rsidRPr="00033EA2">
        <w:rPr>
          <w:b/>
          <w:spacing w:val="-3"/>
        </w:rPr>
        <w:t xml:space="preserve"> </w:t>
      </w:r>
      <w:proofErr w:type="spellStart"/>
      <w:r w:rsidRPr="00033EA2">
        <w:rPr>
          <w:b/>
        </w:rPr>
        <w:t>centrală</w:t>
      </w:r>
      <w:proofErr w:type="spellEnd"/>
      <w:r w:rsidRPr="00033EA2">
        <w:rPr>
          <w:b/>
          <w:spacing w:val="-4"/>
        </w:rPr>
        <w:t xml:space="preserve"> </w:t>
      </w:r>
      <w:r w:rsidRPr="00033EA2">
        <w:rPr>
          <w:b/>
        </w:rPr>
        <w:t>de</w:t>
      </w:r>
      <w:r w:rsidRPr="00033EA2">
        <w:rPr>
          <w:b/>
          <w:spacing w:val="-5"/>
        </w:rPr>
        <w:t xml:space="preserve"> </w:t>
      </w:r>
      <w:proofErr w:type="spellStart"/>
      <w:r w:rsidRPr="00033EA2">
        <w:rPr>
          <w:b/>
        </w:rPr>
        <w:t>achiziție</w:t>
      </w:r>
      <w:proofErr w:type="spellEnd"/>
      <w:r w:rsidRPr="00033EA2">
        <w:rPr>
          <w:b/>
          <w:spacing w:val="-6"/>
        </w:rPr>
        <w:t xml:space="preserve"> </w:t>
      </w:r>
      <w:proofErr w:type="spellStart"/>
      <w:r w:rsidRPr="00033EA2">
        <w:rPr>
          <w:b/>
        </w:rPr>
        <w:t>sau</w:t>
      </w:r>
      <w:proofErr w:type="spellEnd"/>
      <w:r w:rsidRPr="00033EA2">
        <w:rPr>
          <w:b/>
          <w:spacing w:val="-4"/>
        </w:rPr>
        <w:t xml:space="preserve"> </w:t>
      </w:r>
      <w:proofErr w:type="spellStart"/>
      <w:r w:rsidRPr="00033EA2">
        <w:rPr>
          <w:b/>
        </w:rPr>
        <w:t>că</w:t>
      </w:r>
      <w:proofErr w:type="spellEnd"/>
      <w:r w:rsidRPr="00033EA2">
        <w:rPr>
          <w:b/>
        </w:rPr>
        <w:t xml:space="preserve"> </w:t>
      </w:r>
      <w:proofErr w:type="spellStart"/>
      <w:r w:rsidRPr="00033EA2">
        <w:rPr>
          <w:b/>
        </w:rPr>
        <w:t>achiziția</w:t>
      </w:r>
      <w:proofErr w:type="spellEnd"/>
      <w:r w:rsidRPr="00033EA2">
        <w:rPr>
          <w:b/>
        </w:rPr>
        <w:t xml:space="preserve"> </w:t>
      </w:r>
      <w:proofErr w:type="spellStart"/>
      <w:r w:rsidRPr="00033EA2">
        <w:rPr>
          <w:b/>
        </w:rPr>
        <w:t>implică</w:t>
      </w:r>
      <w:proofErr w:type="spellEnd"/>
      <w:r w:rsidRPr="00033EA2">
        <w:rPr>
          <w:b/>
        </w:rPr>
        <w:t xml:space="preserve"> o </w:t>
      </w:r>
      <w:proofErr w:type="spellStart"/>
      <w:r w:rsidRPr="00033EA2">
        <w:rPr>
          <w:b/>
        </w:rPr>
        <w:t>altă</w:t>
      </w:r>
      <w:proofErr w:type="spellEnd"/>
      <w:r w:rsidRPr="00033EA2">
        <w:rPr>
          <w:b/>
        </w:rPr>
        <w:t xml:space="preserve"> </w:t>
      </w:r>
      <w:proofErr w:type="spellStart"/>
      <w:r w:rsidRPr="00033EA2">
        <w:rPr>
          <w:b/>
        </w:rPr>
        <w:t>formă</w:t>
      </w:r>
      <w:proofErr w:type="spellEnd"/>
      <w:r w:rsidRPr="00033EA2">
        <w:rPr>
          <w:b/>
        </w:rPr>
        <w:t xml:space="preserve"> de </w:t>
      </w:r>
      <w:proofErr w:type="spellStart"/>
      <w:r w:rsidRPr="00033EA2">
        <w:rPr>
          <w:b/>
        </w:rPr>
        <w:t>achiziție</w:t>
      </w:r>
      <w:proofErr w:type="spellEnd"/>
      <w:r w:rsidRPr="00033EA2">
        <w:rPr>
          <w:b/>
        </w:rPr>
        <w:t xml:space="preserve"> </w:t>
      </w:r>
      <w:proofErr w:type="spellStart"/>
      <w:r w:rsidRPr="00033EA2">
        <w:rPr>
          <w:b/>
        </w:rPr>
        <w:t>comună</w:t>
      </w:r>
      <w:proofErr w:type="spellEnd"/>
      <w:r w:rsidRPr="00033EA2">
        <w:rPr>
          <w:b/>
        </w:rPr>
        <w:t xml:space="preserve">): </w:t>
      </w:r>
      <w:proofErr w:type="spellStart"/>
      <w:r w:rsidRPr="00033EA2">
        <w:rPr>
          <w:b/>
        </w:rPr>
        <w:t>Autoritate</w:t>
      </w:r>
      <w:proofErr w:type="spellEnd"/>
      <w:r w:rsidRPr="00033EA2">
        <w:rPr>
          <w:b/>
        </w:rPr>
        <w:t xml:space="preserve"> </w:t>
      </w:r>
      <w:proofErr w:type="spellStart"/>
      <w:r w:rsidRPr="00033EA2">
        <w:rPr>
          <w:b/>
        </w:rPr>
        <w:t>publică</w:t>
      </w:r>
      <w:proofErr w:type="spellEnd"/>
    </w:p>
    <w:p w14:paraId="393EDA00" w14:textId="77777777" w:rsidR="00AD2C49" w:rsidRDefault="00AD2C49" w:rsidP="00AD2C49">
      <w:pPr>
        <w:pStyle w:val="Listparagraf"/>
        <w:widowControl w:val="0"/>
        <w:numPr>
          <w:ilvl w:val="0"/>
          <w:numId w:val="41"/>
        </w:numPr>
        <w:tabs>
          <w:tab w:val="clear" w:pos="1134"/>
          <w:tab w:val="left" w:pos="840"/>
        </w:tabs>
        <w:autoSpaceDE w:val="0"/>
        <w:autoSpaceDN w:val="0"/>
        <w:spacing w:before="120"/>
        <w:ind w:right="534"/>
        <w:jc w:val="left"/>
        <w:rPr>
          <w:b/>
        </w:rPr>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r>
        <w:rPr>
          <w:b/>
        </w:rPr>
        <w:t>economici</w:t>
      </w:r>
      <w:r>
        <w:rPr>
          <w:b/>
          <w:spacing w:val="-4"/>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5"/>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rPr>
        <w:t>lucrări</w:t>
      </w:r>
      <w:proofErr w:type="spellEnd"/>
      <w:r>
        <w:rPr>
          <w:b/>
        </w:rPr>
        <w:t>:</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1174"/>
        <w:gridCol w:w="987"/>
        <w:gridCol w:w="1981"/>
        <w:gridCol w:w="1981"/>
      </w:tblGrid>
      <w:tr w:rsidR="00AD2C49" w14:paraId="732E8676" w14:textId="77777777" w:rsidTr="00E70BB0">
        <w:trPr>
          <w:trHeight w:val="1041"/>
        </w:trPr>
        <w:tc>
          <w:tcPr>
            <w:tcW w:w="538" w:type="dxa"/>
          </w:tcPr>
          <w:p w14:paraId="3B3DF79C" w14:textId="77777777" w:rsidR="00AD2C49" w:rsidRDefault="00AD2C49" w:rsidP="00E70BB0">
            <w:pPr>
              <w:pStyle w:val="TableParagraph"/>
              <w:spacing w:before="120"/>
              <w:ind w:left="0"/>
              <w:rPr>
                <w:b/>
                <w:sz w:val="20"/>
              </w:rPr>
            </w:pPr>
          </w:p>
          <w:p w14:paraId="5350EBB2" w14:textId="77777777" w:rsidR="00AD2C49" w:rsidRDefault="00AD2C49" w:rsidP="00E70BB0">
            <w:pPr>
              <w:pStyle w:val="TableParagraph"/>
              <w:ind w:left="134" w:right="110" w:hanging="8"/>
              <w:rPr>
                <w:b/>
                <w:sz w:val="20"/>
              </w:rPr>
            </w:pPr>
            <w:r>
              <w:rPr>
                <w:b/>
                <w:spacing w:val="-4"/>
                <w:sz w:val="20"/>
              </w:rPr>
              <w:t xml:space="preserve">Nr. </w:t>
            </w:r>
            <w:r>
              <w:rPr>
                <w:b/>
                <w:spacing w:val="-5"/>
                <w:sz w:val="20"/>
              </w:rPr>
              <w:t>d/o</w:t>
            </w:r>
          </w:p>
        </w:tc>
        <w:tc>
          <w:tcPr>
            <w:tcW w:w="1025" w:type="dxa"/>
          </w:tcPr>
          <w:p w14:paraId="626EE534" w14:textId="77777777" w:rsidR="00AD2C49" w:rsidRDefault="00AD2C49" w:rsidP="00E70BB0">
            <w:pPr>
              <w:pStyle w:val="TableParagraph"/>
              <w:spacing w:before="120"/>
              <w:ind w:left="0"/>
              <w:rPr>
                <w:b/>
                <w:sz w:val="20"/>
              </w:rPr>
            </w:pPr>
          </w:p>
          <w:p w14:paraId="535BD80D" w14:textId="77777777" w:rsidR="00AD2C49" w:rsidRDefault="00AD2C49" w:rsidP="00E70BB0">
            <w:pPr>
              <w:pStyle w:val="TableParagraph"/>
              <w:ind w:left="307" w:right="291" w:firstLine="26"/>
              <w:rPr>
                <w:b/>
                <w:sz w:val="20"/>
              </w:rPr>
            </w:pPr>
            <w:r>
              <w:rPr>
                <w:b/>
                <w:spacing w:val="-4"/>
                <w:sz w:val="20"/>
              </w:rPr>
              <w:t xml:space="preserve">Cod </w:t>
            </w:r>
            <w:r>
              <w:rPr>
                <w:b/>
                <w:spacing w:val="-5"/>
                <w:sz w:val="20"/>
              </w:rPr>
              <w:t>CPV</w:t>
            </w:r>
          </w:p>
        </w:tc>
        <w:tc>
          <w:tcPr>
            <w:tcW w:w="2394" w:type="dxa"/>
          </w:tcPr>
          <w:p w14:paraId="057C549A" w14:textId="77777777" w:rsidR="00AD2C49" w:rsidRDefault="00AD2C49" w:rsidP="00E70BB0">
            <w:pPr>
              <w:pStyle w:val="TableParagraph"/>
              <w:spacing w:before="5"/>
              <w:ind w:left="0"/>
              <w:rPr>
                <w:b/>
                <w:sz w:val="20"/>
              </w:rPr>
            </w:pPr>
          </w:p>
          <w:p w14:paraId="0DC63E50" w14:textId="77777777" w:rsidR="00AD2C49" w:rsidRDefault="00AD2C49" w:rsidP="00E70BB0">
            <w:pPr>
              <w:pStyle w:val="TableParagraph"/>
              <w:ind w:left="84" w:right="75"/>
              <w:jc w:val="center"/>
              <w:rPr>
                <w:b/>
                <w:sz w:val="20"/>
              </w:rPr>
            </w:pPr>
            <w:r>
              <w:rPr>
                <w:b/>
                <w:sz w:val="20"/>
              </w:rPr>
              <w:t>Denumirea</w:t>
            </w:r>
            <w:r>
              <w:rPr>
                <w:b/>
                <w:spacing w:val="-13"/>
                <w:sz w:val="20"/>
              </w:rPr>
              <w:t xml:space="preserve"> </w:t>
            </w:r>
            <w:r>
              <w:rPr>
                <w:b/>
                <w:sz w:val="20"/>
              </w:rPr>
              <w:t>serviciilor</w:t>
            </w:r>
            <w:r>
              <w:rPr>
                <w:b/>
                <w:spacing w:val="-12"/>
                <w:sz w:val="20"/>
              </w:rPr>
              <w:t xml:space="preserve"> </w:t>
            </w:r>
            <w:r>
              <w:rPr>
                <w:b/>
                <w:sz w:val="20"/>
              </w:rPr>
              <w:t>de proiectare</w:t>
            </w:r>
            <w:r>
              <w:rPr>
                <w:b/>
                <w:spacing w:val="-12"/>
                <w:sz w:val="20"/>
              </w:rPr>
              <w:t xml:space="preserve"> </w:t>
            </w:r>
            <w:r>
              <w:rPr>
                <w:b/>
                <w:sz w:val="20"/>
              </w:rPr>
              <w:t>sau</w:t>
            </w:r>
            <w:r>
              <w:rPr>
                <w:b/>
                <w:spacing w:val="-12"/>
                <w:sz w:val="20"/>
              </w:rPr>
              <w:t xml:space="preserve"> </w:t>
            </w:r>
            <w:r>
              <w:rPr>
                <w:b/>
                <w:sz w:val="20"/>
              </w:rPr>
              <w:t>de</w:t>
            </w:r>
            <w:r>
              <w:rPr>
                <w:b/>
                <w:spacing w:val="-12"/>
                <w:sz w:val="20"/>
              </w:rPr>
              <w:t xml:space="preserve"> </w:t>
            </w:r>
            <w:r>
              <w:rPr>
                <w:b/>
                <w:sz w:val="20"/>
              </w:rPr>
              <w:t xml:space="preserve">lucrări </w:t>
            </w:r>
            <w:r>
              <w:rPr>
                <w:b/>
                <w:spacing w:val="-2"/>
                <w:sz w:val="20"/>
              </w:rPr>
              <w:t>solicitate</w:t>
            </w:r>
          </w:p>
        </w:tc>
        <w:tc>
          <w:tcPr>
            <w:tcW w:w="1174" w:type="dxa"/>
          </w:tcPr>
          <w:p w14:paraId="0951368B" w14:textId="77777777" w:rsidR="00AD2C49" w:rsidRDefault="00AD2C49" w:rsidP="00E70BB0">
            <w:pPr>
              <w:pStyle w:val="TableParagraph"/>
              <w:spacing w:before="120"/>
              <w:ind w:left="0"/>
              <w:rPr>
                <w:b/>
                <w:sz w:val="20"/>
              </w:rPr>
            </w:pPr>
          </w:p>
          <w:p w14:paraId="0BA61DCF" w14:textId="77777777" w:rsidR="00AD2C49" w:rsidRDefault="00AD2C49" w:rsidP="00E70BB0">
            <w:pPr>
              <w:pStyle w:val="TableParagraph"/>
              <w:ind w:left="217"/>
              <w:rPr>
                <w:b/>
                <w:sz w:val="20"/>
              </w:rPr>
            </w:pPr>
            <w:r>
              <w:rPr>
                <w:b/>
                <w:spacing w:val="-2"/>
                <w:sz w:val="20"/>
              </w:rPr>
              <w:t>Unitatea</w:t>
            </w:r>
          </w:p>
          <w:p w14:paraId="7ED24139" w14:textId="77777777" w:rsidR="00AD2C49" w:rsidRDefault="00AD2C49" w:rsidP="00E70BB0">
            <w:pPr>
              <w:pStyle w:val="TableParagraph"/>
              <w:spacing w:before="1"/>
              <w:ind w:left="138"/>
              <w:rPr>
                <w:b/>
                <w:sz w:val="20"/>
              </w:rPr>
            </w:pPr>
            <w:r>
              <w:rPr>
                <w:b/>
                <w:sz w:val="20"/>
              </w:rPr>
              <w:t>de</w:t>
            </w:r>
            <w:r>
              <w:rPr>
                <w:b/>
                <w:spacing w:val="-2"/>
                <w:sz w:val="20"/>
              </w:rPr>
              <w:t xml:space="preserve"> măsură</w:t>
            </w:r>
          </w:p>
        </w:tc>
        <w:tc>
          <w:tcPr>
            <w:tcW w:w="987" w:type="dxa"/>
          </w:tcPr>
          <w:p w14:paraId="631D1C4B" w14:textId="77777777" w:rsidR="00AD2C49" w:rsidRDefault="00AD2C49" w:rsidP="00E70BB0">
            <w:pPr>
              <w:pStyle w:val="TableParagraph"/>
              <w:spacing w:before="120"/>
              <w:ind w:left="0"/>
              <w:rPr>
                <w:b/>
                <w:sz w:val="20"/>
              </w:rPr>
            </w:pPr>
          </w:p>
          <w:p w14:paraId="6ED35B5C" w14:textId="77777777" w:rsidR="00AD2C49" w:rsidRDefault="00AD2C49" w:rsidP="00E70BB0">
            <w:pPr>
              <w:pStyle w:val="TableParagraph"/>
              <w:ind w:left="397" w:right="126" w:hanging="262"/>
              <w:rPr>
                <w:b/>
                <w:sz w:val="20"/>
              </w:rPr>
            </w:pPr>
            <w:proofErr w:type="spellStart"/>
            <w:r>
              <w:rPr>
                <w:b/>
                <w:spacing w:val="-2"/>
                <w:sz w:val="20"/>
              </w:rPr>
              <w:t>Cantitat</w:t>
            </w:r>
            <w:proofErr w:type="spellEnd"/>
            <w:r>
              <w:rPr>
                <w:b/>
                <w:spacing w:val="-2"/>
                <w:sz w:val="20"/>
              </w:rPr>
              <w:t xml:space="preserve"> </w:t>
            </w:r>
            <w:r>
              <w:rPr>
                <w:b/>
                <w:spacing w:val="-6"/>
                <w:sz w:val="20"/>
              </w:rPr>
              <w:t>ea</w:t>
            </w:r>
          </w:p>
        </w:tc>
        <w:tc>
          <w:tcPr>
            <w:tcW w:w="1981" w:type="dxa"/>
          </w:tcPr>
          <w:p w14:paraId="3D64CAC3" w14:textId="77777777" w:rsidR="00AD2C49" w:rsidRDefault="00AD2C49" w:rsidP="00E70BB0">
            <w:pPr>
              <w:pStyle w:val="TableParagraph"/>
              <w:spacing w:before="120"/>
              <w:ind w:left="5"/>
              <w:jc w:val="center"/>
              <w:rPr>
                <w:b/>
                <w:sz w:val="20"/>
              </w:rPr>
            </w:pPr>
            <w:r>
              <w:rPr>
                <w:b/>
                <w:sz w:val="20"/>
              </w:rPr>
              <w:t>Specificarea</w:t>
            </w:r>
            <w:r>
              <w:rPr>
                <w:b/>
                <w:spacing w:val="-13"/>
                <w:sz w:val="20"/>
              </w:rPr>
              <w:t xml:space="preserve"> </w:t>
            </w:r>
            <w:r>
              <w:rPr>
                <w:b/>
                <w:sz w:val="20"/>
              </w:rPr>
              <w:t>tehnică deplină solicitată,</w:t>
            </w:r>
          </w:p>
          <w:p w14:paraId="5EC37BDF" w14:textId="77777777" w:rsidR="00AD2C49" w:rsidRDefault="00AD2C49" w:rsidP="00E70BB0">
            <w:pPr>
              <w:pStyle w:val="TableParagraph"/>
              <w:spacing w:before="1"/>
              <w:ind w:left="5" w:right="3"/>
              <w:jc w:val="center"/>
              <w:rPr>
                <w:b/>
                <w:sz w:val="20"/>
              </w:rPr>
            </w:pPr>
            <w:r>
              <w:rPr>
                <w:b/>
                <w:sz w:val="20"/>
              </w:rPr>
              <w:t>Standarde</w:t>
            </w:r>
            <w:r>
              <w:rPr>
                <w:b/>
                <w:spacing w:val="-8"/>
                <w:sz w:val="20"/>
              </w:rPr>
              <w:t xml:space="preserve"> </w:t>
            </w:r>
            <w:r>
              <w:rPr>
                <w:b/>
                <w:spacing w:val="-5"/>
                <w:sz w:val="20"/>
              </w:rPr>
              <w:t>de</w:t>
            </w:r>
          </w:p>
          <w:p w14:paraId="0C73FC79" w14:textId="77777777" w:rsidR="00AD2C49" w:rsidRDefault="00AD2C49" w:rsidP="00E70BB0">
            <w:pPr>
              <w:pStyle w:val="TableParagraph"/>
              <w:spacing w:line="210" w:lineRule="exact"/>
              <w:ind w:left="5" w:right="2"/>
              <w:jc w:val="center"/>
              <w:rPr>
                <w:b/>
                <w:sz w:val="20"/>
              </w:rPr>
            </w:pPr>
            <w:r>
              <w:rPr>
                <w:b/>
                <w:spacing w:val="-2"/>
                <w:sz w:val="20"/>
              </w:rPr>
              <w:t>referință</w:t>
            </w:r>
          </w:p>
        </w:tc>
        <w:tc>
          <w:tcPr>
            <w:tcW w:w="1981" w:type="dxa"/>
          </w:tcPr>
          <w:p w14:paraId="58A954FE" w14:textId="77777777" w:rsidR="00AD2C49" w:rsidRDefault="00AD2C49" w:rsidP="00E70BB0">
            <w:pPr>
              <w:pStyle w:val="TableParagraph"/>
              <w:spacing w:before="101" w:line="230" w:lineRule="atLeast"/>
              <w:ind w:left="168" w:right="162" w:hanging="1"/>
              <w:jc w:val="center"/>
              <w:rPr>
                <w:b/>
                <w:sz w:val="20"/>
              </w:rPr>
            </w:pPr>
            <w:r>
              <w:rPr>
                <w:b/>
                <w:spacing w:val="-2"/>
                <w:sz w:val="20"/>
              </w:rPr>
              <w:t xml:space="preserve">Valoarea </w:t>
            </w:r>
            <w:r>
              <w:rPr>
                <w:b/>
                <w:sz w:val="20"/>
              </w:rPr>
              <w:t>estimată(se va indica pentru fiecare</w:t>
            </w:r>
            <w:r>
              <w:rPr>
                <w:b/>
                <w:spacing w:val="-13"/>
                <w:sz w:val="20"/>
              </w:rPr>
              <w:t xml:space="preserve"> </w:t>
            </w:r>
            <w:r>
              <w:rPr>
                <w:b/>
                <w:sz w:val="20"/>
              </w:rPr>
              <w:t>lot</w:t>
            </w:r>
            <w:r>
              <w:rPr>
                <w:b/>
                <w:spacing w:val="-12"/>
                <w:sz w:val="20"/>
              </w:rPr>
              <w:t xml:space="preserve"> </w:t>
            </w:r>
            <w:r>
              <w:rPr>
                <w:b/>
                <w:sz w:val="20"/>
              </w:rPr>
              <w:t>în</w:t>
            </w:r>
            <w:r>
              <w:rPr>
                <w:b/>
                <w:spacing w:val="-13"/>
                <w:sz w:val="20"/>
              </w:rPr>
              <w:t xml:space="preserve"> </w:t>
            </w:r>
            <w:r>
              <w:rPr>
                <w:b/>
                <w:sz w:val="20"/>
              </w:rPr>
              <w:t>parte)</w:t>
            </w:r>
          </w:p>
        </w:tc>
      </w:tr>
      <w:tr w:rsidR="00AD2C49" w14:paraId="3F3FF91D" w14:textId="77777777" w:rsidTr="00E70BB0">
        <w:trPr>
          <w:trHeight w:val="396"/>
        </w:trPr>
        <w:tc>
          <w:tcPr>
            <w:tcW w:w="538" w:type="dxa"/>
          </w:tcPr>
          <w:p w14:paraId="5AE9562D" w14:textId="77777777" w:rsidR="00AD2C49" w:rsidRDefault="00AD2C49" w:rsidP="00E70BB0">
            <w:pPr>
              <w:pStyle w:val="TableParagraph"/>
              <w:ind w:left="0"/>
            </w:pPr>
          </w:p>
        </w:tc>
        <w:tc>
          <w:tcPr>
            <w:tcW w:w="1025" w:type="dxa"/>
          </w:tcPr>
          <w:p w14:paraId="449BD92F" w14:textId="77777777" w:rsidR="00AD2C49" w:rsidRDefault="00AD2C49" w:rsidP="00E70BB0">
            <w:pPr>
              <w:pStyle w:val="TableParagraph"/>
              <w:ind w:left="0"/>
            </w:pPr>
          </w:p>
        </w:tc>
        <w:tc>
          <w:tcPr>
            <w:tcW w:w="2394" w:type="dxa"/>
          </w:tcPr>
          <w:p w14:paraId="29E7BBF0" w14:textId="77777777" w:rsidR="00AD2C49" w:rsidRDefault="00AD2C49" w:rsidP="00E70BB0">
            <w:pPr>
              <w:pStyle w:val="TableParagraph"/>
              <w:spacing w:before="145"/>
              <w:ind w:left="84" w:right="78"/>
              <w:jc w:val="center"/>
              <w:rPr>
                <w:b/>
                <w:sz w:val="20"/>
              </w:rPr>
            </w:pPr>
            <w:r>
              <w:rPr>
                <w:b/>
                <w:sz w:val="20"/>
              </w:rPr>
              <w:t>Lotul</w:t>
            </w:r>
            <w:r>
              <w:rPr>
                <w:b/>
                <w:spacing w:val="-6"/>
                <w:sz w:val="20"/>
              </w:rPr>
              <w:t xml:space="preserve"> </w:t>
            </w:r>
            <w:r>
              <w:rPr>
                <w:b/>
                <w:spacing w:val="-10"/>
                <w:sz w:val="20"/>
              </w:rPr>
              <w:t>1</w:t>
            </w:r>
          </w:p>
        </w:tc>
        <w:tc>
          <w:tcPr>
            <w:tcW w:w="1174" w:type="dxa"/>
          </w:tcPr>
          <w:p w14:paraId="3A21B430" w14:textId="77777777" w:rsidR="00AD2C49" w:rsidRDefault="00AD2C49" w:rsidP="00E70BB0">
            <w:pPr>
              <w:pStyle w:val="TableParagraph"/>
              <w:ind w:left="0"/>
            </w:pPr>
          </w:p>
        </w:tc>
        <w:tc>
          <w:tcPr>
            <w:tcW w:w="987" w:type="dxa"/>
          </w:tcPr>
          <w:p w14:paraId="3A0A72A6" w14:textId="77777777" w:rsidR="00AD2C49" w:rsidRDefault="00AD2C49" w:rsidP="00E70BB0">
            <w:pPr>
              <w:pStyle w:val="TableParagraph"/>
              <w:ind w:left="0"/>
            </w:pPr>
          </w:p>
        </w:tc>
        <w:tc>
          <w:tcPr>
            <w:tcW w:w="1981" w:type="dxa"/>
          </w:tcPr>
          <w:p w14:paraId="3DDD22A5" w14:textId="77777777" w:rsidR="00AD2C49" w:rsidRDefault="00AD2C49" w:rsidP="00E70BB0">
            <w:pPr>
              <w:pStyle w:val="TableParagraph"/>
              <w:ind w:left="0"/>
            </w:pPr>
          </w:p>
        </w:tc>
        <w:tc>
          <w:tcPr>
            <w:tcW w:w="1981" w:type="dxa"/>
          </w:tcPr>
          <w:p w14:paraId="6786F3B3" w14:textId="77777777" w:rsidR="00AD2C49" w:rsidRDefault="00AD2C49" w:rsidP="00E70BB0">
            <w:pPr>
              <w:pStyle w:val="TableParagraph"/>
              <w:ind w:left="0"/>
            </w:pPr>
          </w:p>
        </w:tc>
      </w:tr>
      <w:tr w:rsidR="00AD2C49" w14:paraId="3BBFB817" w14:textId="77777777" w:rsidTr="00E70BB0">
        <w:trPr>
          <w:trHeight w:val="2762"/>
        </w:trPr>
        <w:tc>
          <w:tcPr>
            <w:tcW w:w="538" w:type="dxa"/>
          </w:tcPr>
          <w:p w14:paraId="14449445" w14:textId="77777777" w:rsidR="00AD2C49" w:rsidRDefault="00AD2C49" w:rsidP="00E70BB0">
            <w:pPr>
              <w:pStyle w:val="TableParagraph"/>
              <w:ind w:left="0"/>
              <w:rPr>
                <w:b/>
                <w:sz w:val="20"/>
              </w:rPr>
            </w:pPr>
          </w:p>
          <w:p w14:paraId="25F8E087" w14:textId="77777777" w:rsidR="00AD2C49" w:rsidRDefault="00AD2C49" w:rsidP="00E70BB0">
            <w:pPr>
              <w:pStyle w:val="TableParagraph"/>
              <w:ind w:left="0"/>
              <w:rPr>
                <w:b/>
                <w:sz w:val="20"/>
              </w:rPr>
            </w:pPr>
          </w:p>
          <w:p w14:paraId="57CA5D21" w14:textId="77777777" w:rsidR="00AD2C49" w:rsidRDefault="00AD2C49" w:rsidP="00E70BB0">
            <w:pPr>
              <w:pStyle w:val="TableParagraph"/>
              <w:ind w:left="0"/>
              <w:rPr>
                <w:b/>
                <w:sz w:val="20"/>
              </w:rPr>
            </w:pPr>
          </w:p>
          <w:p w14:paraId="09639CC6" w14:textId="77777777" w:rsidR="00AD2C49" w:rsidRDefault="00AD2C49" w:rsidP="00E70BB0">
            <w:pPr>
              <w:pStyle w:val="TableParagraph"/>
              <w:ind w:left="0"/>
              <w:rPr>
                <w:b/>
                <w:sz w:val="20"/>
              </w:rPr>
            </w:pPr>
          </w:p>
          <w:p w14:paraId="4D820CFA" w14:textId="77777777" w:rsidR="00AD2C49" w:rsidRDefault="00AD2C49" w:rsidP="00E70BB0">
            <w:pPr>
              <w:pStyle w:val="TableParagraph"/>
              <w:spacing w:before="175"/>
              <w:ind w:left="0"/>
              <w:rPr>
                <w:b/>
                <w:sz w:val="20"/>
              </w:rPr>
            </w:pPr>
          </w:p>
          <w:p w14:paraId="1138C3BE" w14:textId="77777777" w:rsidR="00AD2C49" w:rsidRDefault="00AD2C49" w:rsidP="00E70BB0">
            <w:pPr>
              <w:pStyle w:val="TableParagraph"/>
              <w:ind w:left="8"/>
              <w:jc w:val="center"/>
              <w:rPr>
                <w:sz w:val="20"/>
              </w:rPr>
            </w:pPr>
            <w:r>
              <w:rPr>
                <w:spacing w:val="-10"/>
                <w:sz w:val="20"/>
              </w:rPr>
              <w:t>1</w:t>
            </w:r>
          </w:p>
        </w:tc>
        <w:tc>
          <w:tcPr>
            <w:tcW w:w="1025" w:type="dxa"/>
          </w:tcPr>
          <w:p w14:paraId="49B9F93C" w14:textId="77777777" w:rsidR="00AD2C49" w:rsidRDefault="00AD2C49" w:rsidP="00E70BB0">
            <w:pPr>
              <w:pStyle w:val="TableParagraph"/>
              <w:spacing w:before="121"/>
              <w:ind w:left="9" w:right="2"/>
              <w:jc w:val="center"/>
              <w:rPr>
                <w:sz w:val="24"/>
              </w:rPr>
            </w:pPr>
            <w:r w:rsidRPr="008D2540">
              <w:rPr>
                <w:spacing w:val="-2"/>
                <w:sz w:val="24"/>
              </w:rPr>
              <w:t>452</w:t>
            </w:r>
            <w:r>
              <w:rPr>
                <w:spacing w:val="-2"/>
                <w:sz w:val="24"/>
              </w:rPr>
              <w:t>33120-6</w:t>
            </w:r>
          </w:p>
        </w:tc>
        <w:tc>
          <w:tcPr>
            <w:tcW w:w="2394" w:type="dxa"/>
          </w:tcPr>
          <w:p w14:paraId="7E9B48E3" w14:textId="77777777" w:rsidR="00AD2C49" w:rsidRDefault="00AD2C49" w:rsidP="00E70BB0">
            <w:pPr>
              <w:jc w:val="center"/>
              <w:rPr>
                <w:b/>
                <w:bCs/>
                <w:i/>
                <w:iCs/>
              </w:rPr>
            </w:pPr>
          </w:p>
          <w:p w14:paraId="2648215B" w14:textId="77777777" w:rsidR="00AD2C49" w:rsidRDefault="00AD2C49" w:rsidP="00E70BB0">
            <w:pPr>
              <w:jc w:val="center"/>
              <w:rPr>
                <w:b/>
                <w:bCs/>
                <w:i/>
                <w:iCs/>
              </w:rPr>
            </w:pPr>
          </w:p>
          <w:p w14:paraId="38346152" w14:textId="77777777" w:rsidR="00AD2C49" w:rsidRPr="00893BF6" w:rsidRDefault="00AD2C49" w:rsidP="00E70BB0">
            <w:pPr>
              <w:jc w:val="center"/>
              <w:rPr>
                <w:b/>
                <w:bCs/>
              </w:rPr>
            </w:pPr>
            <w:r w:rsidRPr="00893BF6">
              <w:rPr>
                <w:b/>
                <w:bCs/>
              </w:rPr>
              <w:t>Construcția unui sector de drum de pe drumul public local L 352.2 drum de acces spre s. Temeleuți.</w:t>
            </w:r>
          </w:p>
          <w:p w14:paraId="4C8668A5" w14:textId="77777777" w:rsidR="00AD2C49" w:rsidRDefault="00AD2C49" w:rsidP="00E70BB0">
            <w:pPr>
              <w:jc w:val="center"/>
              <w:rPr>
                <w:b/>
                <w:i/>
              </w:rPr>
            </w:pPr>
          </w:p>
        </w:tc>
        <w:tc>
          <w:tcPr>
            <w:tcW w:w="1174" w:type="dxa"/>
          </w:tcPr>
          <w:p w14:paraId="5B696452" w14:textId="77777777" w:rsidR="00AD2C49" w:rsidRDefault="00AD2C49" w:rsidP="00E70BB0">
            <w:pPr>
              <w:pStyle w:val="TableParagraph"/>
              <w:ind w:left="0"/>
              <w:rPr>
                <w:b/>
                <w:sz w:val="20"/>
              </w:rPr>
            </w:pPr>
          </w:p>
          <w:p w14:paraId="753A8A95" w14:textId="77777777" w:rsidR="00AD2C49" w:rsidRDefault="00AD2C49" w:rsidP="00E70BB0">
            <w:pPr>
              <w:pStyle w:val="TableParagraph"/>
              <w:spacing w:before="176"/>
              <w:ind w:left="0"/>
              <w:rPr>
                <w:b/>
                <w:sz w:val="20"/>
              </w:rPr>
            </w:pPr>
          </w:p>
          <w:p w14:paraId="61E36C70" w14:textId="77777777" w:rsidR="00AD2C49" w:rsidRDefault="00AD2C49" w:rsidP="00E70BB0">
            <w:pPr>
              <w:pStyle w:val="TableParagraph"/>
              <w:ind w:left="111" w:right="105"/>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987" w:type="dxa"/>
          </w:tcPr>
          <w:p w14:paraId="6CC3FDB2" w14:textId="77777777" w:rsidR="00AD2C49" w:rsidRDefault="00AD2C49" w:rsidP="00E70BB0">
            <w:pPr>
              <w:pStyle w:val="TableParagraph"/>
              <w:ind w:left="0"/>
              <w:rPr>
                <w:b/>
                <w:sz w:val="20"/>
              </w:rPr>
            </w:pPr>
          </w:p>
          <w:p w14:paraId="35E87CEB" w14:textId="77777777" w:rsidR="00AD2C49" w:rsidRDefault="00AD2C49" w:rsidP="00E70BB0">
            <w:pPr>
              <w:pStyle w:val="TableParagraph"/>
              <w:spacing w:before="175"/>
              <w:ind w:left="0"/>
              <w:rPr>
                <w:b/>
                <w:sz w:val="20"/>
              </w:rPr>
            </w:pPr>
          </w:p>
          <w:p w14:paraId="330D0289" w14:textId="77777777" w:rsidR="00AD2C49" w:rsidRDefault="00AD2C49" w:rsidP="00E70BB0">
            <w:pPr>
              <w:pStyle w:val="TableParagraph"/>
              <w:ind w:left="3"/>
              <w:jc w:val="center"/>
              <w:rPr>
                <w:b/>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981" w:type="dxa"/>
          </w:tcPr>
          <w:p w14:paraId="15272055" w14:textId="77777777" w:rsidR="00AD2C49" w:rsidRDefault="00AD2C49" w:rsidP="00E70BB0">
            <w:pPr>
              <w:pStyle w:val="TableParagraph"/>
              <w:ind w:left="0"/>
              <w:rPr>
                <w:b/>
                <w:sz w:val="20"/>
              </w:rPr>
            </w:pPr>
          </w:p>
          <w:p w14:paraId="19101933" w14:textId="77777777" w:rsidR="00AD2C49" w:rsidRDefault="00AD2C49" w:rsidP="00E70BB0">
            <w:pPr>
              <w:pStyle w:val="TableParagraph"/>
              <w:ind w:left="0"/>
              <w:rPr>
                <w:b/>
                <w:sz w:val="20"/>
              </w:rPr>
            </w:pPr>
          </w:p>
          <w:p w14:paraId="19A37579" w14:textId="77777777" w:rsidR="00AD2C49" w:rsidRDefault="00AD2C49" w:rsidP="00E70BB0">
            <w:pPr>
              <w:pStyle w:val="TableParagraph"/>
              <w:ind w:left="0"/>
              <w:rPr>
                <w:b/>
                <w:sz w:val="20"/>
              </w:rPr>
            </w:pPr>
          </w:p>
          <w:p w14:paraId="2EDE626C" w14:textId="77777777" w:rsidR="00AD2C49" w:rsidRDefault="00AD2C49" w:rsidP="00E70BB0">
            <w:pPr>
              <w:pStyle w:val="TableParagraph"/>
              <w:spacing w:before="61"/>
              <w:ind w:left="0"/>
              <w:rPr>
                <w:b/>
                <w:sz w:val="20"/>
              </w:rPr>
            </w:pPr>
          </w:p>
          <w:p w14:paraId="24729D4E" w14:textId="77777777" w:rsidR="00AD2C49" w:rsidRDefault="00AD2C49" w:rsidP="00E70BB0">
            <w:pPr>
              <w:pStyle w:val="TableParagraph"/>
              <w:spacing w:before="1"/>
              <w:ind w:left="134" w:right="129"/>
              <w:jc w:val="center"/>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1" w:type="dxa"/>
          </w:tcPr>
          <w:p w14:paraId="5C098B88" w14:textId="77777777" w:rsidR="00AD2C49" w:rsidRPr="005C4420" w:rsidRDefault="00AD2C49" w:rsidP="00E70BB0">
            <w:pPr>
              <w:pStyle w:val="TableParagraph"/>
              <w:ind w:left="0"/>
              <w:rPr>
                <w:b/>
                <w:sz w:val="24"/>
              </w:rPr>
            </w:pPr>
          </w:p>
          <w:p w14:paraId="753AC435" w14:textId="77777777" w:rsidR="00AD2C49" w:rsidRPr="005C4420" w:rsidRDefault="00AD2C49" w:rsidP="00E70BB0">
            <w:pPr>
              <w:pStyle w:val="TableParagraph"/>
              <w:ind w:left="0"/>
              <w:rPr>
                <w:b/>
                <w:sz w:val="24"/>
              </w:rPr>
            </w:pPr>
          </w:p>
          <w:p w14:paraId="6A86235B" w14:textId="77777777" w:rsidR="00AD2C49" w:rsidRPr="005C4420" w:rsidRDefault="00AD2C49" w:rsidP="00E70BB0">
            <w:pPr>
              <w:pStyle w:val="TableParagraph"/>
              <w:ind w:left="0"/>
              <w:rPr>
                <w:b/>
                <w:sz w:val="24"/>
              </w:rPr>
            </w:pPr>
          </w:p>
          <w:p w14:paraId="37074EDF" w14:textId="77777777" w:rsidR="00AD2C49" w:rsidRPr="005C4420" w:rsidRDefault="00AD2C49" w:rsidP="00E70BB0">
            <w:pPr>
              <w:pStyle w:val="TableParagraph"/>
              <w:spacing w:before="66"/>
              <w:ind w:left="0"/>
              <w:rPr>
                <w:b/>
                <w:sz w:val="24"/>
              </w:rPr>
            </w:pPr>
          </w:p>
          <w:p w14:paraId="2E69A1AC" w14:textId="77777777" w:rsidR="00AD2C49" w:rsidRDefault="00AD2C49" w:rsidP="00E70BB0">
            <w:pPr>
              <w:pStyle w:val="TableParagraph"/>
              <w:tabs>
                <w:tab w:val="left" w:pos="597"/>
                <w:tab w:val="center" w:pos="986"/>
              </w:tabs>
              <w:ind w:left="5" w:right="3"/>
              <w:jc w:val="center"/>
              <w:rPr>
                <w:b/>
                <w:sz w:val="24"/>
                <w:szCs w:val="24"/>
              </w:rPr>
            </w:pPr>
            <w:r>
              <w:rPr>
                <w:b/>
                <w:spacing w:val="-5"/>
                <w:sz w:val="24"/>
                <w:szCs w:val="24"/>
              </w:rPr>
              <w:t>2 125 871,23 l</w:t>
            </w:r>
            <w:r w:rsidRPr="008D2540">
              <w:rPr>
                <w:b/>
                <w:spacing w:val="-5"/>
                <w:sz w:val="24"/>
                <w:szCs w:val="24"/>
              </w:rPr>
              <w:t>ei</w:t>
            </w:r>
            <w:r w:rsidRPr="008D2540">
              <w:rPr>
                <w:b/>
                <w:sz w:val="24"/>
                <w:szCs w:val="24"/>
              </w:rPr>
              <w:t xml:space="preserve"> </w:t>
            </w:r>
          </w:p>
          <w:p w14:paraId="256C031A" w14:textId="77777777" w:rsidR="00AD2C49" w:rsidRPr="008D2540" w:rsidRDefault="00AD2C49" w:rsidP="00E70BB0">
            <w:pPr>
              <w:pStyle w:val="TableParagraph"/>
              <w:tabs>
                <w:tab w:val="left" w:pos="597"/>
                <w:tab w:val="center" w:pos="986"/>
              </w:tabs>
              <w:ind w:left="5" w:right="3"/>
              <w:jc w:val="center"/>
              <w:rPr>
                <w:b/>
                <w:spacing w:val="-5"/>
                <w:sz w:val="24"/>
                <w:szCs w:val="24"/>
              </w:rPr>
            </w:pPr>
            <w:r w:rsidRPr="008D2540">
              <w:rPr>
                <w:bCs/>
                <w:sz w:val="24"/>
                <w:szCs w:val="24"/>
              </w:rPr>
              <w:t>(fără</w:t>
            </w:r>
            <w:r w:rsidRPr="008D2540">
              <w:rPr>
                <w:bCs/>
                <w:spacing w:val="-3"/>
                <w:sz w:val="24"/>
                <w:szCs w:val="24"/>
              </w:rPr>
              <w:t xml:space="preserve"> </w:t>
            </w:r>
            <w:r w:rsidRPr="008D2540">
              <w:rPr>
                <w:bCs/>
                <w:spacing w:val="-4"/>
                <w:sz w:val="24"/>
                <w:szCs w:val="24"/>
              </w:rPr>
              <w:t>TVA)</w:t>
            </w:r>
          </w:p>
        </w:tc>
      </w:tr>
      <w:tr w:rsidR="00AD2C49" w14:paraId="44F59F4B" w14:textId="77777777" w:rsidTr="00E70BB0">
        <w:trPr>
          <w:trHeight w:val="671"/>
        </w:trPr>
        <w:tc>
          <w:tcPr>
            <w:tcW w:w="8099" w:type="dxa"/>
            <w:gridSpan w:val="6"/>
          </w:tcPr>
          <w:p w14:paraId="4506144F" w14:textId="77777777" w:rsidR="00AD2C49" w:rsidRDefault="00AD2C49" w:rsidP="00E70BB0">
            <w:pPr>
              <w:pStyle w:val="TableParagraph"/>
              <w:spacing w:before="51"/>
              <w:ind w:left="0"/>
              <w:rPr>
                <w:b/>
                <w:sz w:val="20"/>
              </w:rPr>
            </w:pPr>
          </w:p>
          <w:p w14:paraId="1545FF42" w14:textId="77777777" w:rsidR="00AD2C49" w:rsidRDefault="00AD2C49" w:rsidP="00E70BB0">
            <w:pPr>
              <w:pStyle w:val="TableParagraph"/>
              <w:ind w:left="7"/>
              <w:jc w:val="center"/>
              <w:rPr>
                <w:b/>
                <w:sz w:val="20"/>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1" w:type="dxa"/>
          </w:tcPr>
          <w:p w14:paraId="395E3150" w14:textId="77777777" w:rsidR="00AD2C49" w:rsidRPr="008D2540" w:rsidRDefault="00AD2C49" w:rsidP="00E70BB0">
            <w:pPr>
              <w:pStyle w:val="TableParagraph"/>
              <w:tabs>
                <w:tab w:val="left" w:pos="597"/>
                <w:tab w:val="center" w:pos="986"/>
              </w:tabs>
              <w:ind w:left="5" w:right="3"/>
              <w:jc w:val="center"/>
              <w:rPr>
                <w:b/>
                <w:spacing w:val="-5"/>
                <w:sz w:val="24"/>
                <w:szCs w:val="24"/>
              </w:rPr>
            </w:pPr>
            <w:r>
              <w:rPr>
                <w:b/>
                <w:spacing w:val="-5"/>
                <w:sz w:val="24"/>
                <w:szCs w:val="24"/>
              </w:rPr>
              <w:t xml:space="preserve">2 125 871,23  </w:t>
            </w:r>
            <w:r w:rsidRPr="005C4420">
              <w:rPr>
                <w:b/>
                <w:spacing w:val="-5"/>
                <w:sz w:val="24"/>
              </w:rPr>
              <w:t>lei</w:t>
            </w:r>
          </w:p>
          <w:p w14:paraId="6D969596" w14:textId="77777777" w:rsidR="00AD2C49" w:rsidRPr="008D2540" w:rsidRDefault="00AD2C49" w:rsidP="00E70BB0">
            <w:pPr>
              <w:pStyle w:val="TableParagraph"/>
              <w:spacing w:line="257" w:lineRule="exact"/>
              <w:ind w:left="5" w:right="5"/>
              <w:jc w:val="center"/>
              <w:rPr>
                <w:bCs/>
                <w:sz w:val="24"/>
              </w:rPr>
            </w:pPr>
            <w:r w:rsidRPr="008D2540">
              <w:rPr>
                <w:bCs/>
                <w:sz w:val="24"/>
              </w:rPr>
              <w:t>(fără</w:t>
            </w:r>
            <w:r w:rsidRPr="008D2540">
              <w:rPr>
                <w:bCs/>
                <w:spacing w:val="-5"/>
                <w:sz w:val="24"/>
              </w:rPr>
              <w:t xml:space="preserve"> </w:t>
            </w:r>
            <w:r w:rsidRPr="008D2540">
              <w:rPr>
                <w:bCs/>
                <w:spacing w:val="-4"/>
                <w:sz w:val="24"/>
              </w:rPr>
              <w:t>TVA)</w:t>
            </w:r>
          </w:p>
        </w:tc>
      </w:tr>
    </w:tbl>
    <w:p w14:paraId="1DECC735" w14:textId="77777777" w:rsidR="00AD2C49" w:rsidRDefault="00AD2C49" w:rsidP="00AD2C49">
      <w:pPr>
        <w:spacing w:before="121" w:line="362" w:lineRule="auto"/>
        <w:ind w:left="557"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1FA2F042" w14:textId="77777777" w:rsidR="00AD2C49" w:rsidRDefault="00AD2C49" w:rsidP="00AD2C49">
      <w:pPr>
        <w:spacing w:line="362" w:lineRule="auto"/>
        <w:rPr>
          <w:sz w:val="20"/>
        </w:rPr>
        <w:sectPr w:rsidR="00AD2C49" w:rsidSect="00AD2C49">
          <w:pgSz w:w="11910" w:h="16840"/>
          <w:pgMar w:top="460" w:right="880" w:bottom="280" w:left="720" w:header="708" w:footer="708" w:gutter="0"/>
          <w:cols w:space="708"/>
        </w:sectPr>
      </w:pPr>
    </w:p>
    <w:p w14:paraId="48E7C9B3" w14:textId="77777777" w:rsidR="00AD2C49" w:rsidRDefault="00AD2C49" w:rsidP="00AD2C49">
      <w:pPr>
        <w:pStyle w:val="Listparagraf"/>
        <w:widowControl w:val="0"/>
        <w:numPr>
          <w:ilvl w:val="0"/>
          <w:numId w:val="41"/>
        </w:numPr>
        <w:tabs>
          <w:tab w:val="clear" w:pos="1134"/>
          <w:tab w:val="left" w:pos="917"/>
          <w:tab w:val="left" w:pos="6526"/>
        </w:tabs>
        <w:autoSpaceDE w:val="0"/>
        <w:autoSpaceDN w:val="0"/>
        <w:spacing w:before="65"/>
        <w:ind w:left="917" w:right="311" w:hanging="360"/>
        <w:jc w:val="left"/>
      </w:pPr>
      <w:proofErr w:type="spellStart"/>
      <w:r>
        <w:rPr>
          <w:b/>
        </w:rPr>
        <w:lastRenderedPageBreak/>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4"/>
        </w:rPr>
        <w:t xml:space="preserve"> </w:t>
      </w:r>
      <w:proofErr w:type="spellStart"/>
      <w:r>
        <w:rPr>
          <w:b/>
        </w:rPr>
        <w:t>indică</w:t>
      </w:r>
      <w:proofErr w:type="spellEnd"/>
      <w:r>
        <w:rPr>
          <w:b/>
          <w:spacing w:val="-3"/>
        </w:rPr>
        <w:t xml:space="preserve"> </w:t>
      </w:r>
      <w:proofErr w:type="spellStart"/>
      <w:r>
        <w:rPr>
          <w:b/>
        </w:rPr>
        <w:t>numărul</w:t>
      </w:r>
      <w:proofErr w:type="spellEnd"/>
      <w:r>
        <w:rPr>
          <w:b/>
          <w:spacing w:val="-5"/>
        </w:rPr>
        <w:t xml:space="preserve"> </w:t>
      </w:r>
      <w:r>
        <w:rPr>
          <w:b/>
        </w:rPr>
        <w:t>minim</w:t>
      </w:r>
      <w:r>
        <w:rPr>
          <w:b/>
          <w:spacing w:val="-2"/>
        </w:rPr>
        <w:t xml:space="preserve"> </w:t>
      </w:r>
      <w:r>
        <w:rPr>
          <w:b/>
        </w:rPr>
        <w:t>al</w:t>
      </w:r>
      <w:r>
        <w:rPr>
          <w:b/>
          <w:spacing w:val="-3"/>
        </w:rPr>
        <w:t xml:space="preserve"> </w:t>
      </w:r>
      <w:proofErr w:type="spellStart"/>
      <w:r>
        <w:rPr>
          <w:b/>
        </w:rPr>
        <w:t>candidaţilor</w:t>
      </w:r>
      <w:proofErr w:type="spellEnd"/>
      <w:r>
        <w:rPr>
          <w:b/>
          <w:spacing w:val="-4"/>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w:t>
      </w:r>
      <w:r w:rsidRPr="008A191E">
        <w:rPr>
          <w:bCs/>
        </w:rPr>
        <w:t xml:space="preserve">Nu se </w:t>
      </w:r>
      <w:proofErr w:type="spellStart"/>
      <w:r w:rsidRPr="008A191E">
        <w:rPr>
          <w:bCs/>
        </w:rPr>
        <w:t>aplică</w:t>
      </w:r>
      <w:proofErr w:type="spellEnd"/>
      <w:r w:rsidRPr="008A191E">
        <w:rPr>
          <w:bCs/>
        </w:rPr>
        <w:t>.</w:t>
      </w:r>
    </w:p>
    <w:p w14:paraId="7F31BAEE" w14:textId="77777777" w:rsidR="00AD2C49" w:rsidRDefault="00AD2C49" w:rsidP="00AD2C49">
      <w:pPr>
        <w:pStyle w:val="Listparagraf"/>
        <w:widowControl w:val="0"/>
        <w:numPr>
          <w:ilvl w:val="0"/>
          <w:numId w:val="41"/>
        </w:numPr>
        <w:tabs>
          <w:tab w:val="clear" w:pos="1134"/>
          <w:tab w:val="left" w:pos="914"/>
        </w:tabs>
        <w:autoSpaceDE w:val="0"/>
        <w:autoSpaceDN w:val="0"/>
        <w:ind w:left="914" w:hanging="360"/>
        <w:jc w:val="left"/>
        <w:rPr>
          <w:b/>
        </w:rPr>
      </w:pPr>
      <w:proofErr w:type="spellStart"/>
      <w:r>
        <w:rPr>
          <w:b/>
        </w:rPr>
        <w:t>În</w:t>
      </w:r>
      <w:proofErr w:type="spellEnd"/>
      <w:r>
        <w:rPr>
          <w:b/>
          <w:spacing w:val="-4"/>
        </w:rPr>
        <w:t xml:space="preserve"> </w:t>
      </w:r>
      <w:proofErr w:type="spellStart"/>
      <w:r>
        <w:rPr>
          <w:b/>
        </w:rPr>
        <w:t>cazul</w:t>
      </w:r>
      <w:proofErr w:type="spellEnd"/>
      <w:r>
        <w:rPr>
          <w:b/>
          <w:spacing w:val="-1"/>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contractul</w:t>
      </w:r>
      <w:proofErr w:type="spellEnd"/>
      <w:r>
        <w:rPr>
          <w:b/>
          <w:spacing w:val="-1"/>
        </w:rPr>
        <w:t xml:space="preserve"> </w:t>
      </w:r>
      <w:proofErr w:type="spellStart"/>
      <w:r>
        <w:rPr>
          <w:b/>
        </w:rPr>
        <w:t>este</w:t>
      </w:r>
      <w:proofErr w:type="spellEnd"/>
      <w:r>
        <w:rPr>
          <w:b/>
          <w:spacing w:val="-2"/>
        </w:rPr>
        <w:t xml:space="preserve"> </w:t>
      </w:r>
      <w:proofErr w:type="spellStart"/>
      <w:r>
        <w:rPr>
          <w:b/>
        </w:rPr>
        <w:t>împărțit</w:t>
      </w:r>
      <w:proofErr w:type="spellEnd"/>
      <w:r>
        <w:rPr>
          <w:b/>
          <w:spacing w:val="-3"/>
        </w:rPr>
        <w:t xml:space="preserve"> </w:t>
      </w:r>
      <w:r>
        <w:rPr>
          <w:b/>
        </w:rPr>
        <w:t>pe</w:t>
      </w:r>
      <w:r>
        <w:rPr>
          <w:b/>
          <w:spacing w:val="-2"/>
        </w:rPr>
        <w:t xml:space="preserve"> </w:t>
      </w:r>
      <w:proofErr w:type="spellStart"/>
      <w:r>
        <w:rPr>
          <w:b/>
        </w:rPr>
        <w:t>loturi</w:t>
      </w:r>
      <w:proofErr w:type="spellEnd"/>
      <w:r>
        <w:rPr>
          <w:b/>
        </w:rPr>
        <w:t>,</w:t>
      </w:r>
      <w:r>
        <w:rPr>
          <w:b/>
          <w:spacing w:val="-1"/>
        </w:rPr>
        <w:t xml:space="preserve"> </w:t>
      </w:r>
      <w:r>
        <w:rPr>
          <w:b/>
        </w:rPr>
        <w:t>un</w:t>
      </w:r>
      <w:r>
        <w:rPr>
          <w:b/>
          <w:spacing w:val="-2"/>
        </w:rPr>
        <w:t xml:space="preserve"> </w:t>
      </w:r>
      <w:r>
        <w:rPr>
          <w:b/>
        </w:rPr>
        <w:t>operator</w:t>
      </w:r>
      <w:r>
        <w:rPr>
          <w:b/>
          <w:spacing w:val="-3"/>
        </w:rPr>
        <w:t xml:space="preserve"> </w:t>
      </w:r>
      <w:r>
        <w:rPr>
          <w:b/>
        </w:rPr>
        <w:t>economic</w:t>
      </w:r>
      <w:r>
        <w:rPr>
          <w:b/>
          <w:spacing w:val="-1"/>
        </w:rPr>
        <w:t xml:space="preserve"> </w:t>
      </w:r>
      <w:proofErr w:type="spellStart"/>
      <w:r>
        <w:rPr>
          <w:b/>
        </w:rPr>
        <w:t>poate</w:t>
      </w:r>
      <w:proofErr w:type="spellEnd"/>
      <w:r>
        <w:rPr>
          <w:b/>
          <w:spacing w:val="-3"/>
        </w:rPr>
        <w:t xml:space="preserve"> </w:t>
      </w:r>
      <w:proofErr w:type="spellStart"/>
      <w:r>
        <w:rPr>
          <w:b/>
          <w:spacing w:val="-2"/>
        </w:rPr>
        <w:t>depune</w:t>
      </w:r>
      <w:proofErr w:type="spellEnd"/>
    </w:p>
    <w:p w14:paraId="31DD33AC" w14:textId="77777777" w:rsidR="00AD2C49" w:rsidRDefault="00AD2C49" w:rsidP="00AD2C49">
      <w:pPr>
        <w:ind w:left="914"/>
        <w:rPr>
          <w:b/>
        </w:rPr>
      </w:pPr>
      <w:r>
        <w:rPr>
          <w:b/>
        </w:rPr>
        <w:t>oferta</w:t>
      </w:r>
      <w:r>
        <w:rPr>
          <w:b/>
          <w:spacing w:val="-4"/>
        </w:rPr>
        <w:t xml:space="preserve"> </w:t>
      </w:r>
      <w:r>
        <w:rPr>
          <w:b/>
        </w:rPr>
        <w:t>(se</w:t>
      </w:r>
      <w:r>
        <w:rPr>
          <w:b/>
          <w:spacing w:val="-5"/>
        </w:rPr>
        <w:t xml:space="preserve"> </w:t>
      </w:r>
      <w:r>
        <w:rPr>
          <w:b/>
        </w:rPr>
        <w:t>va</w:t>
      </w:r>
      <w:r>
        <w:rPr>
          <w:b/>
          <w:spacing w:val="-4"/>
        </w:rPr>
        <w:t xml:space="preserve"> </w:t>
      </w:r>
      <w:r>
        <w:rPr>
          <w:b/>
          <w:spacing w:val="-2"/>
        </w:rPr>
        <w:t>selecta):</w:t>
      </w:r>
    </w:p>
    <w:p w14:paraId="0E142707" w14:textId="77777777" w:rsidR="00AD2C49" w:rsidRDefault="00AD2C49" w:rsidP="00AD2C49">
      <w:pPr>
        <w:pStyle w:val="Corptext"/>
        <w:spacing w:before="1"/>
      </w:pPr>
    </w:p>
    <w:p w14:paraId="3629ED58" w14:textId="77777777" w:rsidR="00AD2C49" w:rsidRDefault="00AD2C49" w:rsidP="00AD2C49">
      <w:pPr>
        <w:pStyle w:val="Listparagraf"/>
        <w:widowControl w:val="0"/>
        <w:numPr>
          <w:ilvl w:val="1"/>
          <w:numId w:val="41"/>
        </w:numPr>
        <w:tabs>
          <w:tab w:val="clear" w:pos="1134"/>
          <w:tab w:val="left" w:pos="1276"/>
        </w:tabs>
        <w:autoSpaceDE w:val="0"/>
        <w:autoSpaceDN w:val="0"/>
        <w:ind w:left="1276" w:hanging="359"/>
        <w:jc w:val="left"/>
      </w:pPr>
      <w:proofErr w:type="spellStart"/>
      <w:r>
        <w:t>Pentru</w:t>
      </w:r>
      <w:proofErr w:type="spellEnd"/>
      <w:r>
        <w:rPr>
          <w:spacing w:val="-1"/>
        </w:rPr>
        <w:t xml:space="preserve"> </w:t>
      </w:r>
      <w:r>
        <w:t>un</w:t>
      </w:r>
      <w:r>
        <w:rPr>
          <w:spacing w:val="-1"/>
        </w:rPr>
        <w:t xml:space="preserve"> </w:t>
      </w:r>
      <w:proofErr w:type="spellStart"/>
      <w:r>
        <w:t>singur</w:t>
      </w:r>
      <w:proofErr w:type="spellEnd"/>
      <w:r>
        <w:t xml:space="preserve"> lot; </w:t>
      </w:r>
      <w:r>
        <w:rPr>
          <w:b/>
          <w:spacing w:val="-5"/>
          <w:u w:val="thick"/>
        </w:rPr>
        <w:t>Da</w:t>
      </w:r>
    </w:p>
    <w:p w14:paraId="01830C7C" w14:textId="77777777" w:rsidR="00AD2C49" w:rsidRDefault="00AD2C49" w:rsidP="00AD2C49">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3"/>
          <w:sz w:val="20"/>
        </w:rPr>
        <w:t xml:space="preserve"> </w:t>
      </w:r>
      <w:proofErr w:type="spellStart"/>
      <w:r>
        <w:rPr>
          <w:sz w:val="20"/>
        </w:rPr>
        <w:t>mai</w:t>
      </w:r>
      <w:proofErr w:type="spellEnd"/>
      <w:r>
        <w:rPr>
          <w:spacing w:val="-4"/>
          <w:sz w:val="20"/>
        </w:rPr>
        <w:t xml:space="preserve"> </w:t>
      </w:r>
      <w:proofErr w:type="spellStart"/>
      <w:r>
        <w:rPr>
          <w:sz w:val="20"/>
        </w:rPr>
        <w:t>multe</w:t>
      </w:r>
      <w:proofErr w:type="spellEnd"/>
      <w:r>
        <w:rPr>
          <w:spacing w:val="-3"/>
          <w:sz w:val="20"/>
        </w:rPr>
        <w:t xml:space="preserve"> </w:t>
      </w:r>
      <w:proofErr w:type="spellStart"/>
      <w:r>
        <w:rPr>
          <w:spacing w:val="-2"/>
          <w:sz w:val="20"/>
        </w:rPr>
        <w:t>loturi</w:t>
      </w:r>
      <w:proofErr w:type="spellEnd"/>
      <w:r>
        <w:rPr>
          <w:spacing w:val="-2"/>
          <w:sz w:val="20"/>
        </w:rPr>
        <w:t>;</w:t>
      </w:r>
    </w:p>
    <w:p w14:paraId="1B82976A" w14:textId="77777777" w:rsidR="00AD2C49" w:rsidRDefault="00AD2C49" w:rsidP="00AD2C49">
      <w:pPr>
        <w:pStyle w:val="Listparagraf"/>
        <w:widowControl w:val="0"/>
        <w:numPr>
          <w:ilvl w:val="1"/>
          <w:numId w:val="41"/>
        </w:numPr>
        <w:tabs>
          <w:tab w:val="clear" w:pos="1134"/>
          <w:tab w:val="left" w:pos="1275"/>
        </w:tabs>
        <w:autoSpaceDE w:val="0"/>
        <w:autoSpaceDN w:val="0"/>
        <w:spacing w:before="1"/>
        <w:ind w:left="1275" w:hanging="358"/>
        <w:jc w:val="left"/>
        <w:rPr>
          <w:sz w:val="20"/>
        </w:rPr>
      </w:pPr>
      <w:proofErr w:type="spellStart"/>
      <w:r>
        <w:rPr>
          <w:sz w:val="20"/>
        </w:rPr>
        <w:t>Pentru</w:t>
      </w:r>
      <w:proofErr w:type="spellEnd"/>
      <w:r>
        <w:rPr>
          <w:spacing w:val="-4"/>
          <w:sz w:val="20"/>
        </w:rPr>
        <w:t xml:space="preserve"> </w:t>
      </w:r>
      <w:proofErr w:type="spellStart"/>
      <w:r>
        <w:rPr>
          <w:sz w:val="20"/>
        </w:rPr>
        <w:t>toate</w:t>
      </w:r>
      <w:proofErr w:type="spellEnd"/>
      <w:r>
        <w:rPr>
          <w:spacing w:val="-4"/>
          <w:sz w:val="20"/>
        </w:rPr>
        <w:t xml:space="preserve"> </w:t>
      </w:r>
      <w:proofErr w:type="spellStart"/>
      <w:r>
        <w:rPr>
          <w:spacing w:val="-2"/>
          <w:sz w:val="20"/>
        </w:rPr>
        <w:t>loturile</w:t>
      </w:r>
      <w:proofErr w:type="spellEnd"/>
      <w:r>
        <w:rPr>
          <w:spacing w:val="-2"/>
          <w:sz w:val="20"/>
        </w:rPr>
        <w:t>;</w:t>
      </w:r>
    </w:p>
    <w:p w14:paraId="7BF770FB" w14:textId="77777777" w:rsidR="00AD2C49" w:rsidRDefault="00AD2C49" w:rsidP="00AD2C49">
      <w:pPr>
        <w:pStyle w:val="Listparagraf"/>
        <w:widowControl w:val="0"/>
        <w:numPr>
          <w:ilvl w:val="1"/>
          <w:numId w:val="41"/>
        </w:numPr>
        <w:tabs>
          <w:tab w:val="clear" w:pos="1134"/>
          <w:tab w:val="left" w:pos="1275"/>
          <w:tab w:val="left" w:pos="8463"/>
        </w:tabs>
        <w:autoSpaceDE w:val="0"/>
        <w:autoSpaceDN w:val="0"/>
        <w:ind w:left="1275" w:hanging="358"/>
        <w:jc w:val="left"/>
        <w:rPr>
          <w:sz w:val="20"/>
        </w:rPr>
      </w:pPr>
      <w:r>
        <w:rPr>
          <w:sz w:val="20"/>
        </w:rPr>
        <w:t>Alte</w:t>
      </w:r>
      <w:r>
        <w:rPr>
          <w:spacing w:val="-5"/>
          <w:sz w:val="20"/>
        </w:rPr>
        <w:t xml:space="preserve"> </w:t>
      </w:r>
      <w:proofErr w:type="spellStart"/>
      <w:r>
        <w:rPr>
          <w:sz w:val="20"/>
        </w:rPr>
        <w:t>limitări</w:t>
      </w:r>
      <w:proofErr w:type="spellEnd"/>
      <w:r>
        <w:rPr>
          <w:spacing w:val="-5"/>
          <w:sz w:val="20"/>
        </w:rPr>
        <w:t xml:space="preserve"> </w:t>
      </w:r>
      <w:proofErr w:type="spellStart"/>
      <w:r>
        <w:rPr>
          <w:sz w:val="20"/>
        </w:rPr>
        <w:t>privind</w:t>
      </w:r>
      <w:proofErr w:type="spellEnd"/>
      <w:r>
        <w:rPr>
          <w:spacing w:val="-3"/>
          <w:sz w:val="20"/>
        </w:rPr>
        <w:t xml:space="preserve"> </w:t>
      </w:r>
      <w:proofErr w:type="spellStart"/>
      <w:r>
        <w:rPr>
          <w:sz w:val="20"/>
        </w:rPr>
        <w:t>numărul</w:t>
      </w:r>
      <w:proofErr w:type="spellEnd"/>
      <w:r>
        <w:rPr>
          <w:spacing w:val="-7"/>
          <w:sz w:val="20"/>
        </w:rPr>
        <w:t xml:space="preserve"> </w:t>
      </w:r>
      <w:r>
        <w:rPr>
          <w:sz w:val="20"/>
        </w:rPr>
        <w:t>de</w:t>
      </w:r>
      <w:r>
        <w:rPr>
          <w:spacing w:val="-4"/>
          <w:sz w:val="20"/>
        </w:rPr>
        <w:t xml:space="preserve"> </w:t>
      </w:r>
      <w:proofErr w:type="spellStart"/>
      <w:r>
        <w:rPr>
          <w:sz w:val="20"/>
        </w:rPr>
        <w:t>loturi</w:t>
      </w:r>
      <w:proofErr w:type="spellEnd"/>
      <w:r>
        <w:rPr>
          <w:spacing w:val="-6"/>
          <w:sz w:val="20"/>
        </w:rPr>
        <w:t xml:space="preserve"> </w:t>
      </w:r>
      <w:r>
        <w:rPr>
          <w:sz w:val="20"/>
        </w:rPr>
        <w:t>care</w:t>
      </w:r>
      <w:r>
        <w:rPr>
          <w:spacing w:val="-6"/>
          <w:sz w:val="20"/>
        </w:rPr>
        <w:t xml:space="preserve"> </w:t>
      </w:r>
      <w:r>
        <w:rPr>
          <w:sz w:val="20"/>
        </w:rPr>
        <w:t>pot</w:t>
      </w:r>
      <w:r>
        <w:rPr>
          <w:spacing w:val="-5"/>
          <w:sz w:val="20"/>
        </w:rPr>
        <w:t xml:space="preserve"> </w:t>
      </w:r>
      <w:r>
        <w:rPr>
          <w:sz w:val="20"/>
        </w:rPr>
        <w:t>fi</w:t>
      </w:r>
      <w:r>
        <w:rPr>
          <w:spacing w:val="-5"/>
          <w:sz w:val="20"/>
        </w:rPr>
        <w:t xml:space="preserve"> </w:t>
      </w:r>
      <w:proofErr w:type="spellStart"/>
      <w:r>
        <w:rPr>
          <w:sz w:val="20"/>
        </w:rPr>
        <w:t>atribuite</w:t>
      </w:r>
      <w:proofErr w:type="spellEnd"/>
      <w:r>
        <w:rPr>
          <w:spacing w:val="-4"/>
          <w:sz w:val="20"/>
        </w:rPr>
        <w:t xml:space="preserve"> </w:t>
      </w:r>
      <w:proofErr w:type="spellStart"/>
      <w:r>
        <w:rPr>
          <w:sz w:val="20"/>
        </w:rPr>
        <w:t>aceluiași</w:t>
      </w:r>
      <w:proofErr w:type="spellEnd"/>
      <w:r>
        <w:rPr>
          <w:spacing w:val="-5"/>
          <w:sz w:val="20"/>
        </w:rPr>
        <w:t xml:space="preserve"> </w:t>
      </w:r>
      <w:proofErr w:type="spellStart"/>
      <w:r>
        <w:rPr>
          <w:spacing w:val="-2"/>
          <w:sz w:val="20"/>
        </w:rPr>
        <w:t>ofertant</w:t>
      </w:r>
      <w:proofErr w:type="spellEnd"/>
      <w:r>
        <w:rPr>
          <w:sz w:val="20"/>
          <w:u w:val="single"/>
        </w:rPr>
        <w:t>.</w:t>
      </w:r>
    </w:p>
    <w:p w14:paraId="5EB650B8" w14:textId="77777777" w:rsidR="00AD2C49" w:rsidRDefault="00AD2C49" w:rsidP="00AD2C49">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Admiterea</w:t>
      </w:r>
      <w:proofErr w:type="spellEnd"/>
      <w:r>
        <w:rPr>
          <w:b/>
          <w:spacing w:val="-5"/>
          <w:sz w:val="20"/>
        </w:rPr>
        <w:t xml:space="preserve"> </w:t>
      </w:r>
      <w:proofErr w:type="spellStart"/>
      <w:r>
        <w:rPr>
          <w:b/>
          <w:sz w:val="20"/>
        </w:rPr>
        <w:t>sau</w:t>
      </w:r>
      <w:proofErr w:type="spellEnd"/>
      <w:r>
        <w:rPr>
          <w:b/>
          <w:spacing w:val="-7"/>
          <w:sz w:val="20"/>
        </w:rPr>
        <w:t xml:space="preserve"> </w:t>
      </w:r>
      <w:proofErr w:type="spellStart"/>
      <w:r>
        <w:rPr>
          <w:b/>
          <w:sz w:val="20"/>
        </w:rPr>
        <w:t>interzicerea</w:t>
      </w:r>
      <w:proofErr w:type="spellEnd"/>
      <w:r>
        <w:rPr>
          <w:b/>
          <w:spacing w:val="-7"/>
          <w:sz w:val="20"/>
        </w:rPr>
        <w:t xml:space="preserve"> </w:t>
      </w:r>
      <w:proofErr w:type="spellStart"/>
      <w:r>
        <w:rPr>
          <w:b/>
          <w:sz w:val="20"/>
        </w:rPr>
        <w:t>ofertelor</w:t>
      </w:r>
      <w:proofErr w:type="spellEnd"/>
      <w:r>
        <w:rPr>
          <w:b/>
          <w:spacing w:val="-7"/>
          <w:sz w:val="20"/>
        </w:rPr>
        <w:t xml:space="preserve"> </w:t>
      </w:r>
      <w:r>
        <w:rPr>
          <w:b/>
          <w:sz w:val="20"/>
        </w:rPr>
        <w:t>alternative:</w:t>
      </w:r>
      <w:r>
        <w:rPr>
          <w:b/>
          <w:spacing w:val="-5"/>
          <w:sz w:val="20"/>
        </w:rPr>
        <w:t xml:space="preserve"> </w:t>
      </w:r>
      <w:r w:rsidRPr="008A191E">
        <w:rPr>
          <w:bCs/>
          <w:sz w:val="20"/>
        </w:rPr>
        <w:t>Nu</w:t>
      </w:r>
      <w:r w:rsidRPr="008A191E">
        <w:rPr>
          <w:bCs/>
          <w:spacing w:val="-6"/>
          <w:sz w:val="20"/>
        </w:rPr>
        <w:t xml:space="preserve"> </w:t>
      </w:r>
      <w:r w:rsidRPr="008A191E">
        <w:rPr>
          <w:bCs/>
          <w:sz w:val="20"/>
        </w:rPr>
        <w:t>se</w:t>
      </w:r>
      <w:r w:rsidRPr="008A191E">
        <w:rPr>
          <w:bCs/>
          <w:spacing w:val="-6"/>
          <w:sz w:val="20"/>
        </w:rPr>
        <w:t xml:space="preserve"> </w:t>
      </w:r>
      <w:proofErr w:type="spellStart"/>
      <w:r w:rsidRPr="008A191E">
        <w:rPr>
          <w:bCs/>
          <w:spacing w:val="-2"/>
          <w:sz w:val="20"/>
        </w:rPr>
        <w:t>admite</w:t>
      </w:r>
      <w:proofErr w:type="spellEnd"/>
    </w:p>
    <w:p w14:paraId="13438AEC" w14:textId="77777777" w:rsidR="00AD2C49" w:rsidRPr="00432F6E" w:rsidRDefault="00AD2C49" w:rsidP="00AD2C49">
      <w:pPr>
        <w:spacing w:line="225" w:lineRule="exact"/>
        <w:ind w:left="3961"/>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21353EAD" w14:textId="77777777" w:rsidR="00AD2C49" w:rsidRPr="00432F6E" w:rsidRDefault="00AD2C49" w:rsidP="00AD2C49">
      <w:pPr>
        <w:pStyle w:val="Listparagraf"/>
        <w:widowControl w:val="0"/>
        <w:numPr>
          <w:ilvl w:val="0"/>
          <w:numId w:val="41"/>
        </w:numPr>
        <w:tabs>
          <w:tab w:val="clear" w:pos="1134"/>
          <w:tab w:val="left" w:pos="917"/>
        </w:tabs>
        <w:autoSpaceDE w:val="0"/>
        <w:autoSpaceDN w:val="0"/>
        <w:spacing w:line="276" w:lineRule="auto"/>
        <w:ind w:left="917" w:right="251" w:hanging="36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r>
        <w:rPr>
          <w:b/>
          <w:color w:val="FF0000"/>
        </w:rPr>
        <w:t>50</w:t>
      </w:r>
      <w:r w:rsidRPr="00432F6E">
        <w:rPr>
          <w:b/>
          <w:color w:val="FF0000"/>
        </w:rPr>
        <w:t xml:space="preserve"> de </w:t>
      </w:r>
      <w:proofErr w:type="spellStart"/>
      <w:r w:rsidRPr="00432F6E">
        <w:rPr>
          <w:b/>
          <w:color w:val="FF0000"/>
        </w:rPr>
        <w:t>zile</w:t>
      </w:r>
      <w:proofErr w:type="spellEnd"/>
      <w:r w:rsidRPr="00432F6E">
        <w:rPr>
          <w:b/>
          <w:color w:val="FF0000"/>
        </w:rPr>
        <w:t xml:space="preserve"> </w:t>
      </w:r>
      <w:proofErr w:type="spellStart"/>
      <w:r>
        <w:rPr>
          <w:b/>
          <w:color w:val="FF0000"/>
        </w:rPr>
        <w:t>calendaristice</w:t>
      </w:r>
      <w:proofErr w:type="spellEnd"/>
      <w:r>
        <w:rPr>
          <w:b/>
          <w:color w:val="FF0000"/>
        </w:rPr>
        <w:t xml:space="preserve"> calculate</w:t>
      </w:r>
      <w:r w:rsidRPr="00432F6E">
        <w:rPr>
          <w:b/>
          <w:color w:val="FF0000"/>
        </w:rPr>
        <w:t xml:space="preserve"> de la data </w:t>
      </w:r>
      <w:proofErr w:type="spellStart"/>
      <w:r w:rsidRPr="00432F6E">
        <w:rPr>
          <w:b/>
          <w:color w:val="FF0000"/>
        </w:rPr>
        <w:t>primirii</w:t>
      </w:r>
      <w:proofErr w:type="spellEnd"/>
      <w:r w:rsidRPr="00432F6E">
        <w:rPr>
          <w:b/>
          <w:color w:val="FF0000"/>
        </w:rPr>
        <w:t xml:space="preserve"> </w:t>
      </w:r>
      <w:proofErr w:type="spellStart"/>
      <w:r w:rsidRPr="00432F6E">
        <w:rPr>
          <w:b/>
          <w:color w:val="FF0000"/>
        </w:rPr>
        <w:t>ordinului</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sidRPr="00432F6E">
        <w:rPr>
          <w:b/>
          <w:color w:val="FF0000"/>
        </w:rPr>
        <w:t>şi</w:t>
      </w:r>
      <w:proofErr w:type="spellEnd"/>
      <w:r w:rsidRPr="00432F6E">
        <w:rPr>
          <w:b/>
          <w:color w:val="FF0000"/>
        </w:rPr>
        <w:t xml:space="preserve"> a </w:t>
      </w:r>
      <w:proofErr w:type="spellStart"/>
      <w:r w:rsidRPr="00432F6E">
        <w:rPr>
          <w:b/>
          <w:color w:val="FF0000"/>
        </w:rPr>
        <w:t>asigurării</w:t>
      </w:r>
      <w:proofErr w:type="spellEnd"/>
      <w:r w:rsidRPr="00432F6E">
        <w:rPr>
          <w:b/>
          <w:color w:val="FF0000"/>
        </w:rPr>
        <w:t xml:space="preserve"> </w:t>
      </w:r>
      <w:proofErr w:type="spellStart"/>
      <w:r w:rsidRPr="00432F6E">
        <w:rPr>
          <w:b/>
          <w:color w:val="FF0000"/>
        </w:rPr>
        <w:t>lucrului</w:t>
      </w:r>
      <w:proofErr w:type="spellEnd"/>
      <w:r w:rsidRPr="00432F6E">
        <w:rPr>
          <w:b/>
          <w:color w:val="FF0000"/>
        </w:rPr>
        <w:t xml:space="preserve"> </w:t>
      </w:r>
      <w:proofErr w:type="spellStart"/>
      <w:r w:rsidRPr="00432F6E">
        <w:rPr>
          <w:b/>
          <w:color w:val="FF0000"/>
        </w:rPr>
        <w:t>ritmic</w:t>
      </w:r>
      <w:proofErr w:type="spellEnd"/>
      <w:r w:rsidRPr="00432F6E">
        <w:rPr>
          <w:b/>
          <w:color w:val="FF0000"/>
        </w:rPr>
        <w:t xml:space="preserve"> de </w:t>
      </w:r>
      <w:proofErr w:type="spellStart"/>
      <w:r w:rsidRPr="00432F6E">
        <w:rPr>
          <w:b/>
          <w:color w:val="FF0000"/>
        </w:rPr>
        <w:t>către</w:t>
      </w:r>
      <w:proofErr w:type="spellEnd"/>
      <w:r w:rsidRPr="00432F6E">
        <w:rPr>
          <w:b/>
          <w:color w:val="FF0000"/>
        </w:rPr>
        <w:t xml:space="preserve"> </w:t>
      </w:r>
      <w:proofErr w:type="spellStart"/>
      <w:r w:rsidRPr="00432F6E">
        <w:rPr>
          <w:b/>
          <w:color w:val="FF0000"/>
        </w:rPr>
        <w:t>beneficiar-ordonatorul</w:t>
      </w:r>
      <w:proofErr w:type="spellEnd"/>
      <w:r w:rsidRPr="00432F6E">
        <w:rPr>
          <w:b/>
          <w:color w:val="FF0000"/>
        </w:rPr>
        <w:t xml:space="preserve"> de </w:t>
      </w:r>
      <w:proofErr w:type="spellStart"/>
      <w:r w:rsidRPr="00432F6E">
        <w:rPr>
          <w:b/>
          <w:color w:val="FF0000"/>
        </w:rPr>
        <w:t>credite</w:t>
      </w:r>
      <w:proofErr w:type="spellEnd"/>
      <w:r w:rsidRPr="00432F6E">
        <w:rPr>
          <w:b/>
          <w:color w:val="FF0000"/>
        </w:rPr>
        <w:t>.</w:t>
      </w:r>
    </w:p>
    <w:p w14:paraId="12B23C81" w14:textId="77777777" w:rsidR="00AD2C49" w:rsidRDefault="00AD2C49" w:rsidP="00AD2C49">
      <w:pPr>
        <w:pStyle w:val="Listparagraf"/>
        <w:widowControl w:val="0"/>
        <w:numPr>
          <w:ilvl w:val="0"/>
          <w:numId w:val="41"/>
        </w:numPr>
        <w:tabs>
          <w:tab w:val="clear" w:pos="1134"/>
          <w:tab w:val="left" w:pos="984"/>
        </w:tabs>
        <w:autoSpaceDE w:val="0"/>
        <w:autoSpaceDN w:val="0"/>
        <w:spacing w:before="120"/>
        <w:ind w:left="984" w:hanging="427"/>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5AC7E98B" w14:textId="77777777" w:rsidR="00AD2C49" w:rsidRDefault="00AD2C49" w:rsidP="00AD2C49">
      <w:pPr>
        <w:pStyle w:val="Listparagraf"/>
        <w:widowControl w:val="0"/>
        <w:numPr>
          <w:ilvl w:val="0"/>
          <w:numId w:val="41"/>
        </w:numPr>
        <w:tabs>
          <w:tab w:val="clear" w:pos="1134"/>
          <w:tab w:val="left" w:pos="917"/>
        </w:tabs>
        <w:autoSpaceDE w:val="0"/>
        <w:autoSpaceDN w:val="0"/>
        <w:spacing w:before="118" w:line="232" w:lineRule="auto"/>
        <w:ind w:left="917" w:right="616" w:hanging="36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42575AAE" w14:textId="77777777" w:rsidR="00AD2C49" w:rsidRDefault="00AD2C49" w:rsidP="00AD2C49">
      <w:pPr>
        <w:spacing w:before="1"/>
        <w:ind w:left="1210"/>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2C3E8F3E" w14:textId="77777777" w:rsidR="00AD2C49" w:rsidRDefault="00AD2C49" w:rsidP="00AD2C49">
      <w:pPr>
        <w:pStyle w:val="Listparagraf"/>
        <w:widowControl w:val="0"/>
        <w:numPr>
          <w:ilvl w:val="0"/>
          <w:numId w:val="41"/>
        </w:numPr>
        <w:tabs>
          <w:tab w:val="clear" w:pos="1134"/>
          <w:tab w:val="left" w:pos="917"/>
          <w:tab w:val="left" w:pos="7590"/>
        </w:tabs>
        <w:autoSpaceDE w:val="0"/>
        <w:autoSpaceDN w:val="0"/>
        <w:spacing w:before="125" w:line="232" w:lineRule="auto"/>
        <w:ind w:left="917" w:right="1428" w:hanging="36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770A02AE" w14:textId="77777777" w:rsidR="00AD2C49" w:rsidRDefault="00AD2C49" w:rsidP="00AD2C49">
      <w:pPr>
        <w:spacing w:before="1"/>
        <w:ind w:left="3073"/>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5615C026" w14:textId="77777777" w:rsidR="00AD2C49" w:rsidRDefault="00AD2C49" w:rsidP="00AD2C49">
      <w:pPr>
        <w:pStyle w:val="Listparagraf"/>
        <w:widowControl w:val="0"/>
        <w:numPr>
          <w:ilvl w:val="0"/>
          <w:numId w:val="41"/>
        </w:numPr>
        <w:tabs>
          <w:tab w:val="clear" w:pos="1134"/>
          <w:tab w:val="left" w:pos="917"/>
        </w:tabs>
        <w:autoSpaceDE w:val="0"/>
        <w:autoSpaceDN w:val="0"/>
        <w:spacing w:before="124" w:line="235" w:lineRule="auto"/>
        <w:ind w:left="917" w:right="546" w:hanging="360"/>
        <w:jc w:val="left"/>
        <w:rPr>
          <w:b/>
          <w:sz w:val="20"/>
        </w:rPr>
      </w:pPr>
      <w:proofErr w:type="spellStart"/>
      <w:r>
        <w:rPr>
          <w:b/>
          <w:sz w:val="20"/>
        </w:rPr>
        <w:t>Scurta</w:t>
      </w:r>
      <w:proofErr w:type="spellEnd"/>
      <w:r>
        <w:rPr>
          <w:b/>
          <w:spacing w:val="-3"/>
          <w:sz w:val="20"/>
        </w:rPr>
        <w:t xml:space="preserve"> </w:t>
      </w:r>
      <w:proofErr w:type="spellStart"/>
      <w:r>
        <w:rPr>
          <w:b/>
          <w:sz w:val="20"/>
        </w:rPr>
        <w:t>descriere</w:t>
      </w:r>
      <w:proofErr w:type="spellEnd"/>
      <w:r>
        <w:rPr>
          <w:b/>
          <w:spacing w:val="-4"/>
          <w:sz w:val="20"/>
        </w:rPr>
        <w:t xml:space="preserve"> </w:t>
      </w:r>
      <w:r>
        <w:rPr>
          <w:b/>
          <w:sz w:val="20"/>
        </w:rPr>
        <w:t>a</w:t>
      </w:r>
      <w:r>
        <w:rPr>
          <w:b/>
          <w:spacing w:val="-3"/>
          <w:sz w:val="20"/>
        </w:rPr>
        <w:t xml:space="preserve"> </w:t>
      </w:r>
      <w:proofErr w:type="spellStart"/>
      <w:r>
        <w:rPr>
          <w:b/>
          <w:sz w:val="20"/>
        </w:rPr>
        <w:t>criteriilor</w:t>
      </w:r>
      <w:proofErr w:type="spellEnd"/>
      <w:r>
        <w:rPr>
          <w:b/>
          <w:spacing w:val="-4"/>
          <w:sz w:val="20"/>
        </w:rPr>
        <w:t xml:space="preserve"> </w:t>
      </w:r>
      <w:proofErr w:type="spellStart"/>
      <w:r>
        <w:rPr>
          <w:b/>
          <w:sz w:val="20"/>
        </w:rPr>
        <w:t>privind</w:t>
      </w:r>
      <w:proofErr w:type="spellEnd"/>
      <w:r>
        <w:rPr>
          <w:b/>
          <w:spacing w:val="-5"/>
          <w:sz w:val="20"/>
        </w:rPr>
        <w:t xml:space="preserve"> </w:t>
      </w:r>
      <w:proofErr w:type="spellStart"/>
      <w:r>
        <w:rPr>
          <w:b/>
          <w:sz w:val="20"/>
        </w:rPr>
        <w:t>eligibilitatea</w:t>
      </w:r>
      <w:proofErr w:type="spellEnd"/>
      <w:r>
        <w:rPr>
          <w:b/>
          <w:spacing w:val="-3"/>
          <w:sz w:val="20"/>
        </w:rPr>
        <w:t xml:space="preserve"> </w:t>
      </w:r>
      <w:proofErr w:type="spellStart"/>
      <w:r>
        <w:rPr>
          <w:b/>
          <w:sz w:val="20"/>
        </w:rPr>
        <w:t>operatorilor</w:t>
      </w:r>
      <w:proofErr w:type="spellEnd"/>
      <w:r>
        <w:rPr>
          <w:b/>
          <w:spacing w:val="-4"/>
          <w:sz w:val="20"/>
        </w:rPr>
        <w:t xml:space="preserve"> </w:t>
      </w:r>
      <w:r>
        <w:rPr>
          <w:b/>
          <w:sz w:val="20"/>
        </w:rPr>
        <w:t>economici</w:t>
      </w:r>
      <w:r>
        <w:rPr>
          <w:b/>
          <w:spacing w:val="-4"/>
          <w:sz w:val="20"/>
        </w:rPr>
        <w:t xml:space="preserve"> </w:t>
      </w:r>
      <w:r>
        <w:rPr>
          <w:b/>
          <w:sz w:val="20"/>
        </w:rPr>
        <w:t>care</w:t>
      </w:r>
      <w:r>
        <w:rPr>
          <w:b/>
          <w:spacing w:val="-4"/>
          <w:sz w:val="20"/>
        </w:rPr>
        <w:t xml:space="preserve"> </w:t>
      </w:r>
      <w:r>
        <w:rPr>
          <w:b/>
          <w:sz w:val="20"/>
        </w:rPr>
        <w:t>pot</w:t>
      </w:r>
      <w:r>
        <w:rPr>
          <w:b/>
          <w:spacing w:val="-4"/>
          <w:sz w:val="20"/>
        </w:rPr>
        <w:t xml:space="preserve"> </w:t>
      </w:r>
      <w:proofErr w:type="spellStart"/>
      <w:r>
        <w:rPr>
          <w:b/>
          <w:sz w:val="20"/>
        </w:rPr>
        <w:t>determina</w:t>
      </w:r>
      <w:proofErr w:type="spellEnd"/>
      <w:r>
        <w:rPr>
          <w:b/>
          <w:spacing w:val="-4"/>
          <w:sz w:val="20"/>
        </w:rPr>
        <w:t xml:space="preserve"> </w:t>
      </w:r>
      <w:proofErr w:type="spellStart"/>
      <w:r>
        <w:rPr>
          <w:b/>
          <w:sz w:val="20"/>
        </w:rPr>
        <w:t>eliminarea</w:t>
      </w:r>
      <w:proofErr w:type="spellEnd"/>
      <w:r>
        <w:rPr>
          <w:b/>
          <w:sz w:val="20"/>
        </w:rPr>
        <w:t xml:space="preserve"> </w:t>
      </w:r>
      <w:proofErr w:type="spellStart"/>
      <w:r>
        <w:rPr>
          <w:b/>
          <w:sz w:val="20"/>
        </w:rPr>
        <w:t>acestora</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criteriilor</w:t>
      </w:r>
      <w:proofErr w:type="spellEnd"/>
      <w:r>
        <w:rPr>
          <w:b/>
          <w:sz w:val="20"/>
        </w:rPr>
        <w:t xml:space="preserve"> de </w:t>
      </w:r>
      <w:proofErr w:type="spellStart"/>
      <w:r>
        <w:rPr>
          <w:b/>
          <w:sz w:val="20"/>
        </w:rPr>
        <w:t>selecție</w:t>
      </w:r>
      <w:proofErr w:type="spellEnd"/>
      <w:r>
        <w:rPr>
          <w:b/>
          <w:sz w:val="20"/>
        </w:rPr>
        <w:t xml:space="preserve">/de </w:t>
      </w:r>
      <w:proofErr w:type="spellStart"/>
      <w:r>
        <w:rPr>
          <w:b/>
          <w:sz w:val="20"/>
        </w:rPr>
        <w:t>preselecție</w:t>
      </w:r>
      <w:proofErr w:type="spellEnd"/>
      <w:r>
        <w:rPr>
          <w:b/>
          <w:sz w:val="20"/>
        </w:rPr>
        <w:t xml:space="preserve">; </w:t>
      </w:r>
      <w:proofErr w:type="spellStart"/>
      <w:r>
        <w:rPr>
          <w:b/>
          <w:sz w:val="20"/>
        </w:rPr>
        <w:t>nivelul</w:t>
      </w:r>
      <w:proofErr w:type="spellEnd"/>
      <w:r>
        <w:rPr>
          <w:b/>
          <w:sz w:val="20"/>
        </w:rPr>
        <w:t xml:space="preserve"> minim (</w:t>
      </w:r>
      <w:proofErr w:type="spellStart"/>
      <w:r>
        <w:rPr>
          <w:b/>
          <w:sz w:val="20"/>
        </w:rPr>
        <w:t>nivelurile</w:t>
      </w:r>
      <w:proofErr w:type="spellEnd"/>
      <w:r>
        <w:rPr>
          <w:b/>
          <w:sz w:val="20"/>
        </w:rPr>
        <w:t xml:space="preserve"> </w:t>
      </w:r>
      <w:proofErr w:type="spellStart"/>
      <w:r>
        <w:rPr>
          <w:b/>
          <w:sz w:val="20"/>
        </w:rPr>
        <w:t>minime</w:t>
      </w:r>
      <w:proofErr w:type="spellEnd"/>
      <w:r>
        <w:rPr>
          <w:b/>
          <w:sz w:val="20"/>
        </w:rPr>
        <w:t xml:space="preserve">) al (ale) </w:t>
      </w:r>
      <w:proofErr w:type="spellStart"/>
      <w:r>
        <w:rPr>
          <w:b/>
          <w:sz w:val="20"/>
        </w:rPr>
        <w:t>cerințelor</w:t>
      </w:r>
      <w:proofErr w:type="spellEnd"/>
      <w:r>
        <w:rPr>
          <w:b/>
          <w:sz w:val="20"/>
        </w:rPr>
        <w:t xml:space="preserve"> eventual </w:t>
      </w:r>
      <w:proofErr w:type="spellStart"/>
      <w:r>
        <w:rPr>
          <w:b/>
          <w:sz w:val="20"/>
        </w:rPr>
        <w:t>impuse</w:t>
      </w:r>
      <w:proofErr w:type="spellEnd"/>
      <w:r>
        <w:rPr>
          <w:b/>
          <w:sz w:val="20"/>
        </w:rPr>
        <w:t xml:space="preserve">; se </w:t>
      </w:r>
      <w:proofErr w:type="spellStart"/>
      <w:r>
        <w:rPr>
          <w:b/>
          <w:sz w:val="20"/>
        </w:rPr>
        <w:t>menționează</w:t>
      </w:r>
      <w:proofErr w:type="spellEnd"/>
      <w:r>
        <w:rPr>
          <w:b/>
          <w:sz w:val="20"/>
        </w:rPr>
        <w:t xml:space="preserve"> </w:t>
      </w:r>
      <w:proofErr w:type="spellStart"/>
      <w:r>
        <w:rPr>
          <w:b/>
          <w:sz w:val="20"/>
        </w:rPr>
        <w:t>informațiile</w:t>
      </w:r>
      <w:proofErr w:type="spellEnd"/>
      <w:r>
        <w:rPr>
          <w:b/>
          <w:sz w:val="20"/>
        </w:rPr>
        <w:t xml:space="preserve"> solicitate (DUAE, </w:t>
      </w:r>
      <w:proofErr w:type="spellStart"/>
      <w:r>
        <w:rPr>
          <w:b/>
          <w:sz w:val="20"/>
        </w:rPr>
        <w:t>documentație</w:t>
      </w:r>
      <w:proofErr w:type="spellEnd"/>
      <w:r>
        <w:rPr>
          <w:b/>
          <w:sz w:val="20"/>
        </w:rPr>
        <w:t>):</w:t>
      </w:r>
    </w:p>
    <w:p w14:paraId="1B796439" w14:textId="77777777" w:rsidR="00AD2C49" w:rsidRDefault="00AD2C49" w:rsidP="00AD2C49">
      <w:pPr>
        <w:pStyle w:val="Titlu1"/>
        <w:spacing w:before="122"/>
        <w:ind w:left="557" w:right="246"/>
        <w:jc w:val="both"/>
        <w:rPr>
          <w:i/>
        </w:rPr>
      </w:pPr>
      <w:r>
        <w:rPr>
          <w:color w:val="FF0000"/>
        </w:rPr>
        <w:t>NOTĂ:</w:t>
      </w:r>
      <w:r>
        <w:rPr>
          <w:color w:val="FF0000"/>
          <w:spacing w:val="-13"/>
        </w:rPr>
        <w:t xml:space="preserve"> </w:t>
      </w:r>
      <w:proofErr w:type="spellStart"/>
      <w:r>
        <w:rPr>
          <w:color w:val="FF0000"/>
          <w:highlight w:val="yellow"/>
        </w:rPr>
        <w:t>Pentru</w:t>
      </w:r>
      <w:proofErr w:type="spellEnd"/>
      <w:r>
        <w:rPr>
          <w:color w:val="FF0000"/>
          <w:spacing w:val="-11"/>
          <w:highlight w:val="yellow"/>
        </w:rPr>
        <w:t xml:space="preserve"> </w:t>
      </w:r>
      <w:proofErr w:type="spellStart"/>
      <w:r>
        <w:rPr>
          <w:color w:val="FF0000"/>
          <w:highlight w:val="yellow"/>
        </w:rPr>
        <w:t>optimizarea</w:t>
      </w:r>
      <w:proofErr w:type="spellEnd"/>
      <w:r>
        <w:rPr>
          <w:color w:val="FF0000"/>
          <w:spacing w:val="-12"/>
          <w:highlight w:val="yellow"/>
        </w:rPr>
        <w:t xml:space="preserve"> </w:t>
      </w:r>
      <w:proofErr w:type="spellStart"/>
      <w:r>
        <w:rPr>
          <w:color w:val="FF0000"/>
          <w:highlight w:val="yellow"/>
        </w:rPr>
        <w:t>timpului</w:t>
      </w:r>
      <w:proofErr w:type="spellEnd"/>
      <w:r>
        <w:rPr>
          <w:color w:val="FF0000"/>
          <w:spacing w:val="-13"/>
          <w:highlight w:val="yellow"/>
        </w:rPr>
        <w:t xml:space="preserve"> </w:t>
      </w:r>
      <w:proofErr w:type="spellStart"/>
      <w:r>
        <w:rPr>
          <w:color w:val="FF0000"/>
          <w:highlight w:val="yellow"/>
        </w:rPr>
        <w:t>dedicat</w:t>
      </w:r>
      <w:proofErr w:type="spellEnd"/>
      <w:r>
        <w:rPr>
          <w:color w:val="FF0000"/>
          <w:spacing w:val="-11"/>
          <w:highlight w:val="yellow"/>
        </w:rPr>
        <w:t xml:space="preserve"> </w:t>
      </w:r>
      <w:proofErr w:type="spellStart"/>
      <w:r>
        <w:rPr>
          <w:color w:val="FF0000"/>
          <w:highlight w:val="yellow"/>
        </w:rPr>
        <w:t>examinării</w:t>
      </w:r>
      <w:proofErr w:type="spellEnd"/>
      <w:r>
        <w:rPr>
          <w:color w:val="FF0000"/>
          <w:highlight w:val="yellow"/>
        </w:rPr>
        <w:t>,</w:t>
      </w:r>
      <w:r>
        <w:rPr>
          <w:color w:val="FF0000"/>
          <w:spacing w:val="-12"/>
          <w:highlight w:val="yellow"/>
        </w:rPr>
        <w:t xml:space="preserve"> </w:t>
      </w:r>
      <w:proofErr w:type="spellStart"/>
      <w:r>
        <w:rPr>
          <w:color w:val="FF0000"/>
          <w:highlight w:val="yellow"/>
        </w:rPr>
        <w:t>evaluării</w:t>
      </w:r>
      <w:proofErr w:type="spellEnd"/>
      <w:r>
        <w:rPr>
          <w:color w:val="FF0000"/>
          <w:spacing w:val="-13"/>
          <w:highlight w:val="yellow"/>
        </w:rPr>
        <w:t xml:space="preserve"> </w:t>
      </w:r>
      <w:proofErr w:type="spellStart"/>
      <w:r>
        <w:rPr>
          <w:color w:val="FF0000"/>
          <w:highlight w:val="yellow"/>
        </w:rPr>
        <w:t>și</w:t>
      </w:r>
      <w:proofErr w:type="spellEnd"/>
      <w:r>
        <w:rPr>
          <w:color w:val="FF0000"/>
          <w:spacing w:val="-10"/>
          <w:highlight w:val="yellow"/>
        </w:rPr>
        <w:t xml:space="preserve"> </w:t>
      </w:r>
      <w:proofErr w:type="spellStart"/>
      <w:r>
        <w:rPr>
          <w:color w:val="FF0000"/>
          <w:highlight w:val="yellow"/>
        </w:rPr>
        <w:t>comparării</w:t>
      </w:r>
      <w:proofErr w:type="spellEnd"/>
      <w:r>
        <w:rPr>
          <w:color w:val="FF0000"/>
        </w:rPr>
        <w:t xml:space="preserve"> </w:t>
      </w:r>
      <w:proofErr w:type="spellStart"/>
      <w:r>
        <w:rPr>
          <w:color w:val="FF0000"/>
          <w:highlight w:val="yellow"/>
        </w:rPr>
        <w:t>ofertelor</w:t>
      </w:r>
      <w:proofErr w:type="spellEnd"/>
      <w:r>
        <w:rPr>
          <w:color w:val="FF0000"/>
          <w:highlight w:val="yellow"/>
        </w:rPr>
        <w:t xml:space="preserve">, </w:t>
      </w:r>
      <w:proofErr w:type="spellStart"/>
      <w:r>
        <w:rPr>
          <w:color w:val="FF0000"/>
          <w:highlight w:val="yellow"/>
        </w:rPr>
        <w:t>Autoritatea</w:t>
      </w:r>
      <w:proofErr w:type="spellEnd"/>
      <w:r>
        <w:rPr>
          <w:color w:val="FF0000"/>
          <w:highlight w:val="yellow"/>
        </w:rPr>
        <w:t xml:space="preserve"> </w:t>
      </w:r>
      <w:proofErr w:type="spellStart"/>
      <w:r>
        <w:rPr>
          <w:color w:val="FF0000"/>
          <w:highlight w:val="yellow"/>
        </w:rPr>
        <w:t>Contractantă</w:t>
      </w:r>
      <w:proofErr w:type="spellEnd"/>
      <w:r>
        <w:rPr>
          <w:color w:val="FF0000"/>
          <w:highlight w:val="yellow"/>
        </w:rPr>
        <w:t xml:space="preserve"> </w:t>
      </w:r>
      <w:proofErr w:type="spellStart"/>
      <w:r>
        <w:rPr>
          <w:color w:val="FF0000"/>
          <w:highlight w:val="yellow"/>
        </w:rPr>
        <w:t>recomandă</w:t>
      </w:r>
      <w:proofErr w:type="spellEnd"/>
      <w:r>
        <w:rPr>
          <w:color w:val="FF0000"/>
          <w:highlight w:val="yellow"/>
        </w:rPr>
        <w:t xml:space="preserve"> ca </w:t>
      </w:r>
      <w:proofErr w:type="spellStart"/>
      <w:r>
        <w:rPr>
          <w:color w:val="FF0000"/>
          <w:highlight w:val="yellow"/>
        </w:rPr>
        <w:t>ofertanții</w:t>
      </w:r>
      <w:proofErr w:type="spellEnd"/>
      <w:r>
        <w:rPr>
          <w:color w:val="FF0000"/>
          <w:highlight w:val="yellow"/>
        </w:rPr>
        <w:t xml:space="preserve"> </w:t>
      </w:r>
      <w:proofErr w:type="spellStart"/>
      <w:r>
        <w:rPr>
          <w:color w:val="FF0000"/>
          <w:highlight w:val="yellow"/>
        </w:rPr>
        <w:t>să</w:t>
      </w:r>
      <w:proofErr w:type="spellEnd"/>
      <w:r>
        <w:rPr>
          <w:color w:val="FF0000"/>
          <w:highlight w:val="yellow"/>
        </w:rPr>
        <w:t xml:space="preserve"> </w:t>
      </w:r>
      <w:proofErr w:type="spellStart"/>
      <w:r>
        <w:rPr>
          <w:color w:val="FF0000"/>
          <w:highlight w:val="yellow"/>
        </w:rPr>
        <w:t>încarce</w:t>
      </w:r>
      <w:proofErr w:type="spellEnd"/>
      <w:r>
        <w:rPr>
          <w:color w:val="FF0000"/>
          <w:highlight w:val="yellow"/>
        </w:rPr>
        <w:t xml:space="preserve"> </w:t>
      </w:r>
      <w:proofErr w:type="spellStart"/>
      <w:r>
        <w:rPr>
          <w:color w:val="FF0000"/>
          <w:highlight w:val="yellow"/>
        </w:rPr>
        <w:t>în</w:t>
      </w:r>
      <w:proofErr w:type="spellEnd"/>
      <w:r>
        <w:rPr>
          <w:color w:val="FF0000"/>
        </w:rPr>
        <w:t xml:space="preserve"> </w:t>
      </w:r>
      <w:proofErr w:type="spellStart"/>
      <w:r>
        <w:rPr>
          <w:color w:val="FF0000"/>
          <w:highlight w:val="yellow"/>
        </w:rPr>
        <w:t>sistemul</w:t>
      </w:r>
      <w:proofErr w:type="spellEnd"/>
      <w:r>
        <w:rPr>
          <w:color w:val="FF0000"/>
          <w:highlight w:val="yellow"/>
        </w:rPr>
        <w:t xml:space="preserve"> electronic SIA RSAP </w:t>
      </w:r>
      <w:proofErr w:type="spellStart"/>
      <w:r>
        <w:rPr>
          <w:color w:val="FF0000"/>
          <w:highlight w:val="yellow"/>
        </w:rPr>
        <w:t>toate</w:t>
      </w:r>
      <w:proofErr w:type="spellEnd"/>
      <w:r>
        <w:rPr>
          <w:color w:val="FF0000"/>
          <w:highlight w:val="yellow"/>
        </w:rPr>
        <w:t xml:space="preserve"> </w:t>
      </w:r>
      <w:proofErr w:type="spellStart"/>
      <w:r>
        <w:rPr>
          <w:color w:val="FF0000"/>
          <w:highlight w:val="yellow"/>
        </w:rPr>
        <w:t>documentele</w:t>
      </w:r>
      <w:proofErr w:type="spellEnd"/>
      <w:r>
        <w:rPr>
          <w:color w:val="FF0000"/>
          <w:highlight w:val="yellow"/>
        </w:rPr>
        <w:t xml:space="preserve"> solicitate </w:t>
      </w:r>
      <w:proofErr w:type="spellStart"/>
      <w:r>
        <w:rPr>
          <w:color w:val="FF0000"/>
          <w:highlight w:val="yellow"/>
        </w:rPr>
        <w:t>prin</w:t>
      </w:r>
      <w:proofErr w:type="spellEnd"/>
      <w:r>
        <w:rPr>
          <w:color w:val="FF0000"/>
          <w:highlight w:val="yellow"/>
        </w:rPr>
        <w:t xml:space="preserve"> </w:t>
      </w:r>
      <w:proofErr w:type="spellStart"/>
      <w:r>
        <w:rPr>
          <w:color w:val="FF0000"/>
          <w:highlight w:val="yellow"/>
        </w:rPr>
        <w:t>documentația</w:t>
      </w:r>
      <w:proofErr w:type="spellEnd"/>
      <w:r>
        <w:rPr>
          <w:color w:val="FF0000"/>
          <w:highlight w:val="yellow"/>
        </w:rPr>
        <w:t xml:space="preserve"> de</w:t>
      </w:r>
      <w:r>
        <w:rPr>
          <w:color w:val="FF0000"/>
        </w:rPr>
        <w:t xml:space="preserve"> </w:t>
      </w:r>
      <w:proofErr w:type="spellStart"/>
      <w:r>
        <w:rPr>
          <w:color w:val="FF0000"/>
          <w:highlight w:val="yellow"/>
        </w:rPr>
        <w:t>atribuire</w:t>
      </w:r>
      <w:proofErr w:type="spellEnd"/>
      <w:r>
        <w:rPr>
          <w:color w:val="FF0000"/>
          <w:highlight w:val="yellow"/>
        </w:rPr>
        <w:t xml:space="preserve"> la </w:t>
      </w:r>
      <w:proofErr w:type="spellStart"/>
      <w:r>
        <w:rPr>
          <w:i/>
          <w:color w:val="FF0000"/>
          <w:highlight w:val="yellow"/>
        </w:rPr>
        <w:t>momentul</w:t>
      </w:r>
      <w:proofErr w:type="spellEnd"/>
      <w:r>
        <w:rPr>
          <w:i/>
          <w:color w:val="FF0000"/>
          <w:highlight w:val="yellow"/>
        </w:rPr>
        <w:t xml:space="preserve"> </w:t>
      </w:r>
      <w:proofErr w:type="spellStart"/>
      <w:r>
        <w:rPr>
          <w:i/>
          <w:color w:val="FF0000"/>
          <w:highlight w:val="yellow"/>
        </w:rPr>
        <w:t>depunerii</w:t>
      </w:r>
      <w:proofErr w:type="spellEnd"/>
      <w:r>
        <w:rPr>
          <w:i/>
          <w:color w:val="FF0000"/>
          <w:highlight w:val="yellow"/>
        </w:rPr>
        <w:t xml:space="preserve"> </w:t>
      </w:r>
      <w:proofErr w:type="spellStart"/>
      <w:r>
        <w:rPr>
          <w:i/>
          <w:color w:val="FF0000"/>
          <w:highlight w:val="yellow"/>
        </w:rPr>
        <w:t>ofertelor</w:t>
      </w:r>
      <w:proofErr w:type="spellEnd"/>
      <w:r>
        <w:rPr>
          <w:i/>
          <w:color w:val="FF0000"/>
          <w:highlight w:val="yellow"/>
        </w:rPr>
        <w:t>.</w:t>
      </w:r>
    </w:p>
    <w:p w14:paraId="1B06A032" w14:textId="77777777" w:rsidR="00AD2C49" w:rsidRDefault="00AD2C49" w:rsidP="00AD2C49">
      <w:pPr>
        <w:pStyle w:val="Corptext"/>
        <w:spacing w:before="122"/>
        <w:rPr>
          <w:i/>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AD2C49" w14:paraId="631745C2" w14:textId="77777777" w:rsidTr="00E70BB0">
        <w:trPr>
          <w:trHeight w:val="700"/>
        </w:trPr>
        <w:tc>
          <w:tcPr>
            <w:tcW w:w="528" w:type="dxa"/>
          </w:tcPr>
          <w:p w14:paraId="683C6E8F" w14:textId="77777777" w:rsidR="00AD2C49" w:rsidRDefault="00AD2C49" w:rsidP="00E70BB0">
            <w:pPr>
              <w:pStyle w:val="TableParagraph"/>
              <w:spacing w:before="120"/>
              <w:ind w:right="125"/>
              <w:rPr>
                <w:b/>
                <w:sz w:val="20"/>
              </w:rPr>
            </w:pPr>
            <w:r>
              <w:rPr>
                <w:b/>
                <w:spacing w:val="-4"/>
                <w:sz w:val="20"/>
              </w:rPr>
              <w:t xml:space="preserve">Nr. </w:t>
            </w:r>
            <w:r>
              <w:rPr>
                <w:b/>
                <w:spacing w:val="-5"/>
                <w:sz w:val="20"/>
              </w:rPr>
              <w:t>d/o</w:t>
            </w:r>
          </w:p>
        </w:tc>
        <w:tc>
          <w:tcPr>
            <w:tcW w:w="2626" w:type="dxa"/>
          </w:tcPr>
          <w:p w14:paraId="716A6054" w14:textId="77777777" w:rsidR="00AD2C49" w:rsidRDefault="00AD2C49" w:rsidP="00E70BB0">
            <w:pPr>
              <w:pStyle w:val="TableParagraph"/>
              <w:spacing w:before="120"/>
              <w:ind w:left="5"/>
              <w:jc w:val="center"/>
              <w:rPr>
                <w:b/>
                <w:sz w:val="20"/>
              </w:rPr>
            </w:pPr>
            <w:r>
              <w:rPr>
                <w:b/>
                <w:spacing w:val="-2"/>
                <w:sz w:val="20"/>
              </w:rPr>
              <w:t>Descrierea</w:t>
            </w:r>
          </w:p>
          <w:p w14:paraId="18FE6470" w14:textId="77777777" w:rsidR="00AD2C49" w:rsidRDefault="00AD2C49" w:rsidP="00E70BB0">
            <w:pPr>
              <w:pStyle w:val="TableParagraph"/>
              <w:ind w:left="5" w:right="2"/>
              <w:jc w:val="center"/>
              <w:rPr>
                <w:b/>
                <w:sz w:val="20"/>
              </w:rPr>
            </w:pPr>
            <w:r>
              <w:rPr>
                <w:b/>
                <w:spacing w:val="-2"/>
                <w:sz w:val="20"/>
              </w:rPr>
              <w:t>criteriului/cerinței</w:t>
            </w:r>
          </w:p>
        </w:tc>
        <w:tc>
          <w:tcPr>
            <w:tcW w:w="4230" w:type="dxa"/>
          </w:tcPr>
          <w:p w14:paraId="725FE225" w14:textId="77777777" w:rsidR="00AD2C49" w:rsidRDefault="00AD2C49" w:rsidP="00E70BB0">
            <w:pPr>
              <w:pStyle w:val="TableParagraph"/>
              <w:spacing w:before="120"/>
              <w:ind w:right="269"/>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2105" w:type="dxa"/>
          </w:tcPr>
          <w:p w14:paraId="63738DE4" w14:textId="77777777" w:rsidR="00AD2C49" w:rsidRDefault="00AD2C49" w:rsidP="00E70BB0">
            <w:pPr>
              <w:pStyle w:val="TableParagraph"/>
              <w:spacing w:before="120"/>
              <w:ind w:left="105" w:firstLine="638"/>
              <w:rPr>
                <w:b/>
                <w:sz w:val="20"/>
              </w:rPr>
            </w:pPr>
            <w:r>
              <w:rPr>
                <w:b/>
                <w:spacing w:val="-2"/>
                <w:sz w:val="20"/>
              </w:rPr>
              <w:t>Nivelul minim/Obligativitatea</w:t>
            </w:r>
          </w:p>
        </w:tc>
      </w:tr>
      <w:tr w:rsidR="00AD2C49" w14:paraId="29F1DDD7" w14:textId="77777777" w:rsidTr="00E70BB0">
        <w:trPr>
          <w:trHeight w:val="1168"/>
        </w:trPr>
        <w:tc>
          <w:tcPr>
            <w:tcW w:w="9489" w:type="dxa"/>
            <w:gridSpan w:val="4"/>
          </w:tcPr>
          <w:p w14:paraId="0EDC0CD4" w14:textId="77777777" w:rsidR="00AD2C49" w:rsidRDefault="00AD2C49" w:rsidP="00E70BB0">
            <w:pPr>
              <w:pStyle w:val="TableParagraph"/>
              <w:spacing w:before="120"/>
              <w:ind w:left="1" w:right="1"/>
              <w:jc w:val="center"/>
              <w:rPr>
                <w:i/>
                <w:sz w:val="20"/>
              </w:rPr>
            </w:pPr>
            <w:r>
              <w:rPr>
                <w:b/>
                <w:sz w:val="20"/>
              </w:rPr>
              <w:t>Documente</w:t>
            </w:r>
            <w:r>
              <w:rPr>
                <w:b/>
                <w:spacing w:val="-5"/>
                <w:sz w:val="20"/>
              </w:rPr>
              <w:t xml:space="preserve"> </w:t>
            </w:r>
            <w:r>
              <w:rPr>
                <w:b/>
                <w:sz w:val="20"/>
              </w:rPr>
              <w:t>obligatorii</w:t>
            </w:r>
            <w:r>
              <w:rPr>
                <w:b/>
                <w:spacing w:val="-5"/>
                <w:sz w:val="20"/>
              </w:rPr>
              <w:t xml:space="preserve"> </w:t>
            </w:r>
            <w:r>
              <w:rPr>
                <w:b/>
                <w:sz w:val="20"/>
              </w:rPr>
              <w:t>la</w:t>
            </w:r>
            <w:r>
              <w:rPr>
                <w:b/>
                <w:spacing w:val="-6"/>
                <w:sz w:val="20"/>
              </w:rPr>
              <w:t xml:space="preserve"> </w:t>
            </w:r>
            <w:r>
              <w:rPr>
                <w:b/>
                <w:sz w:val="20"/>
              </w:rPr>
              <w:t>depunerea</w:t>
            </w:r>
            <w:r>
              <w:rPr>
                <w:b/>
                <w:spacing w:val="-4"/>
                <w:sz w:val="20"/>
              </w:rPr>
              <w:t xml:space="preserve"> </w:t>
            </w:r>
            <w:r>
              <w:rPr>
                <w:b/>
                <w:sz w:val="20"/>
              </w:rPr>
              <w:t xml:space="preserve">ofertei </w:t>
            </w:r>
            <w:r>
              <w:rPr>
                <w:i/>
                <w:sz w:val="20"/>
              </w:rPr>
              <w:t>(În</w:t>
            </w:r>
            <w:r>
              <w:rPr>
                <w:i/>
                <w:spacing w:val="-4"/>
                <w:sz w:val="20"/>
              </w:rPr>
              <w:t xml:space="preserve"> </w:t>
            </w:r>
            <w:r>
              <w:rPr>
                <w:i/>
                <w:sz w:val="20"/>
              </w:rPr>
              <w:t>conformitate</w:t>
            </w:r>
            <w:r>
              <w:rPr>
                <w:i/>
                <w:spacing w:val="-4"/>
                <w:sz w:val="20"/>
              </w:rPr>
              <w:t xml:space="preserve"> </w:t>
            </w:r>
            <w:r>
              <w:rPr>
                <w:i/>
                <w:sz w:val="20"/>
              </w:rPr>
              <w:t>cu</w:t>
            </w:r>
            <w:r>
              <w:rPr>
                <w:i/>
                <w:spacing w:val="-4"/>
                <w:sz w:val="20"/>
              </w:rPr>
              <w:t xml:space="preserve"> </w:t>
            </w:r>
            <w:r>
              <w:rPr>
                <w:i/>
                <w:sz w:val="20"/>
              </w:rPr>
              <w:t>art.65</w:t>
            </w:r>
            <w:r>
              <w:rPr>
                <w:i/>
                <w:spacing w:val="-6"/>
                <w:sz w:val="20"/>
              </w:rPr>
              <w:t xml:space="preserve"> </w:t>
            </w:r>
            <w:r>
              <w:rPr>
                <w:i/>
                <w:sz w:val="20"/>
              </w:rPr>
              <w:t>alin.</w:t>
            </w:r>
            <w:r>
              <w:rPr>
                <w:i/>
                <w:spacing w:val="-6"/>
                <w:sz w:val="20"/>
              </w:rPr>
              <w:t xml:space="preserve"> </w:t>
            </w:r>
            <w:r>
              <w:rPr>
                <w:i/>
                <w:sz w:val="20"/>
              </w:rPr>
              <w:t>(4),</w:t>
            </w:r>
            <w:r>
              <w:rPr>
                <w:i/>
                <w:spacing w:val="-5"/>
                <w:sz w:val="20"/>
              </w:rPr>
              <w:t xml:space="preserve"> </w:t>
            </w:r>
            <w:r>
              <w:rPr>
                <w:i/>
                <w:sz w:val="20"/>
              </w:rPr>
              <w:t>Legea</w:t>
            </w:r>
            <w:r>
              <w:rPr>
                <w:i/>
                <w:spacing w:val="-4"/>
                <w:sz w:val="20"/>
              </w:rPr>
              <w:t xml:space="preserve"> </w:t>
            </w:r>
            <w:r>
              <w:rPr>
                <w:i/>
                <w:sz w:val="20"/>
              </w:rPr>
              <w:t>nr.</w:t>
            </w:r>
            <w:r>
              <w:rPr>
                <w:i/>
                <w:spacing w:val="-4"/>
                <w:sz w:val="20"/>
              </w:rPr>
              <w:t xml:space="preserve"> </w:t>
            </w:r>
            <w:r>
              <w:rPr>
                <w:i/>
                <w:sz w:val="20"/>
              </w:rPr>
              <w:t>131</w:t>
            </w:r>
            <w:r>
              <w:rPr>
                <w:i/>
                <w:spacing w:val="-4"/>
                <w:sz w:val="20"/>
              </w:rPr>
              <w:t xml:space="preserve"> </w:t>
            </w:r>
            <w:r>
              <w:rPr>
                <w:i/>
                <w:spacing w:val="-5"/>
                <w:sz w:val="20"/>
              </w:rPr>
              <w:t>din</w:t>
            </w:r>
          </w:p>
          <w:p w14:paraId="2AE4E354" w14:textId="77777777" w:rsidR="00AD2C49" w:rsidRDefault="00AD2C49" w:rsidP="00E70BB0">
            <w:pPr>
              <w:pStyle w:val="TableParagraph"/>
              <w:spacing w:before="10" w:line="340" w:lineRule="atLeast"/>
              <w:ind w:left="0" w:right="1"/>
              <w:jc w:val="center"/>
              <w:rPr>
                <w:i/>
                <w:sz w:val="20"/>
              </w:rPr>
            </w:pPr>
            <w:r>
              <w:rPr>
                <w:i/>
                <w:sz w:val="20"/>
              </w:rPr>
              <w:t>03.07.2015,</w:t>
            </w:r>
            <w:r>
              <w:rPr>
                <w:i/>
                <w:spacing w:val="-7"/>
                <w:sz w:val="20"/>
              </w:rPr>
              <w:t xml:space="preserve"> </w:t>
            </w:r>
            <w:r>
              <w:rPr>
                <w:i/>
                <w:sz w:val="20"/>
              </w:rPr>
              <w:t>prezentarea</w:t>
            </w:r>
            <w:r>
              <w:rPr>
                <w:i/>
                <w:spacing w:val="-4"/>
                <w:sz w:val="20"/>
              </w:rPr>
              <w:t xml:space="preserve"> </w:t>
            </w:r>
            <w:r>
              <w:rPr>
                <w:i/>
                <w:sz w:val="20"/>
              </w:rPr>
              <w:t>ofertei</w:t>
            </w:r>
            <w:r>
              <w:rPr>
                <w:i/>
                <w:spacing w:val="-5"/>
                <w:sz w:val="20"/>
              </w:rPr>
              <w:t xml:space="preserve"> </w:t>
            </w:r>
            <w:r>
              <w:rPr>
                <w:i/>
                <w:sz w:val="20"/>
              </w:rPr>
              <w:t>presupune</w:t>
            </w:r>
            <w:r>
              <w:rPr>
                <w:i/>
                <w:spacing w:val="-5"/>
                <w:sz w:val="20"/>
              </w:rPr>
              <w:t xml:space="preserve"> </w:t>
            </w:r>
            <w:r>
              <w:rPr>
                <w:i/>
                <w:sz w:val="20"/>
              </w:rPr>
              <w:t>în</w:t>
            </w:r>
            <w:r>
              <w:rPr>
                <w:i/>
                <w:spacing w:val="-4"/>
                <w:sz w:val="20"/>
              </w:rPr>
              <w:t xml:space="preserve"> </w:t>
            </w:r>
            <w:r>
              <w:rPr>
                <w:i/>
                <w:sz w:val="20"/>
              </w:rPr>
              <w:t>mod</w:t>
            </w:r>
            <w:r>
              <w:rPr>
                <w:i/>
                <w:spacing w:val="-4"/>
                <w:sz w:val="20"/>
              </w:rPr>
              <w:t xml:space="preserve"> </w:t>
            </w:r>
            <w:r>
              <w:rPr>
                <w:i/>
                <w:sz w:val="20"/>
              </w:rPr>
              <w:t>obligatoriu</w:t>
            </w:r>
            <w:r>
              <w:rPr>
                <w:i/>
                <w:spacing w:val="-4"/>
                <w:sz w:val="20"/>
              </w:rPr>
              <w:t xml:space="preserve"> </w:t>
            </w:r>
            <w:r>
              <w:rPr>
                <w:i/>
                <w:sz w:val="20"/>
              </w:rPr>
              <w:t>depunerea</w:t>
            </w:r>
            <w:r>
              <w:rPr>
                <w:i/>
                <w:spacing w:val="-4"/>
                <w:sz w:val="20"/>
              </w:rPr>
              <w:t xml:space="preserve"> </w:t>
            </w:r>
            <w:r>
              <w:rPr>
                <w:i/>
                <w:sz w:val="20"/>
              </w:rPr>
              <w:t>„ofertei</w:t>
            </w:r>
            <w:r>
              <w:rPr>
                <w:i/>
                <w:spacing w:val="-5"/>
                <w:sz w:val="20"/>
              </w:rPr>
              <w:t xml:space="preserve"> </w:t>
            </w:r>
            <w:r>
              <w:rPr>
                <w:i/>
                <w:sz w:val="20"/>
              </w:rPr>
              <w:t>tehnice,</w:t>
            </w:r>
            <w:r>
              <w:rPr>
                <w:i/>
                <w:spacing w:val="-6"/>
                <w:sz w:val="20"/>
              </w:rPr>
              <w:t xml:space="preserve"> </w:t>
            </w:r>
            <w:r>
              <w:rPr>
                <w:i/>
                <w:sz w:val="20"/>
              </w:rPr>
              <w:t>ofertei</w:t>
            </w:r>
            <w:r>
              <w:rPr>
                <w:i/>
                <w:spacing w:val="-5"/>
                <w:sz w:val="20"/>
              </w:rPr>
              <w:t xml:space="preserve"> </w:t>
            </w:r>
            <w:r>
              <w:rPr>
                <w:i/>
                <w:sz w:val="20"/>
              </w:rPr>
              <w:t>financiare, formularului DUAE și garanția pentru ofertă”)</w:t>
            </w:r>
          </w:p>
        </w:tc>
      </w:tr>
      <w:tr w:rsidR="00AD2C49" w14:paraId="47EF0C68" w14:textId="77777777" w:rsidTr="00E70BB0">
        <w:trPr>
          <w:trHeight w:val="1512"/>
        </w:trPr>
        <w:tc>
          <w:tcPr>
            <w:tcW w:w="528" w:type="dxa"/>
          </w:tcPr>
          <w:p w14:paraId="3ED85028" w14:textId="77777777" w:rsidR="00AD2C49" w:rsidRDefault="00AD2C49" w:rsidP="00E70BB0">
            <w:pPr>
              <w:pStyle w:val="TableParagraph"/>
              <w:ind w:left="0"/>
              <w:rPr>
                <w:sz w:val="20"/>
              </w:rPr>
            </w:pPr>
          </w:p>
        </w:tc>
        <w:tc>
          <w:tcPr>
            <w:tcW w:w="2626" w:type="dxa"/>
          </w:tcPr>
          <w:p w14:paraId="0B87DA36" w14:textId="77777777" w:rsidR="00AD2C49" w:rsidRDefault="00AD2C49" w:rsidP="00E70BB0">
            <w:pPr>
              <w:pStyle w:val="TableParagraph"/>
              <w:spacing w:before="120"/>
              <w:rPr>
                <w:sz w:val="20"/>
              </w:rPr>
            </w:pPr>
            <w:r>
              <w:rPr>
                <w:sz w:val="20"/>
              </w:rPr>
              <w:t>Cererea</w:t>
            </w:r>
            <w:r>
              <w:rPr>
                <w:spacing w:val="-4"/>
                <w:sz w:val="20"/>
              </w:rPr>
              <w:t xml:space="preserve"> </w:t>
            </w:r>
            <w:r>
              <w:rPr>
                <w:sz w:val="20"/>
              </w:rPr>
              <w:t>de</w:t>
            </w:r>
            <w:r>
              <w:rPr>
                <w:spacing w:val="-3"/>
                <w:sz w:val="20"/>
              </w:rPr>
              <w:t xml:space="preserve"> </w:t>
            </w:r>
            <w:r>
              <w:rPr>
                <w:spacing w:val="-2"/>
                <w:sz w:val="20"/>
              </w:rPr>
              <w:t>participare.</w:t>
            </w:r>
          </w:p>
        </w:tc>
        <w:tc>
          <w:tcPr>
            <w:tcW w:w="4230" w:type="dxa"/>
          </w:tcPr>
          <w:p w14:paraId="75CB0EA0" w14:textId="77777777" w:rsidR="00AD2C49" w:rsidRDefault="00AD2C49" w:rsidP="00E70BB0">
            <w:pPr>
              <w:pStyle w:val="TableParagraph"/>
              <w:spacing w:before="120"/>
              <w:ind w:right="269"/>
              <w:rPr>
                <w:sz w:val="20"/>
              </w:rPr>
            </w:pPr>
            <w:r>
              <w:rPr>
                <w:sz w:val="20"/>
              </w:rPr>
              <w:t xml:space="preserve">Conform </w:t>
            </w:r>
            <w:r>
              <w:rPr>
                <w:b/>
                <w:sz w:val="20"/>
              </w:rPr>
              <w:t xml:space="preserve">Anexei nr. 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9FCF522" w14:textId="77777777" w:rsidR="00AD2C49" w:rsidRDefault="00AD2C49" w:rsidP="00E70BB0">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854C722"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77683C83" w14:textId="77777777" w:rsidR="00AD2C49" w:rsidRDefault="00AD2C49" w:rsidP="00E70BB0">
            <w:pPr>
              <w:pStyle w:val="TableParagraph"/>
              <w:spacing w:line="251" w:lineRule="exact"/>
              <w:ind w:left="105"/>
            </w:pPr>
            <w:r>
              <w:rPr>
                <w:spacing w:val="-2"/>
              </w:rPr>
              <w:t>Obligator</w:t>
            </w:r>
          </w:p>
          <w:p w14:paraId="74E673A2" w14:textId="77777777" w:rsidR="00AD2C49" w:rsidRDefault="00AD2C49" w:rsidP="00E70BB0">
            <w:pPr>
              <w:pStyle w:val="TableParagraph"/>
              <w:spacing w:before="123"/>
              <w:ind w:left="105"/>
              <w:rPr>
                <w:sz w:val="20"/>
              </w:rPr>
            </w:pPr>
            <w:r>
              <w:rPr>
                <w:sz w:val="20"/>
              </w:rPr>
              <w:t>(la</w:t>
            </w:r>
            <w:r>
              <w:rPr>
                <w:spacing w:val="-3"/>
                <w:sz w:val="20"/>
              </w:rPr>
              <w:t xml:space="preserve"> </w:t>
            </w:r>
            <w:r>
              <w:rPr>
                <w:spacing w:val="-2"/>
                <w:sz w:val="20"/>
              </w:rPr>
              <w:t>deschidere)</w:t>
            </w:r>
          </w:p>
        </w:tc>
      </w:tr>
      <w:tr w:rsidR="00AD2C49" w14:paraId="3816E167" w14:textId="77777777" w:rsidTr="00E70BB0">
        <w:trPr>
          <w:trHeight w:val="1629"/>
        </w:trPr>
        <w:tc>
          <w:tcPr>
            <w:tcW w:w="528" w:type="dxa"/>
          </w:tcPr>
          <w:p w14:paraId="38BBC3AE" w14:textId="77777777" w:rsidR="00AD2C49" w:rsidRDefault="00AD2C49" w:rsidP="00E70BB0">
            <w:pPr>
              <w:pStyle w:val="TableParagraph"/>
              <w:ind w:left="0"/>
              <w:rPr>
                <w:sz w:val="20"/>
              </w:rPr>
            </w:pPr>
          </w:p>
        </w:tc>
        <w:tc>
          <w:tcPr>
            <w:tcW w:w="2626" w:type="dxa"/>
          </w:tcPr>
          <w:p w14:paraId="164EB225" w14:textId="77777777" w:rsidR="00AD2C49" w:rsidRDefault="00AD2C49" w:rsidP="00E70BB0">
            <w:pPr>
              <w:pStyle w:val="TableParagraph"/>
              <w:spacing w:before="120"/>
              <w:rPr>
                <w:sz w:val="20"/>
              </w:rPr>
            </w:pPr>
            <w:r>
              <w:rPr>
                <w:sz w:val="20"/>
              </w:rPr>
              <w:t>Declarație</w:t>
            </w:r>
            <w:r>
              <w:rPr>
                <w:spacing w:val="-9"/>
                <w:sz w:val="20"/>
              </w:rPr>
              <w:t xml:space="preserve"> </w:t>
            </w:r>
            <w:r>
              <w:rPr>
                <w:spacing w:val="-2"/>
                <w:sz w:val="20"/>
              </w:rPr>
              <w:t>privind</w:t>
            </w:r>
          </w:p>
          <w:p w14:paraId="6414F74D" w14:textId="77777777" w:rsidR="00AD2C49" w:rsidRDefault="00AD2C49" w:rsidP="00E70BB0">
            <w:pPr>
              <w:pStyle w:val="TableParagraph"/>
              <w:spacing w:before="120"/>
              <w:rPr>
                <w:sz w:val="20"/>
              </w:rPr>
            </w:pPr>
            <w:r>
              <w:rPr>
                <w:sz w:val="20"/>
              </w:rPr>
              <w:t>valabilitatea</w:t>
            </w:r>
            <w:r>
              <w:rPr>
                <w:spacing w:val="-9"/>
                <w:sz w:val="20"/>
              </w:rPr>
              <w:t xml:space="preserve"> </w:t>
            </w:r>
            <w:r>
              <w:rPr>
                <w:spacing w:val="-2"/>
                <w:sz w:val="20"/>
              </w:rPr>
              <w:t>ofertei</w:t>
            </w:r>
          </w:p>
        </w:tc>
        <w:tc>
          <w:tcPr>
            <w:tcW w:w="4230" w:type="dxa"/>
          </w:tcPr>
          <w:p w14:paraId="13603837" w14:textId="77777777" w:rsidR="00AD2C49" w:rsidRDefault="00AD2C49" w:rsidP="00E70BB0">
            <w:pPr>
              <w:pStyle w:val="TableParagraph"/>
              <w:spacing w:before="120"/>
              <w:rPr>
                <w:sz w:val="20"/>
              </w:rPr>
            </w:pPr>
            <w:r>
              <w:rPr>
                <w:sz w:val="20"/>
              </w:rPr>
              <w:t>Conform</w:t>
            </w:r>
            <w:r>
              <w:rPr>
                <w:spacing w:val="-2"/>
                <w:sz w:val="20"/>
              </w:rPr>
              <w:t xml:space="preserve"> </w:t>
            </w:r>
            <w:r>
              <w:rPr>
                <w:b/>
                <w:sz w:val="20"/>
              </w:rPr>
              <w:t>Anexei</w:t>
            </w:r>
            <w:r>
              <w:rPr>
                <w:b/>
                <w:spacing w:val="-3"/>
                <w:sz w:val="20"/>
              </w:rPr>
              <w:t xml:space="preserve"> </w:t>
            </w:r>
            <w:r>
              <w:rPr>
                <w:b/>
                <w:sz w:val="20"/>
              </w:rPr>
              <w:t>nr.</w:t>
            </w:r>
            <w:r>
              <w:rPr>
                <w:b/>
                <w:spacing w:val="-3"/>
                <w:sz w:val="20"/>
              </w:rPr>
              <w:t xml:space="preserve"> </w:t>
            </w:r>
            <w:r>
              <w:rPr>
                <w:b/>
                <w:sz w:val="20"/>
              </w:rPr>
              <w:t>8</w:t>
            </w:r>
            <w:r>
              <w:rPr>
                <w:b/>
                <w:spacing w:val="-3"/>
                <w:sz w:val="20"/>
              </w:rPr>
              <w:t xml:space="preserve"> </w:t>
            </w:r>
            <w:r>
              <w:rPr>
                <w:sz w:val="20"/>
              </w:rPr>
              <w:t>din</w:t>
            </w:r>
            <w:r>
              <w:rPr>
                <w:spacing w:val="-2"/>
                <w:sz w:val="20"/>
              </w:rPr>
              <w:t xml:space="preserve"> Documentația</w:t>
            </w:r>
          </w:p>
          <w:p w14:paraId="6D595764" w14:textId="77777777" w:rsidR="00AD2C49" w:rsidRDefault="00AD2C49" w:rsidP="00E70BB0">
            <w:pPr>
              <w:pStyle w:val="TableParagraph"/>
              <w:rPr>
                <w:sz w:val="20"/>
              </w:rPr>
            </w:pPr>
            <w:r>
              <w:rPr>
                <w:spacing w:val="-2"/>
                <w:sz w:val="20"/>
              </w:rPr>
              <w:t>standard</w:t>
            </w:r>
          </w:p>
          <w:p w14:paraId="177A8720" w14:textId="77777777" w:rsidR="00AD2C49" w:rsidRDefault="00AD2C49" w:rsidP="00E70BB0">
            <w:pPr>
              <w:pStyle w:val="TableParagraph"/>
              <w:spacing w:before="118"/>
              <w:rPr>
                <w:sz w:val="20"/>
              </w:rPr>
            </w:pPr>
            <w:r>
              <w:rPr>
                <w:sz w:val="20"/>
              </w:rPr>
              <w:t>aprobată</w:t>
            </w:r>
            <w:r>
              <w:rPr>
                <w:spacing w:val="-5"/>
                <w:sz w:val="20"/>
              </w:rPr>
              <w:t xml:space="preserve"> </w:t>
            </w:r>
            <w:r>
              <w:rPr>
                <w:sz w:val="20"/>
              </w:rPr>
              <w:t>prin</w:t>
            </w:r>
            <w:r>
              <w:rPr>
                <w:spacing w:val="-3"/>
                <w:sz w:val="20"/>
              </w:rPr>
              <w:t xml:space="preserve"> </w:t>
            </w:r>
            <w:r>
              <w:rPr>
                <w:sz w:val="20"/>
              </w:rPr>
              <w:t>Ordinul</w:t>
            </w:r>
            <w:r>
              <w:rPr>
                <w:spacing w:val="-3"/>
                <w:sz w:val="20"/>
              </w:rPr>
              <w:t xml:space="preserve"> </w:t>
            </w:r>
            <w:r>
              <w:rPr>
                <w:sz w:val="20"/>
              </w:rPr>
              <w:t>MF</w:t>
            </w:r>
            <w:r>
              <w:rPr>
                <w:spacing w:val="-4"/>
                <w:sz w:val="20"/>
              </w:rPr>
              <w:t xml:space="preserve"> </w:t>
            </w:r>
            <w:r>
              <w:rPr>
                <w:sz w:val="20"/>
              </w:rPr>
              <w:t>nr.</w:t>
            </w:r>
            <w:r>
              <w:rPr>
                <w:spacing w:val="-5"/>
                <w:sz w:val="20"/>
              </w:rPr>
              <w:t xml:space="preserve"> </w:t>
            </w:r>
            <w:r>
              <w:rPr>
                <w:sz w:val="20"/>
              </w:rPr>
              <w:t>69</w:t>
            </w:r>
            <w:r>
              <w:rPr>
                <w:spacing w:val="-3"/>
                <w:sz w:val="20"/>
              </w:rPr>
              <w:t xml:space="preserve"> </w:t>
            </w:r>
            <w:r>
              <w:rPr>
                <w:sz w:val="20"/>
              </w:rPr>
              <w:t>din</w:t>
            </w:r>
            <w:r>
              <w:rPr>
                <w:spacing w:val="-4"/>
                <w:sz w:val="20"/>
              </w:rPr>
              <w:t xml:space="preserve"> </w:t>
            </w:r>
            <w:r>
              <w:rPr>
                <w:spacing w:val="-2"/>
                <w:sz w:val="20"/>
              </w:rPr>
              <w:t>07.05.2021</w:t>
            </w:r>
          </w:p>
          <w:p w14:paraId="529E8A66" w14:textId="77777777" w:rsidR="00AD2C49" w:rsidRDefault="00AD2C49" w:rsidP="00E70BB0">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730589A"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04C3D4DB" w14:textId="77777777" w:rsidR="00AD2C49" w:rsidRDefault="00AD2C49" w:rsidP="00E70BB0">
            <w:pPr>
              <w:pStyle w:val="TableParagraph"/>
              <w:spacing w:line="251" w:lineRule="exact"/>
              <w:ind w:left="105"/>
            </w:pPr>
            <w:r>
              <w:rPr>
                <w:spacing w:val="-2"/>
              </w:rPr>
              <w:t>Obligator</w:t>
            </w:r>
          </w:p>
          <w:p w14:paraId="67C97EEB" w14:textId="77777777" w:rsidR="00AD2C49" w:rsidRDefault="00AD2C49" w:rsidP="00E70BB0">
            <w:pPr>
              <w:pStyle w:val="TableParagraph"/>
              <w:spacing w:before="121"/>
              <w:ind w:left="105"/>
              <w:rPr>
                <w:sz w:val="20"/>
              </w:rPr>
            </w:pPr>
            <w:r>
              <w:rPr>
                <w:sz w:val="20"/>
              </w:rPr>
              <w:t>(la</w:t>
            </w:r>
            <w:r>
              <w:rPr>
                <w:spacing w:val="-3"/>
                <w:sz w:val="20"/>
              </w:rPr>
              <w:t xml:space="preserve"> </w:t>
            </w:r>
            <w:r>
              <w:rPr>
                <w:spacing w:val="-2"/>
                <w:sz w:val="20"/>
              </w:rPr>
              <w:t>deschidere)</w:t>
            </w:r>
          </w:p>
        </w:tc>
      </w:tr>
      <w:tr w:rsidR="00AD2C49" w14:paraId="6247D1F0" w14:textId="77777777" w:rsidTr="00E70BB0">
        <w:trPr>
          <w:trHeight w:val="1740"/>
        </w:trPr>
        <w:tc>
          <w:tcPr>
            <w:tcW w:w="528" w:type="dxa"/>
          </w:tcPr>
          <w:p w14:paraId="60D1F2B3" w14:textId="77777777" w:rsidR="00AD2C49" w:rsidRDefault="00AD2C49" w:rsidP="00E70BB0">
            <w:pPr>
              <w:pStyle w:val="TableParagraph"/>
              <w:ind w:left="0"/>
              <w:rPr>
                <w:sz w:val="20"/>
              </w:rPr>
            </w:pPr>
          </w:p>
        </w:tc>
        <w:tc>
          <w:tcPr>
            <w:tcW w:w="2626" w:type="dxa"/>
          </w:tcPr>
          <w:p w14:paraId="7158A566" w14:textId="77777777" w:rsidR="00AD2C49" w:rsidRDefault="00AD2C49" w:rsidP="00E70BB0">
            <w:pPr>
              <w:pStyle w:val="TableParagraph"/>
              <w:spacing w:before="120"/>
              <w:rPr>
                <w:sz w:val="20"/>
              </w:rPr>
            </w:pPr>
            <w:r>
              <w:rPr>
                <w:sz w:val="20"/>
              </w:rPr>
              <w:t>DUAE</w:t>
            </w:r>
            <w:r>
              <w:rPr>
                <w:spacing w:val="-5"/>
                <w:sz w:val="20"/>
              </w:rPr>
              <w:t xml:space="preserve"> </w:t>
            </w:r>
            <w:r>
              <w:rPr>
                <w:sz w:val="20"/>
              </w:rPr>
              <w:t>(Documentul</w:t>
            </w:r>
            <w:r>
              <w:rPr>
                <w:spacing w:val="-6"/>
                <w:sz w:val="20"/>
              </w:rPr>
              <w:t xml:space="preserve"> </w:t>
            </w:r>
            <w:r>
              <w:rPr>
                <w:sz w:val="20"/>
              </w:rPr>
              <w:t>Unic</w:t>
            </w:r>
            <w:r>
              <w:rPr>
                <w:spacing w:val="-7"/>
                <w:sz w:val="20"/>
              </w:rPr>
              <w:t xml:space="preserve"> </w:t>
            </w:r>
            <w:r>
              <w:rPr>
                <w:spacing w:val="-5"/>
                <w:sz w:val="20"/>
              </w:rPr>
              <w:t>de</w:t>
            </w:r>
          </w:p>
          <w:p w14:paraId="70CE3B3A" w14:textId="77777777" w:rsidR="00AD2C49" w:rsidRDefault="00AD2C49" w:rsidP="00E70BB0">
            <w:pPr>
              <w:pStyle w:val="TableParagraph"/>
              <w:spacing w:before="120"/>
              <w:rPr>
                <w:sz w:val="20"/>
              </w:rPr>
            </w:pPr>
            <w:r>
              <w:rPr>
                <w:sz w:val="20"/>
              </w:rPr>
              <w:t>Achiziții</w:t>
            </w:r>
            <w:r>
              <w:rPr>
                <w:spacing w:val="-7"/>
                <w:sz w:val="20"/>
              </w:rPr>
              <w:t xml:space="preserve"> </w:t>
            </w:r>
            <w:r>
              <w:rPr>
                <w:spacing w:val="-2"/>
                <w:sz w:val="20"/>
              </w:rPr>
              <w:t>European)</w:t>
            </w:r>
          </w:p>
        </w:tc>
        <w:tc>
          <w:tcPr>
            <w:tcW w:w="4230" w:type="dxa"/>
          </w:tcPr>
          <w:p w14:paraId="32C325F8" w14:textId="77777777" w:rsidR="00AD2C49" w:rsidRDefault="00AD2C49" w:rsidP="00E70BB0">
            <w:pPr>
              <w:pStyle w:val="TableParagraph"/>
              <w:spacing w:before="120"/>
              <w:ind w:right="269"/>
              <w:rPr>
                <w:sz w:val="20"/>
              </w:rPr>
            </w:pPr>
            <w:r>
              <w:rPr>
                <w:sz w:val="20"/>
              </w:rPr>
              <w:t xml:space="preserve">Conform formularului anexat în SIA „RSAP” </w:t>
            </w:r>
            <w:proofErr w:type="spellStart"/>
            <w:r>
              <w:rPr>
                <w:sz w:val="20"/>
              </w:rPr>
              <w:t>MTender</w:t>
            </w:r>
            <w:proofErr w:type="spellEnd"/>
            <w:r>
              <w:rPr>
                <w:sz w:val="20"/>
              </w:rPr>
              <w:t xml:space="preserve"> (Aprobat</w:t>
            </w:r>
            <w:r>
              <w:rPr>
                <w:spacing w:val="-2"/>
                <w:sz w:val="20"/>
              </w:rPr>
              <w:t xml:space="preserve"> </w:t>
            </w:r>
            <w:r>
              <w:rPr>
                <w:sz w:val="20"/>
              </w:rPr>
              <w:t>prin Ordinul</w:t>
            </w:r>
            <w:r>
              <w:rPr>
                <w:spacing w:val="-1"/>
                <w:sz w:val="20"/>
              </w:rPr>
              <w:t xml:space="preserve"> </w:t>
            </w:r>
            <w:r>
              <w:rPr>
                <w:sz w:val="20"/>
              </w:rPr>
              <w:t>MF</w:t>
            </w:r>
            <w:r>
              <w:rPr>
                <w:spacing w:val="-1"/>
                <w:sz w:val="20"/>
              </w:rPr>
              <w:t xml:space="preserve"> </w:t>
            </w:r>
            <w:r>
              <w:rPr>
                <w:sz w:val="20"/>
              </w:rPr>
              <w:t>nr. 72 din 11.06.2020,</w:t>
            </w:r>
            <w:r>
              <w:rPr>
                <w:spacing w:val="-7"/>
                <w:sz w:val="20"/>
              </w:rPr>
              <w:t xml:space="preserve"> </w:t>
            </w:r>
            <w:r>
              <w:rPr>
                <w:sz w:val="20"/>
              </w:rPr>
              <w:t>modificat</w:t>
            </w:r>
            <w:r>
              <w:rPr>
                <w:spacing w:val="-7"/>
                <w:sz w:val="20"/>
              </w:rPr>
              <w:t xml:space="preserve"> </w:t>
            </w: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146 din 24.11.2020).</w:t>
            </w:r>
          </w:p>
          <w:p w14:paraId="0394655A" w14:textId="77777777" w:rsidR="00AD2C49" w:rsidRDefault="00AD2C49" w:rsidP="00E70BB0">
            <w:pPr>
              <w:pStyle w:val="TableParagraph"/>
              <w:spacing w:before="120"/>
              <w:rPr>
                <w:sz w:val="20"/>
              </w:rPr>
            </w:pPr>
            <w:r>
              <w:rPr>
                <w:sz w:val="20"/>
              </w:rPr>
              <w:t>Confirmat</w:t>
            </w:r>
            <w:r>
              <w:rPr>
                <w:spacing w:val="-7"/>
                <w:sz w:val="20"/>
              </w:rPr>
              <w:t xml:space="preserve"> </w:t>
            </w:r>
            <w:r>
              <w:rPr>
                <w:sz w:val="20"/>
              </w:rPr>
              <w:t>prin</w:t>
            </w:r>
            <w:r>
              <w:rPr>
                <w:spacing w:val="-7"/>
                <w:sz w:val="20"/>
              </w:rPr>
              <w:t xml:space="preserve"> </w:t>
            </w:r>
            <w:r>
              <w:rPr>
                <w:sz w:val="20"/>
              </w:rPr>
              <w:t>aplicarea</w:t>
            </w:r>
            <w:r>
              <w:rPr>
                <w:spacing w:val="-6"/>
                <w:sz w:val="20"/>
              </w:rPr>
              <w:t xml:space="preserve"> </w:t>
            </w:r>
            <w:r>
              <w:rPr>
                <w:sz w:val="20"/>
              </w:rPr>
              <w:t>semnăturii</w:t>
            </w:r>
            <w:r>
              <w:rPr>
                <w:spacing w:val="-7"/>
                <w:sz w:val="20"/>
              </w:rPr>
              <w:t xml:space="preserve"> </w:t>
            </w:r>
            <w:r>
              <w:rPr>
                <w:sz w:val="20"/>
              </w:rPr>
              <w:t>electronice</w:t>
            </w:r>
            <w:r>
              <w:rPr>
                <w:spacing w:val="-6"/>
                <w:sz w:val="20"/>
              </w:rPr>
              <w:t xml:space="preserve"> </w:t>
            </w:r>
            <w:r>
              <w:rPr>
                <w:spacing w:val="-10"/>
                <w:sz w:val="20"/>
              </w:rPr>
              <w:t>a</w:t>
            </w:r>
          </w:p>
          <w:p w14:paraId="6F00E165" w14:textId="77777777" w:rsidR="00AD2C49" w:rsidRDefault="00AD2C49" w:rsidP="00E70BB0">
            <w:pPr>
              <w:pStyle w:val="TableParagraph"/>
              <w:rPr>
                <w:sz w:val="20"/>
              </w:rPr>
            </w:pPr>
            <w:r>
              <w:rPr>
                <w:spacing w:val="-2"/>
                <w:sz w:val="20"/>
              </w:rPr>
              <w:t>ofertantului</w:t>
            </w:r>
          </w:p>
        </w:tc>
        <w:tc>
          <w:tcPr>
            <w:tcW w:w="2105" w:type="dxa"/>
          </w:tcPr>
          <w:p w14:paraId="0FD3C646" w14:textId="77777777" w:rsidR="00AD2C49" w:rsidRDefault="00AD2C49" w:rsidP="00E70BB0">
            <w:pPr>
              <w:pStyle w:val="TableParagraph"/>
              <w:spacing w:line="251" w:lineRule="exact"/>
              <w:ind w:left="105"/>
            </w:pPr>
            <w:r>
              <w:rPr>
                <w:spacing w:val="-2"/>
              </w:rPr>
              <w:t>Obligator</w:t>
            </w:r>
          </w:p>
          <w:p w14:paraId="4A6A122B" w14:textId="77777777" w:rsidR="00AD2C49" w:rsidRDefault="00AD2C49" w:rsidP="00E70BB0">
            <w:pPr>
              <w:pStyle w:val="TableParagraph"/>
              <w:spacing w:before="121"/>
              <w:ind w:left="105"/>
              <w:rPr>
                <w:sz w:val="20"/>
              </w:rPr>
            </w:pPr>
            <w:r>
              <w:rPr>
                <w:sz w:val="20"/>
              </w:rPr>
              <w:t>(la</w:t>
            </w:r>
            <w:r>
              <w:rPr>
                <w:spacing w:val="-3"/>
                <w:sz w:val="20"/>
              </w:rPr>
              <w:t xml:space="preserve"> </w:t>
            </w:r>
            <w:r>
              <w:rPr>
                <w:spacing w:val="-2"/>
                <w:sz w:val="20"/>
              </w:rPr>
              <w:t>deschidere)</w:t>
            </w:r>
          </w:p>
        </w:tc>
      </w:tr>
    </w:tbl>
    <w:p w14:paraId="784DC79D" w14:textId="77777777" w:rsidR="00AD2C49" w:rsidRDefault="00AD2C49" w:rsidP="00AD2C49">
      <w:pPr>
        <w:rPr>
          <w:sz w:val="20"/>
        </w:rPr>
        <w:sectPr w:rsidR="00AD2C49">
          <w:pgSz w:w="11910" w:h="16840"/>
          <w:pgMar w:top="340" w:right="880" w:bottom="280" w:left="720" w:header="708" w:footer="708" w:gutter="0"/>
          <w:cols w:space="708"/>
        </w:sectPr>
      </w:pPr>
    </w:p>
    <w:p w14:paraId="5AEFD3A9" w14:textId="77777777" w:rsidR="00AD2C49" w:rsidRDefault="00AD2C49" w:rsidP="00AD2C49">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AD2C49" w14:paraId="45C426A1" w14:textId="77777777" w:rsidTr="00E70BB0">
        <w:trPr>
          <w:trHeight w:val="818"/>
        </w:trPr>
        <w:tc>
          <w:tcPr>
            <w:tcW w:w="528" w:type="dxa"/>
          </w:tcPr>
          <w:p w14:paraId="3D97DD86" w14:textId="77777777" w:rsidR="00AD2C49" w:rsidRDefault="00AD2C49" w:rsidP="00E70BB0">
            <w:pPr>
              <w:pStyle w:val="TableParagraph"/>
              <w:ind w:left="0"/>
              <w:rPr>
                <w:sz w:val="20"/>
              </w:rPr>
            </w:pPr>
          </w:p>
        </w:tc>
        <w:tc>
          <w:tcPr>
            <w:tcW w:w="2626" w:type="dxa"/>
          </w:tcPr>
          <w:p w14:paraId="061A4370" w14:textId="77777777" w:rsidR="00AD2C49" w:rsidRDefault="00AD2C49" w:rsidP="00E70BB0">
            <w:pPr>
              <w:pStyle w:val="TableParagraph"/>
              <w:spacing w:before="120"/>
              <w:rPr>
                <w:sz w:val="20"/>
              </w:rPr>
            </w:pPr>
            <w:r>
              <w:rPr>
                <w:sz w:val="20"/>
              </w:rPr>
              <w:t>Documentația</w:t>
            </w:r>
            <w:r>
              <w:rPr>
                <w:spacing w:val="-5"/>
                <w:sz w:val="20"/>
              </w:rPr>
              <w:t xml:space="preserve"> </w:t>
            </w:r>
            <w:r>
              <w:rPr>
                <w:sz w:val="20"/>
              </w:rPr>
              <w:t>de</w:t>
            </w:r>
            <w:r>
              <w:rPr>
                <w:spacing w:val="-7"/>
                <w:sz w:val="20"/>
              </w:rPr>
              <w:t xml:space="preserve"> </w:t>
            </w:r>
            <w:r>
              <w:rPr>
                <w:spacing w:val="-4"/>
                <w:sz w:val="20"/>
              </w:rPr>
              <w:t>deviz</w:t>
            </w:r>
          </w:p>
          <w:p w14:paraId="3899C66D" w14:textId="77777777" w:rsidR="00AD2C49" w:rsidRDefault="00AD2C49" w:rsidP="00E70BB0">
            <w:pPr>
              <w:pStyle w:val="TableParagraph"/>
              <w:spacing w:before="118"/>
              <w:rPr>
                <w:sz w:val="20"/>
              </w:rPr>
            </w:pPr>
            <w:r>
              <w:rPr>
                <w:sz w:val="20"/>
              </w:rPr>
              <w:t>(formularele</w:t>
            </w:r>
            <w:r>
              <w:rPr>
                <w:spacing w:val="-4"/>
                <w:sz w:val="20"/>
              </w:rPr>
              <w:t xml:space="preserve"> </w:t>
            </w:r>
            <w:r>
              <w:rPr>
                <w:sz w:val="20"/>
              </w:rPr>
              <w:t>3,</w:t>
            </w:r>
            <w:r>
              <w:rPr>
                <w:spacing w:val="-5"/>
                <w:sz w:val="20"/>
              </w:rPr>
              <w:t xml:space="preserve"> </w:t>
            </w:r>
            <w:r>
              <w:rPr>
                <w:sz w:val="20"/>
              </w:rPr>
              <w:t>5</w:t>
            </w:r>
            <w:r>
              <w:rPr>
                <w:spacing w:val="-3"/>
                <w:sz w:val="20"/>
              </w:rPr>
              <w:t xml:space="preserve"> </w:t>
            </w:r>
            <w:r>
              <w:rPr>
                <w:sz w:val="20"/>
              </w:rPr>
              <w:t>și</w:t>
            </w:r>
            <w:r>
              <w:rPr>
                <w:spacing w:val="-4"/>
                <w:sz w:val="20"/>
              </w:rPr>
              <w:t xml:space="preserve"> </w:t>
            </w:r>
            <w:r>
              <w:rPr>
                <w:spacing w:val="-5"/>
                <w:sz w:val="20"/>
              </w:rPr>
              <w:t>7)</w:t>
            </w:r>
          </w:p>
        </w:tc>
        <w:tc>
          <w:tcPr>
            <w:tcW w:w="4230" w:type="dxa"/>
          </w:tcPr>
          <w:p w14:paraId="7E5E19E9" w14:textId="77777777" w:rsidR="00AD2C49" w:rsidRDefault="00AD2C49" w:rsidP="00E70BB0">
            <w:pPr>
              <w:pStyle w:val="TableParagraph"/>
              <w:spacing w:before="118"/>
              <w:rPr>
                <w:i/>
                <w:sz w:val="20"/>
              </w:rPr>
            </w:pPr>
            <w:r>
              <w:rPr>
                <w:i/>
                <w:sz w:val="20"/>
              </w:rPr>
              <w:t>Confirmată</w:t>
            </w:r>
            <w:r>
              <w:rPr>
                <w:i/>
                <w:spacing w:val="-6"/>
                <w:sz w:val="20"/>
              </w:rPr>
              <w:t xml:space="preserve"> </w:t>
            </w:r>
            <w:r>
              <w:rPr>
                <w:i/>
                <w:sz w:val="20"/>
              </w:rPr>
              <w:t>prin</w:t>
            </w:r>
            <w:r>
              <w:rPr>
                <w:i/>
                <w:spacing w:val="-6"/>
                <w:sz w:val="20"/>
              </w:rPr>
              <w:t xml:space="preserve"> </w:t>
            </w:r>
            <w:r>
              <w:rPr>
                <w:i/>
                <w:sz w:val="20"/>
              </w:rPr>
              <w:t>aplicarea</w:t>
            </w:r>
            <w:r>
              <w:rPr>
                <w:i/>
                <w:spacing w:val="-5"/>
                <w:sz w:val="20"/>
              </w:rPr>
              <w:t xml:space="preserve"> </w:t>
            </w:r>
            <w:r>
              <w:rPr>
                <w:i/>
                <w:sz w:val="20"/>
              </w:rPr>
              <w:t>semnăturii</w:t>
            </w:r>
            <w:r>
              <w:rPr>
                <w:i/>
                <w:spacing w:val="-7"/>
                <w:sz w:val="20"/>
              </w:rPr>
              <w:t xml:space="preserve"> </w:t>
            </w:r>
            <w:r>
              <w:rPr>
                <w:i/>
                <w:spacing w:val="-2"/>
                <w:sz w:val="20"/>
              </w:rPr>
              <w:t>electronice</w:t>
            </w:r>
          </w:p>
          <w:p w14:paraId="7B15096F"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7117E906" w14:textId="77777777" w:rsidR="00AD2C49" w:rsidRDefault="00AD2C49" w:rsidP="00E70BB0">
            <w:pPr>
              <w:pStyle w:val="TableParagraph"/>
              <w:spacing w:line="251" w:lineRule="exact"/>
              <w:ind w:left="105"/>
            </w:pPr>
            <w:r>
              <w:rPr>
                <w:spacing w:val="-2"/>
              </w:rPr>
              <w:t>Obligator</w:t>
            </w:r>
          </w:p>
          <w:p w14:paraId="3D537534" w14:textId="77777777" w:rsidR="00AD2C49" w:rsidRDefault="00AD2C49" w:rsidP="00E70BB0">
            <w:pPr>
              <w:pStyle w:val="TableParagraph"/>
              <w:spacing w:before="121"/>
              <w:ind w:left="105"/>
              <w:rPr>
                <w:sz w:val="20"/>
              </w:rPr>
            </w:pPr>
            <w:r>
              <w:rPr>
                <w:sz w:val="20"/>
              </w:rPr>
              <w:t>(la</w:t>
            </w:r>
            <w:r>
              <w:rPr>
                <w:spacing w:val="-3"/>
                <w:sz w:val="20"/>
              </w:rPr>
              <w:t xml:space="preserve"> </w:t>
            </w:r>
            <w:r>
              <w:rPr>
                <w:spacing w:val="-2"/>
                <w:sz w:val="20"/>
              </w:rPr>
              <w:t>deschidere)</w:t>
            </w:r>
          </w:p>
        </w:tc>
      </w:tr>
      <w:tr w:rsidR="00AD2C49" w14:paraId="7BCF8642" w14:textId="77777777" w:rsidTr="00E70BB0">
        <w:trPr>
          <w:trHeight w:val="1521"/>
        </w:trPr>
        <w:tc>
          <w:tcPr>
            <w:tcW w:w="528" w:type="dxa"/>
          </w:tcPr>
          <w:p w14:paraId="110AC70F" w14:textId="77777777" w:rsidR="00AD2C49" w:rsidRDefault="00AD2C49" w:rsidP="00E70BB0">
            <w:pPr>
              <w:pStyle w:val="TableParagraph"/>
              <w:ind w:left="0"/>
              <w:rPr>
                <w:sz w:val="20"/>
              </w:rPr>
            </w:pPr>
          </w:p>
        </w:tc>
        <w:tc>
          <w:tcPr>
            <w:tcW w:w="2626" w:type="dxa"/>
          </w:tcPr>
          <w:p w14:paraId="65833262" w14:textId="77777777" w:rsidR="00AD2C49" w:rsidRDefault="00AD2C49" w:rsidP="00E70BB0">
            <w:pPr>
              <w:pStyle w:val="TableParagraph"/>
              <w:spacing w:before="120"/>
              <w:rPr>
                <w:sz w:val="20"/>
              </w:rPr>
            </w:pPr>
            <w:r>
              <w:rPr>
                <w:sz w:val="20"/>
              </w:rPr>
              <w:t>Graficul</w:t>
            </w:r>
            <w:r>
              <w:rPr>
                <w:spacing w:val="46"/>
                <w:sz w:val="20"/>
              </w:rPr>
              <w:t xml:space="preserve"> </w:t>
            </w:r>
            <w:r>
              <w:rPr>
                <w:sz w:val="20"/>
              </w:rPr>
              <w:t>de</w:t>
            </w:r>
            <w:r>
              <w:rPr>
                <w:spacing w:val="-2"/>
                <w:sz w:val="20"/>
              </w:rPr>
              <w:t xml:space="preserve"> executare</w:t>
            </w:r>
          </w:p>
          <w:p w14:paraId="7530D2AF" w14:textId="77777777" w:rsidR="00AD2C49" w:rsidRDefault="00AD2C49" w:rsidP="00E70BB0">
            <w:pPr>
              <w:pStyle w:val="TableParagraph"/>
              <w:spacing w:before="121"/>
              <w:rPr>
                <w:sz w:val="20"/>
              </w:rPr>
            </w:pPr>
            <w:r>
              <w:rPr>
                <w:sz w:val="20"/>
              </w:rPr>
              <w:t>a</w:t>
            </w:r>
            <w:r>
              <w:rPr>
                <w:spacing w:val="-1"/>
                <w:sz w:val="20"/>
              </w:rPr>
              <w:t xml:space="preserve"> </w:t>
            </w:r>
            <w:r>
              <w:rPr>
                <w:spacing w:val="-2"/>
                <w:sz w:val="20"/>
              </w:rPr>
              <w:t>lucrărilor.</w:t>
            </w:r>
          </w:p>
        </w:tc>
        <w:tc>
          <w:tcPr>
            <w:tcW w:w="4230" w:type="dxa"/>
          </w:tcPr>
          <w:p w14:paraId="6D0F71CB" w14:textId="77777777" w:rsidR="00AD2C49" w:rsidRDefault="00AD2C49" w:rsidP="00E70BB0">
            <w:pPr>
              <w:pStyle w:val="TableParagraph"/>
              <w:spacing w:before="120"/>
              <w:ind w:right="269"/>
              <w:rPr>
                <w:sz w:val="20"/>
              </w:rPr>
            </w:pPr>
            <w:r>
              <w:rPr>
                <w:sz w:val="20"/>
              </w:rPr>
              <w:t xml:space="preserve">Conform </w:t>
            </w:r>
            <w:r>
              <w:rPr>
                <w:b/>
                <w:sz w:val="20"/>
              </w:rPr>
              <w:t xml:space="preserve">Anexei nr. 10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48D5A15" w14:textId="77777777" w:rsidR="00AD2C49" w:rsidRDefault="00AD2C49" w:rsidP="00E70BB0">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DC5894F"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5E315F95" w14:textId="77777777" w:rsidR="00AD2C49" w:rsidRDefault="00AD2C49" w:rsidP="00E70BB0">
            <w:pPr>
              <w:pStyle w:val="TableParagraph"/>
              <w:spacing w:line="251" w:lineRule="exact"/>
              <w:ind w:left="105"/>
            </w:pPr>
            <w:r>
              <w:rPr>
                <w:spacing w:val="-2"/>
              </w:rPr>
              <w:t>Obligator</w:t>
            </w:r>
          </w:p>
          <w:p w14:paraId="272CC6B3" w14:textId="77777777" w:rsidR="00AD2C49" w:rsidRDefault="00AD2C49" w:rsidP="00E70BB0">
            <w:pPr>
              <w:pStyle w:val="TableParagraph"/>
              <w:spacing w:before="123"/>
              <w:ind w:left="105"/>
              <w:rPr>
                <w:sz w:val="20"/>
              </w:rPr>
            </w:pPr>
            <w:r>
              <w:rPr>
                <w:sz w:val="20"/>
              </w:rPr>
              <w:t>(la</w:t>
            </w:r>
            <w:r>
              <w:rPr>
                <w:spacing w:val="-3"/>
                <w:sz w:val="20"/>
              </w:rPr>
              <w:t xml:space="preserve"> </w:t>
            </w:r>
            <w:r>
              <w:rPr>
                <w:spacing w:val="-2"/>
                <w:sz w:val="20"/>
              </w:rPr>
              <w:t>deschidere)</w:t>
            </w:r>
          </w:p>
        </w:tc>
      </w:tr>
      <w:tr w:rsidR="00AD2C49" w14:paraId="43E796E3" w14:textId="77777777" w:rsidTr="00E70BB0">
        <w:trPr>
          <w:trHeight w:val="5580"/>
        </w:trPr>
        <w:tc>
          <w:tcPr>
            <w:tcW w:w="528" w:type="dxa"/>
          </w:tcPr>
          <w:p w14:paraId="635E8BE2" w14:textId="77777777" w:rsidR="00AD2C49" w:rsidRDefault="00AD2C49" w:rsidP="00E70BB0">
            <w:pPr>
              <w:pStyle w:val="TableParagraph"/>
              <w:ind w:left="0"/>
              <w:rPr>
                <w:sz w:val="20"/>
              </w:rPr>
            </w:pPr>
          </w:p>
        </w:tc>
        <w:tc>
          <w:tcPr>
            <w:tcW w:w="2626" w:type="dxa"/>
          </w:tcPr>
          <w:p w14:paraId="3D294B52" w14:textId="77777777" w:rsidR="00AD2C49" w:rsidRDefault="00AD2C49" w:rsidP="00E70BB0">
            <w:pPr>
              <w:pStyle w:val="TableParagraph"/>
              <w:spacing w:before="120" w:line="364" w:lineRule="auto"/>
              <w:ind w:right="270"/>
              <w:jc w:val="both"/>
              <w:rPr>
                <w:sz w:val="20"/>
              </w:rPr>
            </w:pPr>
            <w:r>
              <w:rPr>
                <w:sz w:val="20"/>
              </w:rPr>
              <w:t>Garanția</w:t>
            </w:r>
            <w:r>
              <w:rPr>
                <w:spacing w:val="-1"/>
                <w:sz w:val="20"/>
              </w:rPr>
              <w:t xml:space="preserve"> </w:t>
            </w:r>
            <w:r>
              <w:rPr>
                <w:sz w:val="20"/>
              </w:rPr>
              <w:t>pentru</w:t>
            </w:r>
            <w:r>
              <w:rPr>
                <w:spacing w:val="-2"/>
                <w:sz w:val="20"/>
              </w:rPr>
              <w:t xml:space="preserve"> </w:t>
            </w:r>
            <w:r>
              <w:rPr>
                <w:sz w:val="20"/>
              </w:rPr>
              <w:t>ofertă - 1% din</w:t>
            </w:r>
            <w:r>
              <w:rPr>
                <w:spacing w:val="-9"/>
                <w:sz w:val="20"/>
              </w:rPr>
              <w:t xml:space="preserve"> </w:t>
            </w:r>
            <w:r>
              <w:rPr>
                <w:sz w:val="20"/>
              </w:rPr>
              <w:t>valoarea</w:t>
            </w:r>
            <w:r>
              <w:rPr>
                <w:spacing w:val="-12"/>
                <w:sz w:val="20"/>
              </w:rPr>
              <w:t xml:space="preserve"> </w:t>
            </w:r>
            <w:r>
              <w:rPr>
                <w:sz w:val="20"/>
              </w:rPr>
              <w:t>totală</w:t>
            </w:r>
            <w:r>
              <w:rPr>
                <w:spacing w:val="-10"/>
                <w:sz w:val="20"/>
              </w:rPr>
              <w:t xml:space="preserve"> </w:t>
            </w:r>
            <w:r>
              <w:rPr>
                <w:sz w:val="20"/>
              </w:rPr>
              <w:t>a</w:t>
            </w:r>
            <w:r>
              <w:rPr>
                <w:spacing w:val="-10"/>
                <w:sz w:val="20"/>
              </w:rPr>
              <w:t xml:space="preserve"> </w:t>
            </w:r>
            <w:r>
              <w:rPr>
                <w:sz w:val="20"/>
              </w:rPr>
              <w:t>ofertei, fără TVA</w:t>
            </w:r>
          </w:p>
        </w:tc>
        <w:tc>
          <w:tcPr>
            <w:tcW w:w="4230" w:type="dxa"/>
          </w:tcPr>
          <w:p w14:paraId="743B6A0B" w14:textId="77777777" w:rsidR="00AD2C49" w:rsidRDefault="00AD2C49" w:rsidP="00AD2C49">
            <w:pPr>
              <w:pStyle w:val="TableParagraph"/>
              <w:numPr>
                <w:ilvl w:val="0"/>
                <w:numId w:val="40"/>
              </w:numPr>
              <w:tabs>
                <w:tab w:val="left" w:pos="324"/>
              </w:tabs>
              <w:spacing w:before="120"/>
              <w:ind w:right="131" w:firstLine="0"/>
              <w:rPr>
                <w:sz w:val="20"/>
              </w:rPr>
            </w:pPr>
            <w:r>
              <w:rPr>
                <w:sz w:val="20"/>
              </w:rPr>
              <w:t>Oferta</w:t>
            </w:r>
            <w:r>
              <w:rPr>
                <w:spacing w:val="-5"/>
                <w:sz w:val="20"/>
              </w:rPr>
              <w:t xml:space="preserve"> </w:t>
            </w:r>
            <w:r>
              <w:rPr>
                <w:sz w:val="20"/>
              </w:rPr>
              <w:t>va</w:t>
            </w:r>
            <w:r>
              <w:rPr>
                <w:spacing w:val="-7"/>
                <w:sz w:val="20"/>
              </w:rPr>
              <w:t xml:space="preserve"> </w:t>
            </w:r>
            <w:r>
              <w:rPr>
                <w:sz w:val="20"/>
              </w:rPr>
              <w:t>fi</w:t>
            </w:r>
            <w:r>
              <w:rPr>
                <w:spacing w:val="-6"/>
                <w:sz w:val="20"/>
              </w:rPr>
              <w:t xml:space="preserve"> </w:t>
            </w:r>
            <w:proofErr w:type="spellStart"/>
            <w:r>
              <w:rPr>
                <w:sz w:val="20"/>
              </w:rPr>
              <w:t>însoţită</w:t>
            </w:r>
            <w:proofErr w:type="spellEnd"/>
            <w:r>
              <w:rPr>
                <w:spacing w:val="-6"/>
                <w:sz w:val="20"/>
              </w:rPr>
              <w:t xml:space="preserve"> </w:t>
            </w:r>
            <w:r>
              <w:rPr>
                <w:sz w:val="20"/>
              </w:rPr>
              <w:t>de</w:t>
            </w:r>
            <w:r>
              <w:rPr>
                <w:spacing w:val="-5"/>
                <w:sz w:val="20"/>
              </w:rPr>
              <w:t xml:space="preserve"> </w:t>
            </w:r>
            <w:r>
              <w:rPr>
                <w:sz w:val="20"/>
              </w:rPr>
              <w:t>o</w:t>
            </w:r>
            <w:r>
              <w:rPr>
                <w:spacing w:val="-6"/>
                <w:sz w:val="20"/>
              </w:rPr>
              <w:t xml:space="preserve"> </w:t>
            </w:r>
            <w:proofErr w:type="spellStart"/>
            <w:r>
              <w:rPr>
                <w:sz w:val="20"/>
              </w:rPr>
              <w:t>Garanţie</w:t>
            </w:r>
            <w:proofErr w:type="spellEnd"/>
            <w:r>
              <w:rPr>
                <w:spacing w:val="-5"/>
                <w:sz w:val="20"/>
              </w:rPr>
              <w:t xml:space="preserve"> </w:t>
            </w:r>
            <w:r>
              <w:rPr>
                <w:sz w:val="20"/>
              </w:rPr>
              <w:t>pentru</w:t>
            </w:r>
            <w:r>
              <w:rPr>
                <w:spacing w:val="-4"/>
                <w:sz w:val="20"/>
              </w:rPr>
              <w:t xml:space="preserve"> </w:t>
            </w:r>
            <w:r>
              <w:rPr>
                <w:sz w:val="20"/>
              </w:rPr>
              <w:t xml:space="preserve">ofertă (emisă de o bancă comercială) conform </w:t>
            </w:r>
            <w:r>
              <w:rPr>
                <w:spacing w:val="-2"/>
                <w:sz w:val="20"/>
              </w:rPr>
              <w:t>formularului</w:t>
            </w:r>
          </w:p>
          <w:p w14:paraId="26601F5C" w14:textId="77777777" w:rsidR="00AD2C49" w:rsidRDefault="00AD2C49" w:rsidP="00E70BB0">
            <w:pPr>
              <w:pStyle w:val="TableParagraph"/>
              <w:spacing w:before="119"/>
              <w:rPr>
                <w:sz w:val="20"/>
              </w:rPr>
            </w:pPr>
            <w:r>
              <w:rPr>
                <w:sz w:val="20"/>
              </w:rPr>
              <w:t>Anexei</w:t>
            </w:r>
            <w:r>
              <w:rPr>
                <w:spacing w:val="-4"/>
                <w:sz w:val="20"/>
              </w:rPr>
              <w:t xml:space="preserve"> </w:t>
            </w:r>
            <w:r>
              <w:rPr>
                <w:sz w:val="20"/>
              </w:rPr>
              <w:t>nr.</w:t>
            </w:r>
            <w:r>
              <w:rPr>
                <w:spacing w:val="-6"/>
                <w:sz w:val="20"/>
              </w:rPr>
              <w:t xml:space="preserve"> </w:t>
            </w:r>
            <w:r>
              <w:rPr>
                <w:sz w:val="20"/>
              </w:rPr>
              <w:t>9</w:t>
            </w:r>
            <w:r>
              <w:rPr>
                <w:spacing w:val="-3"/>
                <w:sz w:val="20"/>
              </w:rPr>
              <w:t xml:space="preserve"> </w:t>
            </w:r>
            <w:r>
              <w:rPr>
                <w:sz w:val="20"/>
              </w:rPr>
              <w:t>din</w:t>
            </w:r>
            <w:r>
              <w:rPr>
                <w:spacing w:val="-5"/>
                <w:sz w:val="20"/>
              </w:rPr>
              <w:t xml:space="preserve"> </w:t>
            </w:r>
            <w:r>
              <w:rPr>
                <w:sz w:val="20"/>
              </w:rPr>
              <w:t>Documentația</w:t>
            </w:r>
            <w:r>
              <w:rPr>
                <w:spacing w:val="-4"/>
                <w:sz w:val="20"/>
              </w:rPr>
              <w:t xml:space="preserve"> </w:t>
            </w:r>
            <w:r>
              <w:rPr>
                <w:sz w:val="20"/>
              </w:rPr>
              <w:t>standard</w:t>
            </w:r>
            <w:r>
              <w:rPr>
                <w:spacing w:val="-3"/>
                <w:sz w:val="20"/>
              </w:rPr>
              <w:t xml:space="preserve"> </w:t>
            </w:r>
            <w:r>
              <w:rPr>
                <w:spacing w:val="-2"/>
                <w:sz w:val="20"/>
              </w:rPr>
              <w:t>aprobată</w:t>
            </w:r>
          </w:p>
          <w:p w14:paraId="509FCD89" w14:textId="77777777" w:rsidR="00AD2C49" w:rsidRDefault="00AD2C49" w:rsidP="00E70BB0">
            <w:pPr>
              <w:pStyle w:val="TableParagraph"/>
              <w:spacing w:line="364" w:lineRule="auto"/>
              <w:ind w:right="683"/>
              <w:rPr>
                <w:sz w:val="20"/>
              </w:rPr>
            </w:pPr>
            <w:r>
              <w:rPr>
                <w:sz w:val="20"/>
              </w:rPr>
              <w:t>prin</w:t>
            </w:r>
            <w:r>
              <w:rPr>
                <w:spacing w:val="-6"/>
                <w:sz w:val="20"/>
              </w:rPr>
              <w:t xml:space="preserve"> </w:t>
            </w:r>
            <w:r>
              <w:rPr>
                <w:sz w:val="20"/>
              </w:rPr>
              <w:t>Ordinul</w:t>
            </w:r>
            <w:r>
              <w:rPr>
                <w:spacing w:val="-8"/>
                <w:sz w:val="20"/>
              </w:rPr>
              <w:t xml:space="preserve"> </w:t>
            </w:r>
            <w:r>
              <w:rPr>
                <w:sz w:val="20"/>
              </w:rPr>
              <w:t>MF</w:t>
            </w:r>
            <w:r>
              <w:rPr>
                <w:spacing w:val="-8"/>
                <w:sz w:val="20"/>
              </w:rPr>
              <w:t xml:space="preserve"> </w:t>
            </w:r>
            <w:r>
              <w:rPr>
                <w:sz w:val="20"/>
              </w:rPr>
              <w:t>nr.</w:t>
            </w:r>
            <w:r>
              <w:rPr>
                <w:spacing w:val="-9"/>
                <w:sz w:val="20"/>
              </w:rPr>
              <w:t xml:space="preserve"> </w:t>
            </w:r>
            <w:r>
              <w:rPr>
                <w:sz w:val="20"/>
              </w:rPr>
              <w:t>69</w:t>
            </w:r>
            <w:r>
              <w:rPr>
                <w:spacing w:val="-8"/>
                <w:sz w:val="20"/>
              </w:rPr>
              <w:t xml:space="preserve"> </w:t>
            </w:r>
            <w:r>
              <w:rPr>
                <w:sz w:val="20"/>
              </w:rPr>
              <w:t>din</w:t>
            </w:r>
            <w:r>
              <w:rPr>
                <w:spacing w:val="-6"/>
                <w:sz w:val="20"/>
              </w:rPr>
              <w:t xml:space="preserve"> </w:t>
            </w:r>
            <w:r>
              <w:rPr>
                <w:sz w:val="20"/>
              </w:rPr>
              <w:t xml:space="preserve">07.05.2021 </w:t>
            </w:r>
            <w:r>
              <w:rPr>
                <w:spacing w:val="-4"/>
                <w:sz w:val="20"/>
              </w:rPr>
              <w:t>SAU</w:t>
            </w:r>
          </w:p>
          <w:p w14:paraId="1D9CD4B1" w14:textId="77777777" w:rsidR="00AD2C49" w:rsidRDefault="00AD2C49" w:rsidP="00AD2C49">
            <w:pPr>
              <w:pStyle w:val="TableParagraph"/>
              <w:numPr>
                <w:ilvl w:val="0"/>
                <w:numId w:val="40"/>
              </w:numPr>
              <w:tabs>
                <w:tab w:val="left" w:pos="324"/>
              </w:tabs>
              <w:spacing w:before="2"/>
              <w:ind w:right="271" w:firstLine="0"/>
              <w:rPr>
                <w:sz w:val="20"/>
              </w:rPr>
            </w:pPr>
            <w:r>
              <w:rPr>
                <w:sz w:val="20"/>
              </w:rPr>
              <w:t>Transfer</w:t>
            </w:r>
            <w:r>
              <w:rPr>
                <w:spacing w:val="-9"/>
                <w:sz w:val="20"/>
              </w:rPr>
              <w:t xml:space="preserve"> </w:t>
            </w:r>
            <w:r>
              <w:rPr>
                <w:sz w:val="20"/>
              </w:rPr>
              <w:t>pe</w:t>
            </w:r>
            <w:r>
              <w:rPr>
                <w:spacing w:val="-8"/>
                <w:sz w:val="20"/>
              </w:rPr>
              <w:t xml:space="preserve"> </w:t>
            </w:r>
            <w:r>
              <w:rPr>
                <w:sz w:val="20"/>
              </w:rPr>
              <w:t>contul</w:t>
            </w:r>
            <w:r>
              <w:rPr>
                <w:spacing w:val="-9"/>
                <w:sz w:val="20"/>
              </w:rPr>
              <w:t xml:space="preserve"> </w:t>
            </w:r>
            <w:r>
              <w:rPr>
                <w:sz w:val="20"/>
              </w:rPr>
              <w:t>autorității</w:t>
            </w:r>
            <w:r>
              <w:rPr>
                <w:spacing w:val="-9"/>
                <w:sz w:val="20"/>
              </w:rPr>
              <w:t xml:space="preserve"> </w:t>
            </w:r>
            <w:r>
              <w:rPr>
                <w:sz w:val="20"/>
              </w:rPr>
              <w:t>contractante</w:t>
            </w:r>
            <w:r>
              <w:rPr>
                <w:spacing w:val="-8"/>
                <w:sz w:val="20"/>
              </w:rPr>
              <w:t xml:space="preserve"> </w:t>
            </w:r>
            <w:r w:rsidRPr="008A191E">
              <w:rPr>
                <w:i/>
                <w:iCs/>
                <w:sz w:val="20"/>
              </w:rPr>
              <w:t>(cu atașarea dovezii transferului)</w:t>
            </w:r>
            <w:r>
              <w:rPr>
                <w:sz w:val="20"/>
              </w:rPr>
              <w:t>, conform următoarelor date bancare:</w:t>
            </w:r>
          </w:p>
          <w:p w14:paraId="24984E90" w14:textId="77777777" w:rsidR="00AD2C49" w:rsidRDefault="00AD2C49" w:rsidP="00E70BB0">
            <w:pPr>
              <w:pStyle w:val="TableParagraph"/>
              <w:spacing w:before="119"/>
              <w:ind w:right="269"/>
              <w:rPr>
                <w:i/>
                <w:sz w:val="20"/>
              </w:rPr>
            </w:pPr>
            <w:r>
              <w:rPr>
                <w:i/>
                <w:sz w:val="20"/>
              </w:rPr>
              <w:t>Beneficiarul</w:t>
            </w:r>
            <w:r>
              <w:rPr>
                <w:i/>
                <w:spacing w:val="-13"/>
                <w:sz w:val="20"/>
              </w:rPr>
              <w:t xml:space="preserve"> </w:t>
            </w:r>
            <w:proofErr w:type="spellStart"/>
            <w:r>
              <w:rPr>
                <w:i/>
                <w:sz w:val="20"/>
              </w:rPr>
              <w:t>plăţii:MF-TR</w:t>
            </w:r>
            <w:proofErr w:type="spellEnd"/>
            <w:r>
              <w:rPr>
                <w:i/>
                <w:spacing w:val="-12"/>
                <w:sz w:val="20"/>
              </w:rPr>
              <w:t xml:space="preserve"> </w:t>
            </w:r>
            <w:r>
              <w:rPr>
                <w:i/>
                <w:sz w:val="20"/>
              </w:rPr>
              <w:t>Centru</w:t>
            </w:r>
            <w:r>
              <w:rPr>
                <w:i/>
                <w:spacing w:val="-13"/>
                <w:sz w:val="20"/>
              </w:rPr>
              <w:t xml:space="preserve"> </w:t>
            </w:r>
            <w:r>
              <w:rPr>
                <w:i/>
                <w:sz w:val="20"/>
              </w:rPr>
              <w:t>Călărași, Consiliul raional Călărași</w:t>
            </w:r>
          </w:p>
          <w:p w14:paraId="020AB000" w14:textId="77777777" w:rsidR="00AD2C49" w:rsidRDefault="00AD2C49" w:rsidP="00E70BB0">
            <w:pPr>
              <w:pStyle w:val="TableParagraph"/>
              <w:spacing w:before="121"/>
              <w:rPr>
                <w:i/>
                <w:sz w:val="20"/>
              </w:rPr>
            </w:pPr>
            <w:r>
              <w:rPr>
                <w:i/>
                <w:sz w:val="20"/>
              </w:rPr>
              <w:t>Denumirea</w:t>
            </w:r>
            <w:r>
              <w:rPr>
                <w:i/>
                <w:spacing w:val="-6"/>
                <w:sz w:val="20"/>
              </w:rPr>
              <w:t xml:space="preserve"> </w:t>
            </w:r>
            <w:r>
              <w:rPr>
                <w:i/>
                <w:sz w:val="20"/>
              </w:rPr>
              <w:t>Băncii:</w:t>
            </w:r>
            <w:r>
              <w:rPr>
                <w:i/>
                <w:spacing w:val="-6"/>
                <w:sz w:val="20"/>
              </w:rPr>
              <w:t xml:space="preserve"> </w:t>
            </w:r>
            <w:r>
              <w:rPr>
                <w:i/>
                <w:sz w:val="20"/>
              </w:rPr>
              <w:t>MF-TR</w:t>
            </w:r>
            <w:r>
              <w:rPr>
                <w:i/>
                <w:spacing w:val="-6"/>
                <w:sz w:val="20"/>
              </w:rPr>
              <w:t xml:space="preserve"> </w:t>
            </w:r>
            <w:r>
              <w:rPr>
                <w:i/>
                <w:sz w:val="20"/>
              </w:rPr>
              <w:t>Centru</w:t>
            </w:r>
            <w:r>
              <w:rPr>
                <w:i/>
                <w:spacing w:val="-6"/>
                <w:sz w:val="20"/>
              </w:rPr>
              <w:t xml:space="preserve"> </w:t>
            </w:r>
            <w:r>
              <w:rPr>
                <w:i/>
                <w:spacing w:val="-2"/>
                <w:sz w:val="20"/>
              </w:rPr>
              <w:t>Călărași</w:t>
            </w:r>
          </w:p>
          <w:p w14:paraId="6F0EA0A0" w14:textId="77777777" w:rsidR="00AD2C49" w:rsidRDefault="00AD2C49" w:rsidP="00E70BB0">
            <w:pPr>
              <w:pStyle w:val="TableParagraph"/>
              <w:spacing w:before="121"/>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1F3515E9" w14:textId="77777777" w:rsidR="00AD2C49" w:rsidRDefault="00AD2C49" w:rsidP="00E70BB0">
            <w:pPr>
              <w:pStyle w:val="TableParagraph"/>
              <w:spacing w:before="120" w:line="364" w:lineRule="auto"/>
              <w:ind w:right="683"/>
              <w:rPr>
                <w:i/>
                <w:sz w:val="20"/>
              </w:rPr>
            </w:pPr>
            <w:r>
              <w:rPr>
                <w:i/>
                <w:sz w:val="20"/>
              </w:rPr>
              <w:t>IBAN:</w:t>
            </w:r>
            <w:r>
              <w:rPr>
                <w:i/>
                <w:spacing w:val="15"/>
                <w:sz w:val="20"/>
              </w:rPr>
              <w:t xml:space="preserve"> </w:t>
            </w:r>
            <w:r>
              <w:rPr>
                <w:i/>
                <w:sz w:val="20"/>
              </w:rPr>
              <w:t>MD42TRPCDX518410A00743AA BIC: TREZMD2X</w:t>
            </w:r>
          </w:p>
          <w:p w14:paraId="529658E5" w14:textId="77777777" w:rsidR="00AD2C49" w:rsidRDefault="00AD2C49" w:rsidP="00E70BB0">
            <w:pPr>
              <w:pStyle w:val="TableParagraph"/>
              <w:spacing w:line="229" w:lineRule="exact"/>
              <w:rPr>
                <w:i/>
                <w:sz w:val="20"/>
              </w:rPr>
            </w:pPr>
            <w:r>
              <w:rPr>
                <w:i/>
                <w:sz w:val="20"/>
              </w:rPr>
              <w:t>Trezoreria</w:t>
            </w:r>
            <w:r>
              <w:rPr>
                <w:i/>
                <w:spacing w:val="-5"/>
                <w:sz w:val="20"/>
              </w:rPr>
              <w:t xml:space="preserve"> </w:t>
            </w:r>
            <w:r>
              <w:rPr>
                <w:i/>
                <w:sz w:val="20"/>
              </w:rPr>
              <w:t>regională:</w:t>
            </w:r>
            <w:r>
              <w:rPr>
                <w:i/>
                <w:spacing w:val="-5"/>
                <w:sz w:val="20"/>
              </w:rPr>
              <w:t xml:space="preserve"> </w:t>
            </w:r>
            <w:r>
              <w:rPr>
                <w:i/>
                <w:sz w:val="20"/>
              </w:rPr>
              <w:t>MF</w:t>
            </w:r>
            <w:r>
              <w:rPr>
                <w:i/>
                <w:spacing w:val="-6"/>
                <w:sz w:val="20"/>
              </w:rPr>
              <w:t xml:space="preserve"> </w:t>
            </w:r>
            <w:r>
              <w:rPr>
                <w:i/>
                <w:sz w:val="20"/>
              </w:rPr>
              <w:t>TR</w:t>
            </w:r>
            <w:r>
              <w:rPr>
                <w:i/>
                <w:spacing w:val="-7"/>
                <w:sz w:val="20"/>
              </w:rPr>
              <w:t xml:space="preserve"> </w:t>
            </w:r>
            <w:r>
              <w:rPr>
                <w:i/>
                <w:sz w:val="20"/>
              </w:rPr>
              <w:t>Centru</w:t>
            </w:r>
            <w:r>
              <w:rPr>
                <w:i/>
                <w:spacing w:val="-4"/>
                <w:sz w:val="20"/>
              </w:rPr>
              <w:t xml:space="preserve"> </w:t>
            </w:r>
            <w:r>
              <w:rPr>
                <w:i/>
                <w:spacing w:val="-2"/>
                <w:sz w:val="20"/>
              </w:rPr>
              <w:t>Călărași</w:t>
            </w:r>
          </w:p>
          <w:p w14:paraId="6CDD2D71" w14:textId="77777777" w:rsidR="00AD2C49" w:rsidRDefault="00AD2C49" w:rsidP="00E70BB0">
            <w:pPr>
              <w:pStyle w:val="TableParagraph"/>
              <w:tabs>
                <w:tab w:val="left" w:pos="3838"/>
              </w:tabs>
              <w:spacing w:before="120"/>
              <w:ind w:right="269"/>
              <w:rPr>
                <w:i/>
                <w:sz w:val="20"/>
              </w:rPr>
            </w:pPr>
            <w:r>
              <w:rPr>
                <w:i/>
                <w:sz w:val="20"/>
              </w:rPr>
              <w:t>Cu nota: “</w:t>
            </w:r>
            <w:r>
              <w:rPr>
                <w:i/>
                <w:color w:val="FF0000"/>
                <w:sz w:val="20"/>
              </w:rPr>
              <w:t xml:space="preserve">Pentru </w:t>
            </w:r>
            <w:proofErr w:type="spellStart"/>
            <w:r>
              <w:rPr>
                <w:i/>
                <w:color w:val="FF0000"/>
                <w:sz w:val="20"/>
              </w:rPr>
              <w:t>garanţia</w:t>
            </w:r>
            <w:proofErr w:type="spellEnd"/>
            <w:r>
              <w:rPr>
                <w:i/>
                <w:color w:val="FF0000"/>
                <w:sz w:val="20"/>
              </w:rPr>
              <w:t xml:space="preserve"> pentru ofertă la procedura de achiziție publică </w:t>
            </w:r>
            <w:r w:rsidRPr="008A191E">
              <w:rPr>
                <w:b/>
                <w:bCs/>
                <w:i/>
                <w:color w:val="FF0000"/>
                <w:sz w:val="20"/>
              </w:rPr>
              <w:t>nr</w:t>
            </w:r>
            <w:r>
              <w:rPr>
                <w:i/>
                <w:color w:val="FF0000"/>
                <w:sz w:val="20"/>
              </w:rPr>
              <w:t xml:space="preserve">. ___ </w:t>
            </w:r>
            <w:r>
              <w:rPr>
                <w:rFonts w:ascii="Arial" w:hAnsi="Arial"/>
                <w:b/>
                <w:color w:val="FF0000"/>
                <w:sz w:val="20"/>
              </w:rPr>
              <w:t xml:space="preserve">din </w:t>
            </w:r>
            <w:r>
              <w:rPr>
                <w:rFonts w:ascii="Arial" w:hAnsi="Arial"/>
                <w:b/>
                <w:color w:val="FF0000"/>
                <w:sz w:val="20"/>
                <w:u w:val="thick" w:color="FF0000"/>
              </w:rPr>
              <w:tab/>
            </w:r>
            <w:r>
              <w:rPr>
                <w:i/>
                <w:color w:val="FF0000"/>
                <w:spacing w:val="-10"/>
                <w:sz w:val="20"/>
              </w:rPr>
              <w:t>”</w:t>
            </w:r>
          </w:p>
        </w:tc>
        <w:tc>
          <w:tcPr>
            <w:tcW w:w="2105" w:type="dxa"/>
          </w:tcPr>
          <w:p w14:paraId="7C254999" w14:textId="77777777" w:rsidR="00AD2C49" w:rsidRDefault="00AD2C49" w:rsidP="00E70BB0">
            <w:pPr>
              <w:pStyle w:val="TableParagraph"/>
              <w:spacing w:line="251" w:lineRule="exact"/>
              <w:ind w:left="105"/>
            </w:pPr>
            <w:r>
              <w:rPr>
                <w:spacing w:val="-2"/>
              </w:rPr>
              <w:t>Obligator</w:t>
            </w:r>
          </w:p>
          <w:p w14:paraId="3D857508" w14:textId="77777777" w:rsidR="00AD2C49" w:rsidRDefault="00AD2C49" w:rsidP="00E70BB0">
            <w:pPr>
              <w:pStyle w:val="TableParagraph"/>
              <w:spacing w:before="121"/>
              <w:ind w:left="105"/>
              <w:rPr>
                <w:sz w:val="20"/>
              </w:rPr>
            </w:pPr>
            <w:r>
              <w:rPr>
                <w:sz w:val="20"/>
              </w:rPr>
              <w:t>(la</w:t>
            </w:r>
            <w:r>
              <w:rPr>
                <w:spacing w:val="-3"/>
                <w:sz w:val="20"/>
              </w:rPr>
              <w:t xml:space="preserve"> </w:t>
            </w:r>
            <w:r>
              <w:rPr>
                <w:spacing w:val="-2"/>
                <w:sz w:val="20"/>
              </w:rPr>
              <w:t>deschidere)</w:t>
            </w:r>
          </w:p>
        </w:tc>
      </w:tr>
      <w:tr w:rsidR="00AD2C49" w14:paraId="24585180" w14:textId="77777777" w:rsidTr="00E70BB0">
        <w:trPr>
          <w:trHeight w:val="1281"/>
        </w:trPr>
        <w:tc>
          <w:tcPr>
            <w:tcW w:w="9489" w:type="dxa"/>
            <w:gridSpan w:val="4"/>
          </w:tcPr>
          <w:p w14:paraId="26945A48" w14:textId="77777777" w:rsidR="00AD2C49" w:rsidRDefault="00AD2C49" w:rsidP="00E70BB0">
            <w:pPr>
              <w:pStyle w:val="TableParagraph"/>
              <w:spacing w:before="120"/>
              <w:ind w:right="2"/>
              <w:rPr>
                <w:i/>
                <w:sz w:val="20"/>
              </w:rPr>
            </w:pPr>
            <w:r>
              <w:rPr>
                <w:b/>
                <w:i/>
                <w:sz w:val="20"/>
              </w:rPr>
              <w:t>Documente</w:t>
            </w:r>
            <w:r>
              <w:rPr>
                <w:b/>
                <w:i/>
                <w:spacing w:val="-3"/>
                <w:sz w:val="20"/>
              </w:rPr>
              <w:t xml:space="preserve"> </w:t>
            </w:r>
            <w:r>
              <w:rPr>
                <w:b/>
                <w:i/>
                <w:sz w:val="20"/>
              </w:rPr>
              <w:t>obligatorii</w:t>
            </w:r>
            <w:r>
              <w:rPr>
                <w:b/>
                <w:i/>
                <w:spacing w:val="-4"/>
                <w:sz w:val="20"/>
              </w:rPr>
              <w:t xml:space="preserve"> </w:t>
            </w:r>
            <w:r>
              <w:rPr>
                <w:b/>
                <w:i/>
                <w:sz w:val="20"/>
              </w:rPr>
              <w:t>la</w:t>
            </w:r>
            <w:r>
              <w:rPr>
                <w:b/>
                <w:i/>
                <w:spacing w:val="-3"/>
                <w:sz w:val="20"/>
              </w:rPr>
              <w:t xml:space="preserve"> </w:t>
            </w:r>
            <w:r>
              <w:rPr>
                <w:b/>
                <w:i/>
                <w:sz w:val="20"/>
              </w:rPr>
              <w:t>evaluarea</w:t>
            </w:r>
            <w:r>
              <w:rPr>
                <w:b/>
                <w:i/>
                <w:spacing w:val="-3"/>
                <w:sz w:val="20"/>
              </w:rPr>
              <w:t xml:space="preserve"> </w:t>
            </w:r>
            <w:r>
              <w:rPr>
                <w:b/>
                <w:i/>
                <w:sz w:val="20"/>
              </w:rPr>
              <w:t>ofertelor</w:t>
            </w:r>
            <w:r>
              <w:rPr>
                <w:b/>
                <w:i/>
                <w:spacing w:val="-1"/>
                <w:sz w:val="20"/>
              </w:rPr>
              <w:t xml:space="preserve"> </w:t>
            </w:r>
            <w:r>
              <w:rPr>
                <w:i/>
                <w:sz w:val="20"/>
              </w:rPr>
              <w:t>(Potrivit</w:t>
            </w:r>
            <w:r>
              <w:rPr>
                <w:i/>
                <w:spacing w:val="-4"/>
                <w:sz w:val="20"/>
              </w:rPr>
              <w:t xml:space="preserve"> </w:t>
            </w:r>
            <w:r>
              <w:rPr>
                <w:i/>
                <w:sz w:val="20"/>
              </w:rPr>
              <w:t>art.</w:t>
            </w:r>
            <w:r>
              <w:rPr>
                <w:i/>
                <w:spacing w:val="-3"/>
                <w:sz w:val="20"/>
              </w:rPr>
              <w:t xml:space="preserve"> </w:t>
            </w:r>
            <w:r>
              <w:rPr>
                <w:i/>
                <w:sz w:val="20"/>
              </w:rPr>
              <w:t>20</w:t>
            </w:r>
            <w:r>
              <w:rPr>
                <w:i/>
                <w:spacing w:val="-3"/>
                <w:sz w:val="20"/>
              </w:rPr>
              <w:t xml:space="preserve"> </w:t>
            </w:r>
            <w:r>
              <w:rPr>
                <w:i/>
                <w:sz w:val="20"/>
              </w:rPr>
              <w:t>alin.</w:t>
            </w:r>
            <w:r>
              <w:rPr>
                <w:i/>
                <w:spacing w:val="-3"/>
                <w:sz w:val="20"/>
              </w:rPr>
              <w:t xml:space="preserve"> </w:t>
            </w:r>
            <w:r>
              <w:rPr>
                <w:i/>
                <w:sz w:val="20"/>
              </w:rPr>
              <w:t>(8),</w:t>
            </w:r>
            <w:r>
              <w:rPr>
                <w:i/>
                <w:spacing w:val="-3"/>
                <w:sz w:val="20"/>
              </w:rPr>
              <w:t xml:space="preserve"> </w:t>
            </w:r>
            <w:r>
              <w:rPr>
                <w:i/>
                <w:sz w:val="20"/>
              </w:rPr>
              <w:t>Legea</w:t>
            </w:r>
            <w:r>
              <w:rPr>
                <w:i/>
                <w:spacing w:val="-3"/>
                <w:sz w:val="20"/>
              </w:rPr>
              <w:t xml:space="preserve"> </w:t>
            </w:r>
            <w:r>
              <w:rPr>
                <w:i/>
                <w:sz w:val="20"/>
              </w:rPr>
              <w:t>nr.</w:t>
            </w:r>
            <w:r>
              <w:rPr>
                <w:i/>
                <w:spacing w:val="-3"/>
                <w:sz w:val="20"/>
              </w:rPr>
              <w:t xml:space="preserve"> </w:t>
            </w:r>
            <w:r>
              <w:rPr>
                <w:i/>
                <w:sz w:val="20"/>
              </w:rPr>
              <w:t>131</w:t>
            </w:r>
            <w:r>
              <w:rPr>
                <w:i/>
                <w:spacing w:val="-4"/>
                <w:sz w:val="20"/>
              </w:rPr>
              <w:t xml:space="preserve"> </w:t>
            </w:r>
            <w:r>
              <w:rPr>
                <w:i/>
                <w:sz w:val="20"/>
              </w:rPr>
              <w:t>din</w:t>
            </w:r>
            <w:r>
              <w:rPr>
                <w:i/>
                <w:spacing w:val="-5"/>
                <w:sz w:val="20"/>
              </w:rPr>
              <w:t xml:space="preserve"> </w:t>
            </w:r>
            <w:r>
              <w:rPr>
                <w:i/>
                <w:sz w:val="20"/>
              </w:rPr>
              <w:t>03.07.2015,</w:t>
            </w:r>
            <w:r>
              <w:rPr>
                <w:i/>
                <w:spacing w:val="-5"/>
                <w:sz w:val="20"/>
              </w:rPr>
              <w:t xml:space="preserve"> </w:t>
            </w:r>
            <w:r>
              <w:rPr>
                <w:i/>
                <w:sz w:val="20"/>
              </w:rPr>
              <w:t xml:space="preserve">următoarele documente obligatorii vor fi solicitate după deschiderea ofertelor conform cerințelor și termenelor indicate în </w:t>
            </w:r>
            <w:r>
              <w:rPr>
                <w:i/>
                <w:spacing w:val="-2"/>
                <w:sz w:val="20"/>
              </w:rPr>
              <w:t>DUAE.</w:t>
            </w:r>
            <w:r>
              <w:rPr>
                <w:i/>
                <w:sz w:val="20"/>
              </w:rPr>
              <w:t xml:space="preserve"> Termen</w:t>
            </w:r>
            <w:r>
              <w:rPr>
                <w:i/>
                <w:spacing w:val="-4"/>
                <w:sz w:val="20"/>
              </w:rPr>
              <w:t xml:space="preserve"> </w:t>
            </w:r>
            <w:r>
              <w:rPr>
                <w:i/>
                <w:sz w:val="20"/>
              </w:rPr>
              <w:t>de</w:t>
            </w:r>
            <w:r>
              <w:rPr>
                <w:i/>
                <w:spacing w:val="-4"/>
                <w:sz w:val="20"/>
              </w:rPr>
              <w:t xml:space="preserve"> </w:t>
            </w:r>
            <w:r>
              <w:rPr>
                <w:i/>
                <w:sz w:val="20"/>
              </w:rPr>
              <w:t>prezentare:</w:t>
            </w:r>
            <w:r>
              <w:rPr>
                <w:i/>
                <w:spacing w:val="-2"/>
                <w:sz w:val="20"/>
              </w:rPr>
              <w:t xml:space="preserve"> </w:t>
            </w:r>
            <w:r>
              <w:rPr>
                <w:i/>
                <w:color w:val="FF0000"/>
                <w:sz w:val="20"/>
              </w:rPr>
              <w:t>3</w:t>
            </w:r>
            <w:r>
              <w:rPr>
                <w:i/>
                <w:color w:val="FF0000"/>
                <w:spacing w:val="-3"/>
                <w:sz w:val="20"/>
              </w:rPr>
              <w:t xml:space="preserve"> </w:t>
            </w:r>
            <w:r>
              <w:rPr>
                <w:i/>
                <w:color w:val="FF0000"/>
                <w:sz w:val="20"/>
              </w:rPr>
              <w:t>zile</w:t>
            </w:r>
            <w:r>
              <w:rPr>
                <w:i/>
                <w:color w:val="FF0000"/>
                <w:spacing w:val="-4"/>
                <w:sz w:val="20"/>
              </w:rPr>
              <w:t xml:space="preserve"> </w:t>
            </w:r>
            <w:r>
              <w:rPr>
                <w:i/>
                <w:color w:val="FF0000"/>
                <w:sz w:val="20"/>
              </w:rPr>
              <w:t>lucrătoare</w:t>
            </w:r>
            <w:r>
              <w:rPr>
                <w:i/>
                <w:color w:val="FF0000"/>
                <w:spacing w:val="-4"/>
                <w:sz w:val="20"/>
              </w:rPr>
              <w:t xml:space="preserve"> </w:t>
            </w:r>
            <w:r>
              <w:rPr>
                <w:i/>
                <w:color w:val="FF0000"/>
                <w:sz w:val="20"/>
              </w:rPr>
              <w:t>de</w:t>
            </w:r>
            <w:r>
              <w:rPr>
                <w:i/>
                <w:color w:val="FF0000"/>
                <w:spacing w:val="-4"/>
                <w:sz w:val="20"/>
              </w:rPr>
              <w:t xml:space="preserve"> </w:t>
            </w:r>
            <w:r>
              <w:rPr>
                <w:i/>
                <w:color w:val="FF0000"/>
                <w:sz w:val="20"/>
              </w:rPr>
              <w:t>la</w:t>
            </w:r>
            <w:r>
              <w:rPr>
                <w:i/>
                <w:color w:val="FF0000"/>
                <w:spacing w:val="-3"/>
                <w:sz w:val="20"/>
              </w:rPr>
              <w:t xml:space="preserve"> </w:t>
            </w:r>
            <w:r>
              <w:rPr>
                <w:i/>
                <w:color w:val="FF0000"/>
                <w:spacing w:val="-2"/>
                <w:sz w:val="20"/>
              </w:rPr>
              <w:t>solicitare)</w:t>
            </w:r>
          </w:p>
        </w:tc>
      </w:tr>
      <w:tr w:rsidR="00AD2C49" w14:paraId="638EDF57" w14:textId="77777777" w:rsidTr="00E70BB0">
        <w:trPr>
          <w:trHeight w:val="3038"/>
        </w:trPr>
        <w:tc>
          <w:tcPr>
            <w:tcW w:w="528" w:type="dxa"/>
          </w:tcPr>
          <w:p w14:paraId="6B3B7111" w14:textId="77777777" w:rsidR="00AD2C49" w:rsidRDefault="00AD2C49" w:rsidP="00E70BB0">
            <w:pPr>
              <w:pStyle w:val="TableParagraph"/>
              <w:ind w:left="0"/>
              <w:rPr>
                <w:sz w:val="20"/>
              </w:rPr>
            </w:pPr>
          </w:p>
        </w:tc>
        <w:tc>
          <w:tcPr>
            <w:tcW w:w="2626" w:type="dxa"/>
          </w:tcPr>
          <w:p w14:paraId="626D83A6" w14:textId="77777777" w:rsidR="00AD2C49" w:rsidRDefault="00AD2C49" w:rsidP="00E70BB0">
            <w:pPr>
              <w:pStyle w:val="TableParagraph"/>
              <w:spacing w:before="120" w:line="364" w:lineRule="auto"/>
              <w:ind w:right="167"/>
              <w:rPr>
                <w:sz w:val="20"/>
              </w:rPr>
            </w:pPr>
            <w:r>
              <w:rPr>
                <w:sz w:val="20"/>
              </w:rPr>
              <w:t>Dovada înregistrării persoanei juridice, în conformitate</w:t>
            </w:r>
            <w:r>
              <w:rPr>
                <w:spacing w:val="-13"/>
                <w:sz w:val="20"/>
              </w:rPr>
              <w:t xml:space="preserve"> </w:t>
            </w:r>
            <w:r>
              <w:rPr>
                <w:sz w:val="20"/>
              </w:rPr>
              <w:t>cu</w:t>
            </w:r>
            <w:r>
              <w:rPr>
                <w:spacing w:val="-12"/>
                <w:sz w:val="20"/>
              </w:rPr>
              <w:t xml:space="preserve"> </w:t>
            </w:r>
            <w:r>
              <w:rPr>
                <w:sz w:val="20"/>
              </w:rPr>
              <w:t>prevederile</w:t>
            </w:r>
          </w:p>
          <w:p w14:paraId="1E60557E" w14:textId="77777777" w:rsidR="00AD2C49" w:rsidRDefault="00AD2C49" w:rsidP="00E70BB0">
            <w:pPr>
              <w:pStyle w:val="TableParagraph"/>
              <w:ind w:right="167"/>
              <w:rPr>
                <w:sz w:val="20"/>
              </w:rPr>
            </w:pPr>
            <w:r>
              <w:rPr>
                <w:sz w:val="20"/>
              </w:rPr>
              <w:t>legale</w:t>
            </w:r>
            <w:r>
              <w:rPr>
                <w:spacing w:val="-7"/>
                <w:sz w:val="20"/>
              </w:rPr>
              <w:t xml:space="preserve"> </w:t>
            </w:r>
            <w:r>
              <w:rPr>
                <w:sz w:val="20"/>
              </w:rPr>
              <w:t>din</w:t>
            </w:r>
            <w:r>
              <w:rPr>
                <w:spacing w:val="-6"/>
                <w:sz w:val="20"/>
              </w:rPr>
              <w:t xml:space="preserve"> </w:t>
            </w:r>
            <w:proofErr w:type="spellStart"/>
            <w:r>
              <w:rPr>
                <w:sz w:val="20"/>
              </w:rPr>
              <w:t>ţara</w:t>
            </w:r>
            <w:proofErr w:type="spellEnd"/>
            <w:r>
              <w:rPr>
                <w:spacing w:val="-7"/>
                <w:sz w:val="20"/>
              </w:rPr>
              <w:t xml:space="preserve"> </w:t>
            </w:r>
            <w:r>
              <w:rPr>
                <w:sz w:val="20"/>
              </w:rPr>
              <w:t>în</w:t>
            </w:r>
            <w:r>
              <w:rPr>
                <w:spacing w:val="-7"/>
                <w:sz w:val="20"/>
              </w:rPr>
              <w:t xml:space="preserve"> </w:t>
            </w:r>
            <w:r>
              <w:rPr>
                <w:sz w:val="20"/>
              </w:rPr>
              <w:t>care ofertantul</w:t>
            </w:r>
            <w:r>
              <w:rPr>
                <w:spacing w:val="-6"/>
                <w:sz w:val="20"/>
              </w:rPr>
              <w:t xml:space="preserve"> </w:t>
            </w:r>
            <w:r>
              <w:rPr>
                <w:sz w:val="20"/>
              </w:rPr>
              <w:t>este</w:t>
            </w:r>
            <w:r>
              <w:rPr>
                <w:spacing w:val="-4"/>
                <w:sz w:val="20"/>
              </w:rPr>
              <w:t xml:space="preserve"> </w:t>
            </w:r>
            <w:r>
              <w:rPr>
                <w:spacing w:val="-2"/>
                <w:sz w:val="20"/>
              </w:rPr>
              <w:t>stabilit</w:t>
            </w:r>
          </w:p>
        </w:tc>
        <w:tc>
          <w:tcPr>
            <w:tcW w:w="4230" w:type="dxa"/>
          </w:tcPr>
          <w:p w14:paraId="70BC829C" w14:textId="77777777" w:rsidR="00AD2C49" w:rsidRDefault="00AD2C49" w:rsidP="00E70BB0">
            <w:pPr>
              <w:pStyle w:val="TableParagraph"/>
              <w:spacing w:before="10" w:line="340" w:lineRule="atLeast"/>
              <w:ind w:right="269"/>
              <w:rPr>
                <w:sz w:val="20"/>
              </w:rPr>
            </w:pPr>
            <w:r>
              <w:rPr>
                <w:sz w:val="20"/>
              </w:rPr>
              <w:t>Certificat/Decizie de înregistrare a întreprinderii/Extras</w:t>
            </w:r>
            <w:r>
              <w:rPr>
                <w:spacing w:val="-9"/>
                <w:sz w:val="20"/>
              </w:rPr>
              <w:t xml:space="preserve"> </w:t>
            </w:r>
            <w:r>
              <w:rPr>
                <w:sz w:val="20"/>
              </w:rPr>
              <w:t>din</w:t>
            </w:r>
            <w:r>
              <w:rPr>
                <w:spacing w:val="-7"/>
                <w:sz w:val="20"/>
              </w:rPr>
              <w:t xml:space="preserve"> </w:t>
            </w:r>
            <w:r>
              <w:rPr>
                <w:sz w:val="20"/>
              </w:rPr>
              <w:t>Registrul</w:t>
            </w:r>
            <w:r>
              <w:rPr>
                <w:spacing w:val="-9"/>
                <w:sz w:val="20"/>
              </w:rPr>
              <w:t xml:space="preserve"> </w:t>
            </w:r>
            <w:r>
              <w:rPr>
                <w:sz w:val="20"/>
              </w:rPr>
              <w:t>de</w:t>
            </w:r>
            <w:r>
              <w:rPr>
                <w:spacing w:val="-8"/>
                <w:sz w:val="20"/>
              </w:rPr>
              <w:t xml:space="preserve"> </w:t>
            </w:r>
            <w:r>
              <w:rPr>
                <w:sz w:val="20"/>
              </w:rPr>
              <w:t>Stat</w:t>
            </w:r>
            <w:r>
              <w:rPr>
                <w:spacing w:val="-9"/>
                <w:sz w:val="20"/>
              </w:rPr>
              <w:t xml:space="preserve"> </w:t>
            </w:r>
            <w:r>
              <w:rPr>
                <w:sz w:val="20"/>
              </w:rPr>
              <w:t>al</w:t>
            </w:r>
          </w:p>
          <w:p w14:paraId="0AEB9196" w14:textId="77777777" w:rsidR="00AD2C49" w:rsidRDefault="00AD2C49" w:rsidP="00E70BB0">
            <w:pPr>
              <w:pStyle w:val="TableParagraph"/>
              <w:spacing w:before="8"/>
              <w:rPr>
                <w:sz w:val="20"/>
              </w:rPr>
            </w:pPr>
            <w:r>
              <w:rPr>
                <w:sz w:val="20"/>
              </w:rPr>
              <w:t>persoanelor</w:t>
            </w:r>
            <w:r>
              <w:rPr>
                <w:spacing w:val="-6"/>
                <w:sz w:val="20"/>
              </w:rPr>
              <w:t xml:space="preserve"> </w:t>
            </w:r>
            <w:r>
              <w:rPr>
                <w:spacing w:val="-2"/>
                <w:sz w:val="20"/>
              </w:rPr>
              <w:t>juridice.</w:t>
            </w:r>
          </w:p>
          <w:p w14:paraId="0A3CE529" w14:textId="77777777" w:rsidR="00AD2C49" w:rsidRDefault="00AD2C49" w:rsidP="00E70BB0">
            <w:pPr>
              <w:pStyle w:val="TableParagraph"/>
              <w:spacing w:before="119"/>
              <w:rPr>
                <w:i/>
                <w:sz w:val="24"/>
              </w:rPr>
            </w:pPr>
            <w:r>
              <w:rPr>
                <w:i/>
                <w:sz w:val="24"/>
              </w:rPr>
              <w:t>Varianta</w:t>
            </w:r>
            <w:r>
              <w:rPr>
                <w:i/>
                <w:spacing w:val="-1"/>
                <w:sz w:val="24"/>
              </w:rPr>
              <w:t xml:space="preserve"> </w:t>
            </w:r>
            <w:r>
              <w:rPr>
                <w:i/>
                <w:sz w:val="24"/>
              </w:rPr>
              <w:t>scanată de pe</w:t>
            </w:r>
            <w:r>
              <w:rPr>
                <w:i/>
                <w:spacing w:val="-2"/>
                <w:sz w:val="24"/>
              </w:rPr>
              <w:t xml:space="preserve"> original,</w:t>
            </w:r>
          </w:p>
          <w:p w14:paraId="5D301C2D" w14:textId="77777777" w:rsidR="00AD2C49" w:rsidRDefault="00AD2C49" w:rsidP="00E70BB0">
            <w:pPr>
              <w:pStyle w:val="TableParagraph"/>
              <w:rPr>
                <w:i/>
                <w:sz w:val="24"/>
              </w:rPr>
            </w:pPr>
            <w:r>
              <w:rPr>
                <w:i/>
                <w:sz w:val="24"/>
              </w:rPr>
              <w:t>confirmată</w:t>
            </w:r>
            <w:r>
              <w:rPr>
                <w:i/>
                <w:spacing w:val="-1"/>
                <w:sz w:val="24"/>
              </w:rPr>
              <w:t xml:space="preserve"> </w:t>
            </w:r>
            <w:r>
              <w:rPr>
                <w:i/>
                <w:sz w:val="24"/>
              </w:rPr>
              <w:t>prin</w:t>
            </w:r>
            <w:r>
              <w:rPr>
                <w:i/>
                <w:spacing w:val="-1"/>
                <w:sz w:val="24"/>
              </w:rPr>
              <w:t xml:space="preserve"> </w:t>
            </w:r>
            <w:r>
              <w:rPr>
                <w:i/>
                <w:sz w:val="24"/>
              </w:rPr>
              <w:t>aplicarea</w:t>
            </w:r>
            <w:r>
              <w:rPr>
                <w:i/>
                <w:spacing w:val="-1"/>
                <w:sz w:val="24"/>
              </w:rPr>
              <w:t xml:space="preserve"> </w:t>
            </w:r>
            <w:r>
              <w:rPr>
                <w:i/>
                <w:spacing w:val="-2"/>
                <w:sz w:val="24"/>
              </w:rPr>
              <w:t>semnăturii</w:t>
            </w:r>
          </w:p>
          <w:p w14:paraId="19B5D2BA" w14:textId="77777777" w:rsidR="00AD2C49" w:rsidRDefault="00AD2C49" w:rsidP="00E70BB0">
            <w:pPr>
              <w:pStyle w:val="TableParagraph"/>
              <w:spacing w:before="1"/>
              <w:rPr>
                <w:i/>
                <w:sz w:val="24"/>
              </w:rPr>
            </w:pPr>
            <w:r>
              <w:rPr>
                <w:i/>
                <w:sz w:val="24"/>
              </w:rPr>
              <w:t>electronice</w:t>
            </w:r>
            <w:r>
              <w:rPr>
                <w:i/>
                <w:spacing w:val="-3"/>
                <w:sz w:val="24"/>
              </w:rPr>
              <w:t xml:space="preserve"> </w:t>
            </w:r>
            <w:r>
              <w:rPr>
                <w:i/>
                <w:sz w:val="24"/>
              </w:rPr>
              <w:t>a</w:t>
            </w:r>
            <w:r>
              <w:rPr>
                <w:i/>
                <w:spacing w:val="-2"/>
                <w:sz w:val="24"/>
              </w:rPr>
              <w:t xml:space="preserve"> ofertantului.</w:t>
            </w:r>
          </w:p>
          <w:p w14:paraId="6F61DE04" w14:textId="77777777" w:rsidR="00AD2C49" w:rsidRDefault="00AD2C49" w:rsidP="00E70BB0">
            <w:pPr>
              <w:pStyle w:val="TableParagraph"/>
              <w:spacing w:before="121"/>
              <w:ind w:right="117"/>
              <w:rPr>
                <w:sz w:val="20"/>
              </w:rPr>
            </w:pPr>
            <w:r>
              <w:rPr>
                <w:sz w:val="20"/>
              </w:rPr>
              <w:t xml:space="preserve">Operatorul economic nerezident va prezenta documente din </w:t>
            </w:r>
            <w:proofErr w:type="spellStart"/>
            <w:r>
              <w:rPr>
                <w:sz w:val="20"/>
              </w:rPr>
              <w:t>ţara</w:t>
            </w:r>
            <w:proofErr w:type="spellEnd"/>
            <w:r>
              <w:rPr>
                <w:sz w:val="20"/>
              </w:rPr>
              <w:t xml:space="preserve"> de origine care dovedesc forma</w:t>
            </w:r>
            <w:r>
              <w:rPr>
                <w:spacing w:val="-9"/>
                <w:sz w:val="20"/>
              </w:rPr>
              <w:t xml:space="preserve"> </w:t>
            </w:r>
            <w:r>
              <w:rPr>
                <w:sz w:val="20"/>
              </w:rPr>
              <w:t>de</w:t>
            </w:r>
            <w:r>
              <w:rPr>
                <w:spacing w:val="-8"/>
                <w:sz w:val="20"/>
              </w:rPr>
              <w:t xml:space="preserve"> </w:t>
            </w:r>
            <w:r>
              <w:rPr>
                <w:sz w:val="20"/>
              </w:rPr>
              <w:t>înregistrare/atestare</w:t>
            </w:r>
            <w:r>
              <w:rPr>
                <w:spacing w:val="-9"/>
                <w:sz w:val="20"/>
              </w:rPr>
              <w:t xml:space="preserve"> </w:t>
            </w:r>
            <w:r>
              <w:rPr>
                <w:sz w:val="20"/>
              </w:rPr>
              <w:t>ori</w:t>
            </w:r>
            <w:r>
              <w:rPr>
                <w:spacing w:val="-9"/>
                <w:sz w:val="20"/>
              </w:rPr>
              <w:t xml:space="preserve"> </w:t>
            </w:r>
            <w:proofErr w:type="spellStart"/>
            <w:r>
              <w:rPr>
                <w:sz w:val="20"/>
              </w:rPr>
              <w:t>apartenenţa</w:t>
            </w:r>
            <w:proofErr w:type="spellEnd"/>
            <w:r>
              <w:rPr>
                <w:spacing w:val="-8"/>
                <w:sz w:val="20"/>
              </w:rPr>
              <w:t xml:space="preserve"> </w:t>
            </w:r>
            <w:r>
              <w:rPr>
                <w:sz w:val="20"/>
              </w:rPr>
              <w:t>din punct de vedere profesional</w:t>
            </w:r>
          </w:p>
        </w:tc>
        <w:tc>
          <w:tcPr>
            <w:tcW w:w="2105" w:type="dxa"/>
          </w:tcPr>
          <w:p w14:paraId="188F455A" w14:textId="77777777" w:rsidR="00AD2C49" w:rsidRDefault="00AD2C49" w:rsidP="00E70BB0">
            <w:pPr>
              <w:pStyle w:val="TableParagraph"/>
              <w:spacing w:before="120"/>
              <w:ind w:left="105"/>
              <w:rPr>
                <w:sz w:val="20"/>
              </w:rPr>
            </w:pPr>
            <w:r>
              <w:rPr>
                <w:spacing w:val="-2"/>
                <w:sz w:val="20"/>
              </w:rPr>
              <w:t>Obligator</w:t>
            </w:r>
          </w:p>
          <w:p w14:paraId="4B6457F3"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r w:rsidR="00AD2C49" w14:paraId="25B87BC1" w14:textId="77777777" w:rsidTr="00E70BB0">
        <w:trPr>
          <w:trHeight w:val="3218"/>
        </w:trPr>
        <w:tc>
          <w:tcPr>
            <w:tcW w:w="528" w:type="dxa"/>
          </w:tcPr>
          <w:p w14:paraId="7B1AF32E" w14:textId="77777777" w:rsidR="00AD2C49" w:rsidRDefault="00AD2C49" w:rsidP="00E70BB0">
            <w:pPr>
              <w:pStyle w:val="TableParagraph"/>
              <w:ind w:left="0"/>
              <w:rPr>
                <w:sz w:val="20"/>
              </w:rPr>
            </w:pPr>
          </w:p>
        </w:tc>
        <w:tc>
          <w:tcPr>
            <w:tcW w:w="2626" w:type="dxa"/>
          </w:tcPr>
          <w:p w14:paraId="53F01F1A" w14:textId="77777777" w:rsidR="00AD2C49" w:rsidRDefault="00AD2C49" w:rsidP="00E70BB0">
            <w:pPr>
              <w:pStyle w:val="TableParagraph"/>
              <w:spacing w:before="120"/>
              <w:ind w:right="167"/>
              <w:rPr>
                <w:sz w:val="20"/>
              </w:rPr>
            </w:pPr>
            <w:r>
              <w:rPr>
                <w:sz w:val="20"/>
              </w:rPr>
              <w:t xml:space="preserve">Îndeplinirea </w:t>
            </w:r>
            <w:proofErr w:type="spellStart"/>
            <w:r>
              <w:rPr>
                <w:sz w:val="20"/>
              </w:rPr>
              <w:t>obligaţiilor</w:t>
            </w:r>
            <w:proofErr w:type="spellEnd"/>
            <w:r>
              <w:rPr>
                <w:sz w:val="20"/>
              </w:rPr>
              <w:t xml:space="preserve"> de plată</w:t>
            </w:r>
            <w:r>
              <w:rPr>
                <w:spacing w:val="-10"/>
                <w:sz w:val="20"/>
              </w:rPr>
              <w:t xml:space="preserve"> </w:t>
            </w:r>
            <w:r>
              <w:rPr>
                <w:sz w:val="20"/>
              </w:rPr>
              <w:t>a</w:t>
            </w:r>
            <w:r>
              <w:rPr>
                <w:spacing w:val="-10"/>
                <w:sz w:val="20"/>
              </w:rPr>
              <w:t xml:space="preserve"> </w:t>
            </w:r>
            <w:r>
              <w:rPr>
                <w:sz w:val="20"/>
              </w:rPr>
              <w:t>impozitelor,</w:t>
            </w:r>
            <w:r>
              <w:rPr>
                <w:spacing w:val="-11"/>
                <w:sz w:val="20"/>
              </w:rPr>
              <w:t xml:space="preserve"> </w:t>
            </w:r>
            <w:r>
              <w:rPr>
                <w:sz w:val="20"/>
              </w:rPr>
              <w:t>taxelor</w:t>
            </w:r>
            <w:r>
              <w:rPr>
                <w:spacing w:val="-10"/>
                <w:sz w:val="20"/>
              </w:rPr>
              <w:t xml:space="preserve">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RM</w:t>
            </w:r>
          </w:p>
        </w:tc>
        <w:tc>
          <w:tcPr>
            <w:tcW w:w="4230" w:type="dxa"/>
          </w:tcPr>
          <w:p w14:paraId="3DE5F7CB" w14:textId="77777777" w:rsidR="00AD2C49" w:rsidRDefault="00AD2C49" w:rsidP="00E70BB0">
            <w:pPr>
              <w:pStyle w:val="TableParagraph"/>
              <w:ind w:right="117"/>
              <w:rPr>
                <w:sz w:val="20"/>
              </w:rPr>
            </w:pPr>
            <w:r>
              <w:rPr>
                <w:sz w:val="20"/>
              </w:rPr>
              <w:t xml:space="preserve">Îndeplinirea de către operatorii economici ofertanți a </w:t>
            </w:r>
            <w:proofErr w:type="spellStart"/>
            <w:r>
              <w:rPr>
                <w:sz w:val="20"/>
              </w:rPr>
              <w:t>obligaţiilor</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z w:val="20"/>
              </w:rPr>
              <w:t xml:space="preserve"> de asigurări sociale (în conformitate cu prevederile legale în vigoare în Republica Moldova va fi verificată de către autoritatea</w:t>
            </w:r>
            <w:r>
              <w:rPr>
                <w:spacing w:val="-10"/>
                <w:sz w:val="20"/>
              </w:rPr>
              <w:t xml:space="preserve"> </w:t>
            </w:r>
            <w:r>
              <w:rPr>
                <w:sz w:val="20"/>
              </w:rPr>
              <w:t>contractantă</w:t>
            </w:r>
            <w:r>
              <w:rPr>
                <w:spacing w:val="-12"/>
                <w:sz w:val="20"/>
              </w:rPr>
              <w:t xml:space="preserve"> </w:t>
            </w:r>
            <w:r>
              <w:rPr>
                <w:sz w:val="20"/>
              </w:rPr>
              <w:t>prin</w:t>
            </w:r>
            <w:r>
              <w:rPr>
                <w:spacing w:val="-10"/>
                <w:sz w:val="20"/>
              </w:rPr>
              <w:t xml:space="preserve"> </w:t>
            </w:r>
            <w:r>
              <w:rPr>
                <w:sz w:val="20"/>
              </w:rPr>
              <w:t>intermediul</w:t>
            </w:r>
            <w:r>
              <w:rPr>
                <w:spacing w:val="-11"/>
                <w:sz w:val="20"/>
              </w:rPr>
              <w:t xml:space="preserve"> </w:t>
            </w:r>
            <w:r>
              <w:rPr>
                <w:sz w:val="20"/>
              </w:rPr>
              <w:t>resursei informaționale a Serviciului Fiscal de Stat.</w:t>
            </w:r>
          </w:p>
          <w:p w14:paraId="3A600E4C" w14:textId="77777777" w:rsidR="00AD2C49" w:rsidRDefault="00AD2C49" w:rsidP="00E70BB0">
            <w:pPr>
              <w:pStyle w:val="TableParagraph"/>
              <w:ind w:right="269"/>
              <w:rPr>
                <w:sz w:val="20"/>
              </w:rPr>
            </w:pPr>
            <w:r>
              <w:rPr>
                <w:sz w:val="20"/>
              </w:rPr>
              <w:t>Dacă acest lucru nu va fi posibil, operatorul economic</w:t>
            </w:r>
            <w:r>
              <w:rPr>
                <w:spacing w:val="-7"/>
                <w:sz w:val="20"/>
              </w:rPr>
              <w:t xml:space="preserve"> </w:t>
            </w:r>
            <w:r>
              <w:rPr>
                <w:sz w:val="20"/>
              </w:rPr>
              <w:t>ofertant</w:t>
            </w:r>
            <w:r>
              <w:rPr>
                <w:spacing w:val="-8"/>
                <w:sz w:val="20"/>
              </w:rPr>
              <w:t xml:space="preserve"> </w:t>
            </w:r>
            <w:r>
              <w:rPr>
                <w:sz w:val="20"/>
              </w:rPr>
              <w:t>va</w:t>
            </w:r>
            <w:r>
              <w:rPr>
                <w:spacing w:val="-5"/>
                <w:sz w:val="20"/>
              </w:rPr>
              <w:t xml:space="preserve"> </w:t>
            </w:r>
            <w:r>
              <w:rPr>
                <w:sz w:val="20"/>
              </w:rPr>
              <w:t>prezenta</w:t>
            </w:r>
            <w:r>
              <w:rPr>
                <w:spacing w:val="-7"/>
                <w:sz w:val="20"/>
              </w:rPr>
              <w:t xml:space="preserve"> </w:t>
            </w:r>
            <w:r>
              <w:rPr>
                <w:sz w:val="20"/>
              </w:rPr>
              <w:t>certificat</w:t>
            </w:r>
            <w:r>
              <w:rPr>
                <w:spacing w:val="40"/>
                <w:sz w:val="20"/>
              </w:rPr>
              <w:t xml:space="preserve"> </w:t>
            </w:r>
            <w:r>
              <w:rPr>
                <w:sz w:val="20"/>
              </w:rPr>
              <w:t>care</w:t>
            </w:r>
            <w:r>
              <w:rPr>
                <w:spacing w:val="-5"/>
                <w:sz w:val="20"/>
              </w:rPr>
              <w:t xml:space="preserve"> </w:t>
            </w:r>
            <w:r>
              <w:rPr>
                <w:sz w:val="20"/>
              </w:rPr>
              <w:t xml:space="preserve">să demonstreze că ofertantul </w:t>
            </w:r>
            <w:proofErr w:type="spellStart"/>
            <w:r>
              <w:rPr>
                <w:sz w:val="20"/>
              </w:rPr>
              <w:t>şi</w:t>
            </w:r>
            <w:proofErr w:type="spellEnd"/>
            <w:r>
              <w:rPr>
                <w:sz w:val="20"/>
              </w:rPr>
              <w:t>-a îndeplinit</w:t>
            </w:r>
          </w:p>
          <w:p w14:paraId="12115480" w14:textId="77777777" w:rsidR="00AD2C49" w:rsidRDefault="00AD2C49" w:rsidP="00E70BB0">
            <w:pPr>
              <w:pStyle w:val="TableParagraph"/>
              <w:ind w:right="117"/>
              <w:rPr>
                <w:sz w:val="20"/>
              </w:rPr>
            </w:pPr>
            <w:proofErr w:type="spellStart"/>
            <w:r>
              <w:rPr>
                <w:sz w:val="20"/>
              </w:rPr>
              <w:t>obligaţiile</w:t>
            </w:r>
            <w:proofErr w:type="spellEnd"/>
            <w:r>
              <w:rPr>
                <w:sz w:val="20"/>
              </w:rPr>
              <w:t xml:space="preserve"> de plată a impozitelor, taxelor </w:t>
            </w:r>
            <w:proofErr w:type="spellStart"/>
            <w:r>
              <w:rPr>
                <w:sz w:val="20"/>
              </w:rPr>
              <w:t>şi</w:t>
            </w:r>
            <w:proofErr w:type="spellEnd"/>
            <w:r>
              <w:rPr>
                <w:sz w:val="20"/>
              </w:rPr>
              <w:t xml:space="preserve"> </w:t>
            </w:r>
            <w:proofErr w:type="spellStart"/>
            <w:r>
              <w:rPr>
                <w:sz w:val="20"/>
              </w:rPr>
              <w:t>contribuţiilor</w:t>
            </w:r>
            <w:proofErr w:type="spellEnd"/>
            <w:r>
              <w:rPr>
                <w:spacing w:val="-10"/>
                <w:sz w:val="20"/>
              </w:rPr>
              <w:t xml:space="preserve"> </w:t>
            </w:r>
            <w:r>
              <w:rPr>
                <w:sz w:val="20"/>
              </w:rPr>
              <w:t>de</w:t>
            </w:r>
            <w:r>
              <w:rPr>
                <w:spacing w:val="-8"/>
                <w:sz w:val="20"/>
              </w:rPr>
              <w:t xml:space="preserve"> </w:t>
            </w:r>
            <w:r>
              <w:rPr>
                <w:sz w:val="20"/>
              </w:rPr>
              <w:t>asigurări</w:t>
            </w:r>
            <w:r>
              <w:rPr>
                <w:spacing w:val="-9"/>
                <w:sz w:val="20"/>
              </w:rPr>
              <w:t xml:space="preserve"> </w:t>
            </w:r>
            <w:r>
              <w:rPr>
                <w:sz w:val="20"/>
              </w:rPr>
              <w:t>sociale</w:t>
            </w:r>
            <w:r>
              <w:rPr>
                <w:spacing w:val="-8"/>
                <w:sz w:val="20"/>
              </w:rPr>
              <w:t xml:space="preserve"> </w:t>
            </w:r>
            <w:r>
              <w:rPr>
                <w:sz w:val="20"/>
              </w:rPr>
              <w:t>în</w:t>
            </w:r>
            <w:r>
              <w:rPr>
                <w:spacing w:val="-7"/>
                <w:sz w:val="20"/>
              </w:rPr>
              <w:t xml:space="preserve"> </w:t>
            </w:r>
            <w:r>
              <w:rPr>
                <w:sz w:val="20"/>
              </w:rPr>
              <w:t>conformitate cu prevederile legale în vigoare în Republica</w:t>
            </w:r>
          </w:p>
          <w:p w14:paraId="3DE372A4" w14:textId="77777777" w:rsidR="00AD2C49" w:rsidRDefault="00AD2C49" w:rsidP="00E70BB0">
            <w:pPr>
              <w:pStyle w:val="TableParagraph"/>
              <w:spacing w:line="209" w:lineRule="exact"/>
              <w:rPr>
                <w:sz w:val="20"/>
              </w:rPr>
            </w:pPr>
            <w:r>
              <w:rPr>
                <w:spacing w:val="-2"/>
                <w:sz w:val="20"/>
              </w:rPr>
              <w:t>Moldova.</w:t>
            </w:r>
          </w:p>
        </w:tc>
        <w:tc>
          <w:tcPr>
            <w:tcW w:w="2105" w:type="dxa"/>
          </w:tcPr>
          <w:p w14:paraId="59B1C3A3" w14:textId="77777777" w:rsidR="00AD2C49" w:rsidRDefault="00AD2C49" w:rsidP="00E70BB0">
            <w:pPr>
              <w:pStyle w:val="TableParagraph"/>
              <w:spacing w:before="120"/>
              <w:ind w:left="105"/>
              <w:rPr>
                <w:sz w:val="20"/>
              </w:rPr>
            </w:pPr>
            <w:r>
              <w:rPr>
                <w:spacing w:val="-2"/>
                <w:sz w:val="20"/>
              </w:rPr>
              <w:t>Obligator</w:t>
            </w:r>
          </w:p>
          <w:p w14:paraId="13AB17B0"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bl>
    <w:p w14:paraId="31705329" w14:textId="77777777" w:rsidR="00AD2C49" w:rsidRDefault="00AD2C49" w:rsidP="00AD2C49">
      <w:pPr>
        <w:rPr>
          <w:sz w:val="20"/>
        </w:rPr>
        <w:sectPr w:rsidR="00AD2C49">
          <w:pgSz w:w="11910" w:h="16840"/>
          <w:pgMar w:top="380" w:right="880" w:bottom="280" w:left="720" w:header="708" w:footer="708" w:gutter="0"/>
          <w:cols w:space="708"/>
        </w:sectPr>
      </w:pPr>
    </w:p>
    <w:p w14:paraId="3D3320A4" w14:textId="77777777" w:rsidR="00AD2C49" w:rsidRDefault="00AD2C49" w:rsidP="00AD2C49">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AD2C49" w14:paraId="70EFBD4D" w14:textId="77777777" w:rsidTr="00E70BB0">
        <w:trPr>
          <w:trHeight w:val="1620"/>
        </w:trPr>
        <w:tc>
          <w:tcPr>
            <w:tcW w:w="528" w:type="dxa"/>
          </w:tcPr>
          <w:p w14:paraId="6D77F7C3" w14:textId="77777777" w:rsidR="00AD2C49" w:rsidRDefault="00AD2C49" w:rsidP="00E70BB0">
            <w:pPr>
              <w:pStyle w:val="TableParagraph"/>
              <w:ind w:left="0"/>
              <w:rPr>
                <w:sz w:val="20"/>
              </w:rPr>
            </w:pPr>
          </w:p>
        </w:tc>
        <w:tc>
          <w:tcPr>
            <w:tcW w:w="2626" w:type="dxa"/>
          </w:tcPr>
          <w:p w14:paraId="2E68D8EB" w14:textId="77777777" w:rsidR="00AD2C49" w:rsidRDefault="00AD2C49" w:rsidP="00E70BB0">
            <w:pPr>
              <w:pStyle w:val="TableParagraph"/>
              <w:ind w:left="0"/>
              <w:rPr>
                <w:sz w:val="20"/>
              </w:rPr>
            </w:pPr>
          </w:p>
        </w:tc>
        <w:tc>
          <w:tcPr>
            <w:tcW w:w="4230" w:type="dxa"/>
          </w:tcPr>
          <w:p w14:paraId="07568A90" w14:textId="77777777" w:rsidR="00AD2C49" w:rsidRDefault="00AD2C49" w:rsidP="00E70BB0">
            <w:pPr>
              <w:pStyle w:val="TableParagraph"/>
              <w:rPr>
                <w:i/>
                <w:sz w:val="20"/>
              </w:rPr>
            </w:pPr>
            <w:r>
              <w:rPr>
                <w:i/>
                <w:sz w:val="20"/>
              </w:rPr>
              <w:t>* Se vor lua în calcul prevederile Codului fiscal privind</w:t>
            </w:r>
            <w:r>
              <w:rPr>
                <w:i/>
                <w:spacing w:val="-8"/>
                <w:sz w:val="20"/>
              </w:rPr>
              <w:t xml:space="preserve"> </w:t>
            </w:r>
            <w:r>
              <w:rPr>
                <w:i/>
                <w:sz w:val="20"/>
              </w:rPr>
              <w:t>cuantumul</w:t>
            </w:r>
            <w:r>
              <w:rPr>
                <w:i/>
                <w:spacing w:val="-10"/>
                <w:sz w:val="20"/>
              </w:rPr>
              <w:t xml:space="preserve"> </w:t>
            </w:r>
            <w:r>
              <w:rPr>
                <w:i/>
                <w:sz w:val="20"/>
              </w:rPr>
              <w:t>sumei</w:t>
            </w:r>
            <w:r>
              <w:rPr>
                <w:i/>
                <w:spacing w:val="-9"/>
                <w:sz w:val="20"/>
              </w:rPr>
              <w:t xml:space="preserve"> </w:t>
            </w:r>
            <w:r>
              <w:rPr>
                <w:i/>
                <w:sz w:val="20"/>
              </w:rPr>
              <w:t>neachitate</w:t>
            </w:r>
            <w:r>
              <w:rPr>
                <w:i/>
                <w:spacing w:val="-9"/>
                <w:sz w:val="20"/>
              </w:rPr>
              <w:t xml:space="preserve"> </w:t>
            </w:r>
            <w:r>
              <w:rPr>
                <w:i/>
                <w:sz w:val="20"/>
              </w:rPr>
              <w:t>a</w:t>
            </w:r>
            <w:r>
              <w:rPr>
                <w:i/>
                <w:spacing w:val="-8"/>
                <w:sz w:val="20"/>
              </w:rPr>
              <w:t xml:space="preserve"> </w:t>
            </w:r>
            <w:r>
              <w:rPr>
                <w:i/>
                <w:sz w:val="20"/>
              </w:rPr>
              <w:t>obligațiilor fiscale care se consideră restanță față</w:t>
            </w:r>
            <w:r>
              <w:rPr>
                <w:i/>
                <w:spacing w:val="-2"/>
                <w:sz w:val="20"/>
              </w:rPr>
              <w:t xml:space="preserve"> </w:t>
            </w:r>
            <w:r>
              <w:rPr>
                <w:i/>
                <w:sz w:val="20"/>
              </w:rPr>
              <w:t>de bugetul public național</w:t>
            </w:r>
          </w:p>
          <w:p w14:paraId="1E0E6BF7" w14:textId="77777777" w:rsidR="00AD2C49" w:rsidRDefault="00AD2C49" w:rsidP="00E70BB0">
            <w:pPr>
              <w:pStyle w:val="TableParagraph"/>
              <w:spacing w:before="120"/>
              <w:rPr>
                <w:b/>
                <w:sz w:val="20"/>
              </w:rPr>
            </w:pPr>
            <w:r>
              <w:rPr>
                <w:b/>
                <w:sz w:val="20"/>
              </w:rPr>
              <w:t>Certificatul</w:t>
            </w:r>
            <w:r>
              <w:rPr>
                <w:b/>
                <w:spacing w:val="40"/>
                <w:sz w:val="20"/>
              </w:rPr>
              <w:t xml:space="preserve"> </w:t>
            </w:r>
            <w:r>
              <w:rPr>
                <w:b/>
                <w:sz w:val="20"/>
              </w:rPr>
              <w:t>va</w:t>
            </w:r>
            <w:r>
              <w:rPr>
                <w:b/>
                <w:spacing w:val="40"/>
                <w:sz w:val="20"/>
              </w:rPr>
              <w:t xml:space="preserve"> </w:t>
            </w:r>
            <w:r>
              <w:rPr>
                <w:b/>
                <w:sz w:val="20"/>
              </w:rPr>
              <w:t>fi</w:t>
            </w:r>
            <w:r>
              <w:rPr>
                <w:b/>
                <w:spacing w:val="40"/>
                <w:sz w:val="20"/>
              </w:rPr>
              <w:t xml:space="preserve"> </w:t>
            </w:r>
            <w:r>
              <w:rPr>
                <w:b/>
                <w:sz w:val="20"/>
              </w:rPr>
              <w:t>valabil</w:t>
            </w:r>
            <w:r>
              <w:rPr>
                <w:b/>
                <w:spacing w:val="40"/>
                <w:sz w:val="20"/>
              </w:rPr>
              <w:t xml:space="preserve"> </w:t>
            </w:r>
            <w:r>
              <w:rPr>
                <w:b/>
                <w:sz w:val="20"/>
              </w:rPr>
              <w:t>la</w:t>
            </w:r>
            <w:r>
              <w:rPr>
                <w:b/>
                <w:spacing w:val="40"/>
                <w:sz w:val="20"/>
              </w:rPr>
              <w:t xml:space="preserve"> </w:t>
            </w:r>
            <w:r>
              <w:rPr>
                <w:b/>
                <w:sz w:val="20"/>
              </w:rPr>
              <w:t>data</w:t>
            </w:r>
            <w:r>
              <w:rPr>
                <w:b/>
                <w:spacing w:val="40"/>
                <w:sz w:val="20"/>
              </w:rPr>
              <w:t xml:space="preserve"> </w:t>
            </w:r>
            <w:r>
              <w:rPr>
                <w:b/>
                <w:sz w:val="20"/>
              </w:rPr>
              <w:t xml:space="preserve">deschiderii </w:t>
            </w:r>
            <w:r>
              <w:rPr>
                <w:b/>
                <w:spacing w:val="-2"/>
                <w:sz w:val="20"/>
              </w:rPr>
              <w:t>ofertelor.</w:t>
            </w:r>
          </w:p>
        </w:tc>
        <w:tc>
          <w:tcPr>
            <w:tcW w:w="2105" w:type="dxa"/>
          </w:tcPr>
          <w:p w14:paraId="2A50984E" w14:textId="77777777" w:rsidR="00AD2C49" w:rsidRDefault="00AD2C49" w:rsidP="00E70BB0">
            <w:pPr>
              <w:pStyle w:val="TableParagraph"/>
              <w:ind w:left="0"/>
              <w:rPr>
                <w:sz w:val="20"/>
              </w:rPr>
            </w:pPr>
          </w:p>
        </w:tc>
      </w:tr>
      <w:tr w:rsidR="00AD2C49" w14:paraId="5D6A9EAB" w14:textId="77777777" w:rsidTr="00E70BB0">
        <w:trPr>
          <w:trHeight w:val="1518"/>
        </w:trPr>
        <w:tc>
          <w:tcPr>
            <w:tcW w:w="528" w:type="dxa"/>
          </w:tcPr>
          <w:p w14:paraId="383E326D" w14:textId="77777777" w:rsidR="00AD2C49" w:rsidRDefault="00AD2C49" w:rsidP="00E70BB0">
            <w:pPr>
              <w:pStyle w:val="TableParagraph"/>
              <w:ind w:left="0"/>
              <w:rPr>
                <w:sz w:val="20"/>
              </w:rPr>
            </w:pPr>
          </w:p>
        </w:tc>
        <w:tc>
          <w:tcPr>
            <w:tcW w:w="2626" w:type="dxa"/>
          </w:tcPr>
          <w:p w14:paraId="45215863" w14:textId="77777777" w:rsidR="00AD2C49" w:rsidRDefault="00AD2C49" w:rsidP="00E70BB0">
            <w:pPr>
              <w:pStyle w:val="TableParagraph"/>
              <w:spacing w:before="120" w:line="364" w:lineRule="auto"/>
              <w:ind w:right="167"/>
              <w:rPr>
                <w:sz w:val="20"/>
              </w:rPr>
            </w:pPr>
            <w:r>
              <w:rPr>
                <w:sz w:val="20"/>
              </w:rPr>
              <w:t>Certificat</w:t>
            </w:r>
            <w:r>
              <w:rPr>
                <w:spacing w:val="-13"/>
                <w:sz w:val="20"/>
              </w:rPr>
              <w:t xml:space="preserve"> </w:t>
            </w:r>
            <w:r>
              <w:rPr>
                <w:sz w:val="20"/>
              </w:rPr>
              <w:t>de</w:t>
            </w:r>
            <w:r>
              <w:rPr>
                <w:spacing w:val="-12"/>
                <w:sz w:val="20"/>
              </w:rPr>
              <w:t xml:space="preserve"> </w:t>
            </w:r>
            <w:r>
              <w:rPr>
                <w:sz w:val="20"/>
              </w:rPr>
              <w:t>atribuire</w:t>
            </w:r>
            <w:r>
              <w:rPr>
                <w:spacing w:val="-13"/>
                <w:sz w:val="20"/>
              </w:rPr>
              <w:t xml:space="preserve"> </w:t>
            </w:r>
            <w:r>
              <w:rPr>
                <w:sz w:val="20"/>
              </w:rPr>
              <w:t>a contului bancar</w:t>
            </w:r>
          </w:p>
        </w:tc>
        <w:tc>
          <w:tcPr>
            <w:tcW w:w="4230" w:type="dxa"/>
          </w:tcPr>
          <w:p w14:paraId="2B48B12C" w14:textId="77777777" w:rsidR="00AD2C49" w:rsidRDefault="00AD2C49" w:rsidP="00E70BB0">
            <w:pPr>
              <w:pStyle w:val="TableParagraph"/>
              <w:spacing w:before="120"/>
              <w:rPr>
                <w:sz w:val="20"/>
              </w:rPr>
            </w:pPr>
            <w:r>
              <w:rPr>
                <w:sz w:val="20"/>
              </w:rPr>
              <w:t>Certificat</w:t>
            </w:r>
            <w:r>
              <w:rPr>
                <w:spacing w:val="-5"/>
                <w:sz w:val="20"/>
              </w:rPr>
              <w:t xml:space="preserve"> </w:t>
            </w:r>
            <w:r>
              <w:rPr>
                <w:sz w:val="20"/>
              </w:rPr>
              <w:t>de</w:t>
            </w:r>
            <w:r>
              <w:rPr>
                <w:spacing w:val="-5"/>
                <w:sz w:val="20"/>
              </w:rPr>
              <w:t xml:space="preserve"> </w:t>
            </w:r>
            <w:r>
              <w:rPr>
                <w:sz w:val="20"/>
              </w:rPr>
              <w:t>atribuire</w:t>
            </w:r>
            <w:r>
              <w:rPr>
                <w:spacing w:val="-4"/>
                <w:sz w:val="20"/>
              </w:rPr>
              <w:t xml:space="preserve"> </w:t>
            </w:r>
            <w:r>
              <w:rPr>
                <w:sz w:val="20"/>
              </w:rPr>
              <w:t>a</w:t>
            </w:r>
            <w:r>
              <w:rPr>
                <w:spacing w:val="-5"/>
                <w:sz w:val="20"/>
              </w:rPr>
              <w:t xml:space="preserve"> </w:t>
            </w:r>
            <w:r>
              <w:rPr>
                <w:sz w:val="20"/>
              </w:rPr>
              <w:t>contului</w:t>
            </w:r>
            <w:r>
              <w:rPr>
                <w:spacing w:val="-5"/>
                <w:sz w:val="20"/>
              </w:rPr>
              <w:t xml:space="preserve"> </w:t>
            </w:r>
            <w:r>
              <w:rPr>
                <w:sz w:val="20"/>
              </w:rPr>
              <w:t>bancar</w:t>
            </w:r>
            <w:r>
              <w:rPr>
                <w:spacing w:val="-4"/>
                <w:sz w:val="20"/>
              </w:rPr>
              <w:t xml:space="preserve"> </w:t>
            </w:r>
            <w:r>
              <w:rPr>
                <w:spacing w:val="-2"/>
                <w:sz w:val="20"/>
              </w:rPr>
              <w:t>eliberat</w:t>
            </w:r>
          </w:p>
          <w:p w14:paraId="1EC1AB58" w14:textId="77777777" w:rsidR="00AD2C49" w:rsidRDefault="00AD2C49" w:rsidP="00E70BB0">
            <w:pPr>
              <w:pStyle w:val="TableParagraph"/>
              <w:rPr>
                <w:sz w:val="20"/>
              </w:rPr>
            </w:pPr>
            <w:r>
              <w:rPr>
                <w:sz w:val="20"/>
              </w:rPr>
              <w:t>de</w:t>
            </w:r>
            <w:r>
              <w:rPr>
                <w:spacing w:val="-3"/>
                <w:sz w:val="20"/>
              </w:rPr>
              <w:t xml:space="preserve"> </w:t>
            </w:r>
            <w:r>
              <w:rPr>
                <w:sz w:val="20"/>
              </w:rPr>
              <w:t>banca</w:t>
            </w:r>
            <w:r>
              <w:rPr>
                <w:spacing w:val="-4"/>
                <w:sz w:val="20"/>
              </w:rPr>
              <w:t xml:space="preserve"> </w:t>
            </w:r>
            <w:proofErr w:type="spellStart"/>
            <w:r>
              <w:rPr>
                <w:sz w:val="20"/>
              </w:rPr>
              <w:t>deţinătoare</w:t>
            </w:r>
            <w:proofErr w:type="spellEnd"/>
            <w:r>
              <w:rPr>
                <w:spacing w:val="-4"/>
                <w:sz w:val="20"/>
              </w:rPr>
              <w:t xml:space="preserve"> </w:t>
            </w:r>
            <w:r>
              <w:rPr>
                <w:sz w:val="20"/>
              </w:rPr>
              <w:t>de</w:t>
            </w:r>
            <w:r>
              <w:rPr>
                <w:spacing w:val="-3"/>
                <w:sz w:val="20"/>
              </w:rPr>
              <w:t xml:space="preserve"> </w:t>
            </w:r>
            <w:r>
              <w:rPr>
                <w:spacing w:val="-4"/>
                <w:sz w:val="20"/>
              </w:rPr>
              <w:t>cont.</w:t>
            </w:r>
          </w:p>
          <w:p w14:paraId="06D717F4" w14:textId="77777777" w:rsidR="00AD2C49" w:rsidRDefault="00AD2C49" w:rsidP="00E70BB0">
            <w:pPr>
              <w:pStyle w:val="TableParagraph"/>
              <w:spacing w:before="118"/>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04BE9BF9" w14:textId="77777777" w:rsidR="00AD2C49" w:rsidRDefault="00AD2C49" w:rsidP="00E70BB0">
            <w:pPr>
              <w:pStyle w:val="TableParagraph"/>
              <w:spacing w:before="1"/>
              <w:rPr>
                <w:i/>
                <w:sz w:val="20"/>
              </w:rPr>
            </w:pPr>
            <w:r>
              <w:rPr>
                <w:i/>
                <w:sz w:val="20"/>
              </w:rPr>
              <w:t>a</w:t>
            </w:r>
            <w:r>
              <w:rPr>
                <w:i/>
                <w:spacing w:val="-2"/>
                <w:sz w:val="20"/>
              </w:rPr>
              <w:t xml:space="preserve"> ofertantului</w:t>
            </w:r>
          </w:p>
        </w:tc>
        <w:tc>
          <w:tcPr>
            <w:tcW w:w="2105" w:type="dxa"/>
          </w:tcPr>
          <w:p w14:paraId="1F725901" w14:textId="77777777" w:rsidR="00AD2C49" w:rsidRDefault="00AD2C49" w:rsidP="00E70BB0">
            <w:pPr>
              <w:pStyle w:val="TableParagraph"/>
              <w:spacing w:before="120"/>
              <w:ind w:left="105"/>
              <w:rPr>
                <w:sz w:val="20"/>
              </w:rPr>
            </w:pPr>
            <w:r>
              <w:rPr>
                <w:spacing w:val="-2"/>
                <w:sz w:val="20"/>
              </w:rPr>
              <w:t>Obligator</w:t>
            </w:r>
          </w:p>
          <w:p w14:paraId="00CD4206"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r w:rsidR="00AD2C49" w14:paraId="04A0F0D5" w14:textId="77777777" w:rsidTr="00E70BB0">
        <w:trPr>
          <w:trHeight w:val="1629"/>
        </w:trPr>
        <w:tc>
          <w:tcPr>
            <w:tcW w:w="528" w:type="dxa"/>
          </w:tcPr>
          <w:p w14:paraId="5E55F2B1" w14:textId="77777777" w:rsidR="00AD2C49" w:rsidRDefault="00AD2C49" w:rsidP="00E70BB0">
            <w:pPr>
              <w:pStyle w:val="TableParagraph"/>
              <w:ind w:left="0"/>
              <w:rPr>
                <w:sz w:val="20"/>
              </w:rPr>
            </w:pPr>
          </w:p>
        </w:tc>
        <w:tc>
          <w:tcPr>
            <w:tcW w:w="2626" w:type="dxa"/>
          </w:tcPr>
          <w:p w14:paraId="224C5D2C" w14:textId="77777777" w:rsidR="00AD2C49" w:rsidRDefault="00AD2C49" w:rsidP="00E70BB0">
            <w:pPr>
              <w:pStyle w:val="TableParagraph"/>
              <w:spacing w:before="120"/>
              <w:ind w:right="167"/>
              <w:rPr>
                <w:sz w:val="20"/>
              </w:rPr>
            </w:pPr>
            <w:r>
              <w:rPr>
                <w:sz w:val="20"/>
              </w:rPr>
              <w:t>Raportul financiar pentru anul 2024 înregistrat la Biroul</w:t>
            </w:r>
            <w:r>
              <w:rPr>
                <w:spacing w:val="-13"/>
                <w:sz w:val="20"/>
              </w:rPr>
              <w:t xml:space="preserve"> </w:t>
            </w:r>
            <w:r>
              <w:rPr>
                <w:sz w:val="20"/>
              </w:rPr>
              <w:t>Național</w:t>
            </w:r>
            <w:r>
              <w:rPr>
                <w:spacing w:val="-12"/>
                <w:sz w:val="20"/>
              </w:rPr>
              <w:t xml:space="preserve"> </w:t>
            </w:r>
            <w:r>
              <w:rPr>
                <w:sz w:val="20"/>
              </w:rPr>
              <w:t>de</w:t>
            </w:r>
            <w:r>
              <w:rPr>
                <w:spacing w:val="-13"/>
                <w:sz w:val="20"/>
              </w:rPr>
              <w:t xml:space="preserve"> </w:t>
            </w:r>
            <w:r>
              <w:rPr>
                <w:sz w:val="20"/>
              </w:rPr>
              <w:t>Statistică</w:t>
            </w:r>
          </w:p>
        </w:tc>
        <w:tc>
          <w:tcPr>
            <w:tcW w:w="4230" w:type="dxa"/>
          </w:tcPr>
          <w:p w14:paraId="669F37E6" w14:textId="77777777" w:rsidR="00AD2C49" w:rsidRDefault="00AD2C49" w:rsidP="00E70BB0">
            <w:pPr>
              <w:pStyle w:val="TableParagraph"/>
              <w:spacing w:before="119"/>
              <w:rPr>
                <w:sz w:val="20"/>
              </w:rPr>
            </w:pPr>
            <w:r>
              <w:rPr>
                <w:sz w:val="24"/>
              </w:rPr>
              <w:t>Prezentarea</w:t>
            </w:r>
            <w:r>
              <w:rPr>
                <w:spacing w:val="-6"/>
                <w:sz w:val="24"/>
              </w:rPr>
              <w:t xml:space="preserve"> </w:t>
            </w:r>
            <w:r>
              <w:rPr>
                <w:sz w:val="24"/>
              </w:rPr>
              <w:t>r</w:t>
            </w:r>
            <w:r>
              <w:rPr>
                <w:sz w:val="20"/>
              </w:rPr>
              <w:t>aportului</w:t>
            </w:r>
            <w:r>
              <w:rPr>
                <w:spacing w:val="-5"/>
                <w:sz w:val="20"/>
              </w:rPr>
              <w:t xml:space="preserve"> </w:t>
            </w:r>
            <w:r>
              <w:rPr>
                <w:sz w:val="20"/>
              </w:rPr>
              <w:t>financiar</w:t>
            </w:r>
            <w:r>
              <w:rPr>
                <w:spacing w:val="-3"/>
                <w:sz w:val="20"/>
              </w:rPr>
              <w:t xml:space="preserve"> </w:t>
            </w:r>
            <w:r>
              <w:rPr>
                <w:sz w:val="20"/>
              </w:rPr>
              <w:t>pentru</w:t>
            </w:r>
            <w:r>
              <w:rPr>
                <w:spacing w:val="-6"/>
                <w:sz w:val="20"/>
              </w:rPr>
              <w:t xml:space="preserve"> </w:t>
            </w:r>
            <w:r>
              <w:rPr>
                <w:spacing w:val="-4"/>
                <w:sz w:val="20"/>
              </w:rPr>
              <w:t>anul</w:t>
            </w:r>
          </w:p>
          <w:p w14:paraId="0530675F" w14:textId="77777777" w:rsidR="00AD2C49" w:rsidRDefault="00AD2C49" w:rsidP="00E70BB0">
            <w:pPr>
              <w:pStyle w:val="TableParagraph"/>
              <w:spacing w:before="1"/>
              <w:rPr>
                <w:sz w:val="20"/>
              </w:rPr>
            </w:pPr>
            <w:r>
              <w:rPr>
                <w:sz w:val="20"/>
              </w:rPr>
              <w:t>2024</w:t>
            </w:r>
            <w:r>
              <w:rPr>
                <w:spacing w:val="-3"/>
                <w:sz w:val="20"/>
              </w:rPr>
              <w:t xml:space="preserve"> </w:t>
            </w:r>
            <w:r>
              <w:rPr>
                <w:sz w:val="20"/>
              </w:rPr>
              <w:t>înregistrat</w:t>
            </w:r>
            <w:r>
              <w:rPr>
                <w:spacing w:val="-4"/>
                <w:sz w:val="20"/>
              </w:rPr>
              <w:t xml:space="preserve"> </w:t>
            </w:r>
            <w:r>
              <w:rPr>
                <w:sz w:val="20"/>
              </w:rPr>
              <w:t>la</w:t>
            </w:r>
            <w:r>
              <w:rPr>
                <w:spacing w:val="-4"/>
                <w:sz w:val="20"/>
              </w:rPr>
              <w:t xml:space="preserve"> </w:t>
            </w:r>
            <w:r>
              <w:rPr>
                <w:sz w:val="20"/>
              </w:rPr>
              <w:t>Biroul</w:t>
            </w:r>
            <w:r>
              <w:rPr>
                <w:spacing w:val="-5"/>
                <w:sz w:val="20"/>
              </w:rPr>
              <w:t xml:space="preserve"> </w:t>
            </w:r>
            <w:r>
              <w:rPr>
                <w:sz w:val="20"/>
              </w:rPr>
              <w:t>Național</w:t>
            </w:r>
            <w:r>
              <w:rPr>
                <w:spacing w:val="-4"/>
                <w:sz w:val="20"/>
              </w:rPr>
              <w:t xml:space="preserve"> </w:t>
            </w:r>
            <w:r>
              <w:rPr>
                <w:sz w:val="20"/>
              </w:rPr>
              <w:t>de</w:t>
            </w:r>
            <w:r>
              <w:rPr>
                <w:spacing w:val="-4"/>
                <w:sz w:val="20"/>
              </w:rPr>
              <w:t xml:space="preserve"> </w:t>
            </w:r>
            <w:r>
              <w:rPr>
                <w:spacing w:val="-2"/>
                <w:sz w:val="20"/>
              </w:rPr>
              <w:t>Statistică.</w:t>
            </w:r>
          </w:p>
          <w:p w14:paraId="2CFA61CF" w14:textId="77777777" w:rsidR="00AD2C49" w:rsidRDefault="00AD2C49" w:rsidP="00E70BB0">
            <w:pPr>
              <w:pStyle w:val="TableParagraph"/>
              <w:spacing w:before="119"/>
              <w:ind w:left="168"/>
              <w:rPr>
                <w:i/>
                <w:sz w:val="24"/>
              </w:rPr>
            </w:pPr>
            <w:r>
              <w:rPr>
                <w:i/>
                <w:sz w:val="24"/>
              </w:rPr>
              <w:t>Confirmat</w:t>
            </w:r>
            <w:r>
              <w:rPr>
                <w:i/>
                <w:spacing w:val="-2"/>
                <w:sz w:val="24"/>
              </w:rPr>
              <w:t xml:space="preserve"> </w:t>
            </w:r>
            <w:r>
              <w:rPr>
                <w:i/>
                <w:sz w:val="24"/>
              </w:rPr>
              <w:t>prin</w:t>
            </w:r>
            <w:r>
              <w:rPr>
                <w:i/>
                <w:spacing w:val="-2"/>
                <w:sz w:val="24"/>
              </w:rPr>
              <w:t xml:space="preserve"> </w:t>
            </w:r>
            <w:r>
              <w:rPr>
                <w:i/>
                <w:sz w:val="24"/>
              </w:rPr>
              <w:t>aplicarea</w:t>
            </w:r>
            <w:r>
              <w:rPr>
                <w:i/>
                <w:spacing w:val="-1"/>
                <w:sz w:val="24"/>
              </w:rPr>
              <w:t xml:space="preserve"> </w:t>
            </w:r>
            <w:r>
              <w:rPr>
                <w:i/>
                <w:spacing w:val="-2"/>
                <w:sz w:val="24"/>
              </w:rPr>
              <w:t>semnăturii</w:t>
            </w:r>
          </w:p>
          <w:p w14:paraId="1C8701D1" w14:textId="77777777" w:rsidR="00AD2C49" w:rsidRDefault="00AD2C49" w:rsidP="00E70BB0">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025D6A93" w14:textId="77777777" w:rsidR="00AD2C49" w:rsidRDefault="00AD2C49" w:rsidP="00E70BB0">
            <w:pPr>
              <w:pStyle w:val="TableParagraph"/>
              <w:spacing w:before="120"/>
              <w:ind w:left="105"/>
              <w:rPr>
                <w:sz w:val="20"/>
              </w:rPr>
            </w:pPr>
            <w:r>
              <w:rPr>
                <w:spacing w:val="-2"/>
                <w:sz w:val="20"/>
              </w:rPr>
              <w:t>Obligator</w:t>
            </w:r>
          </w:p>
          <w:p w14:paraId="54CE2CFE"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r w:rsidR="00AD2C49" w14:paraId="04912D2B" w14:textId="77777777" w:rsidTr="00E70BB0">
        <w:trPr>
          <w:trHeight w:val="1538"/>
        </w:trPr>
        <w:tc>
          <w:tcPr>
            <w:tcW w:w="528" w:type="dxa"/>
          </w:tcPr>
          <w:p w14:paraId="2D43DCB8" w14:textId="77777777" w:rsidR="00AD2C49" w:rsidRDefault="00AD2C49" w:rsidP="00E70BB0">
            <w:pPr>
              <w:pStyle w:val="TableParagraph"/>
              <w:ind w:left="0"/>
              <w:rPr>
                <w:sz w:val="20"/>
              </w:rPr>
            </w:pPr>
          </w:p>
        </w:tc>
        <w:tc>
          <w:tcPr>
            <w:tcW w:w="2626" w:type="dxa"/>
          </w:tcPr>
          <w:p w14:paraId="1F77414F" w14:textId="77777777" w:rsidR="00AD2C49" w:rsidRDefault="00AD2C49" w:rsidP="00E70BB0">
            <w:pPr>
              <w:pStyle w:val="TableParagraph"/>
              <w:spacing w:before="120"/>
              <w:ind w:right="167"/>
              <w:rPr>
                <w:sz w:val="20"/>
              </w:rPr>
            </w:pPr>
            <w:r>
              <w:rPr>
                <w:sz w:val="20"/>
              </w:rPr>
              <w:t>Lichiditatea</w:t>
            </w:r>
            <w:r>
              <w:rPr>
                <w:spacing w:val="-13"/>
                <w:sz w:val="20"/>
              </w:rPr>
              <w:t xml:space="preserve"> </w:t>
            </w:r>
            <w:r>
              <w:rPr>
                <w:sz w:val="20"/>
              </w:rPr>
              <w:t>generală</w:t>
            </w:r>
            <w:r>
              <w:rPr>
                <w:spacing w:val="-12"/>
                <w:sz w:val="20"/>
              </w:rPr>
              <w:t xml:space="preserve"> </w:t>
            </w:r>
            <w:r>
              <w:rPr>
                <w:sz w:val="20"/>
              </w:rPr>
              <w:t>(active circulante/datorii curente * 100 %</w:t>
            </w:r>
          </w:p>
          <w:p w14:paraId="3D112B99" w14:textId="77777777" w:rsidR="00AD2C49" w:rsidRDefault="00AD2C49" w:rsidP="00E70BB0">
            <w:pPr>
              <w:pStyle w:val="TableParagraph"/>
              <w:spacing w:before="121"/>
              <w:rPr>
                <w:sz w:val="20"/>
              </w:rPr>
            </w:pPr>
            <w:r>
              <w:rPr>
                <w:sz w:val="20"/>
              </w:rPr>
              <w:t>Lichiditatea</w:t>
            </w:r>
            <w:r>
              <w:rPr>
                <w:spacing w:val="-4"/>
                <w:sz w:val="20"/>
              </w:rPr>
              <w:t xml:space="preserve"> </w:t>
            </w:r>
            <w:r>
              <w:rPr>
                <w:sz w:val="20"/>
              </w:rPr>
              <w:t>generală</w:t>
            </w:r>
            <w:r>
              <w:rPr>
                <w:spacing w:val="-4"/>
                <w:sz w:val="20"/>
              </w:rPr>
              <w:t xml:space="preserve"> </w:t>
            </w:r>
            <w:r>
              <w:rPr>
                <w:sz w:val="20"/>
              </w:rPr>
              <w:t>va</w:t>
            </w:r>
            <w:r>
              <w:rPr>
                <w:spacing w:val="-5"/>
                <w:sz w:val="20"/>
              </w:rPr>
              <w:t xml:space="preserve"> </w:t>
            </w:r>
            <w:r>
              <w:rPr>
                <w:sz w:val="20"/>
              </w:rPr>
              <w:t>fi</w:t>
            </w:r>
            <w:r>
              <w:rPr>
                <w:spacing w:val="-5"/>
                <w:sz w:val="20"/>
              </w:rPr>
              <w:t xml:space="preserve"> de</w:t>
            </w:r>
          </w:p>
          <w:p w14:paraId="56C25363" w14:textId="77777777" w:rsidR="00AD2C49" w:rsidRDefault="00AD2C49" w:rsidP="00E70BB0">
            <w:pPr>
              <w:pStyle w:val="TableParagraph"/>
              <w:spacing w:before="1"/>
              <w:rPr>
                <w:sz w:val="20"/>
              </w:rPr>
            </w:pPr>
            <w:r>
              <w:rPr>
                <w:sz w:val="20"/>
              </w:rPr>
              <w:t>minim</w:t>
            </w:r>
            <w:r>
              <w:rPr>
                <w:spacing w:val="-6"/>
                <w:sz w:val="20"/>
              </w:rPr>
              <w:t xml:space="preserve"> </w:t>
            </w:r>
            <w:r>
              <w:rPr>
                <w:spacing w:val="-4"/>
                <w:sz w:val="20"/>
              </w:rPr>
              <w:t>100%</w:t>
            </w:r>
          </w:p>
        </w:tc>
        <w:tc>
          <w:tcPr>
            <w:tcW w:w="4230" w:type="dxa"/>
          </w:tcPr>
          <w:p w14:paraId="7805EFC0" w14:textId="77777777" w:rsidR="00AD2C49" w:rsidRDefault="00AD2C49" w:rsidP="00E70BB0">
            <w:pPr>
              <w:pStyle w:val="TableParagraph"/>
              <w:spacing w:before="121"/>
              <w:rPr>
                <w:sz w:val="24"/>
              </w:rPr>
            </w:pPr>
            <w:r>
              <w:rPr>
                <w:sz w:val="24"/>
              </w:rPr>
              <w:t>Declarație</w:t>
            </w:r>
            <w:r>
              <w:rPr>
                <w:spacing w:val="-3"/>
                <w:sz w:val="24"/>
              </w:rPr>
              <w:t xml:space="preserve"> </w:t>
            </w:r>
            <w:r>
              <w:rPr>
                <w:sz w:val="24"/>
              </w:rPr>
              <w:t>în</w:t>
            </w:r>
            <w:r>
              <w:rPr>
                <w:spacing w:val="-2"/>
                <w:sz w:val="24"/>
              </w:rPr>
              <w:t xml:space="preserve"> </w:t>
            </w:r>
            <w:r>
              <w:rPr>
                <w:sz w:val="24"/>
              </w:rPr>
              <w:t>formă</w:t>
            </w:r>
            <w:r>
              <w:rPr>
                <w:spacing w:val="-1"/>
                <w:sz w:val="24"/>
              </w:rPr>
              <w:t xml:space="preserve"> </w:t>
            </w:r>
            <w:r>
              <w:rPr>
                <w:spacing w:val="-2"/>
                <w:sz w:val="24"/>
              </w:rPr>
              <w:t>liberă.</w:t>
            </w:r>
          </w:p>
          <w:p w14:paraId="16CBA372" w14:textId="77777777" w:rsidR="00AD2C49" w:rsidRDefault="00AD2C49" w:rsidP="00E70BB0">
            <w:pPr>
              <w:pStyle w:val="TableParagraph"/>
              <w:spacing w:before="121"/>
              <w:rPr>
                <w:sz w:val="20"/>
              </w:rPr>
            </w:pPr>
            <w:r>
              <w:rPr>
                <w:sz w:val="20"/>
              </w:rPr>
              <w:t>Lichiditatea</w:t>
            </w:r>
            <w:r>
              <w:rPr>
                <w:spacing w:val="-4"/>
                <w:sz w:val="20"/>
              </w:rPr>
              <w:t xml:space="preserve"> </w:t>
            </w:r>
            <w:r>
              <w:rPr>
                <w:sz w:val="20"/>
              </w:rPr>
              <w:t>generală</w:t>
            </w:r>
            <w:r>
              <w:rPr>
                <w:spacing w:val="-3"/>
                <w:sz w:val="20"/>
              </w:rPr>
              <w:t xml:space="preserve"> </w:t>
            </w:r>
            <w:r>
              <w:rPr>
                <w:sz w:val="20"/>
              </w:rPr>
              <w:t>va</w:t>
            </w:r>
            <w:r>
              <w:rPr>
                <w:spacing w:val="-6"/>
                <w:sz w:val="20"/>
              </w:rPr>
              <w:t xml:space="preserve"> </w:t>
            </w:r>
            <w:r>
              <w:rPr>
                <w:sz w:val="20"/>
              </w:rPr>
              <w:t>fi</w:t>
            </w:r>
            <w:r>
              <w:rPr>
                <w:spacing w:val="-4"/>
                <w:sz w:val="20"/>
              </w:rPr>
              <w:t xml:space="preserve"> </w:t>
            </w:r>
            <w:r>
              <w:rPr>
                <w:sz w:val="20"/>
              </w:rPr>
              <w:t>de</w:t>
            </w:r>
            <w:r>
              <w:rPr>
                <w:spacing w:val="-6"/>
                <w:sz w:val="20"/>
              </w:rPr>
              <w:t xml:space="preserve"> </w:t>
            </w:r>
            <w:r>
              <w:rPr>
                <w:sz w:val="20"/>
              </w:rPr>
              <w:t>minim</w:t>
            </w:r>
            <w:r>
              <w:rPr>
                <w:spacing w:val="-3"/>
                <w:sz w:val="20"/>
              </w:rPr>
              <w:t xml:space="preserve"> </w:t>
            </w:r>
            <w:r>
              <w:rPr>
                <w:spacing w:val="-4"/>
                <w:sz w:val="20"/>
              </w:rPr>
              <w:t>100%</w:t>
            </w:r>
          </w:p>
          <w:p w14:paraId="1D4A0849" w14:textId="77777777" w:rsidR="00AD2C49" w:rsidRDefault="00AD2C49" w:rsidP="00E70BB0">
            <w:pPr>
              <w:pStyle w:val="TableParagraph"/>
              <w:spacing w:before="117"/>
              <w:rPr>
                <w:i/>
                <w:sz w:val="24"/>
              </w:rPr>
            </w:pPr>
            <w:r>
              <w:rPr>
                <w:i/>
                <w:sz w:val="24"/>
              </w:rPr>
              <w:t>Confirmată</w:t>
            </w:r>
            <w:r>
              <w:rPr>
                <w:i/>
                <w:spacing w:val="-9"/>
                <w:sz w:val="24"/>
              </w:rPr>
              <w:t xml:space="preserve"> </w:t>
            </w:r>
            <w:r>
              <w:rPr>
                <w:i/>
                <w:sz w:val="24"/>
              </w:rPr>
              <w:t>prin</w:t>
            </w:r>
            <w:r>
              <w:rPr>
                <w:i/>
                <w:spacing w:val="-9"/>
                <w:sz w:val="24"/>
              </w:rPr>
              <w:t xml:space="preserve"> </w:t>
            </w:r>
            <w:r>
              <w:rPr>
                <w:i/>
                <w:sz w:val="24"/>
              </w:rPr>
              <w:t>aplicarea</w:t>
            </w:r>
            <w:r>
              <w:rPr>
                <w:i/>
                <w:spacing w:val="-8"/>
                <w:sz w:val="24"/>
              </w:rPr>
              <w:t xml:space="preserve"> </w:t>
            </w:r>
            <w:r>
              <w:rPr>
                <w:i/>
                <w:spacing w:val="-2"/>
                <w:sz w:val="24"/>
              </w:rPr>
              <w:t>semnăturii</w:t>
            </w:r>
          </w:p>
          <w:p w14:paraId="3C2C9104" w14:textId="77777777" w:rsidR="00AD2C49" w:rsidRDefault="00AD2C49" w:rsidP="00E70BB0">
            <w:pPr>
              <w:pStyle w:val="TableParagraph"/>
              <w:rPr>
                <w:i/>
                <w:sz w:val="24"/>
              </w:rPr>
            </w:pPr>
            <w:r>
              <w:rPr>
                <w:i/>
                <w:sz w:val="24"/>
              </w:rPr>
              <w:t>electronice</w:t>
            </w:r>
            <w:r>
              <w:rPr>
                <w:i/>
                <w:spacing w:val="-3"/>
                <w:sz w:val="24"/>
              </w:rPr>
              <w:t xml:space="preserve"> </w:t>
            </w:r>
            <w:r>
              <w:rPr>
                <w:i/>
                <w:sz w:val="24"/>
              </w:rPr>
              <w:t>a</w:t>
            </w:r>
            <w:r>
              <w:rPr>
                <w:i/>
                <w:spacing w:val="-2"/>
                <w:sz w:val="24"/>
              </w:rPr>
              <w:t xml:space="preserve"> ofertantului</w:t>
            </w:r>
          </w:p>
        </w:tc>
        <w:tc>
          <w:tcPr>
            <w:tcW w:w="2105" w:type="dxa"/>
          </w:tcPr>
          <w:p w14:paraId="14C41EA6" w14:textId="77777777" w:rsidR="00AD2C49" w:rsidRDefault="00AD2C49" w:rsidP="00E70BB0">
            <w:pPr>
              <w:pStyle w:val="TableParagraph"/>
              <w:spacing w:before="122"/>
              <w:ind w:left="105"/>
              <w:rPr>
                <w:sz w:val="20"/>
              </w:rPr>
            </w:pPr>
            <w:r>
              <w:rPr>
                <w:spacing w:val="-2"/>
                <w:sz w:val="20"/>
              </w:rPr>
              <w:t>Obligator</w:t>
            </w:r>
          </w:p>
          <w:p w14:paraId="42D871C3" w14:textId="77777777" w:rsidR="00AD2C49" w:rsidRDefault="00AD2C49" w:rsidP="00E70BB0">
            <w:pPr>
              <w:pStyle w:val="TableParagraph"/>
              <w:spacing w:before="118"/>
              <w:ind w:left="105"/>
              <w:rPr>
                <w:sz w:val="20"/>
              </w:rPr>
            </w:pPr>
            <w:r>
              <w:rPr>
                <w:sz w:val="20"/>
              </w:rPr>
              <w:t>(la</w:t>
            </w:r>
            <w:r>
              <w:rPr>
                <w:spacing w:val="-3"/>
                <w:sz w:val="20"/>
              </w:rPr>
              <w:t xml:space="preserve"> </w:t>
            </w:r>
            <w:r>
              <w:rPr>
                <w:spacing w:val="-2"/>
                <w:sz w:val="20"/>
              </w:rPr>
              <w:t>solicitare)</w:t>
            </w:r>
          </w:p>
        </w:tc>
      </w:tr>
      <w:tr w:rsidR="00AD2C49" w14:paraId="3CE63641" w14:textId="77777777" w:rsidTr="00E70BB0">
        <w:trPr>
          <w:trHeight w:val="8211"/>
        </w:trPr>
        <w:tc>
          <w:tcPr>
            <w:tcW w:w="528" w:type="dxa"/>
          </w:tcPr>
          <w:p w14:paraId="507E909A" w14:textId="77777777" w:rsidR="00AD2C49" w:rsidRDefault="00AD2C49" w:rsidP="00E70BB0">
            <w:pPr>
              <w:pStyle w:val="TableParagraph"/>
              <w:ind w:left="0"/>
              <w:rPr>
                <w:sz w:val="20"/>
              </w:rPr>
            </w:pPr>
          </w:p>
        </w:tc>
        <w:tc>
          <w:tcPr>
            <w:tcW w:w="2626" w:type="dxa"/>
          </w:tcPr>
          <w:p w14:paraId="227E56D0" w14:textId="77777777" w:rsidR="00AD2C49" w:rsidRDefault="00AD2C49" w:rsidP="00E70BB0">
            <w:pPr>
              <w:pStyle w:val="TableParagraph"/>
              <w:spacing w:before="120"/>
              <w:rPr>
                <w:sz w:val="20"/>
              </w:rPr>
            </w:pPr>
            <w:r>
              <w:rPr>
                <w:sz w:val="20"/>
              </w:rPr>
              <w:t>Declarație</w:t>
            </w:r>
            <w:r>
              <w:rPr>
                <w:spacing w:val="-13"/>
                <w:sz w:val="20"/>
              </w:rPr>
              <w:t xml:space="preserve"> </w:t>
            </w:r>
            <w:r>
              <w:rPr>
                <w:sz w:val="20"/>
              </w:rPr>
              <w:t>privind</w:t>
            </w:r>
            <w:r>
              <w:rPr>
                <w:spacing w:val="-12"/>
                <w:sz w:val="20"/>
              </w:rPr>
              <w:t xml:space="preserve"> </w:t>
            </w:r>
            <w:proofErr w:type="spellStart"/>
            <w:r>
              <w:rPr>
                <w:sz w:val="20"/>
              </w:rPr>
              <w:t>experienţa</w:t>
            </w:r>
            <w:proofErr w:type="spellEnd"/>
            <w:r>
              <w:rPr>
                <w:sz w:val="20"/>
              </w:rPr>
              <w:t xml:space="preserve"> similară (Anexa 12)</w:t>
            </w:r>
          </w:p>
          <w:p w14:paraId="63D52E7F" w14:textId="77777777" w:rsidR="00AD2C49" w:rsidRDefault="00AD2C49" w:rsidP="00E70BB0">
            <w:pPr>
              <w:pStyle w:val="TableParagraph"/>
              <w:spacing w:before="121"/>
              <w:rPr>
                <w:sz w:val="20"/>
              </w:rPr>
            </w:pPr>
            <w:r>
              <w:rPr>
                <w:spacing w:val="-5"/>
                <w:sz w:val="20"/>
              </w:rPr>
              <w:t>SAU</w:t>
            </w:r>
          </w:p>
          <w:p w14:paraId="04659C2D" w14:textId="77777777" w:rsidR="00AD2C49" w:rsidRDefault="00AD2C49" w:rsidP="00E70BB0">
            <w:pPr>
              <w:pStyle w:val="TableParagraph"/>
              <w:spacing w:before="120" w:line="367" w:lineRule="auto"/>
              <w:rPr>
                <w:sz w:val="20"/>
              </w:rPr>
            </w:pPr>
            <w:r>
              <w:rPr>
                <w:sz w:val="20"/>
              </w:rPr>
              <w:t>Declarație</w:t>
            </w:r>
            <w:r>
              <w:rPr>
                <w:spacing w:val="-13"/>
                <w:sz w:val="20"/>
              </w:rPr>
              <w:t xml:space="preserve"> </w:t>
            </w:r>
            <w:r>
              <w:rPr>
                <w:sz w:val="20"/>
              </w:rPr>
              <w:t>privind</w:t>
            </w:r>
            <w:r>
              <w:rPr>
                <w:spacing w:val="-12"/>
                <w:sz w:val="20"/>
              </w:rPr>
              <w:t xml:space="preserve"> </w:t>
            </w:r>
            <w:r>
              <w:rPr>
                <w:sz w:val="20"/>
              </w:rPr>
              <w:t>lista principalelor lucrări</w:t>
            </w:r>
          </w:p>
          <w:p w14:paraId="49251C40" w14:textId="77777777" w:rsidR="00AD2C49" w:rsidRDefault="00AD2C49" w:rsidP="00E70BB0">
            <w:pPr>
              <w:pStyle w:val="TableParagraph"/>
              <w:spacing w:line="225" w:lineRule="exact"/>
              <w:rPr>
                <w:sz w:val="20"/>
              </w:rPr>
            </w:pPr>
            <w:r>
              <w:rPr>
                <w:sz w:val="20"/>
              </w:rPr>
              <w:t>executate</w:t>
            </w:r>
            <w:r>
              <w:rPr>
                <w:spacing w:val="-4"/>
                <w:sz w:val="20"/>
              </w:rPr>
              <w:t xml:space="preserve"> </w:t>
            </w:r>
            <w:r>
              <w:rPr>
                <w:sz w:val="20"/>
              </w:rPr>
              <w:t>în</w:t>
            </w:r>
            <w:r>
              <w:rPr>
                <w:spacing w:val="-3"/>
                <w:sz w:val="20"/>
              </w:rPr>
              <w:t xml:space="preserve"> </w:t>
            </w:r>
            <w:r>
              <w:rPr>
                <w:sz w:val="20"/>
              </w:rPr>
              <w:t>ultimul</w:t>
            </w:r>
            <w:r>
              <w:rPr>
                <w:spacing w:val="-5"/>
                <w:sz w:val="20"/>
              </w:rPr>
              <w:t xml:space="preserve"> </w:t>
            </w:r>
            <w:r>
              <w:rPr>
                <w:sz w:val="20"/>
              </w:rPr>
              <w:t>an</w:t>
            </w:r>
            <w:r>
              <w:rPr>
                <w:spacing w:val="-2"/>
                <w:sz w:val="20"/>
              </w:rPr>
              <w:t xml:space="preserve"> </w:t>
            </w:r>
            <w:r>
              <w:rPr>
                <w:spacing w:val="-5"/>
                <w:sz w:val="20"/>
              </w:rPr>
              <w:t>de</w:t>
            </w:r>
          </w:p>
          <w:p w14:paraId="2FB99C0B" w14:textId="77777777" w:rsidR="00AD2C49" w:rsidRDefault="00AD2C49" w:rsidP="00E70BB0">
            <w:pPr>
              <w:pStyle w:val="TableParagraph"/>
              <w:spacing w:before="1"/>
              <w:rPr>
                <w:sz w:val="20"/>
              </w:rPr>
            </w:pPr>
            <w:r>
              <w:rPr>
                <w:sz w:val="20"/>
              </w:rPr>
              <w:t>activitate</w:t>
            </w:r>
            <w:r>
              <w:rPr>
                <w:spacing w:val="-6"/>
                <w:sz w:val="20"/>
              </w:rPr>
              <w:t xml:space="preserve"> </w:t>
            </w:r>
            <w:r>
              <w:rPr>
                <w:sz w:val="20"/>
              </w:rPr>
              <w:t>(Anexa</w:t>
            </w:r>
            <w:r>
              <w:rPr>
                <w:spacing w:val="-6"/>
                <w:sz w:val="20"/>
              </w:rPr>
              <w:t xml:space="preserve"> </w:t>
            </w:r>
            <w:r>
              <w:rPr>
                <w:spacing w:val="-5"/>
                <w:sz w:val="20"/>
              </w:rPr>
              <w:t>13)</w:t>
            </w:r>
          </w:p>
        </w:tc>
        <w:tc>
          <w:tcPr>
            <w:tcW w:w="4230" w:type="dxa"/>
          </w:tcPr>
          <w:p w14:paraId="7EA40ED6" w14:textId="77777777" w:rsidR="00AD2C49" w:rsidRDefault="00AD2C49" w:rsidP="00AD2C49">
            <w:pPr>
              <w:pStyle w:val="TableParagraph"/>
              <w:numPr>
                <w:ilvl w:val="0"/>
                <w:numId w:val="39"/>
              </w:numPr>
              <w:tabs>
                <w:tab w:val="left" w:pos="369"/>
              </w:tabs>
              <w:spacing w:before="122"/>
              <w:ind w:hanging="261"/>
              <w:rPr>
                <w:sz w:val="20"/>
              </w:rPr>
            </w:pPr>
            <w:r>
              <w:rPr>
                <w:sz w:val="20"/>
              </w:rPr>
              <w:t>Declarație</w:t>
            </w:r>
            <w:r>
              <w:rPr>
                <w:spacing w:val="-5"/>
                <w:sz w:val="20"/>
              </w:rPr>
              <w:t xml:space="preserve"> </w:t>
            </w:r>
            <w:r>
              <w:rPr>
                <w:sz w:val="20"/>
              </w:rPr>
              <w:t>conform</w:t>
            </w:r>
            <w:r>
              <w:rPr>
                <w:spacing w:val="-2"/>
                <w:sz w:val="20"/>
              </w:rPr>
              <w:t xml:space="preserve"> </w:t>
            </w:r>
            <w:r>
              <w:rPr>
                <w:b/>
                <w:sz w:val="20"/>
              </w:rPr>
              <w:t>Anexei</w:t>
            </w:r>
            <w:r>
              <w:rPr>
                <w:b/>
                <w:spacing w:val="-6"/>
                <w:sz w:val="20"/>
              </w:rPr>
              <w:t xml:space="preserve"> </w:t>
            </w:r>
            <w:r>
              <w:rPr>
                <w:b/>
                <w:sz w:val="20"/>
              </w:rPr>
              <w:t>nr.</w:t>
            </w:r>
            <w:r>
              <w:rPr>
                <w:b/>
                <w:spacing w:val="-5"/>
                <w:sz w:val="20"/>
              </w:rPr>
              <w:t xml:space="preserve"> </w:t>
            </w:r>
            <w:r>
              <w:rPr>
                <w:b/>
                <w:sz w:val="20"/>
              </w:rPr>
              <w:t>12</w:t>
            </w:r>
            <w:r>
              <w:rPr>
                <w:b/>
                <w:spacing w:val="-3"/>
                <w:sz w:val="20"/>
              </w:rPr>
              <w:t xml:space="preserve"> </w:t>
            </w:r>
            <w:r>
              <w:rPr>
                <w:spacing w:val="-5"/>
                <w:sz w:val="20"/>
              </w:rPr>
              <w:t>din</w:t>
            </w:r>
          </w:p>
          <w:p w14:paraId="76DA1476" w14:textId="77777777" w:rsidR="00AD2C49" w:rsidRDefault="00AD2C49" w:rsidP="00E70BB0">
            <w:pPr>
              <w:pStyle w:val="TableParagraph"/>
              <w:spacing w:before="118"/>
              <w:rPr>
                <w:sz w:val="20"/>
              </w:rPr>
            </w:pPr>
            <w:r>
              <w:rPr>
                <w:sz w:val="20"/>
              </w:rPr>
              <w:t>Documentația</w:t>
            </w:r>
            <w:r>
              <w:rPr>
                <w:spacing w:val="-8"/>
                <w:sz w:val="20"/>
              </w:rPr>
              <w:t xml:space="preserve"> </w:t>
            </w:r>
            <w:r>
              <w:rPr>
                <w:sz w:val="20"/>
              </w:rPr>
              <w:t>standard</w:t>
            </w:r>
            <w:r>
              <w:rPr>
                <w:spacing w:val="-7"/>
                <w:sz w:val="20"/>
              </w:rPr>
              <w:t xml:space="preserve"> </w:t>
            </w:r>
            <w:r>
              <w:rPr>
                <w:sz w:val="20"/>
              </w:rPr>
              <w:t>aprobată</w:t>
            </w:r>
            <w:r>
              <w:rPr>
                <w:spacing w:val="-8"/>
                <w:sz w:val="20"/>
              </w:rPr>
              <w:t xml:space="preserve"> </w:t>
            </w:r>
            <w:r>
              <w:rPr>
                <w:sz w:val="20"/>
              </w:rPr>
              <w:t>prin</w:t>
            </w:r>
            <w:r>
              <w:rPr>
                <w:spacing w:val="-7"/>
                <w:sz w:val="20"/>
              </w:rPr>
              <w:t xml:space="preserve"> </w:t>
            </w:r>
            <w:r>
              <w:rPr>
                <w:sz w:val="20"/>
              </w:rPr>
              <w:t>Ordinul</w:t>
            </w:r>
            <w:r>
              <w:rPr>
                <w:spacing w:val="-9"/>
                <w:sz w:val="20"/>
              </w:rPr>
              <w:t xml:space="preserve"> </w:t>
            </w:r>
            <w:r>
              <w:rPr>
                <w:sz w:val="20"/>
              </w:rPr>
              <w:t>MF nr. 69 din 07.05.2021, ce prevede executarea în ultimii 5 ani (calculați până la termenul limită de depunere a ofertelor) cel</w:t>
            </w:r>
            <w:r>
              <w:rPr>
                <w:spacing w:val="-1"/>
                <w:sz w:val="20"/>
              </w:rPr>
              <w:t xml:space="preserve"> </w:t>
            </w:r>
            <w:proofErr w:type="spellStart"/>
            <w:r>
              <w:rPr>
                <w:sz w:val="20"/>
              </w:rPr>
              <w:t>puţin</w:t>
            </w:r>
            <w:proofErr w:type="spellEnd"/>
            <w:r>
              <w:rPr>
                <w:sz w:val="20"/>
              </w:rPr>
              <w:t xml:space="preserve"> a unui contract (al cărui obiect este similar obiectului viitorului contract) cu o valoare nu mai mică de 75% din valoarea viitorului contract, confirmată prin</w:t>
            </w:r>
          </w:p>
          <w:p w14:paraId="274FE24A" w14:textId="77777777" w:rsidR="00AD2C49" w:rsidRDefault="00AD2C49" w:rsidP="00E70BB0">
            <w:pPr>
              <w:pStyle w:val="TableParagraph"/>
              <w:spacing w:before="1"/>
              <w:rPr>
                <w:sz w:val="20"/>
              </w:rPr>
            </w:pPr>
            <w:r>
              <w:rPr>
                <w:sz w:val="20"/>
              </w:rPr>
              <w:t>prezentarea contractului de antrepriză sau subantrepriză</w:t>
            </w:r>
            <w:r>
              <w:rPr>
                <w:spacing w:val="-10"/>
                <w:sz w:val="20"/>
              </w:rPr>
              <w:t xml:space="preserve"> </w:t>
            </w:r>
            <w:r>
              <w:rPr>
                <w:sz w:val="20"/>
              </w:rPr>
              <w:t>(după</w:t>
            </w:r>
            <w:r>
              <w:rPr>
                <w:spacing w:val="-8"/>
                <w:sz w:val="20"/>
              </w:rPr>
              <w:t xml:space="preserve"> </w:t>
            </w:r>
            <w:r>
              <w:rPr>
                <w:sz w:val="20"/>
              </w:rPr>
              <w:t>caz</w:t>
            </w:r>
            <w:r>
              <w:rPr>
                <w:spacing w:val="-8"/>
                <w:sz w:val="20"/>
              </w:rPr>
              <w:t xml:space="preserve"> </w:t>
            </w:r>
            <w:r>
              <w:rPr>
                <w:sz w:val="20"/>
              </w:rPr>
              <w:t>și</w:t>
            </w:r>
            <w:r>
              <w:rPr>
                <w:spacing w:val="-9"/>
                <w:sz w:val="20"/>
              </w:rPr>
              <w:t xml:space="preserve"> </w:t>
            </w:r>
            <w:r>
              <w:rPr>
                <w:sz w:val="20"/>
              </w:rPr>
              <w:t>Acordurile</w:t>
            </w:r>
            <w:r>
              <w:rPr>
                <w:spacing w:val="-8"/>
                <w:sz w:val="20"/>
              </w:rPr>
              <w:t xml:space="preserve"> </w:t>
            </w:r>
            <w:r>
              <w:rPr>
                <w:sz w:val="20"/>
              </w:rPr>
              <w:t xml:space="preserve">Adiționale), precum </w:t>
            </w:r>
            <w:proofErr w:type="spellStart"/>
            <w:r>
              <w:rPr>
                <w:sz w:val="20"/>
              </w:rPr>
              <w:t>şi</w:t>
            </w:r>
            <w:proofErr w:type="spellEnd"/>
            <w:r>
              <w:rPr>
                <w:sz w:val="20"/>
              </w:rPr>
              <w:t xml:space="preserve"> prin procesul-verbal de </w:t>
            </w:r>
            <w:proofErr w:type="spellStart"/>
            <w:r>
              <w:rPr>
                <w:sz w:val="20"/>
              </w:rPr>
              <w:t>recepţie</w:t>
            </w:r>
            <w:proofErr w:type="spellEnd"/>
            <w:r>
              <w:rPr>
                <w:sz w:val="20"/>
              </w:rPr>
              <w:t xml:space="preserve"> la finisarea lucrărilor/ / procesele-verbale de</w:t>
            </w:r>
          </w:p>
          <w:p w14:paraId="3EA8E841" w14:textId="77777777" w:rsidR="00AD2C49" w:rsidRDefault="00AD2C49" w:rsidP="00E70BB0">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70E2E85E" w14:textId="77777777" w:rsidR="00AD2C49" w:rsidRDefault="00AD2C49" w:rsidP="00E70BB0">
            <w:pPr>
              <w:pStyle w:val="TableParagraph"/>
              <w:spacing w:before="120"/>
              <w:rPr>
                <w:sz w:val="20"/>
              </w:rPr>
            </w:pPr>
            <w:r>
              <w:rPr>
                <w:sz w:val="20"/>
              </w:rPr>
              <w:t>importante</w:t>
            </w:r>
            <w:r>
              <w:rPr>
                <w:spacing w:val="-5"/>
                <w:sz w:val="20"/>
              </w:rPr>
              <w:t xml:space="preserve"> </w:t>
            </w:r>
            <w:r>
              <w:rPr>
                <w:sz w:val="20"/>
              </w:rPr>
              <w:t>lucrări</w:t>
            </w:r>
            <w:r>
              <w:rPr>
                <w:spacing w:val="-5"/>
                <w:sz w:val="20"/>
              </w:rPr>
              <w:t xml:space="preserve"> </w:t>
            </w:r>
            <w:r>
              <w:rPr>
                <w:sz w:val="20"/>
              </w:rPr>
              <w:t>din</w:t>
            </w:r>
            <w:r>
              <w:rPr>
                <w:spacing w:val="-6"/>
                <w:sz w:val="20"/>
              </w:rPr>
              <w:t xml:space="preserve"> </w:t>
            </w:r>
            <w:r>
              <w:rPr>
                <w:sz w:val="20"/>
              </w:rPr>
              <w:t>partea</w:t>
            </w:r>
            <w:r>
              <w:rPr>
                <w:spacing w:val="-6"/>
                <w:sz w:val="20"/>
              </w:rPr>
              <w:t xml:space="preserve"> </w:t>
            </w:r>
            <w:r>
              <w:rPr>
                <w:spacing w:val="-2"/>
                <w:sz w:val="20"/>
              </w:rPr>
              <w:t>Beneficiarului</w:t>
            </w:r>
          </w:p>
          <w:p w14:paraId="4BF9476C" w14:textId="77777777" w:rsidR="00AD2C49" w:rsidRDefault="00AD2C49" w:rsidP="00E70BB0">
            <w:pPr>
              <w:pStyle w:val="TableParagraph"/>
              <w:spacing w:before="121"/>
              <w:rPr>
                <w:b/>
                <w:i/>
                <w:sz w:val="20"/>
              </w:rPr>
            </w:pPr>
            <w:r>
              <w:rPr>
                <w:b/>
                <w:i/>
                <w:spacing w:val="-5"/>
                <w:sz w:val="20"/>
                <w:u w:val="single"/>
              </w:rPr>
              <w:t>SAU</w:t>
            </w:r>
          </w:p>
          <w:p w14:paraId="3535DC04" w14:textId="77777777" w:rsidR="00AD2C49" w:rsidRDefault="00AD2C49" w:rsidP="00AD2C49">
            <w:pPr>
              <w:pStyle w:val="TableParagraph"/>
              <w:numPr>
                <w:ilvl w:val="0"/>
                <w:numId w:val="39"/>
              </w:numPr>
              <w:tabs>
                <w:tab w:val="left" w:pos="356"/>
              </w:tabs>
              <w:spacing w:before="120"/>
              <w:ind w:left="356" w:hanging="248"/>
              <w:rPr>
                <w:sz w:val="20"/>
              </w:rPr>
            </w:pPr>
            <w:r>
              <w:rPr>
                <w:sz w:val="20"/>
              </w:rPr>
              <w:t>Declarație</w:t>
            </w:r>
            <w:r>
              <w:rPr>
                <w:spacing w:val="-5"/>
                <w:sz w:val="20"/>
              </w:rPr>
              <w:t xml:space="preserve"> </w:t>
            </w:r>
            <w:r>
              <w:rPr>
                <w:sz w:val="20"/>
              </w:rPr>
              <w:t xml:space="preserve">conform </w:t>
            </w:r>
            <w:r>
              <w:rPr>
                <w:b/>
                <w:sz w:val="20"/>
              </w:rPr>
              <w:t>Anexei</w:t>
            </w:r>
            <w:r>
              <w:rPr>
                <w:b/>
                <w:spacing w:val="-6"/>
                <w:sz w:val="20"/>
              </w:rPr>
              <w:t xml:space="preserve"> </w:t>
            </w:r>
            <w:r>
              <w:rPr>
                <w:b/>
                <w:sz w:val="20"/>
              </w:rPr>
              <w:t>nr.</w:t>
            </w:r>
            <w:r>
              <w:rPr>
                <w:b/>
                <w:spacing w:val="-4"/>
                <w:sz w:val="20"/>
              </w:rPr>
              <w:t xml:space="preserve"> </w:t>
            </w:r>
            <w:r>
              <w:rPr>
                <w:b/>
                <w:sz w:val="20"/>
              </w:rPr>
              <w:t>13</w:t>
            </w:r>
            <w:r>
              <w:rPr>
                <w:b/>
                <w:spacing w:val="-2"/>
                <w:sz w:val="20"/>
              </w:rPr>
              <w:t xml:space="preserve"> </w:t>
            </w:r>
            <w:r>
              <w:rPr>
                <w:spacing w:val="-5"/>
                <w:sz w:val="20"/>
              </w:rPr>
              <w:t>din</w:t>
            </w:r>
          </w:p>
          <w:p w14:paraId="6E4660DD" w14:textId="77777777" w:rsidR="00AD2C49" w:rsidRDefault="00AD2C49" w:rsidP="00E70BB0">
            <w:pPr>
              <w:pStyle w:val="TableParagraph"/>
              <w:spacing w:before="119"/>
              <w:rPr>
                <w:sz w:val="20"/>
              </w:rPr>
            </w:pPr>
            <w:r>
              <w:rPr>
                <w:sz w:val="20"/>
              </w:rPr>
              <w:t>Documentația</w:t>
            </w:r>
            <w:r>
              <w:rPr>
                <w:spacing w:val="-3"/>
                <w:sz w:val="20"/>
              </w:rPr>
              <w:t xml:space="preserve"> </w:t>
            </w:r>
            <w:r>
              <w:rPr>
                <w:sz w:val="20"/>
              </w:rPr>
              <w:t>standard</w:t>
            </w:r>
            <w:r>
              <w:rPr>
                <w:spacing w:val="-4"/>
                <w:sz w:val="20"/>
              </w:rPr>
              <w:t xml:space="preserve"> </w:t>
            </w:r>
            <w:r>
              <w:rPr>
                <w:sz w:val="20"/>
              </w:rPr>
              <w:t>aprobată</w:t>
            </w:r>
            <w:r>
              <w:rPr>
                <w:spacing w:val="-3"/>
                <w:sz w:val="20"/>
              </w:rPr>
              <w:t xml:space="preserve"> </w:t>
            </w:r>
            <w:r>
              <w:rPr>
                <w:sz w:val="20"/>
              </w:rPr>
              <w:t>prin</w:t>
            </w:r>
            <w:r>
              <w:rPr>
                <w:spacing w:val="-2"/>
                <w:sz w:val="20"/>
              </w:rPr>
              <w:t xml:space="preserve"> </w:t>
            </w:r>
            <w:r>
              <w:rPr>
                <w:sz w:val="20"/>
              </w:rPr>
              <w:t>Ordinul</w:t>
            </w:r>
            <w:r>
              <w:rPr>
                <w:spacing w:val="-4"/>
                <w:sz w:val="20"/>
              </w:rPr>
              <w:t xml:space="preserve"> </w:t>
            </w:r>
            <w:r>
              <w:rPr>
                <w:sz w:val="20"/>
              </w:rPr>
              <w:t>MF nr. 69 din 07.05.2021, confirmată prin valoarea cumulată</w:t>
            </w:r>
            <w:r>
              <w:rPr>
                <w:spacing w:val="-7"/>
                <w:sz w:val="20"/>
              </w:rPr>
              <w:t xml:space="preserve"> </w:t>
            </w:r>
            <w:r>
              <w:rPr>
                <w:sz w:val="20"/>
              </w:rPr>
              <w:t>a</w:t>
            </w:r>
            <w:r>
              <w:rPr>
                <w:spacing w:val="-7"/>
                <w:sz w:val="20"/>
              </w:rPr>
              <w:t xml:space="preserve"> </w:t>
            </w:r>
            <w:r>
              <w:rPr>
                <w:sz w:val="20"/>
              </w:rPr>
              <w:t>tuturor</w:t>
            </w:r>
            <w:r>
              <w:rPr>
                <w:spacing w:val="-7"/>
                <w:sz w:val="20"/>
              </w:rPr>
              <w:t xml:space="preserve"> </w:t>
            </w:r>
            <w:r>
              <w:rPr>
                <w:sz w:val="20"/>
              </w:rPr>
              <w:t>contractelor</w:t>
            </w:r>
            <w:r>
              <w:rPr>
                <w:spacing w:val="-7"/>
                <w:sz w:val="20"/>
              </w:rPr>
              <w:t xml:space="preserve"> </w:t>
            </w:r>
            <w:r>
              <w:rPr>
                <w:sz w:val="20"/>
              </w:rPr>
              <w:t>executate</w:t>
            </w:r>
            <w:r>
              <w:rPr>
                <w:spacing w:val="-7"/>
                <w:sz w:val="20"/>
              </w:rPr>
              <w:t xml:space="preserve"> </w:t>
            </w:r>
            <w:r>
              <w:rPr>
                <w:sz w:val="20"/>
              </w:rPr>
              <w:t>(al</w:t>
            </w:r>
            <w:r>
              <w:rPr>
                <w:spacing w:val="-7"/>
                <w:sz w:val="20"/>
              </w:rPr>
              <w:t xml:space="preserve"> </w:t>
            </w:r>
            <w:r>
              <w:rPr>
                <w:sz w:val="20"/>
              </w:rPr>
              <w:t>căror obiecte sunt similare obiectului viitorului</w:t>
            </w:r>
          </w:p>
          <w:p w14:paraId="1CFEEF34" w14:textId="77777777" w:rsidR="00AD2C49" w:rsidRDefault="00AD2C49" w:rsidP="00E70BB0">
            <w:pPr>
              <w:pStyle w:val="TableParagraph"/>
              <w:spacing w:before="2"/>
              <w:ind w:right="117"/>
              <w:rPr>
                <w:sz w:val="20"/>
              </w:rPr>
            </w:pPr>
            <w:r>
              <w:rPr>
                <w:sz w:val="20"/>
              </w:rPr>
              <w:t>contract)</w:t>
            </w:r>
            <w:r>
              <w:rPr>
                <w:spacing w:val="-5"/>
                <w:sz w:val="20"/>
              </w:rPr>
              <w:t xml:space="preserve"> </w:t>
            </w:r>
            <w:r>
              <w:rPr>
                <w:sz w:val="20"/>
              </w:rPr>
              <w:t>în</w:t>
            </w:r>
            <w:r>
              <w:rPr>
                <w:spacing w:val="-7"/>
                <w:sz w:val="20"/>
              </w:rPr>
              <w:t xml:space="preserve"> </w:t>
            </w:r>
            <w:r>
              <w:rPr>
                <w:sz w:val="20"/>
              </w:rPr>
              <w:t>ultimul</w:t>
            </w:r>
            <w:r>
              <w:rPr>
                <w:spacing w:val="-6"/>
                <w:sz w:val="20"/>
              </w:rPr>
              <w:t xml:space="preserve"> </w:t>
            </w:r>
            <w:r>
              <w:rPr>
                <w:sz w:val="20"/>
              </w:rPr>
              <w:t>an</w:t>
            </w:r>
            <w:r>
              <w:rPr>
                <w:spacing w:val="-6"/>
                <w:sz w:val="20"/>
              </w:rPr>
              <w:t xml:space="preserve"> </w:t>
            </w:r>
            <w:r>
              <w:rPr>
                <w:sz w:val="20"/>
              </w:rPr>
              <w:t>de</w:t>
            </w:r>
            <w:r>
              <w:rPr>
                <w:spacing w:val="-5"/>
                <w:sz w:val="20"/>
              </w:rPr>
              <w:t xml:space="preserve"> </w:t>
            </w:r>
            <w:r>
              <w:rPr>
                <w:sz w:val="20"/>
              </w:rPr>
              <w:t>activitate</w:t>
            </w:r>
            <w:r>
              <w:rPr>
                <w:spacing w:val="-5"/>
                <w:sz w:val="20"/>
              </w:rPr>
              <w:t xml:space="preserve"> </w:t>
            </w:r>
            <w:r>
              <w:rPr>
                <w:sz w:val="20"/>
              </w:rPr>
              <w:t>(calculat</w:t>
            </w:r>
            <w:r>
              <w:rPr>
                <w:spacing w:val="-5"/>
                <w:sz w:val="20"/>
              </w:rPr>
              <w:t xml:space="preserve"> </w:t>
            </w:r>
            <w:r>
              <w:rPr>
                <w:sz w:val="20"/>
              </w:rPr>
              <w:t xml:space="preserve">până la termenul limită de depunere a ofertelor), care urmează a fi egală sau mai mare decât valoarea viitorului contract, procesele-verbale de </w:t>
            </w:r>
            <w:proofErr w:type="spellStart"/>
            <w:r>
              <w:rPr>
                <w:sz w:val="20"/>
              </w:rPr>
              <w:t>recepţie</w:t>
            </w:r>
            <w:proofErr w:type="spellEnd"/>
            <w:r>
              <w:rPr>
                <w:sz w:val="20"/>
              </w:rPr>
              <w:t xml:space="preserve"> la finisarea lucrărilor/</w:t>
            </w:r>
            <w:r>
              <w:rPr>
                <w:spacing w:val="40"/>
                <w:sz w:val="20"/>
              </w:rPr>
              <w:t xml:space="preserve"> </w:t>
            </w:r>
            <w:r>
              <w:rPr>
                <w:sz w:val="20"/>
              </w:rPr>
              <w:t>procesele-verbale de</w:t>
            </w:r>
          </w:p>
          <w:p w14:paraId="7B2B6D89" w14:textId="77777777" w:rsidR="00AD2C49" w:rsidRDefault="00AD2C49" w:rsidP="00E70BB0">
            <w:pPr>
              <w:pStyle w:val="TableParagraph"/>
              <w:rPr>
                <w:sz w:val="20"/>
              </w:rPr>
            </w:pPr>
            <w:proofErr w:type="spellStart"/>
            <w:r>
              <w:rPr>
                <w:sz w:val="20"/>
              </w:rPr>
              <w:t>recepţie</w:t>
            </w:r>
            <w:proofErr w:type="spellEnd"/>
            <w:r>
              <w:rPr>
                <w:spacing w:val="-7"/>
                <w:sz w:val="20"/>
              </w:rPr>
              <w:t xml:space="preserve"> </w:t>
            </w:r>
            <w:r>
              <w:rPr>
                <w:sz w:val="20"/>
              </w:rPr>
              <w:t>finală</w:t>
            </w:r>
            <w:r>
              <w:rPr>
                <w:spacing w:val="-7"/>
                <w:sz w:val="20"/>
              </w:rPr>
              <w:t xml:space="preserve"> </w:t>
            </w:r>
            <w:r>
              <w:rPr>
                <w:sz w:val="20"/>
              </w:rPr>
              <w:t>la</w:t>
            </w:r>
            <w:r>
              <w:rPr>
                <w:spacing w:val="-7"/>
                <w:sz w:val="20"/>
              </w:rPr>
              <w:t xml:space="preserve"> </w:t>
            </w:r>
            <w:r>
              <w:rPr>
                <w:sz w:val="20"/>
              </w:rPr>
              <w:t>expirarea</w:t>
            </w:r>
            <w:r>
              <w:rPr>
                <w:spacing w:val="-7"/>
                <w:sz w:val="20"/>
              </w:rPr>
              <w:t xml:space="preserve"> </w:t>
            </w:r>
            <w:r>
              <w:rPr>
                <w:sz w:val="20"/>
              </w:rPr>
              <w:t>perioadei</w:t>
            </w:r>
            <w:r>
              <w:rPr>
                <w:spacing w:val="-7"/>
                <w:sz w:val="20"/>
              </w:rPr>
              <w:t xml:space="preserve"> </w:t>
            </w:r>
            <w:r>
              <w:rPr>
                <w:sz w:val="20"/>
              </w:rPr>
              <w:t>de</w:t>
            </w:r>
            <w:r>
              <w:rPr>
                <w:spacing w:val="-7"/>
                <w:sz w:val="20"/>
              </w:rPr>
              <w:t xml:space="preserve"> </w:t>
            </w:r>
            <w:proofErr w:type="spellStart"/>
            <w:r>
              <w:rPr>
                <w:sz w:val="20"/>
              </w:rPr>
              <w:t>garanţie</w:t>
            </w:r>
            <w:proofErr w:type="spellEnd"/>
            <w:r>
              <w:rPr>
                <w:sz w:val="20"/>
              </w:rPr>
              <w:t xml:space="preserve">, </w:t>
            </w:r>
            <w:proofErr w:type="spellStart"/>
            <w:r>
              <w:rPr>
                <w:sz w:val="20"/>
              </w:rPr>
              <w:t>însoţite</w:t>
            </w:r>
            <w:proofErr w:type="spellEnd"/>
            <w:r>
              <w:rPr>
                <w:sz w:val="20"/>
              </w:rPr>
              <w:t xml:space="preserve"> de recomandări pentru cele mai</w:t>
            </w:r>
          </w:p>
          <w:p w14:paraId="4C162431" w14:textId="77777777" w:rsidR="00AD2C49" w:rsidRPr="00DD10EC" w:rsidRDefault="00AD2C49" w:rsidP="00E70BB0">
            <w:pPr>
              <w:pStyle w:val="TableParagraph"/>
              <w:spacing w:before="10" w:line="340" w:lineRule="atLeast"/>
              <w:rPr>
                <w:i/>
                <w:iCs/>
                <w:sz w:val="20"/>
              </w:rPr>
            </w:pPr>
            <w:r>
              <w:rPr>
                <w:sz w:val="20"/>
              </w:rPr>
              <w:t xml:space="preserve">importante lucrări din partea Beneficiarului </w:t>
            </w:r>
            <w:r w:rsidRPr="00DD10EC">
              <w:rPr>
                <w:i/>
                <w:iCs/>
                <w:sz w:val="20"/>
              </w:rPr>
              <w:t>Confirmat</w:t>
            </w:r>
            <w:r w:rsidRPr="00DD10EC">
              <w:rPr>
                <w:i/>
                <w:iCs/>
                <w:spacing w:val="-8"/>
                <w:sz w:val="20"/>
              </w:rPr>
              <w:t xml:space="preserve"> </w:t>
            </w:r>
            <w:r w:rsidRPr="00DD10EC">
              <w:rPr>
                <w:i/>
                <w:iCs/>
                <w:sz w:val="20"/>
              </w:rPr>
              <w:t>prin</w:t>
            </w:r>
            <w:r w:rsidRPr="00DD10EC">
              <w:rPr>
                <w:i/>
                <w:iCs/>
                <w:spacing w:val="-10"/>
                <w:sz w:val="20"/>
              </w:rPr>
              <w:t xml:space="preserve"> </w:t>
            </w:r>
            <w:r w:rsidRPr="00DD10EC">
              <w:rPr>
                <w:i/>
                <w:iCs/>
                <w:sz w:val="20"/>
              </w:rPr>
              <w:t>aplicarea</w:t>
            </w:r>
            <w:r w:rsidRPr="00DD10EC">
              <w:rPr>
                <w:i/>
                <w:iCs/>
                <w:spacing w:val="-8"/>
                <w:sz w:val="20"/>
              </w:rPr>
              <w:t xml:space="preserve"> </w:t>
            </w:r>
            <w:r w:rsidRPr="00DD10EC">
              <w:rPr>
                <w:i/>
                <w:iCs/>
                <w:sz w:val="20"/>
              </w:rPr>
              <w:t>semnăturii</w:t>
            </w:r>
            <w:r w:rsidRPr="00DD10EC">
              <w:rPr>
                <w:i/>
                <w:iCs/>
                <w:spacing w:val="-9"/>
                <w:sz w:val="20"/>
              </w:rPr>
              <w:t xml:space="preserve"> </w:t>
            </w:r>
            <w:r w:rsidRPr="00DD10EC">
              <w:rPr>
                <w:i/>
                <w:iCs/>
                <w:sz w:val="20"/>
              </w:rPr>
              <w:t>electronice</w:t>
            </w:r>
            <w:r w:rsidRPr="00DD10EC">
              <w:rPr>
                <w:i/>
                <w:iCs/>
                <w:spacing w:val="-8"/>
                <w:sz w:val="20"/>
              </w:rPr>
              <w:t xml:space="preserve"> </w:t>
            </w:r>
            <w:r w:rsidRPr="00DD10EC">
              <w:rPr>
                <w:i/>
                <w:iCs/>
                <w:sz w:val="20"/>
              </w:rPr>
              <w:t>a</w:t>
            </w:r>
          </w:p>
          <w:p w14:paraId="08775CB9" w14:textId="77777777" w:rsidR="00AD2C49" w:rsidRDefault="00AD2C49" w:rsidP="00E70BB0">
            <w:pPr>
              <w:pStyle w:val="TableParagraph"/>
              <w:spacing w:before="9"/>
              <w:rPr>
                <w:sz w:val="20"/>
              </w:rPr>
            </w:pPr>
            <w:r w:rsidRPr="00DD10EC">
              <w:rPr>
                <w:i/>
                <w:iCs/>
                <w:spacing w:val="-2"/>
                <w:sz w:val="20"/>
              </w:rPr>
              <w:t>ofertantului</w:t>
            </w:r>
          </w:p>
        </w:tc>
        <w:tc>
          <w:tcPr>
            <w:tcW w:w="2105" w:type="dxa"/>
          </w:tcPr>
          <w:p w14:paraId="662CCE6A" w14:textId="77777777" w:rsidR="00AD2C49" w:rsidRDefault="00AD2C49" w:rsidP="00E70BB0">
            <w:pPr>
              <w:pStyle w:val="TableParagraph"/>
              <w:spacing w:before="122"/>
              <w:ind w:left="105"/>
              <w:rPr>
                <w:sz w:val="20"/>
              </w:rPr>
            </w:pPr>
            <w:r>
              <w:rPr>
                <w:spacing w:val="-2"/>
                <w:sz w:val="20"/>
              </w:rPr>
              <w:t>Obligator</w:t>
            </w:r>
          </w:p>
          <w:p w14:paraId="5FF7B4F6" w14:textId="77777777" w:rsidR="00AD2C49" w:rsidRDefault="00AD2C49" w:rsidP="00E70BB0">
            <w:pPr>
              <w:pStyle w:val="TableParagraph"/>
              <w:spacing w:before="118"/>
              <w:ind w:left="105"/>
              <w:rPr>
                <w:sz w:val="20"/>
              </w:rPr>
            </w:pPr>
            <w:r>
              <w:rPr>
                <w:sz w:val="20"/>
              </w:rPr>
              <w:t>(la</w:t>
            </w:r>
            <w:r>
              <w:rPr>
                <w:spacing w:val="-3"/>
                <w:sz w:val="20"/>
              </w:rPr>
              <w:t xml:space="preserve"> </w:t>
            </w:r>
            <w:r>
              <w:rPr>
                <w:spacing w:val="-2"/>
                <w:sz w:val="20"/>
              </w:rPr>
              <w:t>solicitare)</w:t>
            </w:r>
          </w:p>
        </w:tc>
      </w:tr>
      <w:tr w:rsidR="00AD2C49" w14:paraId="0332B82F" w14:textId="77777777" w:rsidTr="00E70BB0">
        <w:trPr>
          <w:trHeight w:val="930"/>
        </w:trPr>
        <w:tc>
          <w:tcPr>
            <w:tcW w:w="528" w:type="dxa"/>
          </w:tcPr>
          <w:p w14:paraId="66BC433D" w14:textId="77777777" w:rsidR="00AD2C49" w:rsidRDefault="00AD2C49" w:rsidP="00E70BB0">
            <w:pPr>
              <w:pStyle w:val="TableParagraph"/>
              <w:ind w:left="0"/>
              <w:rPr>
                <w:sz w:val="20"/>
              </w:rPr>
            </w:pPr>
          </w:p>
        </w:tc>
        <w:tc>
          <w:tcPr>
            <w:tcW w:w="2626" w:type="dxa"/>
          </w:tcPr>
          <w:p w14:paraId="5F6C5D04" w14:textId="77777777" w:rsidR="00AD2C49" w:rsidRDefault="00AD2C49" w:rsidP="00E70BB0">
            <w:pPr>
              <w:pStyle w:val="TableParagraph"/>
              <w:spacing w:before="120"/>
              <w:rPr>
                <w:sz w:val="20"/>
              </w:rPr>
            </w:pPr>
            <w:proofErr w:type="spellStart"/>
            <w:r>
              <w:rPr>
                <w:sz w:val="20"/>
              </w:rPr>
              <w:t>Declaraţie</w:t>
            </w:r>
            <w:proofErr w:type="spellEnd"/>
            <w:r>
              <w:rPr>
                <w:sz w:val="20"/>
              </w:rPr>
              <w:t xml:space="preserve"> privind dotările specifice, utilajul </w:t>
            </w:r>
            <w:proofErr w:type="spellStart"/>
            <w:r>
              <w:rPr>
                <w:sz w:val="20"/>
              </w:rPr>
              <w:t>şi</w:t>
            </w:r>
            <w:proofErr w:type="spellEnd"/>
            <w:r>
              <w:rPr>
                <w:sz w:val="20"/>
              </w:rPr>
              <w:t xml:space="preserve"> echipamentul</w:t>
            </w:r>
            <w:r>
              <w:rPr>
                <w:spacing w:val="-13"/>
                <w:sz w:val="20"/>
              </w:rPr>
              <w:t xml:space="preserve"> </w:t>
            </w:r>
            <w:r>
              <w:rPr>
                <w:sz w:val="20"/>
              </w:rPr>
              <w:t>necesar</w:t>
            </w:r>
            <w:r>
              <w:rPr>
                <w:spacing w:val="-12"/>
                <w:sz w:val="20"/>
              </w:rPr>
              <w:t xml:space="preserve"> </w:t>
            </w:r>
            <w:r>
              <w:rPr>
                <w:sz w:val="20"/>
              </w:rPr>
              <w:t>pentru</w:t>
            </w:r>
          </w:p>
        </w:tc>
        <w:tc>
          <w:tcPr>
            <w:tcW w:w="4230" w:type="dxa"/>
          </w:tcPr>
          <w:p w14:paraId="5B3944D5" w14:textId="77777777" w:rsidR="00AD2C49" w:rsidRDefault="00AD2C49" w:rsidP="00E70BB0">
            <w:pPr>
              <w:pStyle w:val="TableParagraph"/>
              <w:spacing w:before="120"/>
              <w:ind w:right="269"/>
              <w:rPr>
                <w:sz w:val="20"/>
              </w:rPr>
            </w:pPr>
            <w:r>
              <w:rPr>
                <w:sz w:val="20"/>
              </w:rPr>
              <w:t xml:space="preserve">Conform </w:t>
            </w:r>
            <w:r>
              <w:rPr>
                <w:b/>
                <w:sz w:val="20"/>
              </w:rPr>
              <w:t xml:space="preserve">Anexei nr. 14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3F128C2D" w14:textId="77777777" w:rsidR="00AD2C49" w:rsidRDefault="00AD2C49" w:rsidP="00E70BB0">
            <w:pPr>
              <w:pStyle w:val="TableParagraph"/>
              <w:spacing w:before="120"/>
              <w:ind w:left="105"/>
              <w:rPr>
                <w:sz w:val="20"/>
              </w:rPr>
            </w:pPr>
            <w:r>
              <w:rPr>
                <w:spacing w:val="-2"/>
                <w:sz w:val="20"/>
              </w:rPr>
              <w:t>Obligator</w:t>
            </w:r>
          </w:p>
          <w:p w14:paraId="45986A4C"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bl>
    <w:p w14:paraId="4BD09CFE" w14:textId="77777777" w:rsidR="00AD2C49" w:rsidRDefault="00AD2C49" w:rsidP="00AD2C49">
      <w:pPr>
        <w:rPr>
          <w:sz w:val="20"/>
        </w:rPr>
        <w:sectPr w:rsidR="00AD2C49">
          <w:pgSz w:w="11910" w:h="16840"/>
          <w:pgMar w:top="380" w:right="880" w:bottom="280" w:left="720" w:header="708" w:footer="708" w:gutter="0"/>
          <w:cols w:space="708"/>
        </w:sectPr>
      </w:pPr>
    </w:p>
    <w:p w14:paraId="1D23A5C7" w14:textId="77777777" w:rsidR="00AD2C49" w:rsidRDefault="00AD2C49" w:rsidP="00AD2C49">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AD2C49" w14:paraId="54FDE480" w14:textId="77777777" w:rsidTr="00E70BB0">
        <w:trPr>
          <w:trHeight w:val="578"/>
        </w:trPr>
        <w:tc>
          <w:tcPr>
            <w:tcW w:w="528" w:type="dxa"/>
          </w:tcPr>
          <w:p w14:paraId="7B9B842D" w14:textId="77777777" w:rsidR="00AD2C49" w:rsidRDefault="00AD2C49" w:rsidP="00E70BB0">
            <w:pPr>
              <w:pStyle w:val="TableParagraph"/>
              <w:ind w:left="0"/>
              <w:rPr>
                <w:sz w:val="20"/>
              </w:rPr>
            </w:pPr>
          </w:p>
        </w:tc>
        <w:tc>
          <w:tcPr>
            <w:tcW w:w="2626" w:type="dxa"/>
          </w:tcPr>
          <w:p w14:paraId="182ABE17" w14:textId="77777777" w:rsidR="00AD2C49" w:rsidRDefault="00AD2C49" w:rsidP="00E70BB0">
            <w:pPr>
              <w:pStyle w:val="TableParagraph"/>
              <w:spacing w:line="228" w:lineRule="exact"/>
              <w:rPr>
                <w:sz w:val="20"/>
              </w:rPr>
            </w:pPr>
            <w:r>
              <w:rPr>
                <w:sz w:val="20"/>
              </w:rPr>
              <w:t>îndeplinirea</w:t>
            </w:r>
            <w:r>
              <w:rPr>
                <w:spacing w:val="-8"/>
                <w:sz w:val="20"/>
              </w:rPr>
              <w:t xml:space="preserve"> </w:t>
            </w:r>
            <w:r>
              <w:rPr>
                <w:spacing w:val="-2"/>
                <w:sz w:val="20"/>
              </w:rPr>
              <w:t>corespunzătoare</w:t>
            </w:r>
          </w:p>
          <w:p w14:paraId="3ACB490E" w14:textId="77777777" w:rsidR="00AD2C49" w:rsidRDefault="00AD2C49" w:rsidP="00E70BB0">
            <w:pPr>
              <w:pStyle w:val="TableParagraph"/>
              <w:rPr>
                <w:sz w:val="20"/>
              </w:rPr>
            </w:pPr>
            <w:r>
              <w:rPr>
                <w:sz w:val="20"/>
              </w:rPr>
              <w:t>a</w:t>
            </w:r>
            <w:r>
              <w:rPr>
                <w:spacing w:val="-1"/>
                <w:sz w:val="20"/>
              </w:rPr>
              <w:t xml:space="preserve"> </w:t>
            </w:r>
            <w:r>
              <w:rPr>
                <w:spacing w:val="-2"/>
                <w:sz w:val="20"/>
              </w:rPr>
              <w:t>contractului</w:t>
            </w:r>
          </w:p>
        </w:tc>
        <w:tc>
          <w:tcPr>
            <w:tcW w:w="4230" w:type="dxa"/>
          </w:tcPr>
          <w:p w14:paraId="23BE699E" w14:textId="77777777" w:rsidR="00AD2C49" w:rsidRPr="00DD10EC" w:rsidRDefault="00AD2C49" w:rsidP="00E70BB0">
            <w:pPr>
              <w:pStyle w:val="TableParagraph"/>
              <w:spacing w:line="228" w:lineRule="exact"/>
              <w:rPr>
                <w:i/>
                <w:iCs/>
                <w:sz w:val="20"/>
              </w:rPr>
            </w:pPr>
            <w:r w:rsidRPr="00DD10EC">
              <w:rPr>
                <w:i/>
                <w:iCs/>
                <w:sz w:val="20"/>
              </w:rPr>
              <w:t>Confirmat</w:t>
            </w:r>
            <w:r w:rsidRPr="00DD10EC">
              <w:rPr>
                <w:i/>
                <w:iCs/>
                <w:spacing w:val="-7"/>
                <w:sz w:val="20"/>
              </w:rPr>
              <w:t xml:space="preserve"> </w:t>
            </w:r>
            <w:r w:rsidRPr="00DD10EC">
              <w:rPr>
                <w:i/>
                <w:iCs/>
                <w:sz w:val="20"/>
              </w:rPr>
              <w:t>prin</w:t>
            </w:r>
            <w:r w:rsidRPr="00DD10EC">
              <w:rPr>
                <w:i/>
                <w:iCs/>
                <w:spacing w:val="-7"/>
                <w:sz w:val="20"/>
              </w:rPr>
              <w:t xml:space="preserve"> </w:t>
            </w:r>
            <w:r w:rsidRPr="00DD10EC">
              <w:rPr>
                <w:i/>
                <w:iCs/>
                <w:sz w:val="20"/>
              </w:rPr>
              <w:t>aplicarea</w:t>
            </w:r>
            <w:r w:rsidRPr="00DD10EC">
              <w:rPr>
                <w:i/>
                <w:iCs/>
                <w:spacing w:val="-6"/>
                <w:sz w:val="20"/>
              </w:rPr>
              <w:t xml:space="preserve"> </w:t>
            </w:r>
            <w:r w:rsidRPr="00DD10EC">
              <w:rPr>
                <w:i/>
                <w:iCs/>
                <w:sz w:val="20"/>
              </w:rPr>
              <w:t>semnăturii</w:t>
            </w:r>
            <w:r w:rsidRPr="00DD10EC">
              <w:rPr>
                <w:i/>
                <w:iCs/>
                <w:spacing w:val="-7"/>
                <w:sz w:val="20"/>
              </w:rPr>
              <w:t xml:space="preserve"> </w:t>
            </w:r>
            <w:r w:rsidRPr="00DD10EC">
              <w:rPr>
                <w:i/>
                <w:iCs/>
                <w:sz w:val="20"/>
              </w:rPr>
              <w:t>electronice</w:t>
            </w:r>
            <w:r w:rsidRPr="00DD10EC">
              <w:rPr>
                <w:i/>
                <w:iCs/>
                <w:spacing w:val="-6"/>
                <w:sz w:val="20"/>
              </w:rPr>
              <w:t xml:space="preserve"> </w:t>
            </w:r>
            <w:r w:rsidRPr="00DD10EC">
              <w:rPr>
                <w:i/>
                <w:iCs/>
                <w:spacing w:val="-10"/>
                <w:sz w:val="20"/>
              </w:rPr>
              <w:t>a</w:t>
            </w:r>
          </w:p>
          <w:p w14:paraId="5AE68978" w14:textId="77777777" w:rsidR="00AD2C49" w:rsidRDefault="00AD2C49" w:rsidP="00E70BB0">
            <w:pPr>
              <w:pStyle w:val="TableParagraph"/>
              <w:rPr>
                <w:sz w:val="20"/>
              </w:rPr>
            </w:pPr>
            <w:r w:rsidRPr="00DD10EC">
              <w:rPr>
                <w:i/>
                <w:iCs/>
                <w:spacing w:val="-2"/>
                <w:sz w:val="20"/>
              </w:rPr>
              <w:t>ofertantului</w:t>
            </w:r>
          </w:p>
        </w:tc>
        <w:tc>
          <w:tcPr>
            <w:tcW w:w="2105" w:type="dxa"/>
          </w:tcPr>
          <w:p w14:paraId="5934ADD7" w14:textId="77777777" w:rsidR="00AD2C49" w:rsidRDefault="00AD2C49" w:rsidP="00E70BB0">
            <w:pPr>
              <w:pStyle w:val="TableParagraph"/>
              <w:ind w:left="0"/>
              <w:rPr>
                <w:sz w:val="20"/>
              </w:rPr>
            </w:pPr>
          </w:p>
        </w:tc>
      </w:tr>
      <w:tr w:rsidR="00AD2C49" w14:paraId="53C6DCEB" w14:textId="77777777" w:rsidTr="00E70BB0">
        <w:trPr>
          <w:trHeight w:val="1512"/>
        </w:trPr>
        <w:tc>
          <w:tcPr>
            <w:tcW w:w="528" w:type="dxa"/>
          </w:tcPr>
          <w:p w14:paraId="2B33E2B6" w14:textId="77777777" w:rsidR="00AD2C49" w:rsidRDefault="00AD2C49" w:rsidP="00E70BB0">
            <w:pPr>
              <w:pStyle w:val="TableParagraph"/>
              <w:ind w:left="0"/>
              <w:rPr>
                <w:sz w:val="20"/>
              </w:rPr>
            </w:pPr>
          </w:p>
        </w:tc>
        <w:tc>
          <w:tcPr>
            <w:tcW w:w="2626" w:type="dxa"/>
          </w:tcPr>
          <w:p w14:paraId="008D1C4A" w14:textId="77777777" w:rsidR="00AD2C49" w:rsidRDefault="00AD2C49" w:rsidP="00E70BB0">
            <w:pPr>
              <w:pStyle w:val="TableParagraph"/>
              <w:spacing w:before="120"/>
              <w:ind w:right="173"/>
              <w:jc w:val="both"/>
              <w:rPr>
                <w:sz w:val="20"/>
              </w:rPr>
            </w:pPr>
            <w:proofErr w:type="spellStart"/>
            <w:r>
              <w:rPr>
                <w:sz w:val="20"/>
              </w:rPr>
              <w:t>Declaraţie</w:t>
            </w:r>
            <w:proofErr w:type="spellEnd"/>
            <w:r>
              <w:rPr>
                <w:spacing w:val="-13"/>
                <w:sz w:val="20"/>
              </w:rPr>
              <w:t xml:space="preserve"> </w:t>
            </w:r>
            <w:r>
              <w:rPr>
                <w:sz w:val="20"/>
              </w:rPr>
              <w:t>privind</w:t>
            </w:r>
            <w:r>
              <w:rPr>
                <w:spacing w:val="-12"/>
                <w:sz w:val="20"/>
              </w:rPr>
              <w:t xml:space="preserve"> </w:t>
            </w:r>
            <w:r>
              <w:rPr>
                <w:sz w:val="20"/>
              </w:rPr>
              <w:t>personalul de specialitate propus</w:t>
            </w:r>
            <w:r>
              <w:rPr>
                <w:spacing w:val="-1"/>
                <w:sz w:val="20"/>
              </w:rPr>
              <w:t xml:space="preserve"> </w:t>
            </w:r>
            <w:r>
              <w:rPr>
                <w:sz w:val="20"/>
              </w:rPr>
              <w:t>pentru implementarea contractului</w:t>
            </w:r>
          </w:p>
        </w:tc>
        <w:tc>
          <w:tcPr>
            <w:tcW w:w="4230" w:type="dxa"/>
          </w:tcPr>
          <w:p w14:paraId="4082F0E4" w14:textId="77777777" w:rsidR="00AD2C49" w:rsidRDefault="00AD2C49" w:rsidP="00E70BB0">
            <w:pPr>
              <w:pStyle w:val="TableParagraph"/>
              <w:spacing w:before="120"/>
              <w:ind w:right="269"/>
              <w:rPr>
                <w:sz w:val="20"/>
              </w:rPr>
            </w:pPr>
            <w:r>
              <w:rPr>
                <w:sz w:val="20"/>
              </w:rPr>
              <w:t xml:space="preserve">Conform </w:t>
            </w:r>
            <w:r>
              <w:rPr>
                <w:b/>
                <w:sz w:val="20"/>
              </w:rPr>
              <w:t xml:space="preserve">Anexei nr. 15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7A602288" w14:textId="77777777" w:rsidR="00AD2C49" w:rsidRDefault="00AD2C49" w:rsidP="00E70BB0">
            <w:pPr>
              <w:pStyle w:val="TableParagraph"/>
              <w:spacing w:before="122"/>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5519C08E"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57FCD8E2" w14:textId="77777777" w:rsidR="00AD2C49" w:rsidRDefault="00AD2C49" w:rsidP="00E70BB0">
            <w:pPr>
              <w:pStyle w:val="TableParagraph"/>
              <w:spacing w:before="120"/>
              <w:ind w:left="105"/>
              <w:rPr>
                <w:sz w:val="20"/>
              </w:rPr>
            </w:pPr>
            <w:r>
              <w:rPr>
                <w:spacing w:val="-2"/>
                <w:sz w:val="20"/>
              </w:rPr>
              <w:t>Obligator</w:t>
            </w:r>
          </w:p>
          <w:p w14:paraId="1A193304" w14:textId="77777777" w:rsidR="00AD2C49" w:rsidRDefault="00AD2C49" w:rsidP="00E70BB0">
            <w:pPr>
              <w:pStyle w:val="TableParagraph"/>
              <w:spacing w:before="121"/>
              <w:ind w:left="105"/>
              <w:rPr>
                <w:sz w:val="20"/>
              </w:rPr>
            </w:pPr>
            <w:r>
              <w:rPr>
                <w:sz w:val="20"/>
              </w:rPr>
              <w:t>(la</w:t>
            </w:r>
            <w:r>
              <w:rPr>
                <w:spacing w:val="-3"/>
                <w:sz w:val="20"/>
              </w:rPr>
              <w:t xml:space="preserve"> </w:t>
            </w:r>
            <w:r>
              <w:rPr>
                <w:spacing w:val="-2"/>
                <w:sz w:val="20"/>
              </w:rPr>
              <w:t>solicitare)</w:t>
            </w:r>
          </w:p>
        </w:tc>
      </w:tr>
      <w:tr w:rsidR="00AD2C49" w14:paraId="4C3094D8" w14:textId="77777777" w:rsidTr="00E70BB0">
        <w:trPr>
          <w:trHeight w:val="1067"/>
        </w:trPr>
        <w:tc>
          <w:tcPr>
            <w:tcW w:w="528" w:type="dxa"/>
          </w:tcPr>
          <w:p w14:paraId="0F16139E" w14:textId="77777777" w:rsidR="00AD2C49" w:rsidRDefault="00AD2C49" w:rsidP="00E70BB0">
            <w:pPr>
              <w:pStyle w:val="TableParagraph"/>
              <w:ind w:left="0"/>
              <w:rPr>
                <w:sz w:val="20"/>
              </w:rPr>
            </w:pPr>
          </w:p>
        </w:tc>
        <w:tc>
          <w:tcPr>
            <w:tcW w:w="2626" w:type="dxa"/>
          </w:tcPr>
          <w:p w14:paraId="5CFB4B9F" w14:textId="77777777" w:rsidR="00AD2C49" w:rsidRPr="006A5C21" w:rsidRDefault="00AD2C49" w:rsidP="00E70BB0">
            <w:pPr>
              <w:pStyle w:val="TableParagraph"/>
              <w:spacing w:before="120"/>
              <w:rPr>
                <w:sz w:val="20"/>
              </w:rPr>
            </w:pPr>
            <w:r w:rsidRPr="006A5C21">
              <w:rPr>
                <w:sz w:val="20"/>
              </w:rPr>
              <w:t xml:space="preserve">Certificat de atestare </w:t>
            </w:r>
            <w:proofErr w:type="spellStart"/>
            <w:r w:rsidRPr="006A5C21">
              <w:rPr>
                <w:sz w:val="20"/>
              </w:rPr>
              <w:t>tehnico</w:t>
            </w:r>
            <w:proofErr w:type="spellEnd"/>
            <w:r w:rsidRPr="006A5C21">
              <w:rPr>
                <w:sz w:val="20"/>
              </w:rPr>
              <w:t>-profesională</w:t>
            </w:r>
            <w:r w:rsidRPr="006A5C21">
              <w:rPr>
                <w:spacing w:val="-13"/>
                <w:sz w:val="20"/>
              </w:rPr>
              <w:t xml:space="preserve"> </w:t>
            </w:r>
            <w:r w:rsidRPr="006A5C21">
              <w:rPr>
                <w:sz w:val="20"/>
              </w:rPr>
              <w:t>a</w:t>
            </w:r>
            <w:r w:rsidRPr="006A5C21">
              <w:rPr>
                <w:spacing w:val="-12"/>
                <w:sz w:val="20"/>
              </w:rPr>
              <w:t xml:space="preserve"> </w:t>
            </w:r>
            <w:r w:rsidRPr="006A5C21">
              <w:rPr>
                <w:sz w:val="20"/>
              </w:rPr>
              <w:t>dirigintelui</w:t>
            </w:r>
            <w:r w:rsidRPr="006A5C21">
              <w:rPr>
                <w:spacing w:val="-13"/>
                <w:sz w:val="20"/>
              </w:rPr>
              <w:t xml:space="preserve"> </w:t>
            </w:r>
            <w:r w:rsidRPr="006A5C21">
              <w:rPr>
                <w:sz w:val="20"/>
              </w:rPr>
              <w:t xml:space="preserve">de </w:t>
            </w:r>
            <w:r w:rsidRPr="006A5C21">
              <w:rPr>
                <w:spacing w:val="-2"/>
                <w:sz w:val="20"/>
              </w:rPr>
              <w:t>șantier</w:t>
            </w:r>
          </w:p>
        </w:tc>
        <w:tc>
          <w:tcPr>
            <w:tcW w:w="4230" w:type="dxa"/>
          </w:tcPr>
          <w:p w14:paraId="2F90E795" w14:textId="77777777" w:rsidR="00AD2C49" w:rsidRPr="006A5C21" w:rsidRDefault="00AD2C49" w:rsidP="00E70BB0">
            <w:pPr>
              <w:pStyle w:val="TableParagraph"/>
              <w:spacing w:before="119"/>
              <w:rPr>
                <w:i/>
                <w:sz w:val="24"/>
              </w:rPr>
            </w:pPr>
            <w:r w:rsidRPr="006A5C21">
              <w:rPr>
                <w:i/>
                <w:sz w:val="24"/>
              </w:rPr>
              <w:t>Varianta</w:t>
            </w:r>
            <w:r w:rsidRPr="006A5C21">
              <w:rPr>
                <w:i/>
                <w:spacing w:val="-1"/>
                <w:sz w:val="24"/>
              </w:rPr>
              <w:t xml:space="preserve"> </w:t>
            </w:r>
            <w:r w:rsidRPr="006A5C21">
              <w:rPr>
                <w:i/>
                <w:sz w:val="24"/>
              </w:rPr>
              <w:t>scanată de pe</w:t>
            </w:r>
            <w:r w:rsidRPr="006A5C21">
              <w:rPr>
                <w:i/>
                <w:spacing w:val="-2"/>
                <w:sz w:val="24"/>
              </w:rPr>
              <w:t xml:space="preserve"> original,</w:t>
            </w:r>
          </w:p>
          <w:p w14:paraId="65110A48" w14:textId="77777777" w:rsidR="00AD2C49" w:rsidRPr="006A5C21" w:rsidRDefault="00AD2C49" w:rsidP="00E70BB0">
            <w:pPr>
              <w:pStyle w:val="TableParagraph"/>
              <w:rPr>
                <w:i/>
                <w:sz w:val="24"/>
              </w:rPr>
            </w:pPr>
            <w:r w:rsidRPr="006A5C21">
              <w:rPr>
                <w:i/>
                <w:sz w:val="24"/>
              </w:rPr>
              <w:t>confirmată</w:t>
            </w:r>
            <w:r w:rsidRPr="006A5C21">
              <w:rPr>
                <w:i/>
                <w:spacing w:val="-1"/>
                <w:sz w:val="24"/>
              </w:rPr>
              <w:t xml:space="preserve"> </w:t>
            </w:r>
            <w:r w:rsidRPr="006A5C21">
              <w:rPr>
                <w:i/>
                <w:sz w:val="24"/>
              </w:rPr>
              <w:t>prin</w:t>
            </w:r>
            <w:r w:rsidRPr="006A5C21">
              <w:rPr>
                <w:i/>
                <w:spacing w:val="-1"/>
                <w:sz w:val="24"/>
              </w:rPr>
              <w:t xml:space="preserve"> </w:t>
            </w:r>
            <w:r w:rsidRPr="006A5C21">
              <w:rPr>
                <w:i/>
                <w:sz w:val="24"/>
              </w:rPr>
              <w:t>aplicarea</w:t>
            </w:r>
            <w:r w:rsidRPr="006A5C21">
              <w:rPr>
                <w:i/>
                <w:spacing w:val="-1"/>
                <w:sz w:val="24"/>
              </w:rPr>
              <w:t xml:space="preserve"> </w:t>
            </w:r>
            <w:r w:rsidRPr="006A5C21">
              <w:rPr>
                <w:i/>
                <w:spacing w:val="-2"/>
                <w:sz w:val="24"/>
              </w:rPr>
              <w:t>semnăturii</w:t>
            </w:r>
          </w:p>
          <w:p w14:paraId="59C44D1D" w14:textId="77777777" w:rsidR="00AD2C49" w:rsidRPr="006A5C21" w:rsidRDefault="00AD2C49" w:rsidP="00E70BB0">
            <w:pPr>
              <w:pStyle w:val="TableParagraph"/>
              <w:rPr>
                <w:i/>
                <w:sz w:val="24"/>
              </w:rPr>
            </w:pPr>
            <w:r w:rsidRPr="006A5C21">
              <w:rPr>
                <w:i/>
                <w:sz w:val="24"/>
              </w:rPr>
              <w:t>electronice</w:t>
            </w:r>
            <w:r w:rsidRPr="006A5C21">
              <w:rPr>
                <w:i/>
                <w:spacing w:val="-3"/>
                <w:sz w:val="24"/>
              </w:rPr>
              <w:t xml:space="preserve"> </w:t>
            </w:r>
            <w:r w:rsidRPr="006A5C21">
              <w:rPr>
                <w:i/>
                <w:sz w:val="24"/>
              </w:rPr>
              <w:t>a</w:t>
            </w:r>
            <w:r w:rsidRPr="006A5C21">
              <w:rPr>
                <w:i/>
                <w:spacing w:val="-2"/>
                <w:sz w:val="24"/>
              </w:rPr>
              <w:t xml:space="preserve"> ofertantului.</w:t>
            </w:r>
          </w:p>
        </w:tc>
        <w:tc>
          <w:tcPr>
            <w:tcW w:w="2105" w:type="dxa"/>
          </w:tcPr>
          <w:p w14:paraId="5ACF2D05" w14:textId="77777777" w:rsidR="00AD2C49" w:rsidRDefault="00AD2C49" w:rsidP="00E70BB0">
            <w:pPr>
              <w:pStyle w:val="TableParagraph"/>
              <w:spacing w:before="120"/>
              <w:ind w:left="105"/>
              <w:rPr>
                <w:sz w:val="20"/>
              </w:rPr>
            </w:pPr>
            <w:r>
              <w:rPr>
                <w:spacing w:val="-2"/>
                <w:sz w:val="20"/>
              </w:rPr>
              <w:t>Obligator</w:t>
            </w:r>
          </w:p>
          <w:p w14:paraId="58FF10B3"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r w:rsidR="00AD2C49" w14:paraId="6F19C58F" w14:textId="77777777" w:rsidTr="00E70BB0">
        <w:trPr>
          <w:trHeight w:val="1509"/>
        </w:trPr>
        <w:tc>
          <w:tcPr>
            <w:tcW w:w="528" w:type="dxa"/>
          </w:tcPr>
          <w:p w14:paraId="7ECAF8EF" w14:textId="77777777" w:rsidR="00AD2C49" w:rsidRDefault="00AD2C49" w:rsidP="00E70BB0">
            <w:pPr>
              <w:pStyle w:val="TableParagraph"/>
              <w:ind w:left="0"/>
              <w:rPr>
                <w:sz w:val="20"/>
              </w:rPr>
            </w:pPr>
          </w:p>
        </w:tc>
        <w:tc>
          <w:tcPr>
            <w:tcW w:w="2626" w:type="dxa"/>
          </w:tcPr>
          <w:p w14:paraId="4BBCDA31" w14:textId="77777777" w:rsidR="00AD2C49" w:rsidRDefault="00AD2C49" w:rsidP="00E70BB0">
            <w:pPr>
              <w:pStyle w:val="TableParagraph"/>
              <w:spacing w:before="120"/>
              <w:rPr>
                <w:sz w:val="20"/>
              </w:rPr>
            </w:pPr>
            <w:r>
              <w:rPr>
                <w:sz w:val="20"/>
              </w:rPr>
              <w:t>Avizul</w:t>
            </w:r>
            <w:r>
              <w:rPr>
                <w:spacing w:val="-5"/>
                <w:sz w:val="20"/>
              </w:rPr>
              <w:t xml:space="preserve"> </w:t>
            </w:r>
            <w:r>
              <w:rPr>
                <w:sz w:val="20"/>
              </w:rPr>
              <w:t>pentru</w:t>
            </w:r>
            <w:r>
              <w:rPr>
                <w:spacing w:val="-6"/>
                <w:sz w:val="20"/>
              </w:rPr>
              <w:t xml:space="preserve"> </w:t>
            </w:r>
            <w:r>
              <w:rPr>
                <w:sz w:val="20"/>
              </w:rPr>
              <w:t>participare</w:t>
            </w:r>
            <w:r>
              <w:rPr>
                <w:spacing w:val="-4"/>
                <w:sz w:val="20"/>
              </w:rPr>
              <w:t xml:space="preserve"> </w:t>
            </w:r>
            <w:r>
              <w:rPr>
                <w:spacing w:val="-5"/>
                <w:sz w:val="20"/>
              </w:rPr>
              <w:t>la</w:t>
            </w:r>
          </w:p>
          <w:p w14:paraId="270B5CE6" w14:textId="77777777" w:rsidR="00AD2C49" w:rsidRDefault="00AD2C49" w:rsidP="00E70BB0">
            <w:pPr>
              <w:pStyle w:val="TableParagraph"/>
              <w:ind w:right="112"/>
              <w:rPr>
                <w:sz w:val="20"/>
              </w:rPr>
            </w:pPr>
            <w:r>
              <w:rPr>
                <w:sz w:val="20"/>
              </w:rPr>
              <w:t>licitațiile publice de lucrări din</w:t>
            </w:r>
            <w:r>
              <w:rPr>
                <w:spacing w:val="-13"/>
                <w:sz w:val="20"/>
              </w:rPr>
              <w:t xml:space="preserve"> </w:t>
            </w:r>
            <w:r>
              <w:rPr>
                <w:sz w:val="20"/>
              </w:rPr>
              <w:t>domeniul</w:t>
            </w:r>
            <w:r>
              <w:rPr>
                <w:spacing w:val="-12"/>
                <w:sz w:val="20"/>
              </w:rPr>
              <w:t xml:space="preserve"> </w:t>
            </w:r>
            <w:r>
              <w:rPr>
                <w:sz w:val="20"/>
              </w:rPr>
              <w:t>construcțiilor</w:t>
            </w:r>
            <w:r>
              <w:rPr>
                <w:spacing w:val="-13"/>
                <w:sz w:val="20"/>
              </w:rPr>
              <w:t xml:space="preserve"> </w:t>
            </w:r>
            <w:r>
              <w:rPr>
                <w:sz w:val="20"/>
              </w:rPr>
              <w:t xml:space="preserve">și </w:t>
            </w:r>
            <w:r>
              <w:rPr>
                <w:spacing w:val="-2"/>
                <w:sz w:val="20"/>
              </w:rPr>
              <w:t>instalațiilor</w:t>
            </w:r>
          </w:p>
        </w:tc>
        <w:tc>
          <w:tcPr>
            <w:tcW w:w="4230" w:type="dxa"/>
          </w:tcPr>
          <w:p w14:paraId="79F7A7E3" w14:textId="77777777" w:rsidR="00AD2C49" w:rsidRDefault="00AD2C49" w:rsidP="00E70BB0">
            <w:pPr>
              <w:pStyle w:val="TableParagraph"/>
              <w:spacing w:before="120"/>
              <w:ind w:right="269"/>
              <w:rPr>
                <w:sz w:val="20"/>
              </w:rPr>
            </w:pPr>
            <w:r>
              <w:rPr>
                <w:sz w:val="20"/>
              </w:rPr>
              <w:t xml:space="preserve">Conform </w:t>
            </w:r>
            <w:r>
              <w:rPr>
                <w:b/>
                <w:sz w:val="20"/>
              </w:rPr>
              <w:t xml:space="preserve">Anexei nr. 22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2CF0A27B" w14:textId="77777777" w:rsidR="00AD2C49" w:rsidRDefault="00AD2C49" w:rsidP="00E70BB0">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6961BA2" w14:textId="77777777" w:rsidR="00AD2C49" w:rsidRDefault="00AD2C49" w:rsidP="00E70BB0">
            <w:pPr>
              <w:pStyle w:val="TableParagraph"/>
              <w:spacing w:before="1"/>
              <w:rPr>
                <w:i/>
                <w:sz w:val="20"/>
              </w:rPr>
            </w:pPr>
            <w:r>
              <w:rPr>
                <w:i/>
                <w:sz w:val="20"/>
              </w:rPr>
              <w:t>a</w:t>
            </w:r>
            <w:r>
              <w:rPr>
                <w:i/>
                <w:spacing w:val="-2"/>
                <w:sz w:val="20"/>
              </w:rPr>
              <w:t xml:space="preserve"> ofertantului</w:t>
            </w:r>
          </w:p>
        </w:tc>
        <w:tc>
          <w:tcPr>
            <w:tcW w:w="2105" w:type="dxa"/>
          </w:tcPr>
          <w:p w14:paraId="67AECC3F" w14:textId="77777777" w:rsidR="00AD2C49" w:rsidRDefault="00AD2C49" w:rsidP="00E70BB0">
            <w:pPr>
              <w:pStyle w:val="TableParagraph"/>
              <w:spacing w:before="120"/>
              <w:ind w:left="105"/>
              <w:rPr>
                <w:sz w:val="20"/>
              </w:rPr>
            </w:pPr>
            <w:r>
              <w:rPr>
                <w:spacing w:val="-2"/>
                <w:sz w:val="20"/>
              </w:rPr>
              <w:t>Obligator</w:t>
            </w:r>
          </w:p>
          <w:p w14:paraId="37DE8825"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r w:rsidR="00AD2C49" w14:paraId="5635E9AF" w14:textId="77777777" w:rsidTr="00E70BB0">
        <w:trPr>
          <w:trHeight w:val="1739"/>
        </w:trPr>
        <w:tc>
          <w:tcPr>
            <w:tcW w:w="528" w:type="dxa"/>
          </w:tcPr>
          <w:p w14:paraId="4ABD0226" w14:textId="77777777" w:rsidR="00AD2C49" w:rsidRDefault="00AD2C49" w:rsidP="00E70BB0">
            <w:pPr>
              <w:pStyle w:val="TableParagraph"/>
              <w:ind w:left="0"/>
              <w:rPr>
                <w:sz w:val="20"/>
              </w:rPr>
            </w:pPr>
          </w:p>
        </w:tc>
        <w:tc>
          <w:tcPr>
            <w:tcW w:w="2626" w:type="dxa"/>
          </w:tcPr>
          <w:p w14:paraId="500847BE" w14:textId="77777777" w:rsidR="00AD2C49" w:rsidRPr="00432F6E" w:rsidRDefault="00AD2C49" w:rsidP="00E70BB0">
            <w:pPr>
              <w:pStyle w:val="TableParagraph"/>
              <w:jc w:val="both"/>
              <w:rPr>
                <w:sz w:val="20"/>
              </w:rPr>
            </w:pPr>
            <w:r w:rsidRPr="00432F6E">
              <w:rPr>
                <w:sz w:val="20"/>
              </w:rPr>
              <w:t>Declarație pe propria răspundere</w:t>
            </w:r>
            <w:r w:rsidRPr="00432F6E">
              <w:rPr>
                <w:spacing w:val="-13"/>
                <w:sz w:val="20"/>
              </w:rPr>
              <w:t xml:space="preserve"> </w:t>
            </w:r>
            <w:r w:rsidRPr="00432F6E">
              <w:rPr>
                <w:sz w:val="20"/>
              </w:rPr>
              <w:t>privind</w:t>
            </w:r>
            <w:r w:rsidRPr="00432F6E">
              <w:rPr>
                <w:spacing w:val="-12"/>
                <w:sz w:val="20"/>
              </w:rPr>
              <w:t xml:space="preserve"> </w:t>
            </w:r>
            <w:r w:rsidRPr="00432F6E">
              <w:rPr>
                <w:sz w:val="20"/>
              </w:rPr>
              <w:t>asigurarea perioadei de garanție asupra lucrărilor care urmează a</w:t>
            </w:r>
          </w:p>
          <w:p w14:paraId="68B518FD" w14:textId="77777777" w:rsidR="00AD2C49" w:rsidRPr="00432F6E" w:rsidRDefault="00AD2C49" w:rsidP="00E70BB0">
            <w:pPr>
              <w:pStyle w:val="TableParagraph"/>
              <w:jc w:val="both"/>
              <w:rPr>
                <w:sz w:val="20"/>
              </w:rPr>
            </w:pPr>
            <w:r w:rsidRPr="00432F6E">
              <w:rPr>
                <w:sz w:val="20"/>
              </w:rPr>
              <w:t>fi</w:t>
            </w:r>
            <w:r w:rsidRPr="00432F6E">
              <w:rPr>
                <w:spacing w:val="-3"/>
                <w:sz w:val="20"/>
              </w:rPr>
              <w:t xml:space="preserve"> </w:t>
            </w:r>
            <w:r w:rsidRPr="00432F6E">
              <w:rPr>
                <w:spacing w:val="-2"/>
                <w:sz w:val="20"/>
              </w:rPr>
              <w:t>executate</w:t>
            </w:r>
          </w:p>
        </w:tc>
        <w:tc>
          <w:tcPr>
            <w:tcW w:w="4230" w:type="dxa"/>
          </w:tcPr>
          <w:p w14:paraId="068CA15E" w14:textId="77777777" w:rsidR="00AD2C49" w:rsidRPr="00432F6E" w:rsidRDefault="00AD2C49" w:rsidP="00E70BB0">
            <w:pPr>
              <w:pStyle w:val="TableParagraph"/>
              <w:spacing w:before="120"/>
              <w:ind w:right="335"/>
              <w:rPr>
                <w:sz w:val="20"/>
              </w:rPr>
            </w:pPr>
            <w:r w:rsidRPr="00432F6E">
              <w:rPr>
                <w:sz w:val="20"/>
              </w:rPr>
              <w:t>Termenul de garanție al lucrărilor executate trebuie</w:t>
            </w:r>
            <w:r w:rsidRPr="00432F6E">
              <w:rPr>
                <w:spacing w:val="-5"/>
                <w:sz w:val="20"/>
              </w:rPr>
              <w:t xml:space="preserve"> </w:t>
            </w:r>
            <w:r w:rsidRPr="00432F6E">
              <w:rPr>
                <w:sz w:val="20"/>
              </w:rPr>
              <w:t>să</w:t>
            </w:r>
            <w:r w:rsidRPr="00432F6E">
              <w:rPr>
                <w:spacing w:val="-5"/>
                <w:sz w:val="20"/>
              </w:rPr>
              <w:t xml:space="preserve"> </w:t>
            </w:r>
            <w:r w:rsidRPr="00432F6E">
              <w:rPr>
                <w:sz w:val="20"/>
              </w:rPr>
              <w:t>fie</w:t>
            </w:r>
            <w:r w:rsidRPr="00432F6E">
              <w:rPr>
                <w:spacing w:val="-5"/>
                <w:sz w:val="20"/>
              </w:rPr>
              <w:t xml:space="preserve"> </w:t>
            </w:r>
            <w:r w:rsidRPr="00432F6E">
              <w:rPr>
                <w:sz w:val="20"/>
              </w:rPr>
              <w:t>de</w:t>
            </w:r>
            <w:r w:rsidRPr="00432F6E">
              <w:rPr>
                <w:spacing w:val="-5"/>
                <w:sz w:val="20"/>
              </w:rPr>
              <w:t xml:space="preserve"> </w:t>
            </w:r>
            <w:r w:rsidRPr="00432F6E">
              <w:rPr>
                <w:b/>
                <w:color w:val="FF0000"/>
                <w:sz w:val="20"/>
              </w:rPr>
              <w:t>minim</w:t>
            </w:r>
            <w:r w:rsidRPr="00432F6E">
              <w:rPr>
                <w:b/>
                <w:color w:val="FF0000"/>
                <w:spacing w:val="-4"/>
                <w:sz w:val="20"/>
              </w:rPr>
              <w:t xml:space="preserve"> </w:t>
            </w:r>
            <w:r>
              <w:rPr>
                <w:b/>
                <w:color w:val="FF0000"/>
                <w:spacing w:val="-4"/>
                <w:sz w:val="20"/>
              </w:rPr>
              <w:t>5</w:t>
            </w:r>
            <w:r w:rsidRPr="00432F6E">
              <w:rPr>
                <w:b/>
                <w:color w:val="FF0000"/>
                <w:spacing w:val="-5"/>
                <w:sz w:val="20"/>
              </w:rPr>
              <w:t xml:space="preserve"> </w:t>
            </w:r>
            <w:r w:rsidRPr="00432F6E">
              <w:rPr>
                <w:b/>
                <w:color w:val="FF0000"/>
                <w:sz w:val="20"/>
              </w:rPr>
              <w:t>ani</w:t>
            </w:r>
            <w:r w:rsidRPr="00432F6E">
              <w:rPr>
                <w:b/>
                <w:color w:val="FF0000"/>
                <w:spacing w:val="-4"/>
                <w:sz w:val="20"/>
              </w:rPr>
              <w:t xml:space="preserve"> </w:t>
            </w:r>
            <w:r w:rsidRPr="00432F6E">
              <w:rPr>
                <w:sz w:val="20"/>
              </w:rPr>
              <w:t>din</w:t>
            </w:r>
            <w:r w:rsidRPr="00432F6E">
              <w:rPr>
                <w:spacing w:val="-4"/>
                <w:sz w:val="20"/>
              </w:rPr>
              <w:t xml:space="preserve"> </w:t>
            </w:r>
            <w:r w:rsidRPr="00432F6E">
              <w:rPr>
                <w:sz w:val="20"/>
              </w:rPr>
              <w:t>data</w:t>
            </w:r>
            <w:r w:rsidRPr="00432F6E">
              <w:rPr>
                <w:spacing w:val="-5"/>
                <w:sz w:val="20"/>
              </w:rPr>
              <w:t xml:space="preserve"> </w:t>
            </w:r>
            <w:r w:rsidRPr="00432F6E">
              <w:rPr>
                <w:sz w:val="20"/>
              </w:rPr>
              <w:t xml:space="preserve">semnării procesului-verbal de </w:t>
            </w:r>
            <w:proofErr w:type="spellStart"/>
            <w:r w:rsidRPr="00432F6E">
              <w:rPr>
                <w:sz w:val="20"/>
              </w:rPr>
              <w:t>recepţie</w:t>
            </w:r>
            <w:proofErr w:type="spellEnd"/>
            <w:r w:rsidRPr="00432F6E">
              <w:rPr>
                <w:sz w:val="20"/>
              </w:rPr>
              <w:t xml:space="preserve"> la finisarea lucrărilor (fără obiecții).</w:t>
            </w:r>
          </w:p>
          <w:p w14:paraId="5C174580" w14:textId="77777777" w:rsidR="00AD2C49" w:rsidRPr="00432F6E" w:rsidRDefault="00AD2C49" w:rsidP="00E70BB0">
            <w:pPr>
              <w:pStyle w:val="TableParagraph"/>
              <w:spacing w:before="119"/>
              <w:ind w:right="205"/>
              <w:rPr>
                <w:i/>
                <w:sz w:val="20"/>
              </w:rPr>
            </w:pPr>
            <w:r w:rsidRPr="00432F6E">
              <w:rPr>
                <w:i/>
                <w:sz w:val="20"/>
              </w:rPr>
              <w:t>Confirmat</w:t>
            </w:r>
            <w:r w:rsidRPr="00432F6E">
              <w:rPr>
                <w:i/>
                <w:spacing w:val="-11"/>
                <w:sz w:val="20"/>
              </w:rPr>
              <w:t xml:space="preserve"> </w:t>
            </w:r>
            <w:r w:rsidRPr="00432F6E">
              <w:rPr>
                <w:i/>
                <w:sz w:val="20"/>
              </w:rPr>
              <w:t>prin</w:t>
            </w:r>
            <w:r w:rsidRPr="00432F6E">
              <w:rPr>
                <w:i/>
                <w:spacing w:val="-9"/>
                <w:sz w:val="20"/>
              </w:rPr>
              <w:t xml:space="preserve"> </w:t>
            </w:r>
            <w:r w:rsidRPr="00432F6E">
              <w:rPr>
                <w:i/>
                <w:sz w:val="20"/>
              </w:rPr>
              <w:t>aplicarea</w:t>
            </w:r>
            <w:r w:rsidRPr="00432F6E">
              <w:rPr>
                <w:i/>
                <w:spacing w:val="-9"/>
                <w:sz w:val="20"/>
              </w:rPr>
              <w:t xml:space="preserve"> </w:t>
            </w:r>
            <w:r w:rsidRPr="00432F6E">
              <w:rPr>
                <w:i/>
                <w:sz w:val="20"/>
              </w:rPr>
              <w:t>semnăturii</w:t>
            </w:r>
            <w:r w:rsidRPr="00432F6E">
              <w:rPr>
                <w:i/>
                <w:spacing w:val="-11"/>
                <w:sz w:val="20"/>
              </w:rPr>
              <w:t xml:space="preserve"> </w:t>
            </w:r>
            <w:r w:rsidRPr="00432F6E">
              <w:rPr>
                <w:i/>
                <w:sz w:val="20"/>
              </w:rPr>
              <w:t>electronice a ofertantului</w:t>
            </w:r>
          </w:p>
        </w:tc>
        <w:tc>
          <w:tcPr>
            <w:tcW w:w="2105" w:type="dxa"/>
          </w:tcPr>
          <w:p w14:paraId="03D21BBE" w14:textId="77777777" w:rsidR="00AD2C49" w:rsidRPr="00432F6E" w:rsidRDefault="00AD2C49" w:rsidP="00E70BB0">
            <w:pPr>
              <w:pStyle w:val="TableParagraph"/>
              <w:spacing w:before="120"/>
              <w:ind w:left="105"/>
              <w:rPr>
                <w:sz w:val="20"/>
              </w:rPr>
            </w:pPr>
            <w:r w:rsidRPr="00432F6E">
              <w:rPr>
                <w:spacing w:val="-2"/>
                <w:sz w:val="20"/>
              </w:rPr>
              <w:t>Obligator</w:t>
            </w:r>
          </w:p>
          <w:p w14:paraId="2E7EEC24" w14:textId="77777777" w:rsidR="00AD2C49" w:rsidRPr="00432F6E" w:rsidRDefault="00AD2C49" w:rsidP="00E70BB0">
            <w:pPr>
              <w:pStyle w:val="TableParagraph"/>
              <w:spacing w:before="120"/>
              <w:ind w:left="105"/>
              <w:rPr>
                <w:sz w:val="20"/>
              </w:rPr>
            </w:pPr>
            <w:r w:rsidRPr="00432F6E">
              <w:rPr>
                <w:sz w:val="20"/>
              </w:rPr>
              <w:t>(la</w:t>
            </w:r>
            <w:r w:rsidRPr="00432F6E">
              <w:rPr>
                <w:spacing w:val="-3"/>
                <w:sz w:val="20"/>
              </w:rPr>
              <w:t xml:space="preserve"> </w:t>
            </w:r>
            <w:r w:rsidRPr="00432F6E">
              <w:rPr>
                <w:spacing w:val="-2"/>
                <w:sz w:val="20"/>
              </w:rPr>
              <w:t>solicitare)</w:t>
            </w:r>
          </w:p>
        </w:tc>
      </w:tr>
      <w:tr w:rsidR="00AD2C49" w14:paraId="04DC7409" w14:textId="77777777" w:rsidTr="00E70BB0">
        <w:trPr>
          <w:trHeight w:val="1509"/>
        </w:trPr>
        <w:tc>
          <w:tcPr>
            <w:tcW w:w="528" w:type="dxa"/>
          </w:tcPr>
          <w:p w14:paraId="6D52B8C9" w14:textId="77777777" w:rsidR="00AD2C49" w:rsidRDefault="00AD2C49" w:rsidP="00E70BB0">
            <w:pPr>
              <w:pStyle w:val="TableParagraph"/>
              <w:ind w:left="0"/>
              <w:rPr>
                <w:sz w:val="20"/>
              </w:rPr>
            </w:pPr>
          </w:p>
        </w:tc>
        <w:tc>
          <w:tcPr>
            <w:tcW w:w="2626" w:type="dxa"/>
          </w:tcPr>
          <w:p w14:paraId="1987EB89" w14:textId="77777777" w:rsidR="00AD2C49" w:rsidRDefault="00AD2C49" w:rsidP="00E70BB0">
            <w:pPr>
              <w:pStyle w:val="TableParagraph"/>
              <w:spacing w:before="120"/>
              <w:rPr>
                <w:sz w:val="20"/>
              </w:rPr>
            </w:pPr>
            <w:r>
              <w:rPr>
                <w:sz w:val="20"/>
              </w:rPr>
              <w:t>Lista</w:t>
            </w:r>
            <w:r>
              <w:rPr>
                <w:spacing w:val="-9"/>
                <w:sz w:val="20"/>
              </w:rPr>
              <w:t xml:space="preserve"> </w:t>
            </w:r>
            <w:r>
              <w:rPr>
                <w:sz w:val="20"/>
              </w:rPr>
              <w:t>subcontractanților</w:t>
            </w:r>
            <w:r>
              <w:rPr>
                <w:spacing w:val="-8"/>
                <w:sz w:val="20"/>
              </w:rPr>
              <w:t xml:space="preserve"> </w:t>
            </w:r>
            <w:proofErr w:type="spellStart"/>
            <w:r>
              <w:rPr>
                <w:spacing w:val="-5"/>
                <w:sz w:val="20"/>
              </w:rPr>
              <w:t>şi</w:t>
            </w:r>
            <w:proofErr w:type="spellEnd"/>
          </w:p>
          <w:p w14:paraId="0E63ABA2" w14:textId="77777777" w:rsidR="00AD2C49" w:rsidRDefault="00AD2C49" w:rsidP="00E70BB0">
            <w:pPr>
              <w:pStyle w:val="TableParagraph"/>
              <w:spacing w:before="120"/>
              <w:ind w:right="167"/>
              <w:rPr>
                <w:sz w:val="20"/>
              </w:rPr>
            </w:pPr>
            <w:r>
              <w:rPr>
                <w:sz w:val="20"/>
              </w:rPr>
              <w:t>partea/</w:t>
            </w:r>
            <w:proofErr w:type="spellStart"/>
            <w:r>
              <w:rPr>
                <w:sz w:val="20"/>
              </w:rPr>
              <w:t>părţile</w:t>
            </w:r>
            <w:proofErr w:type="spellEnd"/>
            <w:r>
              <w:rPr>
                <w:spacing w:val="-13"/>
                <w:sz w:val="20"/>
              </w:rPr>
              <w:t xml:space="preserve"> </w:t>
            </w:r>
            <w:r>
              <w:rPr>
                <w:sz w:val="20"/>
              </w:rPr>
              <w:t>din</w:t>
            </w:r>
            <w:r>
              <w:rPr>
                <w:spacing w:val="-12"/>
                <w:sz w:val="20"/>
              </w:rPr>
              <w:t xml:space="preserve"> </w:t>
            </w:r>
            <w:r>
              <w:rPr>
                <w:sz w:val="20"/>
              </w:rPr>
              <w:t>contract care sunt îndeplinite de</w:t>
            </w:r>
          </w:p>
          <w:p w14:paraId="20BC168F" w14:textId="77777777" w:rsidR="00AD2C49" w:rsidRDefault="00AD2C49" w:rsidP="00E70BB0">
            <w:pPr>
              <w:pStyle w:val="TableParagraph"/>
              <w:spacing w:before="1"/>
              <w:rPr>
                <w:sz w:val="20"/>
              </w:rPr>
            </w:pPr>
            <w:proofErr w:type="spellStart"/>
            <w:r>
              <w:rPr>
                <w:sz w:val="20"/>
              </w:rPr>
              <w:t>aceştia</w:t>
            </w:r>
            <w:proofErr w:type="spellEnd"/>
            <w:r>
              <w:rPr>
                <w:spacing w:val="-4"/>
                <w:sz w:val="20"/>
              </w:rPr>
              <w:t xml:space="preserve"> </w:t>
            </w:r>
            <w:r>
              <w:rPr>
                <w:sz w:val="20"/>
              </w:rPr>
              <w:t>(după</w:t>
            </w:r>
            <w:r>
              <w:rPr>
                <w:spacing w:val="-4"/>
                <w:sz w:val="20"/>
              </w:rPr>
              <w:t xml:space="preserve"> caz)</w:t>
            </w:r>
          </w:p>
        </w:tc>
        <w:tc>
          <w:tcPr>
            <w:tcW w:w="4230" w:type="dxa"/>
          </w:tcPr>
          <w:p w14:paraId="6ABA21F8" w14:textId="77777777" w:rsidR="00AD2C49" w:rsidRDefault="00AD2C49" w:rsidP="00E70BB0">
            <w:pPr>
              <w:pStyle w:val="TableParagraph"/>
              <w:spacing w:before="120"/>
              <w:ind w:right="269"/>
              <w:rPr>
                <w:sz w:val="20"/>
              </w:rPr>
            </w:pPr>
            <w:r>
              <w:rPr>
                <w:sz w:val="20"/>
              </w:rPr>
              <w:t xml:space="preserve">Conform </w:t>
            </w:r>
            <w:r>
              <w:rPr>
                <w:b/>
                <w:sz w:val="20"/>
              </w:rPr>
              <w:t xml:space="preserve">Anexei nr. 16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01B625E0" w14:textId="77777777" w:rsidR="00AD2C49" w:rsidRDefault="00AD2C49" w:rsidP="00E70BB0">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43D7C2BD" w14:textId="77777777" w:rsidR="00AD2C49" w:rsidRDefault="00AD2C49" w:rsidP="00E70BB0">
            <w:pPr>
              <w:pStyle w:val="TableParagraph"/>
              <w:spacing w:before="1"/>
              <w:rPr>
                <w:i/>
                <w:sz w:val="20"/>
              </w:rPr>
            </w:pPr>
            <w:r>
              <w:rPr>
                <w:i/>
                <w:sz w:val="20"/>
              </w:rPr>
              <w:t>a</w:t>
            </w:r>
            <w:r>
              <w:rPr>
                <w:i/>
                <w:spacing w:val="-2"/>
                <w:sz w:val="20"/>
              </w:rPr>
              <w:t xml:space="preserve"> ofertantului</w:t>
            </w:r>
          </w:p>
        </w:tc>
        <w:tc>
          <w:tcPr>
            <w:tcW w:w="2105" w:type="dxa"/>
          </w:tcPr>
          <w:p w14:paraId="4756A7A0" w14:textId="77777777" w:rsidR="00AD2C49" w:rsidRDefault="00AD2C49" w:rsidP="00E70BB0">
            <w:pPr>
              <w:pStyle w:val="TableParagraph"/>
              <w:spacing w:before="120"/>
              <w:ind w:left="105"/>
              <w:rPr>
                <w:sz w:val="20"/>
              </w:rPr>
            </w:pPr>
            <w:r>
              <w:rPr>
                <w:spacing w:val="-2"/>
                <w:sz w:val="20"/>
              </w:rPr>
              <w:t>Obligator</w:t>
            </w:r>
          </w:p>
          <w:p w14:paraId="6269833C"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r w:rsidR="00AD2C49" w14:paraId="07D18262" w14:textId="77777777" w:rsidTr="00E70BB0">
        <w:trPr>
          <w:trHeight w:val="1521"/>
        </w:trPr>
        <w:tc>
          <w:tcPr>
            <w:tcW w:w="528" w:type="dxa"/>
          </w:tcPr>
          <w:p w14:paraId="185C2B94" w14:textId="77777777" w:rsidR="00AD2C49" w:rsidRDefault="00AD2C49" w:rsidP="00E70BB0">
            <w:pPr>
              <w:pStyle w:val="TableParagraph"/>
              <w:ind w:left="0"/>
              <w:rPr>
                <w:sz w:val="20"/>
              </w:rPr>
            </w:pPr>
          </w:p>
        </w:tc>
        <w:tc>
          <w:tcPr>
            <w:tcW w:w="2626" w:type="dxa"/>
          </w:tcPr>
          <w:p w14:paraId="230089FC" w14:textId="77777777" w:rsidR="00AD2C49" w:rsidRDefault="00AD2C49" w:rsidP="00E70BB0">
            <w:pPr>
              <w:pStyle w:val="TableParagraph"/>
              <w:spacing w:before="122" w:line="362" w:lineRule="auto"/>
              <w:rPr>
                <w:sz w:val="20"/>
              </w:rPr>
            </w:pPr>
            <w:proofErr w:type="spellStart"/>
            <w:r>
              <w:rPr>
                <w:sz w:val="20"/>
              </w:rPr>
              <w:t>Informaţii</w:t>
            </w:r>
            <w:proofErr w:type="spellEnd"/>
            <w:r>
              <w:rPr>
                <w:spacing w:val="-13"/>
                <w:sz w:val="20"/>
              </w:rPr>
              <w:t xml:space="preserve"> </w:t>
            </w:r>
            <w:r>
              <w:rPr>
                <w:sz w:val="20"/>
              </w:rPr>
              <w:t>privind</w:t>
            </w:r>
            <w:r>
              <w:rPr>
                <w:spacing w:val="-12"/>
                <w:sz w:val="20"/>
              </w:rPr>
              <w:t xml:space="preserve"> </w:t>
            </w:r>
            <w:r>
              <w:rPr>
                <w:sz w:val="20"/>
              </w:rPr>
              <w:t>asocierea (după caz)</w:t>
            </w:r>
          </w:p>
        </w:tc>
        <w:tc>
          <w:tcPr>
            <w:tcW w:w="4230" w:type="dxa"/>
          </w:tcPr>
          <w:p w14:paraId="66BA4B62" w14:textId="77777777" w:rsidR="00AD2C49" w:rsidRDefault="00AD2C49" w:rsidP="00E70BB0">
            <w:pPr>
              <w:pStyle w:val="TableParagraph"/>
              <w:spacing w:before="120"/>
              <w:ind w:right="269"/>
              <w:rPr>
                <w:sz w:val="20"/>
              </w:rPr>
            </w:pPr>
            <w:r>
              <w:rPr>
                <w:sz w:val="20"/>
              </w:rPr>
              <w:t xml:space="preserve">Conform </w:t>
            </w:r>
            <w:r>
              <w:rPr>
                <w:b/>
                <w:sz w:val="20"/>
              </w:rPr>
              <w:t xml:space="preserve">Anexei nr. 17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13EAC958" w14:textId="77777777" w:rsidR="00AD2C49" w:rsidRDefault="00AD2C49" w:rsidP="00E70BB0">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313AE72C" w14:textId="77777777" w:rsidR="00AD2C49" w:rsidRDefault="00AD2C49" w:rsidP="00E70BB0">
            <w:pPr>
              <w:pStyle w:val="TableParagraph"/>
              <w:spacing w:before="1"/>
              <w:rPr>
                <w:i/>
                <w:sz w:val="20"/>
              </w:rPr>
            </w:pPr>
            <w:r>
              <w:rPr>
                <w:i/>
                <w:sz w:val="20"/>
              </w:rPr>
              <w:t>a</w:t>
            </w:r>
            <w:r>
              <w:rPr>
                <w:i/>
                <w:spacing w:val="-2"/>
                <w:sz w:val="20"/>
              </w:rPr>
              <w:t xml:space="preserve"> ofertantului</w:t>
            </w:r>
          </w:p>
        </w:tc>
        <w:tc>
          <w:tcPr>
            <w:tcW w:w="2105" w:type="dxa"/>
          </w:tcPr>
          <w:p w14:paraId="3BC35149" w14:textId="77777777" w:rsidR="00AD2C49" w:rsidRDefault="00AD2C49" w:rsidP="00E70BB0">
            <w:pPr>
              <w:pStyle w:val="TableParagraph"/>
              <w:spacing w:before="122"/>
              <w:ind w:left="105"/>
              <w:rPr>
                <w:sz w:val="20"/>
              </w:rPr>
            </w:pPr>
            <w:r>
              <w:rPr>
                <w:spacing w:val="-2"/>
                <w:sz w:val="20"/>
              </w:rPr>
              <w:t>Obligator</w:t>
            </w:r>
          </w:p>
          <w:p w14:paraId="4F12303D" w14:textId="77777777" w:rsidR="00AD2C49" w:rsidRDefault="00AD2C49" w:rsidP="00E70BB0">
            <w:pPr>
              <w:pStyle w:val="TableParagraph"/>
              <w:spacing w:before="118"/>
              <w:ind w:left="105"/>
              <w:rPr>
                <w:sz w:val="20"/>
              </w:rPr>
            </w:pPr>
            <w:r>
              <w:rPr>
                <w:sz w:val="20"/>
              </w:rPr>
              <w:t>(la</w:t>
            </w:r>
            <w:r>
              <w:rPr>
                <w:spacing w:val="-3"/>
                <w:sz w:val="20"/>
              </w:rPr>
              <w:t xml:space="preserve"> </w:t>
            </w:r>
            <w:r>
              <w:rPr>
                <w:spacing w:val="-2"/>
                <w:sz w:val="20"/>
              </w:rPr>
              <w:t>solicitare)</w:t>
            </w:r>
          </w:p>
        </w:tc>
      </w:tr>
      <w:tr w:rsidR="00AD2C49" w14:paraId="2E451B6F" w14:textId="77777777" w:rsidTr="00E70BB0">
        <w:trPr>
          <w:trHeight w:val="1518"/>
        </w:trPr>
        <w:tc>
          <w:tcPr>
            <w:tcW w:w="528" w:type="dxa"/>
          </w:tcPr>
          <w:p w14:paraId="0B83A480" w14:textId="77777777" w:rsidR="00AD2C49" w:rsidRDefault="00AD2C49" w:rsidP="00E70BB0">
            <w:pPr>
              <w:pStyle w:val="TableParagraph"/>
              <w:ind w:left="0"/>
              <w:rPr>
                <w:sz w:val="20"/>
              </w:rPr>
            </w:pPr>
          </w:p>
        </w:tc>
        <w:tc>
          <w:tcPr>
            <w:tcW w:w="2626" w:type="dxa"/>
          </w:tcPr>
          <w:p w14:paraId="544A6D22" w14:textId="77777777" w:rsidR="00AD2C49" w:rsidRDefault="00AD2C49" w:rsidP="00E70BB0">
            <w:pPr>
              <w:pStyle w:val="TableParagraph"/>
              <w:spacing w:before="120" w:line="364" w:lineRule="auto"/>
              <w:rPr>
                <w:sz w:val="20"/>
              </w:rPr>
            </w:pPr>
            <w:r>
              <w:rPr>
                <w:sz w:val="20"/>
              </w:rPr>
              <w:t>Angajament</w:t>
            </w:r>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financiar (după caz)</w:t>
            </w:r>
          </w:p>
        </w:tc>
        <w:tc>
          <w:tcPr>
            <w:tcW w:w="4230" w:type="dxa"/>
          </w:tcPr>
          <w:p w14:paraId="464998C1" w14:textId="77777777" w:rsidR="00AD2C49" w:rsidRDefault="00AD2C49" w:rsidP="00E70BB0">
            <w:pPr>
              <w:pStyle w:val="TableParagraph"/>
              <w:spacing w:before="120"/>
              <w:ind w:right="269"/>
              <w:rPr>
                <w:sz w:val="20"/>
              </w:rPr>
            </w:pPr>
            <w:r>
              <w:rPr>
                <w:sz w:val="20"/>
              </w:rPr>
              <w:t xml:space="preserve">Conform </w:t>
            </w:r>
            <w:r>
              <w:rPr>
                <w:b/>
                <w:sz w:val="20"/>
              </w:rPr>
              <w:t xml:space="preserve">Anexei nr. 18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1075F111" w14:textId="77777777" w:rsidR="00AD2C49" w:rsidRDefault="00AD2C49" w:rsidP="00E70BB0">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17ADE18F"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04B2F043" w14:textId="77777777" w:rsidR="00AD2C49" w:rsidRDefault="00AD2C49" w:rsidP="00E70BB0">
            <w:pPr>
              <w:pStyle w:val="TableParagraph"/>
              <w:spacing w:before="120"/>
              <w:ind w:left="105"/>
              <w:rPr>
                <w:sz w:val="20"/>
              </w:rPr>
            </w:pPr>
            <w:r>
              <w:rPr>
                <w:spacing w:val="-2"/>
                <w:sz w:val="20"/>
              </w:rPr>
              <w:t>Obligator</w:t>
            </w:r>
          </w:p>
          <w:p w14:paraId="5FB7EE7D"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r w:rsidR="00AD2C49" w14:paraId="31B7599E" w14:textId="77777777" w:rsidTr="00E70BB0">
        <w:trPr>
          <w:trHeight w:val="1512"/>
        </w:trPr>
        <w:tc>
          <w:tcPr>
            <w:tcW w:w="528" w:type="dxa"/>
          </w:tcPr>
          <w:p w14:paraId="2C3A4BFD" w14:textId="77777777" w:rsidR="00AD2C49" w:rsidRDefault="00AD2C49" w:rsidP="00E70BB0">
            <w:pPr>
              <w:pStyle w:val="TableParagraph"/>
              <w:ind w:left="0"/>
              <w:rPr>
                <w:sz w:val="20"/>
              </w:rPr>
            </w:pPr>
          </w:p>
        </w:tc>
        <w:tc>
          <w:tcPr>
            <w:tcW w:w="2626" w:type="dxa"/>
          </w:tcPr>
          <w:p w14:paraId="5381FA82" w14:textId="77777777" w:rsidR="00AD2C49" w:rsidRDefault="00AD2C49" w:rsidP="00E70BB0">
            <w:pPr>
              <w:pStyle w:val="TableParagraph"/>
              <w:spacing w:before="121"/>
              <w:ind w:right="167"/>
              <w:rPr>
                <w:sz w:val="20"/>
              </w:rPr>
            </w:pPr>
            <w:r>
              <w:rPr>
                <w:sz w:val="20"/>
              </w:rPr>
              <w:t xml:space="preserve">Angajament privind </w:t>
            </w:r>
            <w:proofErr w:type="spellStart"/>
            <w:r>
              <w:rPr>
                <w:sz w:val="20"/>
              </w:rPr>
              <w:t>susţinerea</w:t>
            </w:r>
            <w:proofErr w:type="spellEnd"/>
            <w:r>
              <w:rPr>
                <w:sz w:val="20"/>
              </w:rPr>
              <w:t xml:space="preserve"> tehnică și profesională</w:t>
            </w:r>
            <w:r>
              <w:rPr>
                <w:spacing w:val="-13"/>
                <w:sz w:val="20"/>
              </w:rPr>
              <w:t xml:space="preserve"> </w:t>
            </w:r>
            <w:r>
              <w:rPr>
                <w:sz w:val="20"/>
              </w:rPr>
              <w:t>a</w:t>
            </w:r>
            <w:r>
              <w:rPr>
                <w:spacing w:val="-12"/>
                <w:sz w:val="20"/>
              </w:rPr>
              <w:t xml:space="preserve"> </w:t>
            </w:r>
            <w:r>
              <w:rPr>
                <w:sz w:val="20"/>
              </w:rPr>
              <w:t>ofertantului/ grupului de operatori</w:t>
            </w:r>
          </w:p>
          <w:p w14:paraId="3C741FA6" w14:textId="77777777" w:rsidR="00AD2C49" w:rsidRDefault="00AD2C49" w:rsidP="00E70BB0">
            <w:pPr>
              <w:pStyle w:val="TableParagraph"/>
              <w:spacing w:before="1"/>
              <w:rPr>
                <w:sz w:val="20"/>
              </w:rPr>
            </w:pPr>
            <w:r>
              <w:rPr>
                <w:sz w:val="20"/>
              </w:rPr>
              <w:t>economici</w:t>
            </w:r>
            <w:r>
              <w:rPr>
                <w:spacing w:val="-5"/>
                <w:sz w:val="20"/>
              </w:rPr>
              <w:t xml:space="preserve"> </w:t>
            </w:r>
            <w:r>
              <w:rPr>
                <w:sz w:val="20"/>
              </w:rPr>
              <w:t>(după</w:t>
            </w:r>
            <w:r>
              <w:rPr>
                <w:spacing w:val="-4"/>
                <w:sz w:val="20"/>
              </w:rPr>
              <w:t xml:space="preserve"> caz)</w:t>
            </w:r>
          </w:p>
        </w:tc>
        <w:tc>
          <w:tcPr>
            <w:tcW w:w="4230" w:type="dxa"/>
          </w:tcPr>
          <w:p w14:paraId="4DEEF5A6" w14:textId="77777777" w:rsidR="00AD2C49" w:rsidRDefault="00AD2C49" w:rsidP="00E70BB0">
            <w:pPr>
              <w:pStyle w:val="TableParagraph"/>
              <w:spacing w:before="121"/>
              <w:ind w:right="269"/>
              <w:rPr>
                <w:sz w:val="20"/>
              </w:rPr>
            </w:pPr>
            <w:r>
              <w:rPr>
                <w:sz w:val="20"/>
              </w:rPr>
              <w:t xml:space="preserve">Conform </w:t>
            </w:r>
            <w:r>
              <w:rPr>
                <w:b/>
                <w:sz w:val="20"/>
              </w:rPr>
              <w:t xml:space="preserve">Anexei nr. 19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6352D30B" w14:textId="77777777" w:rsidR="00AD2C49" w:rsidRDefault="00AD2C49" w:rsidP="00E70BB0">
            <w:pPr>
              <w:pStyle w:val="TableParagraph"/>
              <w:spacing w:before="121"/>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B7742DB"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294CC10C" w14:textId="77777777" w:rsidR="00AD2C49" w:rsidRDefault="00AD2C49" w:rsidP="00E70BB0">
            <w:pPr>
              <w:pStyle w:val="TableParagraph"/>
              <w:spacing w:before="123"/>
              <w:ind w:left="105"/>
              <w:rPr>
                <w:sz w:val="20"/>
              </w:rPr>
            </w:pPr>
            <w:r>
              <w:rPr>
                <w:spacing w:val="-2"/>
                <w:sz w:val="20"/>
              </w:rPr>
              <w:t>Obligator</w:t>
            </w:r>
          </w:p>
          <w:p w14:paraId="0096BC02" w14:textId="77777777" w:rsidR="00AD2C49" w:rsidRDefault="00AD2C49" w:rsidP="00E70BB0">
            <w:pPr>
              <w:pStyle w:val="TableParagraph"/>
              <w:spacing w:before="118"/>
              <w:ind w:left="105"/>
              <w:rPr>
                <w:sz w:val="20"/>
              </w:rPr>
            </w:pPr>
            <w:r>
              <w:rPr>
                <w:sz w:val="20"/>
              </w:rPr>
              <w:t>(la</w:t>
            </w:r>
            <w:r>
              <w:rPr>
                <w:spacing w:val="-3"/>
                <w:sz w:val="20"/>
              </w:rPr>
              <w:t xml:space="preserve"> </w:t>
            </w:r>
            <w:r>
              <w:rPr>
                <w:spacing w:val="-2"/>
                <w:sz w:val="20"/>
              </w:rPr>
              <w:t>solicitare)</w:t>
            </w:r>
          </w:p>
        </w:tc>
      </w:tr>
      <w:tr w:rsidR="00AD2C49" w14:paraId="56645532" w14:textId="77777777" w:rsidTr="00E70BB0">
        <w:trPr>
          <w:trHeight w:val="1518"/>
        </w:trPr>
        <w:tc>
          <w:tcPr>
            <w:tcW w:w="528" w:type="dxa"/>
          </w:tcPr>
          <w:p w14:paraId="61F5C16A" w14:textId="77777777" w:rsidR="00AD2C49" w:rsidRDefault="00AD2C49" w:rsidP="00E70BB0">
            <w:pPr>
              <w:pStyle w:val="TableParagraph"/>
              <w:ind w:left="0"/>
              <w:rPr>
                <w:sz w:val="20"/>
              </w:rPr>
            </w:pPr>
          </w:p>
        </w:tc>
        <w:tc>
          <w:tcPr>
            <w:tcW w:w="2626" w:type="dxa"/>
          </w:tcPr>
          <w:p w14:paraId="2C09DBA2" w14:textId="77777777" w:rsidR="00AD2C49" w:rsidRDefault="00AD2C49" w:rsidP="00E70BB0">
            <w:pPr>
              <w:pStyle w:val="TableParagraph"/>
              <w:spacing w:before="120" w:line="364" w:lineRule="auto"/>
              <w:ind w:right="167"/>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tehnic (după caz)</w:t>
            </w:r>
          </w:p>
        </w:tc>
        <w:tc>
          <w:tcPr>
            <w:tcW w:w="4230" w:type="dxa"/>
          </w:tcPr>
          <w:p w14:paraId="113BA906" w14:textId="77777777" w:rsidR="00AD2C49" w:rsidRDefault="00AD2C49" w:rsidP="00E70BB0">
            <w:pPr>
              <w:pStyle w:val="TableParagraph"/>
              <w:spacing w:before="120"/>
              <w:ind w:right="269"/>
              <w:rPr>
                <w:sz w:val="20"/>
              </w:rPr>
            </w:pPr>
            <w:r>
              <w:rPr>
                <w:sz w:val="20"/>
              </w:rPr>
              <w:t xml:space="preserve">Conform </w:t>
            </w:r>
            <w:r>
              <w:rPr>
                <w:b/>
                <w:sz w:val="20"/>
              </w:rPr>
              <w:t xml:space="preserve">Anexei nr. 20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p w14:paraId="38D0167C" w14:textId="77777777" w:rsidR="00AD2C49" w:rsidRDefault="00AD2C49" w:rsidP="00E70BB0">
            <w:pPr>
              <w:pStyle w:val="TableParagraph"/>
              <w:spacing w:before="119"/>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21FB5B94"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42F51003" w14:textId="77777777" w:rsidR="00AD2C49" w:rsidRDefault="00AD2C49" w:rsidP="00E70BB0">
            <w:pPr>
              <w:pStyle w:val="TableParagraph"/>
              <w:spacing w:before="120"/>
              <w:ind w:left="105"/>
              <w:rPr>
                <w:sz w:val="20"/>
              </w:rPr>
            </w:pPr>
            <w:r>
              <w:rPr>
                <w:spacing w:val="-2"/>
                <w:sz w:val="20"/>
              </w:rPr>
              <w:t>Obligator</w:t>
            </w:r>
          </w:p>
          <w:p w14:paraId="4E74155C" w14:textId="77777777" w:rsidR="00AD2C49" w:rsidRDefault="00AD2C49" w:rsidP="00E70BB0">
            <w:pPr>
              <w:pStyle w:val="TableParagraph"/>
              <w:spacing w:before="120"/>
              <w:ind w:left="105"/>
              <w:rPr>
                <w:sz w:val="20"/>
              </w:rPr>
            </w:pPr>
            <w:r>
              <w:rPr>
                <w:sz w:val="20"/>
              </w:rPr>
              <w:t>(la</w:t>
            </w:r>
            <w:r>
              <w:rPr>
                <w:spacing w:val="-3"/>
                <w:sz w:val="20"/>
              </w:rPr>
              <w:t xml:space="preserve"> </w:t>
            </w:r>
            <w:r>
              <w:rPr>
                <w:spacing w:val="-2"/>
                <w:sz w:val="20"/>
              </w:rPr>
              <w:t>solicitare)</w:t>
            </w:r>
          </w:p>
        </w:tc>
      </w:tr>
      <w:tr w:rsidR="00AD2C49" w14:paraId="1634C5B3" w14:textId="77777777" w:rsidTr="00E70BB0">
        <w:trPr>
          <w:trHeight w:val="931"/>
        </w:trPr>
        <w:tc>
          <w:tcPr>
            <w:tcW w:w="528" w:type="dxa"/>
          </w:tcPr>
          <w:p w14:paraId="622532C8" w14:textId="77777777" w:rsidR="00AD2C49" w:rsidRDefault="00AD2C49" w:rsidP="00E70BB0">
            <w:pPr>
              <w:pStyle w:val="TableParagraph"/>
              <w:ind w:left="0"/>
              <w:rPr>
                <w:sz w:val="20"/>
              </w:rPr>
            </w:pPr>
          </w:p>
        </w:tc>
        <w:tc>
          <w:tcPr>
            <w:tcW w:w="2626" w:type="dxa"/>
          </w:tcPr>
          <w:p w14:paraId="481A17C5" w14:textId="77777777" w:rsidR="00AD2C49" w:rsidRDefault="00AD2C49" w:rsidP="00E70BB0">
            <w:pPr>
              <w:pStyle w:val="TableParagraph"/>
              <w:spacing w:before="120" w:line="364" w:lineRule="auto"/>
              <w:rPr>
                <w:sz w:val="20"/>
              </w:rPr>
            </w:pPr>
            <w:proofErr w:type="spellStart"/>
            <w:r>
              <w:rPr>
                <w:sz w:val="20"/>
              </w:rPr>
              <w:t>Declaraţie</w:t>
            </w:r>
            <w:proofErr w:type="spellEnd"/>
            <w:r>
              <w:rPr>
                <w:spacing w:val="-13"/>
                <w:sz w:val="20"/>
              </w:rPr>
              <w:t xml:space="preserve"> </w:t>
            </w:r>
            <w:proofErr w:type="spellStart"/>
            <w:r>
              <w:rPr>
                <w:sz w:val="20"/>
              </w:rPr>
              <w:t>terţ</w:t>
            </w:r>
            <w:proofErr w:type="spellEnd"/>
            <w:r>
              <w:rPr>
                <w:spacing w:val="-12"/>
                <w:sz w:val="20"/>
              </w:rPr>
              <w:t xml:space="preserve"> </w:t>
            </w:r>
            <w:proofErr w:type="spellStart"/>
            <w:r>
              <w:rPr>
                <w:sz w:val="20"/>
              </w:rPr>
              <w:t>susţinător</w:t>
            </w:r>
            <w:proofErr w:type="spellEnd"/>
            <w:r>
              <w:rPr>
                <w:sz w:val="20"/>
              </w:rPr>
              <w:t xml:space="preserve"> profesional (după caz)</w:t>
            </w:r>
          </w:p>
        </w:tc>
        <w:tc>
          <w:tcPr>
            <w:tcW w:w="4230" w:type="dxa"/>
          </w:tcPr>
          <w:p w14:paraId="2C0EB6BC" w14:textId="77777777" w:rsidR="00AD2C49" w:rsidRDefault="00AD2C49" w:rsidP="00E70BB0">
            <w:pPr>
              <w:pStyle w:val="TableParagraph"/>
              <w:spacing w:before="120"/>
              <w:ind w:right="269"/>
              <w:rPr>
                <w:sz w:val="20"/>
              </w:rPr>
            </w:pPr>
            <w:r>
              <w:rPr>
                <w:sz w:val="20"/>
              </w:rPr>
              <w:t xml:space="preserve">Conform </w:t>
            </w:r>
            <w:r>
              <w:rPr>
                <w:b/>
                <w:sz w:val="20"/>
              </w:rPr>
              <w:t xml:space="preserve">Anexei nr. 21 </w:t>
            </w:r>
            <w:r>
              <w:rPr>
                <w:sz w:val="20"/>
              </w:rPr>
              <w:t>din Documentația standard</w:t>
            </w:r>
            <w:r>
              <w:rPr>
                <w:spacing w:val="-5"/>
                <w:sz w:val="20"/>
              </w:rPr>
              <w:t xml:space="preserve"> </w:t>
            </w:r>
            <w:r>
              <w:rPr>
                <w:sz w:val="20"/>
              </w:rPr>
              <w:t>aprobată</w:t>
            </w:r>
            <w:r>
              <w:rPr>
                <w:spacing w:val="-6"/>
                <w:sz w:val="20"/>
              </w:rPr>
              <w:t xml:space="preserve"> </w:t>
            </w:r>
            <w:r>
              <w:rPr>
                <w:sz w:val="20"/>
              </w:rPr>
              <w:t>prin</w:t>
            </w:r>
            <w:r>
              <w:rPr>
                <w:spacing w:val="-5"/>
                <w:sz w:val="20"/>
              </w:rPr>
              <w:t xml:space="preserve"> </w:t>
            </w:r>
            <w:r>
              <w:rPr>
                <w:sz w:val="20"/>
              </w:rPr>
              <w:t>Ordinul</w:t>
            </w:r>
            <w:r>
              <w:rPr>
                <w:spacing w:val="-7"/>
                <w:sz w:val="20"/>
              </w:rPr>
              <w:t xml:space="preserve"> </w:t>
            </w:r>
            <w:r>
              <w:rPr>
                <w:sz w:val="20"/>
              </w:rPr>
              <w:t>MF</w:t>
            </w:r>
            <w:r>
              <w:rPr>
                <w:spacing w:val="-7"/>
                <w:sz w:val="20"/>
              </w:rPr>
              <w:t xml:space="preserve"> </w:t>
            </w:r>
            <w:r>
              <w:rPr>
                <w:sz w:val="20"/>
              </w:rPr>
              <w:t>nr.</w:t>
            </w:r>
            <w:r>
              <w:rPr>
                <w:spacing w:val="-6"/>
                <w:sz w:val="20"/>
              </w:rPr>
              <w:t xml:space="preserve"> </w:t>
            </w:r>
            <w:r>
              <w:rPr>
                <w:sz w:val="20"/>
              </w:rPr>
              <w:t>69</w:t>
            </w:r>
            <w:r>
              <w:rPr>
                <w:spacing w:val="-7"/>
                <w:sz w:val="20"/>
              </w:rPr>
              <w:t xml:space="preserve"> </w:t>
            </w:r>
            <w:r>
              <w:rPr>
                <w:sz w:val="20"/>
              </w:rPr>
              <w:t xml:space="preserve">din </w:t>
            </w:r>
            <w:r>
              <w:rPr>
                <w:spacing w:val="-2"/>
                <w:sz w:val="20"/>
              </w:rPr>
              <w:t>07.05.2021</w:t>
            </w:r>
          </w:p>
        </w:tc>
        <w:tc>
          <w:tcPr>
            <w:tcW w:w="2105" w:type="dxa"/>
          </w:tcPr>
          <w:p w14:paraId="4B851FCA" w14:textId="77777777" w:rsidR="00AD2C49" w:rsidRDefault="00AD2C49" w:rsidP="00E70BB0">
            <w:pPr>
              <w:pStyle w:val="TableParagraph"/>
              <w:spacing w:before="120"/>
              <w:ind w:left="105"/>
              <w:rPr>
                <w:sz w:val="20"/>
              </w:rPr>
            </w:pPr>
            <w:r>
              <w:rPr>
                <w:spacing w:val="-2"/>
                <w:sz w:val="20"/>
              </w:rPr>
              <w:t>Obligator</w:t>
            </w:r>
          </w:p>
          <w:p w14:paraId="4D216BE3" w14:textId="77777777" w:rsidR="00AD2C49" w:rsidRDefault="00AD2C49" w:rsidP="00E70BB0">
            <w:pPr>
              <w:pStyle w:val="TableParagraph"/>
              <w:spacing w:before="121"/>
              <w:ind w:left="105"/>
              <w:rPr>
                <w:sz w:val="20"/>
              </w:rPr>
            </w:pPr>
            <w:r>
              <w:rPr>
                <w:sz w:val="20"/>
              </w:rPr>
              <w:t>(la</w:t>
            </w:r>
            <w:r>
              <w:rPr>
                <w:spacing w:val="-3"/>
                <w:sz w:val="20"/>
              </w:rPr>
              <w:t xml:space="preserve"> </w:t>
            </w:r>
            <w:r>
              <w:rPr>
                <w:spacing w:val="-2"/>
                <w:sz w:val="20"/>
              </w:rPr>
              <w:t>solicitare)</w:t>
            </w:r>
          </w:p>
        </w:tc>
      </w:tr>
    </w:tbl>
    <w:p w14:paraId="01911C87" w14:textId="77777777" w:rsidR="00AD2C49" w:rsidRDefault="00AD2C49" w:rsidP="00AD2C49">
      <w:pPr>
        <w:rPr>
          <w:sz w:val="20"/>
        </w:rPr>
        <w:sectPr w:rsidR="00AD2C49">
          <w:pgSz w:w="11910" w:h="16840"/>
          <w:pgMar w:top="380" w:right="880" w:bottom="280" w:left="720" w:header="708" w:footer="708" w:gutter="0"/>
          <w:cols w:space="708"/>
        </w:sectPr>
      </w:pPr>
    </w:p>
    <w:p w14:paraId="370018DF" w14:textId="77777777" w:rsidR="00AD2C49" w:rsidRDefault="00AD2C49" w:rsidP="00AD2C49">
      <w:pPr>
        <w:pStyle w:val="Corptext"/>
        <w:spacing w:before="5"/>
        <w:rPr>
          <w:i/>
          <w:sz w:val="2"/>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2626"/>
        <w:gridCol w:w="4230"/>
        <w:gridCol w:w="2105"/>
      </w:tblGrid>
      <w:tr w:rsidR="00AD2C49" w14:paraId="478AAFA8" w14:textId="77777777" w:rsidTr="00E70BB0">
        <w:trPr>
          <w:trHeight w:val="578"/>
        </w:trPr>
        <w:tc>
          <w:tcPr>
            <w:tcW w:w="528" w:type="dxa"/>
          </w:tcPr>
          <w:p w14:paraId="19C6F4D6" w14:textId="77777777" w:rsidR="00AD2C49" w:rsidRDefault="00AD2C49" w:rsidP="00E70BB0">
            <w:pPr>
              <w:pStyle w:val="TableParagraph"/>
              <w:ind w:left="0"/>
              <w:rPr>
                <w:sz w:val="20"/>
              </w:rPr>
            </w:pPr>
          </w:p>
        </w:tc>
        <w:tc>
          <w:tcPr>
            <w:tcW w:w="2626" w:type="dxa"/>
          </w:tcPr>
          <w:p w14:paraId="00AB822C" w14:textId="77777777" w:rsidR="00AD2C49" w:rsidRDefault="00AD2C49" w:rsidP="00E70BB0">
            <w:pPr>
              <w:pStyle w:val="TableParagraph"/>
              <w:ind w:left="0"/>
              <w:rPr>
                <w:sz w:val="20"/>
              </w:rPr>
            </w:pPr>
          </w:p>
        </w:tc>
        <w:tc>
          <w:tcPr>
            <w:tcW w:w="4230" w:type="dxa"/>
          </w:tcPr>
          <w:p w14:paraId="4EAD8FF3" w14:textId="77777777" w:rsidR="00AD2C49" w:rsidRDefault="00AD2C49" w:rsidP="00E70BB0">
            <w:pPr>
              <w:pStyle w:val="TableParagraph"/>
              <w:spacing w:line="228" w:lineRule="exact"/>
              <w:rPr>
                <w:i/>
                <w:sz w:val="20"/>
              </w:rPr>
            </w:pPr>
            <w:r>
              <w:rPr>
                <w:i/>
                <w:sz w:val="20"/>
              </w:rPr>
              <w:t>Confirmat</w:t>
            </w:r>
            <w:r>
              <w:rPr>
                <w:i/>
                <w:spacing w:val="-8"/>
                <w:sz w:val="20"/>
              </w:rPr>
              <w:t xml:space="preserve"> </w:t>
            </w:r>
            <w:r>
              <w:rPr>
                <w:i/>
                <w:sz w:val="20"/>
              </w:rPr>
              <w:t>prin</w:t>
            </w:r>
            <w:r>
              <w:rPr>
                <w:i/>
                <w:spacing w:val="-6"/>
                <w:sz w:val="20"/>
              </w:rPr>
              <w:t xml:space="preserve"> </w:t>
            </w:r>
            <w:r>
              <w:rPr>
                <w:i/>
                <w:sz w:val="20"/>
              </w:rPr>
              <w:t>aplicarea</w:t>
            </w:r>
            <w:r>
              <w:rPr>
                <w:i/>
                <w:spacing w:val="-6"/>
                <w:sz w:val="20"/>
              </w:rPr>
              <w:t xml:space="preserve"> </w:t>
            </w:r>
            <w:r>
              <w:rPr>
                <w:i/>
                <w:sz w:val="20"/>
              </w:rPr>
              <w:t>semnăturii</w:t>
            </w:r>
            <w:r>
              <w:rPr>
                <w:i/>
                <w:spacing w:val="-8"/>
                <w:sz w:val="20"/>
              </w:rPr>
              <w:t xml:space="preserve"> </w:t>
            </w:r>
            <w:r>
              <w:rPr>
                <w:i/>
                <w:spacing w:val="-2"/>
                <w:sz w:val="20"/>
              </w:rPr>
              <w:t>electronice</w:t>
            </w:r>
          </w:p>
          <w:p w14:paraId="73783F6F" w14:textId="77777777" w:rsidR="00AD2C49" w:rsidRDefault="00AD2C49" w:rsidP="00E70BB0">
            <w:pPr>
              <w:pStyle w:val="TableParagraph"/>
              <w:rPr>
                <w:i/>
                <w:sz w:val="20"/>
              </w:rPr>
            </w:pPr>
            <w:r>
              <w:rPr>
                <w:i/>
                <w:sz w:val="20"/>
              </w:rPr>
              <w:t>a</w:t>
            </w:r>
            <w:r>
              <w:rPr>
                <w:i/>
                <w:spacing w:val="-2"/>
                <w:sz w:val="20"/>
              </w:rPr>
              <w:t xml:space="preserve"> ofertantului</w:t>
            </w:r>
          </w:p>
        </w:tc>
        <w:tc>
          <w:tcPr>
            <w:tcW w:w="2105" w:type="dxa"/>
          </w:tcPr>
          <w:p w14:paraId="672668AD" w14:textId="77777777" w:rsidR="00AD2C49" w:rsidRDefault="00AD2C49" w:rsidP="00E70BB0">
            <w:pPr>
              <w:pStyle w:val="TableParagraph"/>
              <w:ind w:left="0"/>
              <w:rPr>
                <w:sz w:val="20"/>
              </w:rPr>
            </w:pPr>
          </w:p>
        </w:tc>
      </w:tr>
      <w:tr w:rsidR="00AD2C49" w14:paraId="1F633397" w14:textId="77777777" w:rsidTr="00E70BB0">
        <w:trPr>
          <w:trHeight w:val="1553"/>
        </w:trPr>
        <w:tc>
          <w:tcPr>
            <w:tcW w:w="528" w:type="dxa"/>
            <w:vMerge w:val="restart"/>
          </w:tcPr>
          <w:p w14:paraId="2E818EB5" w14:textId="77777777" w:rsidR="00AD2C49" w:rsidRDefault="00AD2C49" w:rsidP="00E70BB0">
            <w:pPr>
              <w:pStyle w:val="TableParagraph"/>
              <w:ind w:left="0"/>
              <w:rPr>
                <w:sz w:val="20"/>
              </w:rPr>
            </w:pPr>
          </w:p>
        </w:tc>
        <w:tc>
          <w:tcPr>
            <w:tcW w:w="2626" w:type="dxa"/>
            <w:tcBorders>
              <w:bottom w:val="nil"/>
            </w:tcBorders>
          </w:tcPr>
          <w:p w14:paraId="3B4C84F4" w14:textId="77777777" w:rsidR="00AD2C49" w:rsidRDefault="00AD2C49" w:rsidP="00E70BB0">
            <w:pPr>
              <w:pStyle w:val="TableParagraph"/>
              <w:spacing w:before="121" w:line="355" w:lineRule="auto"/>
            </w:pPr>
            <w:r>
              <w:t>Declarație privind confirmarea identității beneficiarilor</w:t>
            </w:r>
            <w:r>
              <w:rPr>
                <w:spacing w:val="-9"/>
              </w:rPr>
              <w:t xml:space="preserve"> </w:t>
            </w:r>
            <w:r>
              <w:t>efectivi</w:t>
            </w:r>
            <w:r>
              <w:rPr>
                <w:spacing w:val="-6"/>
              </w:rPr>
              <w:t xml:space="preserve"> </w:t>
            </w:r>
            <w:r>
              <w:rPr>
                <w:spacing w:val="-5"/>
              </w:rPr>
              <w:t>și</w:t>
            </w:r>
          </w:p>
          <w:p w14:paraId="01955E42" w14:textId="77777777" w:rsidR="00AD2C49" w:rsidRDefault="00AD2C49" w:rsidP="00E70BB0">
            <w:pPr>
              <w:pStyle w:val="TableParagraph"/>
              <w:spacing w:line="251" w:lineRule="exact"/>
            </w:pPr>
            <w:r>
              <w:t>neîncadrarea</w:t>
            </w:r>
            <w:r>
              <w:rPr>
                <w:spacing w:val="-6"/>
              </w:rPr>
              <w:t xml:space="preserve"> </w:t>
            </w:r>
            <w:r>
              <w:t>acestora</w:t>
            </w:r>
            <w:r>
              <w:rPr>
                <w:spacing w:val="-6"/>
              </w:rPr>
              <w:t xml:space="preserve"> </w:t>
            </w:r>
            <w:r>
              <w:rPr>
                <w:spacing w:val="-5"/>
              </w:rPr>
              <w:t>în</w:t>
            </w:r>
          </w:p>
        </w:tc>
        <w:tc>
          <w:tcPr>
            <w:tcW w:w="4230" w:type="dxa"/>
            <w:tcBorders>
              <w:bottom w:val="nil"/>
            </w:tcBorders>
          </w:tcPr>
          <w:p w14:paraId="5A4DC6BE" w14:textId="77777777" w:rsidR="00AD2C49" w:rsidRDefault="00AD2C49" w:rsidP="00E70BB0">
            <w:pPr>
              <w:pStyle w:val="TableParagraph"/>
              <w:spacing w:before="118"/>
            </w:pPr>
            <w:r>
              <w:t>Formularul</w:t>
            </w:r>
            <w:r>
              <w:rPr>
                <w:spacing w:val="-4"/>
              </w:rPr>
              <w:t xml:space="preserve"> </w:t>
            </w:r>
            <w:r>
              <w:t>Declarației</w:t>
            </w:r>
            <w:r>
              <w:rPr>
                <w:spacing w:val="-4"/>
              </w:rPr>
              <w:t xml:space="preserve"> </w:t>
            </w:r>
            <w:r>
              <w:t>este</w:t>
            </w:r>
            <w:r>
              <w:rPr>
                <w:spacing w:val="-6"/>
              </w:rPr>
              <w:t xml:space="preserve"> </w:t>
            </w:r>
            <w:r>
              <w:t>anexat</w:t>
            </w:r>
            <w:r>
              <w:rPr>
                <w:spacing w:val="-4"/>
              </w:rPr>
              <w:t xml:space="preserve"> </w:t>
            </w:r>
            <w:r>
              <w:t>în</w:t>
            </w:r>
            <w:r>
              <w:rPr>
                <w:spacing w:val="-4"/>
              </w:rPr>
              <w:t xml:space="preserve"> </w:t>
            </w:r>
            <w:r>
              <w:rPr>
                <w:spacing w:val="-5"/>
              </w:rPr>
              <w:t>SIA</w:t>
            </w:r>
          </w:p>
          <w:p w14:paraId="74CE4CC6" w14:textId="77777777" w:rsidR="00AD2C49" w:rsidRDefault="00AD2C49" w:rsidP="00E70BB0">
            <w:pPr>
              <w:pStyle w:val="TableParagraph"/>
              <w:spacing w:before="4"/>
            </w:pPr>
            <w:r>
              <w:rPr>
                <w:spacing w:val="-2"/>
              </w:rPr>
              <w:t>„RSAP”</w:t>
            </w:r>
          </w:p>
          <w:p w14:paraId="296446DC" w14:textId="77777777" w:rsidR="00AD2C49" w:rsidRDefault="00AD2C49" w:rsidP="00E70BB0">
            <w:pPr>
              <w:pStyle w:val="TableParagraph"/>
              <w:spacing w:before="117" w:line="244" w:lineRule="auto"/>
              <w:ind w:right="269"/>
            </w:pPr>
            <w:proofErr w:type="spellStart"/>
            <w:r>
              <w:t>MTender</w:t>
            </w:r>
            <w:proofErr w:type="spellEnd"/>
            <w:r>
              <w:rPr>
                <w:spacing w:val="-6"/>
              </w:rPr>
              <w:t xml:space="preserve"> </w:t>
            </w:r>
            <w:r>
              <w:t>(Aprobat</w:t>
            </w:r>
            <w:r>
              <w:rPr>
                <w:spacing w:val="-5"/>
              </w:rPr>
              <w:t xml:space="preserve"> </w:t>
            </w:r>
            <w:r>
              <w:t>Ordinul</w:t>
            </w:r>
            <w:r>
              <w:rPr>
                <w:spacing w:val="-8"/>
              </w:rPr>
              <w:t xml:space="preserve"> </w:t>
            </w:r>
            <w:r>
              <w:t>MF</w:t>
            </w:r>
            <w:r>
              <w:rPr>
                <w:spacing w:val="-6"/>
              </w:rPr>
              <w:t xml:space="preserve"> </w:t>
            </w:r>
            <w:r>
              <w:t>nr.</w:t>
            </w:r>
            <w:r>
              <w:rPr>
                <w:spacing w:val="-9"/>
              </w:rPr>
              <w:t xml:space="preserve"> </w:t>
            </w:r>
            <w:r>
              <w:t>145</w:t>
            </w:r>
            <w:r>
              <w:rPr>
                <w:spacing w:val="-6"/>
              </w:rPr>
              <w:t xml:space="preserve"> </w:t>
            </w:r>
            <w:r>
              <w:t xml:space="preserve">din </w:t>
            </w:r>
            <w:r>
              <w:rPr>
                <w:spacing w:val="-2"/>
              </w:rPr>
              <w:t>24.11.2020)</w:t>
            </w:r>
          </w:p>
        </w:tc>
        <w:tc>
          <w:tcPr>
            <w:tcW w:w="2105" w:type="dxa"/>
            <w:tcBorders>
              <w:bottom w:val="nil"/>
            </w:tcBorders>
          </w:tcPr>
          <w:p w14:paraId="06FF3460" w14:textId="77777777" w:rsidR="00AD2C49" w:rsidRDefault="00AD2C49" w:rsidP="00E70BB0">
            <w:pPr>
              <w:pStyle w:val="TableParagraph"/>
              <w:spacing w:before="121"/>
              <w:ind w:left="105"/>
            </w:pPr>
            <w:r>
              <w:rPr>
                <w:spacing w:val="-2"/>
              </w:rPr>
              <w:t>Obligator</w:t>
            </w:r>
          </w:p>
          <w:p w14:paraId="0789012C" w14:textId="77777777" w:rsidR="00AD2C49" w:rsidRDefault="00AD2C49" w:rsidP="00E70BB0">
            <w:pPr>
              <w:pStyle w:val="TableParagraph"/>
              <w:spacing w:before="119"/>
              <w:ind w:left="105"/>
            </w:pPr>
            <w:r>
              <w:t>(va</w:t>
            </w:r>
            <w:r>
              <w:rPr>
                <w:spacing w:val="-5"/>
              </w:rPr>
              <w:t xml:space="preserve"> </w:t>
            </w:r>
            <w:r>
              <w:t>fi</w:t>
            </w:r>
            <w:r>
              <w:rPr>
                <w:spacing w:val="-2"/>
              </w:rPr>
              <w:t xml:space="preserve"> </w:t>
            </w:r>
            <w:r>
              <w:t>prezentat</w:t>
            </w:r>
            <w:r>
              <w:rPr>
                <w:spacing w:val="-2"/>
              </w:rPr>
              <w:t xml:space="preserve"> </w:t>
            </w:r>
            <w:r>
              <w:rPr>
                <w:spacing w:val="-5"/>
              </w:rPr>
              <w:t>de</w:t>
            </w:r>
          </w:p>
          <w:p w14:paraId="2DFEB49A" w14:textId="77777777" w:rsidR="00AD2C49" w:rsidRDefault="00AD2C49" w:rsidP="00E70BB0">
            <w:pPr>
              <w:pStyle w:val="TableParagraph"/>
              <w:spacing w:before="1" w:line="355" w:lineRule="auto"/>
              <w:ind w:left="105" w:right="646"/>
            </w:pPr>
            <w:r>
              <w:t>către</w:t>
            </w:r>
            <w:r>
              <w:rPr>
                <w:spacing w:val="-14"/>
              </w:rPr>
              <w:t xml:space="preserve"> </w:t>
            </w:r>
            <w:r>
              <w:t xml:space="preserve">ofertantul </w:t>
            </w:r>
            <w:proofErr w:type="spellStart"/>
            <w:r>
              <w:rPr>
                <w:spacing w:val="-2"/>
              </w:rPr>
              <w:t>cîștigător</w:t>
            </w:r>
            <w:proofErr w:type="spellEnd"/>
            <w:r>
              <w:rPr>
                <w:spacing w:val="-2"/>
              </w:rPr>
              <w:t>)</w:t>
            </w:r>
          </w:p>
        </w:tc>
      </w:tr>
      <w:tr w:rsidR="00AD2C49" w14:paraId="0300F4CC" w14:textId="77777777" w:rsidTr="00E70BB0">
        <w:trPr>
          <w:trHeight w:val="362"/>
        </w:trPr>
        <w:tc>
          <w:tcPr>
            <w:tcW w:w="528" w:type="dxa"/>
            <w:vMerge/>
            <w:tcBorders>
              <w:top w:val="nil"/>
            </w:tcBorders>
          </w:tcPr>
          <w:p w14:paraId="3BBEF1CF" w14:textId="77777777" w:rsidR="00AD2C49" w:rsidRDefault="00AD2C49" w:rsidP="00E70BB0">
            <w:pPr>
              <w:rPr>
                <w:sz w:val="2"/>
                <w:szCs w:val="2"/>
              </w:rPr>
            </w:pPr>
          </w:p>
        </w:tc>
        <w:tc>
          <w:tcPr>
            <w:tcW w:w="2626" w:type="dxa"/>
            <w:tcBorders>
              <w:top w:val="nil"/>
              <w:bottom w:val="nil"/>
            </w:tcBorders>
          </w:tcPr>
          <w:p w14:paraId="274F76C1" w14:textId="77777777" w:rsidR="00AD2C49" w:rsidRDefault="00AD2C49" w:rsidP="00E70BB0">
            <w:pPr>
              <w:pStyle w:val="TableParagraph"/>
              <w:spacing w:before="50"/>
            </w:pPr>
            <w:r>
              <w:t>situația</w:t>
            </w:r>
            <w:r>
              <w:rPr>
                <w:spacing w:val="-7"/>
              </w:rPr>
              <w:t xml:space="preserve"> </w:t>
            </w:r>
            <w:r>
              <w:t>condamnării</w:t>
            </w:r>
            <w:r>
              <w:rPr>
                <w:spacing w:val="-4"/>
              </w:rPr>
              <w:t xml:space="preserve"> </w:t>
            </w:r>
            <w:r>
              <w:rPr>
                <w:spacing w:val="-2"/>
              </w:rPr>
              <w:t>pentru</w:t>
            </w:r>
          </w:p>
        </w:tc>
        <w:tc>
          <w:tcPr>
            <w:tcW w:w="4230" w:type="dxa"/>
            <w:tcBorders>
              <w:top w:val="nil"/>
              <w:bottom w:val="nil"/>
            </w:tcBorders>
          </w:tcPr>
          <w:p w14:paraId="2E8B9AD0" w14:textId="77777777" w:rsidR="00AD2C49" w:rsidRDefault="00AD2C49" w:rsidP="00E70BB0">
            <w:pPr>
              <w:pStyle w:val="TableParagraph"/>
              <w:ind w:left="0"/>
              <w:rPr>
                <w:sz w:val="20"/>
              </w:rPr>
            </w:pPr>
          </w:p>
        </w:tc>
        <w:tc>
          <w:tcPr>
            <w:tcW w:w="2105" w:type="dxa"/>
            <w:tcBorders>
              <w:top w:val="nil"/>
              <w:bottom w:val="nil"/>
            </w:tcBorders>
          </w:tcPr>
          <w:p w14:paraId="3CBEE917" w14:textId="77777777" w:rsidR="00AD2C49" w:rsidRDefault="00AD2C49" w:rsidP="00E70BB0">
            <w:pPr>
              <w:pStyle w:val="TableParagraph"/>
              <w:ind w:left="0"/>
              <w:rPr>
                <w:sz w:val="20"/>
              </w:rPr>
            </w:pPr>
          </w:p>
        </w:tc>
      </w:tr>
      <w:tr w:rsidR="00AD2C49" w14:paraId="0791674E" w14:textId="77777777" w:rsidTr="00E70BB0">
        <w:trPr>
          <w:trHeight w:val="1376"/>
        </w:trPr>
        <w:tc>
          <w:tcPr>
            <w:tcW w:w="528" w:type="dxa"/>
            <w:vMerge/>
            <w:tcBorders>
              <w:top w:val="nil"/>
            </w:tcBorders>
          </w:tcPr>
          <w:p w14:paraId="56BBD6A1" w14:textId="77777777" w:rsidR="00AD2C49" w:rsidRDefault="00AD2C49" w:rsidP="00E70BB0">
            <w:pPr>
              <w:rPr>
                <w:sz w:val="2"/>
                <w:szCs w:val="2"/>
              </w:rPr>
            </w:pPr>
          </w:p>
        </w:tc>
        <w:tc>
          <w:tcPr>
            <w:tcW w:w="2626" w:type="dxa"/>
            <w:tcBorders>
              <w:top w:val="nil"/>
              <w:bottom w:val="nil"/>
            </w:tcBorders>
          </w:tcPr>
          <w:p w14:paraId="7F25B1E2" w14:textId="77777777" w:rsidR="00AD2C49" w:rsidRDefault="00AD2C49" w:rsidP="00E70BB0">
            <w:pPr>
              <w:pStyle w:val="TableParagraph"/>
              <w:spacing w:before="50"/>
            </w:pPr>
            <w:r>
              <w:t>participarea</w:t>
            </w:r>
            <w:r>
              <w:rPr>
                <w:spacing w:val="-14"/>
              </w:rPr>
              <w:t xml:space="preserve"> </w:t>
            </w:r>
            <w:r>
              <w:t>la</w:t>
            </w:r>
            <w:r>
              <w:rPr>
                <w:spacing w:val="-13"/>
              </w:rPr>
              <w:t xml:space="preserve"> </w:t>
            </w:r>
            <w:proofErr w:type="spellStart"/>
            <w:r>
              <w:t>activităţi</w:t>
            </w:r>
            <w:proofErr w:type="spellEnd"/>
            <w:r>
              <w:rPr>
                <w:spacing w:val="-11"/>
              </w:rPr>
              <w:t xml:space="preserve"> </w:t>
            </w:r>
            <w:r>
              <w:t xml:space="preserve">ale unei </w:t>
            </w:r>
            <w:proofErr w:type="spellStart"/>
            <w:r>
              <w:t>organizaţii</w:t>
            </w:r>
            <w:proofErr w:type="spellEnd"/>
            <w:r>
              <w:t xml:space="preserve"> sau</w:t>
            </w:r>
          </w:p>
          <w:p w14:paraId="64262250" w14:textId="77777777" w:rsidR="00AD2C49" w:rsidRDefault="00AD2C49" w:rsidP="00E70BB0">
            <w:pPr>
              <w:pStyle w:val="TableParagraph"/>
            </w:pPr>
            <w:r>
              <w:t>grupări</w:t>
            </w:r>
            <w:r>
              <w:rPr>
                <w:spacing w:val="-14"/>
              </w:rPr>
              <w:t xml:space="preserve"> </w:t>
            </w:r>
            <w:r>
              <w:t>criminale,</w:t>
            </w:r>
            <w:r>
              <w:rPr>
                <w:spacing w:val="-14"/>
              </w:rPr>
              <w:t xml:space="preserve"> </w:t>
            </w:r>
            <w:r>
              <w:t xml:space="preserve">pentru </w:t>
            </w:r>
            <w:proofErr w:type="spellStart"/>
            <w:r>
              <w:t>corupţie</w:t>
            </w:r>
            <w:proofErr w:type="spellEnd"/>
            <w:r>
              <w:t xml:space="preserve">, fraudă </w:t>
            </w:r>
            <w:proofErr w:type="spellStart"/>
            <w:r>
              <w:t>şi</w:t>
            </w:r>
            <w:proofErr w:type="spellEnd"/>
            <w:r>
              <w:t>/sau</w:t>
            </w:r>
          </w:p>
          <w:p w14:paraId="25FF309B" w14:textId="77777777" w:rsidR="00AD2C49" w:rsidRDefault="00AD2C49" w:rsidP="00E70BB0">
            <w:pPr>
              <w:pStyle w:val="TableParagraph"/>
              <w:spacing w:before="1"/>
            </w:pPr>
            <w:r>
              <w:t>spălare</w:t>
            </w:r>
            <w:r>
              <w:rPr>
                <w:spacing w:val="-3"/>
              </w:rPr>
              <w:t xml:space="preserve"> </w:t>
            </w:r>
            <w:r>
              <w:t xml:space="preserve">de </w:t>
            </w:r>
            <w:r>
              <w:rPr>
                <w:spacing w:val="-4"/>
              </w:rPr>
              <w:t>bani</w:t>
            </w:r>
          </w:p>
        </w:tc>
        <w:tc>
          <w:tcPr>
            <w:tcW w:w="4230" w:type="dxa"/>
            <w:tcBorders>
              <w:top w:val="nil"/>
              <w:bottom w:val="nil"/>
            </w:tcBorders>
          </w:tcPr>
          <w:p w14:paraId="49F8601B" w14:textId="77777777" w:rsidR="00AD2C49" w:rsidRDefault="00AD2C49" w:rsidP="00E70BB0">
            <w:pPr>
              <w:pStyle w:val="TableParagraph"/>
              <w:ind w:left="0"/>
              <w:rPr>
                <w:sz w:val="20"/>
              </w:rPr>
            </w:pPr>
          </w:p>
        </w:tc>
        <w:tc>
          <w:tcPr>
            <w:tcW w:w="2105" w:type="dxa"/>
            <w:tcBorders>
              <w:top w:val="nil"/>
              <w:bottom w:val="nil"/>
            </w:tcBorders>
          </w:tcPr>
          <w:p w14:paraId="588BD5AE" w14:textId="77777777" w:rsidR="00AD2C49" w:rsidRDefault="00AD2C49" w:rsidP="00E70BB0">
            <w:pPr>
              <w:pStyle w:val="TableParagraph"/>
              <w:ind w:left="0"/>
              <w:rPr>
                <w:sz w:val="20"/>
              </w:rPr>
            </w:pPr>
          </w:p>
        </w:tc>
      </w:tr>
      <w:tr w:rsidR="00AD2C49" w14:paraId="1933AA4B" w14:textId="77777777" w:rsidTr="00E70BB0">
        <w:trPr>
          <w:trHeight w:val="362"/>
        </w:trPr>
        <w:tc>
          <w:tcPr>
            <w:tcW w:w="528" w:type="dxa"/>
            <w:vMerge/>
            <w:tcBorders>
              <w:top w:val="nil"/>
            </w:tcBorders>
          </w:tcPr>
          <w:p w14:paraId="7034CECF" w14:textId="77777777" w:rsidR="00AD2C49" w:rsidRDefault="00AD2C49" w:rsidP="00E70BB0">
            <w:pPr>
              <w:rPr>
                <w:sz w:val="2"/>
                <w:szCs w:val="2"/>
              </w:rPr>
            </w:pPr>
          </w:p>
        </w:tc>
        <w:tc>
          <w:tcPr>
            <w:tcW w:w="2626" w:type="dxa"/>
            <w:tcBorders>
              <w:top w:val="nil"/>
              <w:bottom w:val="nil"/>
            </w:tcBorders>
          </w:tcPr>
          <w:p w14:paraId="34EED33C" w14:textId="77777777" w:rsidR="00AD2C49" w:rsidRDefault="00AD2C49" w:rsidP="00E70BB0">
            <w:pPr>
              <w:pStyle w:val="TableParagraph"/>
              <w:spacing w:before="51"/>
            </w:pPr>
            <w:r>
              <w:t>(Va</w:t>
            </w:r>
            <w:r>
              <w:rPr>
                <w:spacing w:val="-3"/>
              </w:rPr>
              <w:t xml:space="preserve"> </w:t>
            </w:r>
            <w:r>
              <w:t>fi</w:t>
            </w:r>
            <w:r>
              <w:rPr>
                <w:spacing w:val="-2"/>
              </w:rPr>
              <w:t xml:space="preserve"> </w:t>
            </w:r>
            <w:r>
              <w:t>prezentat</w:t>
            </w:r>
            <w:r>
              <w:rPr>
                <w:spacing w:val="-1"/>
              </w:rPr>
              <w:t xml:space="preserve"> </w:t>
            </w:r>
            <w:r>
              <w:t>de</w:t>
            </w:r>
            <w:r>
              <w:rPr>
                <w:spacing w:val="-4"/>
              </w:rPr>
              <w:t xml:space="preserve"> către</w:t>
            </w:r>
          </w:p>
        </w:tc>
        <w:tc>
          <w:tcPr>
            <w:tcW w:w="4230" w:type="dxa"/>
            <w:tcBorders>
              <w:top w:val="nil"/>
              <w:bottom w:val="nil"/>
            </w:tcBorders>
          </w:tcPr>
          <w:p w14:paraId="492A7E56" w14:textId="77777777" w:rsidR="00AD2C49" w:rsidRDefault="00AD2C49" w:rsidP="00E70BB0">
            <w:pPr>
              <w:pStyle w:val="TableParagraph"/>
              <w:ind w:left="0"/>
              <w:rPr>
                <w:sz w:val="20"/>
              </w:rPr>
            </w:pPr>
          </w:p>
        </w:tc>
        <w:tc>
          <w:tcPr>
            <w:tcW w:w="2105" w:type="dxa"/>
            <w:tcBorders>
              <w:top w:val="nil"/>
              <w:bottom w:val="nil"/>
            </w:tcBorders>
          </w:tcPr>
          <w:p w14:paraId="7E3D8567" w14:textId="77777777" w:rsidR="00AD2C49" w:rsidRDefault="00AD2C49" w:rsidP="00E70BB0">
            <w:pPr>
              <w:pStyle w:val="TableParagraph"/>
              <w:ind w:left="0"/>
              <w:rPr>
                <w:sz w:val="20"/>
              </w:rPr>
            </w:pPr>
          </w:p>
        </w:tc>
      </w:tr>
      <w:tr w:rsidR="00AD2C49" w14:paraId="3E630174" w14:textId="77777777" w:rsidTr="00E70BB0">
        <w:trPr>
          <w:trHeight w:val="315"/>
        </w:trPr>
        <w:tc>
          <w:tcPr>
            <w:tcW w:w="528" w:type="dxa"/>
            <w:vMerge/>
            <w:tcBorders>
              <w:top w:val="nil"/>
            </w:tcBorders>
          </w:tcPr>
          <w:p w14:paraId="6E18CC0C" w14:textId="77777777" w:rsidR="00AD2C49" w:rsidRDefault="00AD2C49" w:rsidP="00E70BB0">
            <w:pPr>
              <w:rPr>
                <w:sz w:val="2"/>
                <w:szCs w:val="2"/>
              </w:rPr>
            </w:pPr>
          </w:p>
        </w:tc>
        <w:tc>
          <w:tcPr>
            <w:tcW w:w="2626" w:type="dxa"/>
            <w:tcBorders>
              <w:top w:val="nil"/>
              <w:bottom w:val="nil"/>
            </w:tcBorders>
          </w:tcPr>
          <w:p w14:paraId="4858C92B" w14:textId="77777777" w:rsidR="00AD2C49" w:rsidRDefault="00AD2C49" w:rsidP="00E70BB0">
            <w:pPr>
              <w:pStyle w:val="TableParagraph"/>
              <w:spacing w:before="49" w:line="246" w:lineRule="exact"/>
            </w:pPr>
            <w:r>
              <w:t>ofertantul</w:t>
            </w:r>
            <w:r>
              <w:rPr>
                <w:spacing w:val="-6"/>
              </w:rPr>
              <w:t xml:space="preserve"> </w:t>
            </w:r>
            <w:r>
              <w:t>câștigător</w:t>
            </w:r>
            <w:r>
              <w:rPr>
                <w:spacing w:val="-7"/>
              </w:rPr>
              <w:t xml:space="preserve"> </w:t>
            </w:r>
            <w:r>
              <w:rPr>
                <w:spacing w:val="-5"/>
              </w:rPr>
              <w:t>în</w:t>
            </w:r>
          </w:p>
        </w:tc>
        <w:tc>
          <w:tcPr>
            <w:tcW w:w="4230" w:type="dxa"/>
            <w:tcBorders>
              <w:top w:val="nil"/>
              <w:bottom w:val="nil"/>
            </w:tcBorders>
          </w:tcPr>
          <w:p w14:paraId="112A442D" w14:textId="77777777" w:rsidR="00AD2C49" w:rsidRDefault="00AD2C49" w:rsidP="00E70BB0">
            <w:pPr>
              <w:pStyle w:val="TableParagraph"/>
              <w:ind w:left="0"/>
              <w:rPr>
                <w:sz w:val="20"/>
              </w:rPr>
            </w:pPr>
          </w:p>
        </w:tc>
        <w:tc>
          <w:tcPr>
            <w:tcW w:w="2105" w:type="dxa"/>
            <w:tcBorders>
              <w:top w:val="nil"/>
              <w:bottom w:val="nil"/>
            </w:tcBorders>
          </w:tcPr>
          <w:p w14:paraId="1D8625C0" w14:textId="77777777" w:rsidR="00AD2C49" w:rsidRDefault="00AD2C49" w:rsidP="00E70BB0">
            <w:pPr>
              <w:pStyle w:val="TableParagraph"/>
              <w:ind w:left="0"/>
              <w:rPr>
                <w:sz w:val="20"/>
              </w:rPr>
            </w:pPr>
          </w:p>
        </w:tc>
      </w:tr>
      <w:tr w:rsidR="00AD2C49" w14:paraId="185A07FF" w14:textId="77777777" w:rsidTr="00E70BB0">
        <w:trPr>
          <w:trHeight w:val="557"/>
        </w:trPr>
        <w:tc>
          <w:tcPr>
            <w:tcW w:w="528" w:type="dxa"/>
            <w:vMerge/>
            <w:tcBorders>
              <w:top w:val="nil"/>
            </w:tcBorders>
          </w:tcPr>
          <w:p w14:paraId="773B9CA6" w14:textId="77777777" w:rsidR="00AD2C49" w:rsidRDefault="00AD2C49" w:rsidP="00E70BB0">
            <w:pPr>
              <w:rPr>
                <w:sz w:val="2"/>
                <w:szCs w:val="2"/>
              </w:rPr>
            </w:pPr>
          </w:p>
        </w:tc>
        <w:tc>
          <w:tcPr>
            <w:tcW w:w="2626" w:type="dxa"/>
            <w:tcBorders>
              <w:top w:val="nil"/>
              <w:bottom w:val="nil"/>
            </w:tcBorders>
          </w:tcPr>
          <w:p w14:paraId="44F58085" w14:textId="77777777" w:rsidR="00AD2C49" w:rsidRDefault="00AD2C49" w:rsidP="00E70BB0">
            <w:pPr>
              <w:pStyle w:val="TableParagraph"/>
              <w:spacing w:line="229" w:lineRule="exact"/>
            </w:pPr>
            <w:r>
              <w:t>termen</w:t>
            </w:r>
            <w:r>
              <w:rPr>
                <w:spacing w:val="-6"/>
              </w:rPr>
              <w:t xml:space="preserve"> </w:t>
            </w:r>
            <w:r>
              <w:t>de</w:t>
            </w:r>
            <w:r>
              <w:rPr>
                <w:spacing w:val="-1"/>
              </w:rPr>
              <w:t xml:space="preserve"> </w:t>
            </w:r>
            <w:r>
              <w:t>5</w:t>
            </w:r>
            <w:r>
              <w:rPr>
                <w:spacing w:val="-3"/>
              </w:rPr>
              <w:t xml:space="preserve"> </w:t>
            </w:r>
            <w:r>
              <w:t>zile</w:t>
            </w:r>
            <w:r>
              <w:rPr>
                <w:spacing w:val="-2"/>
              </w:rPr>
              <w:t xml:space="preserve"> </w:t>
            </w:r>
            <w:r>
              <w:t>de</w:t>
            </w:r>
            <w:r>
              <w:rPr>
                <w:spacing w:val="-1"/>
              </w:rPr>
              <w:t xml:space="preserve"> </w:t>
            </w:r>
            <w:r>
              <w:t>la</w:t>
            </w:r>
            <w:r>
              <w:rPr>
                <w:spacing w:val="-1"/>
              </w:rPr>
              <w:t xml:space="preserve"> </w:t>
            </w:r>
            <w:r>
              <w:rPr>
                <w:spacing w:val="-4"/>
              </w:rPr>
              <w:t>data</w:t>
            </w:r>
          </w:p>
          <w:p w14:paraId="19503DAB" w14:textId="77777777" w:rsidR="00AD2C49" w:rsidRDefault="00AD2C49" w:rsidP="00E70BB0">
            <w:pPr>
              <w:pStyle w:val="TableParagraph"/>
              <w:spacing w:before="4"/>
            </w:pPr>
            <w:r>
              <w:rPr>
                <w:spacing w:val="-2"/>
              </w:rPr>
              <w:t>comunicării</w:t>
            </w:r>
          </w:p>
        </w:tc>
        <w:tc>
          <w:tcPr>
            <w:tcW w:w="4230" w:type="dxa"/>
            <w:tcBorders>
              <w:top w:val="nil"/>
              <w:bottom w:val="nil"/>
            </w:tcBorders>
          </w:tcPr>
          <w:p w14:paraId="365A8A4F" w14:textId="77777777" w:rsidR="00AD2C49" w:rsidRDefault="00AD2C49" w:rsidP="00E70BB0">
            <w:pPr>
              <w:pStyle w:val="TableParagraph"/>
              <w:ind w:left="0"/>
              <w:rPr>
                <w:sz w:val="20"/>
              </w:rPr>
            </w:pPr>
          </w:p>
        </w:tc>
        <w:tc>
          <w:tcPr>
            <w:tcW w:w="2105" w:type="dxa"/>
            <w:tcBorders>
              <w:top w:val="nil"/>
              <w:bottom w:val="nil"/>
            </w:tcBorders>
          </w:tcPr>
          <w:p w14:paraId="4A78D396" w14:textId="77777777" w:rsidR="00AD2C49" w:rsidRDefault="00AD2C49" w:rsidP="00E70BB0">
            <w:pPr>
              <w:pStyle w:val="TableParagraph"/>
              <w:ind w:left="0"/>
              <w:rPr>
                <w:sz w:val="20"/>
              </w:rPr>
            </w:pPr>
          </w:p>
        </w:tc>
      </w:tr>
      <w:tr w:rsidR="00AD2C49" w14:paraId="38AD7DA6" w14:textId="77777777" w:rsidTr="00E70BB0">
        <w:trPr>
          <w:trHeight w:val="661"/>
        </w:trPr>
        <w:tc>
          <w:tcPr>
            <w:tcW w:w="528" w:type="dxa"/>
            <w:vMerge/>
            <w:tcBorders>
              <w:top w:val="nil"/>
            </w:tcBorders>
          </w:tcPr>
          <w:p w14:paraId="50F187B2" w14:textId="77777777" w:rsidR="00AD2C49" w:rsidRDefault="00AD2C49" w:rsidP="00E70BB0">
            <w:pPr>
              <w:rPr>
                <w:sz w:val="2"/>
                <w:szCs w:val="2"/>
              </w:rPr>
            </w:pPr>
          </w:p>
        </w:tc>
        <w:tc>
          <w:tcPr>
            <w:tcW w:w="2626" w:type="dxa"/>
            <w:tcBorders>
              <w:top w:val="nil"/>
            </w:tcBorders>
          </w:tcPr>
          <w:p w14:paraId="5CEF8B22" w14:textId="77777777" w:rsidR="00AD2C49" w:rsidRDefault="00AD2C49" w:rsidP="00E70BB0">
            <w:pPr>
              <w:pStyle w:val="TableParagraph"/>
              <w:spacing w:before="34"/>
            </w:pPr>
            <w:r>
              <w:t>rezultatelor</w:t>
            </w:r>
            <w:r>
              <w:rPr>
                <w:spacing w:val="-8"/>
              </w:rPr>
              <w:t xml:space="preserve"> </w:t>
            </w:r>
            <w:r>
              <w:t>procedurii</w:t>
            </w:r>
            <w:r>
              <w:rPr>
                <w:spacing w:val="-6"/>
              </w:rPr>
              <w:t xml:space="preserve"> </w:t>
            </w:r>
            <w:r>
              <w:rPr>
                <w:spacing w:val="-5"/>
              </w:rPr>
              <w:t>de</w:t>
            </w:r>
          </w:p>
          <w:p w14:paraId="6CB97E87" w14:textId="77777777" w:rsidR="00AD2C49" w:rsidRDefault="00AD2C49" w:rsidP="00E70BB0">
            <w:pPr>
              <w:pStyle w:val="TableParagraph"/>
              <w:spacing w:before="4"/>
            </w:pPr>
            <w:r>
              <w:t>achiziție</w:t>
            </w:r>
            <w:r>
              <w:rPr>
                <w:spacing w:val="-8"/>
              </w:rPr>
              <w:t xml:space="preserve"> </w:t>
            </w:r>
            <w:r>
              <w:rPr>
                <w:spacing w:val="-2"/>
              </w:rPr>
              <w:t>publică)</w:t>
            </w:r>
          </w:p>
        </w:tc>
        <w:tc>
          <w:tcPr>
            <w:tcW w:w="4230" w:type="dxa"/>
            <w:tcBorders>
              <w:top w:val="nil"/>
            </w:tcBorders>
          </w:tcPr>
          <w:p w14:paraId="2337DF74" w14:textId="77777777" w:rsidR="00AD2C49" w:rsidRDefault="00AD2C49" w:rsidP="00E70BB0">
            <w:pPr>
              <w:pStyle w:val="TableParagraph"/>
              <w:ind w:left="0"/>
              <w:rPr>
                <w:sz w:val="20"/>
              </w:rPr>
            </w:pPr>
          </w:p>
        </w:tc>
        <w:tc>
          <w:tcPr>
            <w:tcW w:w="2105" w:type="dxa"/>
            <w:tcBorders>
              <w:top w:val="nil"/>
            </w:tcBorders>
          </w:tcPr>
          <w:p w14:paraId="318439E3" w14:textId="77777777" w:rsidR="00AD2C49" w:rsidRDefault="00AD2C49" w:rsidP="00E70BB0">
            <w:pPr>
              <w:pStyle w:val="TableParagraph"/>
              <w:ind w:left="0"/>
              <w:rPr>
                <w:sz w:val="20"/>
              </w:rPr>
            </w:pPr>
          </w:p>
        </w:tc>
      </w:tr>
      <w:tr w:rsidR="00AD2C49" w14:paraId="64C98186" w14:textId="77777777" w:rsidTr="00E70BB0">
        <w:trPr>
          <w:trHeight w:val="2402"/>
        </w:trPr>
        <w:tc>
          <w:tcPr>
            <w:tcW w:w="9489" w:type="dxa"/>
            <w:gridSpan w:val="4"/>
          </w:tcPr>
          <w:p w14:paraId="72BA2E61" w14:textId="77777777" w:rsidR="00AD2C49" w:rsidRPr="00632E0E" w:rsidRDefault="00AD2C49" w:rsidP="00E70BB0">
            <w:pPr>
              <w:pStyle w:val="TableParagraph"/>
              <w:spacing w:before="117" w:line="244" w:lineRule="auto"/>
              <w:ind w:right="96"/>
              <w:jc w:val="both"/>
              <w:rPr>
                <w:i/>
              </w:rPr>
            </w:pPr>
            <w:r>
              <w:rPr>
                <w:b/>
                <w:w w:val="105"/>
              </w:rPr>
              <w:t xml:space="preserve">Notă: </w:t>
            </w:r>
            <w:r w:rsidRPr="00632E0E">
              <w:rPr>
                <w:i/>
                <w:color w:val="FF0000"/>
                <w:w w:val="105"/>
              </w:rPr>
              <w:t xml:space="preserve">Toate documentele se completează fără nici o modificare sau abatere de la formulare, spațiile goale vor fi completate cu informația solicitată. Completarea defectuoasă a formularelor atrage </w:t>
            </w:r>
            <w:r w:rsidRPr="00632E0E">
              <w:rPr>
                <w:i/>
                <w:color w:val="FF0000"/>
              </w:rPr>
              <w:t>respingerea</w:t>
            </w:r>
            <w:r w:rsidRPr="00632E0E">
              <w:rPr>
                <w:color w:val="FF0000"/>
                <w:spacing w:val="-14"/>
              </w:rPr>
              <w:t xml:space="preserve"> </w:t>
            </w:r>
            <w:r w:rsidRPr="00632E0E">
              <w:rPr>
                <w:i/>
                <w:color w:val="FF0000"/>
              </w:rPr>
              <w:t>ofertei.</w:t>
            </w:r>
          </w:p>
          <w:p w14:paraId="6B9240B6" w14:textId="77777777" w:rsidR="00AD2C49" w:rsidRDefault="00AD2C49" w:rsidP="00E70BB0">
            <w:pPr>
              <w:pStyle w:val="TableParagraph"/>
              <w:spacing w:before="134" w:line="235" w:lineRule="auto"/>
              <w:ind w:right="94"/>
              <w:jc w:val="both"/>
              <w:rPr>
                <w:rFonts w:ascii="Palatino Linotype" w:hAnsi="Palatino Linotype"/>
                <w:i/>
              </w:rPr>
            </w:pPr>
            <w:r w:rsidRPr="00632E0E">
              <w:rPr>
                <w:i/>
                <w:color w:val="FF0000"/>
                <w:w w:val="105"/>
              </w:rPr>
              <w:t>Toate</w:t>
            </w:r>
            <w:r w:rsidRPr="00632E0E">
              <w:rPr>
                <w:i/>
                <w:color w:val="FF0000"/>
                <w:spacing w:val="-15"/>
                <w:w w:val="105"/>
              </w:rPr>
              <w:t xml:space="preserve"> </w:t>
            </w:r>
            <w:r w:rsidRPr="00632E0E">
              <w:rPr>
                <w:i/>
                <w:color w:val="FF0000"/>
                <w:w w:val="105"/>
              </w:rPr>
              <w:t>documentele</w:t>
            </w:r>
            <w:r w:rsidRPr="00632E0E">
              <w:rPr>
                <w:i/>
                <w:color w:val="FF0000"/>
                <w:spacing w:val="-14"/>
                <w:w w:val="105"/>
              </w:rPr>
              <w:t xml:space="preserve"> </w:t>
            </w:r>
            <w:r w:rsidRPr="00632E0E">
              <w:rPr>
                <w:i/>
                <w:color w:val="FF0000"/>
                <w:w w:val="105"/>
              </w:rPr>
              <w:t>vor</w:t>
            </w:r>
            <w:r w:rsidRPr="00632E0E">
              <w:rPr>
                <w:i/>
                <w:color w:val="FF0000"/>
                <w:spacing w:val="-15"/>
                <w:w w:val="105"/>
              </w:rPr>
              <w:t xml:space="preserve"> </w:t>
            </w:r>
            <w:r w:rsidRPr="00632E0E">
              <w:rPr>
                <w:i/>
                <w:color w:val="FF0000"/>
                <w:w w:val="105"/>
              </w:rPr>
              <w:t>fi</w:t>
            </w:r>
            <w:r w:rsidRPr="00632E0E">
              <w:rPr>
                <w:i/>
                <w:color w:val="FF0000"/>
                <w:spacing w:val="-14"/>
                <w:w w:val="105"/>
              </w:rPr>
              <w:t xml:space="preserve"> </w:t>
            </w:r>
            <w:r w:rsidRPr="00632E0E">
              <w:rPr>
                <w:i/>
                <w:color w:val="FF0000"/>
                <w:w w:val="105"/>
              </w:rPr>
              <w:t>semnate</w:t>
            </w:r>
            <w:r w:rsidRPr="00632E0E">
              <w:rPr>
                <w:i/>
                <w:color w:val="FF0000"/>
                <w:spacing w:val="-12"/>
                <w:w w:val="105"/>
              </w:rPr>
              <w:t xml:space="preserve"> </w:t>
            </w:r>
            <w:r w:rsidRPr="00632E0E">
              <w:rPr>
                <w:i/>
                <w:color w:val="FF0000"/>
                <w:w w:val="105"/>
              </w:rPr>
              <w:t>în</w:t>
            </w:r>
            <w:r w:rsidRPr="00632E0E">
              <w:rPr>
                <w:i/>
                <w:color w:val="FF0000"/>
                <w:spacing w:val="-15"/>
                <w:w w:val="105"/>
              </w:rPr>
              <w:t xml:space="preserve"> </w:t>
            </w:r>
            <w:r w:rsidRPr="00632E0E">
              <w:rPr>
                <w:i/>
                <w:color w:val="FF0000"/>
                <w:w w:val="105"/>
              </w:rPr>
              <w:t>format</w:t>
            </w:r>
            <w:r w:rsidRPr="00632E0E">
              <w:rPr>
                <w:i/>
                <w:color w:val="FF0000"/>
                <w:spacing w:val="-14"/>
                <w:w w:val="105"/>
              </w:rPr>
              <w:t xml:space="preserve"> </w:t>
            </w:r>
            <w:r w:rsidRPr="00632E0E">
              <w:rPr>
                <w:i/>
                <w:color w:val="FF0000"/>
                <w:w w:val="105"/>
              </w:rPr>
              <w:t>electronic,</w:t>
            </w:r>
            <w:r w:rsidRPr="00632E0E">
              <w:rPr>
                <w:i/>
                <w:color w:val="FF0000"/>
                <w:spacing w:val="-15"/>
                <w:w w:val="105"/>
              </w:rPr>
              <w:t xml:space="preserve"> </w:t>
            </w:r>
            <w:r w:rsidRPr="00632E0E">
              <w:rPr>
                <w:i/>
                <w:color w:val="FF0000"/>
                <w:w w:val="105"/>
              </w:rPr>
              <w:t>de</w:t>
            </w:r>
            <w:r w:rsidRPr="00632E0E">
              <w:rPr>
                <w:i/>
                <w:color w:val="FF0000"/>
                <w:spacing w:val="-14"/>
                <w:w w:val="105"/>
              </w:rPr>
              <w:t xml:space="preserve"> </w:t>
            </w:r>
            <w:r w:rsidRPr="00632E0E">
              <w:rPr>
                <w:i/>
                <w:color w:val="FF0000"/>
                <w:w w:val="105"/>
              </w:rPr>
              <w:t>către</w:t>
            </w:r>
            <w:r w:rsidRPr="00632E0E">
              <w:rPr>
                <w:i/>
                <w:color w:val="FF0000"/>
                <w:spacing w:val="-15"/>
                <w:w w:val="105"/>
              </w:rPr>
              <w:t xml:space="preserve"> </w:t>
            </w:r>
            <w:r w:rsidRPr="00632E0E">
              <w:rPr>
                <w:i/>
                <w:color w:val="FF0000"/>
                <w:w w:val="105"/>
              </w:rPr>
              <w:t>administratorul</w:t>
            </w:r>
            <w:r w:rsidRPr="00632E0E">
              <w:rPr>
                <w:i/>
                <w:color w:val="FF0000"/>
                <w:spacing w:val="-14"/>
                <w:w w:val="105"/>
              </w:rPr>
              <w:t xml:space="preserve"> </w:t>
            </w:r>
            <w:r w:rsidRPr="00632E0E">
              <w:rPr>
                <w:i/>
                <w:color w:val="FF0000"/>
                <w:w w:val="105"/>
              </w:rPr>
              <w:t>companiei</w:t>
            </w:r>
            <w:r w:rsidRPr="00632E0E">
              <w:rPr>
                <w:color w:val="FF0000"/>
                <w:spacing w:val="-14"/>
                <w:w w:val="105"/>
              </w:rPr>
              <w:t xml:space="preserve"> </w:t>
            </w:r>
            <w:r w:rsidRPr="00632E0E">
              <w:rPr>
                <w:i/>
                <w:color w:val="FF0000"/>
                <w:w w:val="105"/>
              </w:rPr>
              <w:t>indicat</w:t>
            </w:r>
            <w:r w:rsidRPr="00632E0E">
              <w:rPr>
                <w:color w:val="FF0000"/>
                <w:spacing w:val="35"/>
                <w:w w:val="105"/>
              </w:rPr>
              <w:t xml:space="preserve"> </w:t>
            </w:r>
            <w:r w:rsidRPr="00632E0E">
              <w:rPr>
                <w:i/>
                <w:color w:val="FF0000"/>
                <w:w w:val="105"/>
              </w:rPr>
              <w:t xml:space="preserve">în Extrasul Registrului de Stat al persoanelor juridice sau de către persoana împuternicită, atât și în cazul delegării sau împuternicirii persoanei, la ofertă se anexează actul/documentul de </w:t>
            </w:r>
            <w:r w:rsidRPr="00632E0E">
              <w:rPr>
                <w:i/>
                <w:color w:val="FF0000"/>
                <w:spacing w:val="-2"/>
                <w:w w:val="105"/>
              </w:rPr>
              <w:t>împuternicire.</w:t>
            </w:r>
          </w:p>
        </w:tc>
      </w:tr>
    </w:tbl>
    <w:p w14:paraId="217AD1D1" w14:textId="77777777" w:rsidR="00AD2C49" w:rsidRDefault="00AD2C49" w:rsidP="00AD2C49">
      <w:pPr>
        <w:spacing w:before="123" w:line="252" w:lineRule="exact"/>
        <w:ind w:left="557"/>
      </w:pPr>
      <w:r>
        <w:rPr>
          <w:b/>
          <w:sz w:val="20"/>
        </w:rPr>
        <w:t>Garanția</w:t>
      </w:r>
      <w:r>
        <w:rPr>
          <w:b/>
          <w:spacing w:val="-2"/>
          <w:sz w:val="20"/>
        </w:rPr>
        <w:t xml:space="preserve"> </w:t>
      </w:r>
      <w:r>
        <w:rPr>
          <w:b/>
          <w:sz w:val="20"/>
        </w:rPr>
        <w:t>pentru</w:t>
      </w:r>
      <w:r>
        <w:rPr>
          <w:b/>
          <w:spacing w:val="-4"/>
          <w:sz w:val="20"/>
        </w:rPr>
        <w:t xml:space="preserve"> </w:t>
      </w:r>
      <w:r>
        <w:rPr>
          <w:b/>
          <w:sz w:val="20"/>
        </w:rPr>
        <w:t>ofertă</w:t>
      </w:r>
      <w:r>
        <w:rPr>
          <w:b/>
        </w:rPr>
        <w:t>,</w:t>
      </w:r>
      <w:r>
        <w:rPr>
          <w:b/>
          <w:spacing w:val="-3"/>
        </w:rPr>
        <w:t xml:space="preserve"> </w:t>
      </w:r>
      <w:r>
        <w:rPr>
          <w:i/>
        </w:rPr>
        <w:t>Oferta</w:t>
      </w:r>
      <w:r>
        <w:rPr>
          <w:i/>
          <w:spacing w:val="-3"/>
        </w:rPr>
        <w:t xml:space="preserve"> </w:t>
      </w:r>
      <w:r>
        <w:rPr>
          <w:i/>
        </w:rPr>
        <w:t>va</w:t>
      </w:r>
      <w:r>
        <w:rPr>
          <w:i/>
          <w:spacing w:val="-4"/>
        </w:rPr>
        <w:t xml:space="preserve"> </w:t>
      </w:r>
      <w:r>
        <w:rPr>
          <w:i/>
        </w:rPr>
        <w:t>fi</w:t>
      </w:r>
      <w:r>
        <w:rPr>
          <w:i/>
          <w:spacing w:val="-2"/>
        </w:rPr>
        <w:t xml:space="preserve"> </w:t>
      </w:r>
      <w:r>
        <w:rPr>
          <w:i/>
        </w:rPr>
        <w:t>însoţită</w:t>
      </w:r>
      <w:r>
        <w:rPr>
          <w:i/>
          <w:spacing w:val="-3"/>
        </w:rPr>
        <w:t xml:space="preserve"> </w:t>
      </w:r>
      <w:r>
        <w:rPr>
          <w:i/>
        </w:rPr>
        <w:t>de</w:t>
      </w:r>
      <w:r>
        <w:rPr>
          <w:i/>
          <w:spacing w:val="-5"/>
        </w:rPr>
        <w:t xml:space="preserve"> </w:t>
      </w:r>
      <w:r>
        <w:rPr>
          <w:i/>
        </w:rPr>
        <w:t>o</w:t>
      </w:r>
      <w:r>
        <w:rPr>
          <w:i/>
          <w:spacing w:val="-3"/>
        </w:rPr>
        <w:t xml:space="preserve"> </w:t>
      </w:r>
      <w:r>
        <w:rPr>
          <w:i/>
        </w:rPr>
        <w:t>Scrisoare</w:t>
      </w:r>
      <w:r>
        <w:rPr>
          <w:i/>
          <w:spacing w:val="-3"/>
        </w:rPr>
        <w:t xml:space="preserve"> </w:t>
      </w:r>
      <w:r>
        <w:rPr>
          <w:i/>
        </w:rPr>
        <w:t>de</w:t>
      </w:r>
      <w:r>
        <w:rPr>
          <w:i/>
          <w:spacing w:val="-5"/>
        </w:rPr>
        <w:t xml:space="preserve"> </w:t>
      </w:r>
      <w:r>
        <w:rPr>
          <w:i/>
        </w:rPr>
        <w:t>garanţie</w:t>
      </w:r>
      <w:r>
        <w:rPr>
          <w:i/>
          <w:spacing w:val="-3"/>
        </w:rPr>
        <w:t xml:space="preserve"> </w:t>
      </w:r>
      <w:r>
        <w:rPr>
          <w:i/>
        </w:rPr>
        <w:t>bancară.</w:t>
      </w:r>
      <w:r>
        <w:rPr>
          <w:i/>
          <w:spacing w:val="-6"/>
        </w:rPr>
        <w:t xml:space="preserve"> </w:t>
      </w:r>
      <w:r>
        <w:rPr>
          <w:i/>
        </w:rPr>
        <w:t>(</w:t>
      </w:r>
      <w:r>
        <w:t>Anexa</w:t>
      </w:r>
      <w:r>
        <w:rPr>
          <w:spacing w:val="-3"/>
        </w:rPr>
        <w:t xml:space="preserve"> </w:t>
      </w:r>
      <w:r>
        <w:t>nr.9),</w:t>
      </w:r>
      <w:r>
        <w:rPr>
          <w:spacing w:val="-6"/>
        </w:rPr>
        <w:t xml:space="preserve"> </w:t>
      </w:r>
      <w:r>
        <w:rPr>
          <w:spacing w:val="-5"/>
        </w:rPr>
        <w:t>din</w:t>
      </w:r>
    </w:p>
    <w:p w14:paraId="7FCFF41F" w14:textId="77777777" w:rsidR="00AD2C49" w:rsidRDefault="00AD2C49" w:rsidP="00AD2C49">
      <w:pPr>
        <w:spacing w:line="242" w:lineRule="auto"/>
        <w:ind w:left="917"/>
        <w:rPr>
          <w:i/>
        </w:rPr>
      </w:pPr>
      <w:r>
        <w:t>documentația</w:t>
      </w:r>
      <w:r>
        <w:rPr>
          <w:spacing w:val="-4"/>
        </w:rPr>
        <w:t xml:space="preserve"> </w:t>
      </w:r>
      <w:r>
        <w:t>standard</w:t>
      </w:r>
      <w:r>
        <w:rPr>
          <w:spacing w:val="-2"/>
        </w:rPr>
        <w:t xml:space="preserve"> </w:t>
      </w:r>
      <w:r>
        <w:t>aprobată</w:t>
      </w:r>
      <w:r>
        <w:rPr>
          <w:spacing w:val="-4"/>
        </w:rPr>
        <w:t xml:space="preserve"> </w:t>
      </w:r>
      <w:r>
        <w:t>prin</w:t>
      </w:r>
      <w:r>
        <w:rPr>
          <w:spacing w:val="-2"/>
        </w:rPr>
        <w:t xml:space="preserve"> </w:t>
      </w:r>
      <w:r>
        <w:t>ordinul</w:t>
      </w:r>
      <w:r>
        <w:rPr>
          <w:spacing w:val="-4"/>
        </w:rPr>
        <w:t xml:space="preserve"> </w:t>
      </w:r>
      <w:r>
        <w:t>MF</w:t>
      </w:r>
      <w:r>
        <w:rPr>
          <w:spacing w:val="-2"/>
        </w:rPr>
        <w:t xml:space="preserve"> </w:t>
      </w:r>
      <w:r>
        <w:t>nr.69</w:t>
      </w:r>
      <w:r>
        <w:rPr>
          <w:spacing w:val="-5"/>
        </w:rPr>
        <w:t xml:space="preserve"> </w:t>
      </w:r>
      <w:r>
        <w:t>din</w:t>
      </w:r>
      <w:r>
        <w:rPr>
          <w:spacing w:val="-2"/>
        </w:rPr>
        <w:t xml:space="preserve"> </w:t>
      </w:r>
      <w:r>
        <w:t>07.05.2021</w:t>
      </w:r>
      <w:r>
        <w:rPr>
          <w:spacing w:val="-5"/>
        </w:rPr>
        <w:t xml:space="preserve"> </w:t>
      </w:r>
      <w:r>
        <w:t>cu</w:t>
      </w:r>
      <w:r>
        <w:rPr>
          <w:spacing w:val="-2"/>
        </w:rPr>
        <w:t xml:space="preserve"> </w:t>
      </w:r>
      <w:r>
        <w:t>semnătura</w:t>
      </w:r>
      <w:r>
        <w:rPr>
          <w:spacing w:val="-2"/>
        </w:rPr>
        <w:t xml:space="preserve"> </w:t>
      </w:r>
      <w:r>
        <w:t xml:space="preserve">electronică </w:t>
      </w:r>
      <w:r>
        <w:rPr>
          <w:b/>
          <w:i/>
          <w:u w:val="thick"/>
        </w:rPr>
        <w:t>sau</w:t>
      </w:r>
      <w:r>
        <w:rPr>
          <w:b/>
          <w:i/>
        </w:rPr>
        <w:t xml:space="preserve"> </w:t>
      </w:r>
      <w:r>
        <w:rPr>
          <w:i/>
        </w:rPr>
        <w:t xml:space="preserve">Garanţia pentru ofertă prin transfer la contul autorităţii contractante, conform următoarelor date </w:t>
      </w:r>
      <w:r>
        <w:rPr>
          <w:i/>
          <w:spacing w:val="-2"/>
        </w:rPr>
        <w:t>bancare:</w:t>
      </w:r>
    </w:p>
    <w:p w14:paraId="67D5481D" w14:textId="77777777" w:rsidR="00AD2C49" w:rsidRDefault="00AD2C49" w:rsidP="00AD2C49">
      <w:pPr>
        <w:spacing w:before="113" w:line="364" w:lineRule="auto"/>
        <w:ind w:left="557" w:right="3216"/>
        <w:rPr>
          <w:i/>
          <w:sz w:val="20"/>
        </w:rPr>
      </w:pPr>
      <w:r>
        <w:rPr>
          <w:i/>
          <w:sz w:val="20"/>
        </w:rPr>
        <w:t>Beneficiarul</w:t>
      </w:r>
      <w:r>
        <w:rPr>
          <w:i/>
          <w:spacing w:val="-7"/>
          <w:sz w:val="20"/>
        </w:rPr>
        <w:t xml:space="preserve"> </w:t>
      </w:r>
      <w:r>
        <w:rPr>
          <w:i/>
          <w:sz w:val="20"/>
        </w:rPr>
        <w:t>plăţii:MF-TR</w:t>
      </w:r>
      <w:r>
        <w:rPr>
          <w:i/>
          <w:spacing w:val="-6"/>
          <w:sz w:val="20"/>
        </w:rPr>
        <w:t xml:space="preserve"> </w:t>
      </w:r>
      <w:r>
        <w:rPr>
          <w:i/>
          <w:sz w:val="20"/>
        </w:rPr>
        <w:t>Centru</w:t>
      </w:r>
      <w:r>
        <w:rPr>
          <w:i/>
          <w:spacing w:val="-5"/>
          <w:sz w:val="20"/>
        </w:rPr>
        <w:t xml:space="preserve"> </w:t>
      </w:r>
      <w:r>
        <w:rPr>
          <w:i/>
          <w:sz w:val="20"/>
        </w:rPr>
        <w:t>Călărași,</w:t>
      </w:r>
      <w:r>
        <w:rPr>
          <w:i/>
          <w:spacing w:val="-6"/>
          <w:sz w:val="20"/>
        </w:rPr>
        <w:t xml:space="preserve"> </w:t>
      </w:r>
      <w:r>
        <w:rPr>
          <w:i/>
          <w:sz w:val="20"/>
        </w:rPr>
        <w:t>Consiliul</w:t>
      </w:r>
      <w:r>
        <w:rPr>
          <w:i/>
          <w:spacing w:val="-7"/>
          <w:sz w:val="20"/>
        </w:rPr>
        <w:t xml:space="preserve"> </w:t>
      </w:r>
      <w:r>
        <w:rPr>
          <w:i/>
          <w:sz w:val="20"/>
        </w:rPr>
        <w:t>raional</w:t>
      </w:r>
      <w:r>
        <w:rPr>
          <w:i/>
          <w:spacing w:val="-7"/>
          <w:sz w:val="20"/>
        </w:rPr>
        <w:t xml:space="preserve"> </w:t>
      </w:r>
      <w:r>
        <w:rPr>
          <w:i/>
          <w:sz w:val="20"/>
        </w:rPr>
        <w:t>Călărași Denumirea Băncii: MF-TR Centru Călărași</w:t>
      </w:r>
    </w:p>
    <w:p w14:paraId="7C3C6E4D" w14:textId="77777777" w:rsidR="00AD2C49" w:rsidRDefault="00AD2C49" w:rsidP="00AD2C49">
      <w:pPr>
        <w:spacing w:before="1"/>
        <w:ind w:left="557"/>
        <w:rPr>
          <w:i/>
          <w:sz w:val="20"/>
        </w:rPr>
      </w:pPr>
      <w:r>
        <w:rPr>
          <w:i/>
          <w:sz w:val="20"/>
        </w:rPr>
        <w:t>Codul</w:t>
      </w:r>
      <w:r>
        <w:rPr>
          <w:i/>
          <w:spacing w:val="-5"/>
          <w:sz w:val="20"/>
        </w:rPr>
        <w:t xml:space="preserve"> </w:t>
      </w:r>
      <w:r>
        <w:rPr>
          <w:i/>
          <w:sz w:val="20"/>
        </w:rPr>
        <w:t>fiscal:</w:t>
      </w:r>
      <w:r>
        <w:rPr>
          <w:i/>
          <w:spacing w:val="-4"/>
          <w:sz w:val="20"/>
        </w:rPr>
        <w:t xml:space="preserve"> </w:t>
      </w:r>
      <w:r>
        <w:rPr>
          <w:i/>
          <w:spacing w:val="-2"/>
          <w:sz w:val="20"/>
        </w:rPr>
        <w:t>1007601009886</w:t>
      </w:r>
    </w:p>
    <w:p w14:paraId="35608426" w14:textId="77777777" w:rsidR="00AD2C49" w:rsidRDefault="00AD2C49" w:rsidP="00AD2C49">
      <w:pPr>
        <w:spacing w:before="121" w:line="364" w:lineRule="auto"/>
        <w:ind w:left="557" w:right="6075"/>
        <w:rPr>
          <w:i/>
          <w:sz w:val="20"/>
        </w:rPr>
      </w:pPr>
      <w:r>
        <w:rPr>
          <w:i/>
          <w:sz w:val="20"/>
        </w:rPr>
        <w:t>IBAN:</w:t>
      </w:r>
      <w:r>
        <w:rPr>
          <w:i/>
          <w:spacing w:val="15"/>
          <w:sz w:val="20"/>
        </w:rPr>
        <w:t xml:space="preserve"> </w:t>
      </w:r>
      <w:r>
        <w:rPr>
          <w:i/>
          <w:sz w:val="20"/>
        </w:rPr>
        <w:t>MD42TRPCDX518410A00743AA BIC: TREZMD2X</w:t>
      </w:r>
    </w:p>
    <w:p w14:paraId="52BA692A" w14:textId="77777777" w:rsidR="00AD2C49" w:rsidRDefault="00AD2C49" w:rsidP="00AD2C49">
      <w:pPr>
        <w:ind w:left="557"/>
        <w:rPr>
          <w:i/>
          <w:sz w:val="20"/>
        </w:rPr>
      </w:pPr>
      <w:r>
        <w:rPr>
          <w:i/>
          <w:sz w:val="20"/>
        </w:rPr>
        <w:t>Trezoreria</w:t>
      </w:r>
      <w:r>
        <w:rPr>
          <w:i/>
          <w:spacing w:val="-5"/>
          <w:sz w:val="20"/>
        </w:rPr>
        <w:t xml:space="preserve"> </w:t>
      </w:r>
      <w:r>
        <w:rPr>
          <w:i/>
          <w:sz w:val="20"/>
        </w:rPr>
        <w:t>regională:</w:t>
      </w:r>
      <w:r>
        <w:rPr>
          <w:i/>
          <w:spacing w:val="-6"/>
          <w:sz w:val="20"/>
        </w:rPr>
        <w:t xml:space="preserve"> </w:t>
      </w:r>
      <w:r>
        <w:rPr>
          <w:i/>
          <w:sz w:val="20"/>
        </w:rPr>
        <w:t>MF</w:t>
      </w:r>
      <w:r>
        <w:rPr>
          <w:i/>
          <w:spacing w:val="-5"/>
          <w:sz w:val="20"/>
        </w:rPr>
        <w:t xml:space="preserve"> </w:t>
      </w:r>
      <w:r>
        <w:rPr>
          <w:i/>
          <w:sz w:val="20"/>
        </w:rPr>
        <w:t>TR</w:t>
      </w:r>
      <w:r>
        <w:rPr>
          <w:i/>
          <w:spacing w:val="-8"/>
          <w:sz w:val="20"/>
        </w:rPr>
        <w:t xml:space="preserve"> </w:t>
      </w:r>
      <w:r>
        <w:rPr>
          <w:i/>
          <w:sz w:val="20"/>
        </w:rPr>
        <w:t>Centru</w:t>
      </w:r>
      <w:r>
        <w:rPr>
          <w:i/>
          <w:spacing w:val="-4"/>
          <w:sz w:val="20"/>
        </w:rPr>
        <w:t xml:space="preserve"> </w:t>
      </w:r>
      <w:r>
        <w:rPr>
          <w:i/>
          <w:spacing w:val="-2"/>
          <w:sz w:val="20"/>
        </w:rPr>
        <w:t>Călărași</w:t>
      </w:r>
    </w:p>
    <w:p w14:paraId="54615569" w14:textId="77777777" w:rsidR="00AD2C49" w:rsidRDefault="00AD2C49" w:rsidP="00AD2C49">
      <w:pPr>
        <w:spacing w:before="120"/>
        <w:ind w:left="557"/>
        <w:rPr>
          <w:i/>
          <w:sz w:val="20"/>
        </w:rPr>
      </w:pPr>
      <w:r>
        <w:rPr>
          <w:i/>
          <w:sz w:val="20"/>
        </w:rPr>
        <w:t>Cu</w:t>
      </w:r>
      <w:r>
        <w:rPr>
          <w:i/>
          <w:spacing w:val="-4"/>
          <w:sz w:val="20"/>
        </w:rPr>
        <w:t xml:space="preserve"> </w:t>
      </w:r>
      <w:r>
        <w:rPr>
          <w:i/>
          <w:sz w:val="20"/>
        </w:rPr>
        <w:t>nota:</w:t>
      </w:r>
      <w:r>
        <w:rPr>
          <w:i/>
          <w:spacing w:val="-5"/>
          <w:sz w:val="20"/>
        </w:rPr>
        <w:t xml:space="preserve"> </w:t>
      </w:r>
      <w:r>
        <w:rPr>
          <w:i/>
          <w:sz w:val="20"/>
        </w:rPr>
        <w:t>“</w:t>
      </w:r>
      <w:r>
        <w:rPr>
          <w:i/>
          <w:color w:val="FF0000"/>
          <w:sz w:val="20"/>
        </w:rPr>
        <w:t>Pentru</w:t>
      </w:r>
      <w:r>
        <w:rPr>
          <w:i/>
          <w:color w:val="FF0000"/>
          <w:spacing w:val="-4"/>
          <w:sz w:val="20"/>
        </w:rPr>
        <w:t xml:space="preserve"> </w:t>
      </w:r>
      <w:r>
        <w:rPr>
          <w:i/>
          <w:color w:val="FF0000"/>
          <w:sz w:val="20"/>
        </w:rPr>
        <w:t>garanţia</w:t>
      </w:r>
      <w:r>
        <w:rPr>
          <w:i/>
          <w:color w:val="FF0000"/>
          <w:spacing w:val="-7"/>
          <w:sz w:val="20"/>
        </w:rPr>
        <w:t xml:space="preserve"> </w:t>
      </w:r>
      <w:r>
        <w:rPr>
          <w:i/>
          <w:color w:val="FF0000"/>
          <w:sz w:val="20"/>
        </w:rPr>
        <w:t>pentru</w:t>
      </w:r>
      <w:r>
        <w:rPr>
          <w:i/>
          <w:color w:val="FF0000"/>
          <w:spacing w:val="-4"/>
          <w:sz w:val="20"/>
        </w:rPr>
        <w:t xml:space="preserve"> </w:t>
      </w:r>
      <w:r>
        <w:rPr>
          <w:i/>
          <w:color w:val="FF0000"/>
          <w:sz w:val="20"/>
        </w:rPr>
        <w:t>ofertă</w:t>
      </w:r>
      <w:r>
        <w:rPr>
          <w:i/>
          <w:color w:val="FF0000"/>
          <w:spacing w:val="-4"/>
          <w:sz w:val="20"/>
        </w:rPr>
        <w:t xml:space="preserve"> </w:t>
      </w:r>
      <w:r>
        <w:rPr>
          <w:i/>
          <w:color w:val="FF0000"/>
          <w:sz w:val="20"/>
        </w:rPr>
        <w:t>la</w:t>
      </w:r>
      <w:r>
        <w:rPr>
          <w:i/>
          <w:color w:val="FF0000"/>
          <w:spacing w:val="-1"/>
          <w:sz w:val="20"/>
        </w:rPr>
        <w:t xml:space="preserve"> </w:t>
      </w:r>
      <w:r>
        <w:rPr>
          <w:i/>
          <w:color w:val="FF0000"/>
          <w:sz w:val="20"/>
        </w:rPr>
        <w:t>procedura</w:t>
      </w:r>
      <w:r>
        <w:rPr>
          <w:i/>
          <w:color w:val="FF0000"/>
          <w:spacing w:val="-4"/>
          <w:sz w:val="20"/>
        </w:rPr>
        <w:t xml:space="preserve"> </w:t>
      </w:r>
      <w:r>
        <w:rPr>
          <w:i/>
          <w:color w:val="FF0000"/>
          <w:sz w:val="20"/>
        </w:rPr>
        <w:t>de</w:t>
      </w:r>
      <w:r>
        <w:rPr>
          <w:i/>
          <w:color w:val="FF0000"/>
          <w:spacing w:val="-5"/>
          <w:sz w:val="20"/>
        </w:rPr>
        <w:t xml:space="preserve"> </w:t>
      </w:r>
      <w:r>
        <w:rPr>
          <w:i/>
          <w:color w:val="FF0000"/>
          <w:sz w:val="20"/>
        </w:rPr>
        <w:t>achiziție</w:t>
      </w:r>
      <w:r>
        <w:rPr>
          <w:i/>
          <w:color w:val="FF0000"/>
          <w:spacing w:val="-3"/>
          <w:sz w:val="20"/>
        </w:rPr>
        <w:t xml:space="preserve"> </w:t>
      </w:r>
      <w:r>
        <w:rPr>
          <w:i/>
          <w:color w:val="FF0000"/>
          <w:sz w:val="20"/>
        </w:rPr>
        <w:t>publică</w:t>
      </w:r>
      <w:r>
        <w:rPr>
          <w:i/>
          <w:color w:val="FF0000"/>
          <w:spacing w:val="-3"/>
          <w:sz w:val="20"/>
        </w:rPr>
        <w:t xml:space="preserve"> </w:t>
      </w:r>
      <w:r>
        <w:rPr>
          <w:i/>
          <w:color w:val="FF0000"/>
          <w:spacing w:val="-5"/>
          <w:sz w:val="20"/>
        </w:rPr>
        <w:t>nr.</w:t>
      </w:r>
    </w:p>
    <w:p w14:paraId="35167F3A" w14:textId="77777777" w:rsidR="00AD2C49" w:rsidRPr="006A5C21" w:rsidRDefault="00AD2C49" w:rsidP="00AD2C49">
      <w:pPr>
        <w:pStyle w:val="Corptext"/>
        <w:tabs>
          <w:tab w:val="left" w:pos="1613"/>
          <w:tab w:val="left" w:pos="1975"/>
        </w:tabs>
        <w:spacing w:before="121"/>
        <w:ind w:left="607"/>
        <w:rPr>
          <w:i/>
          <w:iCs/>
          <w:color w:val="FF0000"/>
          <w:spacing w:val="-2"/>
          <w:u w:val="single"/>
        </w:rPr>
      </w:pPr>
      <w:r>
        <w:rPr>
          <w:i/>
          <w:color w:val="FF0000"/>
        </w:rPr>
        <w:t xml:space="preserve">din </w:t>
      </w:r>
      <w:r>
        <w:rPr>
          <w:color w:val="FF0000"/>
          <w:u w:val="single" w:color="FE0000"/>
        </w:rPr>
        <w:tab/>
      </w:r>
      <w:r>
        <w:rPr>
          <w:i/>
          <w:color w:val="FF0000"/>
          <w:spacing w:val="-10"/>
        </w:rPr>
        <w:t>”</w:t>
      </w:r>
      <w:r>
        <w:rPr>
          <w:i/>
          <w:color w:val="FF0000"/>
        </w:rPr>
        <w:tab/>
      </w:r>
      <w:r w:rsidRPr="006A5C21">
        <w:rPr>
          <w:i/>
          <w:iCs/>
          <w:color w:val="FF0000"/>
          <w:u w:val="single"/>
        </w:rPr>
        <w:t>cuantumul</w:t>
      </w:r>
      <w:r w:rsidRPr="006A5C21">
        <w:rPr>
          <w:i/>
          <w:iCs/>
          <w:color w:val="FF0000"/>
          <w:spacing w:val="-7"/>
          <w:u w:val="single"/>
        </w:rPr>
        <w:t xml:space="preserve"> </w:t>
      </w:r>
      <w:r w:rsidRPr="006A5C21">
        <w:rPr>
          <w:i/>
          <w:iCs/>
          <w:color w:val="FF0000"/>
          <w:u w:val="single"/>
        </w:rPr>
        <w:t>1%</w:t>
      </w:r>
      <w:r w:rsidRPr="006A5C21">
        <w:rPr>
          <w:i/>
          <w:iCs/>
          <w:color w:val="FF0000"/>
          <w:spacing w:val="-5"/>
          <w:u w:val="single"/>
        </w:rPr>
        <w:t xml:space="preserve"> </w:t>
      </w:r>
      <w:r w:rsidRPr="006A5C21">
        <w:rPr>
          <w:i/>
          <w:iCs/>
          <w:color w:val="FF0000"/>
          <w:u w:val="single"/>
        </w:rPr>
        <w:t>din</w:t>
      </w:r>
      <w:r w:rsidRPr="006A5C21">
        <w:rPr>
          <w:i/>
          <w:iCs/>
          <w:color w:val="FF0000"/>
          <w:spacing w:val="-7"/>
          <w:u w:val="single"/>
        </w:rPr>
        <w:t xml:space="preserve"> </w:t>
      </w:r>
      <w:r w:rsidRPr="006A5C21">
        <w:rPr>
          <w:i/>
          <w:iCs/>
          <w:color w:val="FF0000"/>
          <w:u w:val="single"/>
        </w:rPr>
        <w:t>valoarea</w:t>
      </w:r>
      <w:r w:rsidRPr="006A5C21">
        <w:rPr>
          <w:i/>
          <w:iCs/>
          <w:color w:val="FF0000"/>
          <w:spacing w:val="-4"/>
          <w:u w:val="single"/>
        </w:rPr>
        <w:t xml:space="preserve"> </w:t>
      </w:r>
      <w:r w:rsidRPr="006A5C21">
        <w:rPr>
          <w:i/>
          <w:iCs/>
          <w:color w:val="FF0000"/>
          <w:u w:val="single"/>
        </w:rPr>
        <w:t>ofertei</w:t>
      </w:r>
      <w:r w:rsidRPr="006A5C21">
        <w:rPr>
          <w:i/>
          <w:iCs/>
          <w:color w:val="FF0000"/>
          <w:spacing w:val="-6"/>
          <w:u w:val="single"/>
        </w:rPr>
        <w:t xml:space="preserve"> </w:t>
      </w:r>
      <w:r w:rsidRPr="006A5C21">
        <w:rPr>
          <w:i/>
          <w:iCs/>
          <w:color w:val="FF0000"/>
          <w:u w:val="single"/>
        </w:rPr>
        <w:t>(fără</w:t>
      </w:r>
      <w:r w:rsidRPr="006A5C21">
        <w:rPr>
          <w:i/>
          <w:iCs/>
          <w:color w:val="FF0000"/>
          <w:spacing w:val="-5"/>
          <w:u w:val="single"/>
        </w:rPr>
        <w:t xml:space="preserve"> </w:t>
      </w:r>
      <w:r w:rsidRPr="006A5C21">
        <w:rPr>
          <w:i/>
          <w:iCs/>
          <w:color w:val="FF0000"/>
          <w:spacing w:val="-2"/>
          <w:u w:val="single"/>
        </w:rPr>
        <w:t>TVA).</w:t>
      </w:r>
    </w:p>
    <w:p w14:paraId="3B1BA4FE" w14:textId="77777777" w:rsidR="00AD2C49" w:rsidRPr="00432F6E" w:rsidRDefault="00AD2C49" w:rsidP="00AD2C49">
      <w:pPr>
        <w:pStyle w:val="Listparagraf"/>
        <w:widowControl w:val="0"/>
        <w:numPr>
          <w:ilvl w:val="0"/>
          <w:numId w:val="41"/>
        </w:numPr>
        <w:tabs>
          <w:tab w:val="clear" w:pos="1134"/>
          <w:tab w:val="left" w:pos="917"/>
        </w:tabs>
        <w:autoSpaceDE w:val="0"/>
        <w:autoSpaceDN w:val="0"/>
        <w:spacing w:before="119"/>
        <w:ind w:left="917" w:hanging="360"/>
        <w:jc w:val="left"/>
        <w:rPr>
          <w:b/>
        </w:rPr>
      </w:pPr>
      <w:proofErr w:type="spellStart"/>
      <w:r w:rsidRPr="00432F6E">
        <w:rPr>
          <w:b/>
        </w:rPr>
        <w:t>Termenul</w:t>
      </w:r>
      <w:proofErr w:type="spellEnd"/>
      <w:r w:rsidRPr="00432F6E">
        <w:rPr>
          <w:b/>
          <w:spacing w:val="-2"/>
          <w:sz w:val="20"/>
        </w:rPr>
        <w:t xml:space="preserve"> </w:t>
      </w:r>
      <w:r w:rsidRPr="00432F6E">
        <w:rPr>
          <w:b/>
        </w:rPr>
        <w:t>de</w:t>
      </w:r>
      <w:r w:rsidRPr="00432F6E">
        <w:rPr>
          <w:b/>
          <w:spacing w:val="-2"/>
        </w:rPr>
        <w:t xml:space="preserve"> </w:t>
      </w:r>
      <w:proofErr w:type="spellStart"/>
      <w:r w:rsidRPr="00432F6E">
        <w:rPr>
          <w:b/>
        </w:rPr>
        <w:t>garanție</w:t>
      </w:r>
      <w:proofErr w:type="spellEnd"/>
      <w:r w:rsidRPr="00432F6E">
        <w:rPr>
          <w:b/>
          <w:spacing w:val="-4"/>
        </w:rPr>
        <w:t xml:space="preserve"> </w:t>
      </w:r>
      <w:r w:rsidRPr="00432F6E">
        <w:rPr>
          <w:b/>
        </w:rPr>
        <w:t>a</w:t>
      </w:r>
      <w:r w:rsidRPr="00432F6E">
        <w:rPr>
          <w:b/>
          <w:spacing w:val="-1"/>
        </w:rPr>
        <w:t xml:space="preserve"> </w:t>
      </w:r>
      <w:proofErr w:type="spellStart"/>
      <w:r w:rsidRPr="00432F6E">
        <w:rPr>
          <w:b/>
        </w:rPr>
        <w:t>lucrărilor</w:t>
      </w:r>
      <w:proofErr w:type="spellEnd"/>
      <w:r w:rsidRPr="00432F6E">
        <w:rPr>
          <w:b/>
          <w:spacing w:val="-2"/>
        </w:rPr>
        <w:t xml:space="preserve"> </w:t>
      </w:r>
      <w:proofErr w:type="spellStart"/>
      <w:r w:rsidRPr="00432F6E">
        <w:rPr>
          <w:b/>
        </w:rPr>
        <w:t>executate</w:t>
      </w:r>
      <w:proofErr w:type="spellEnd"/>
      <w:r w:rsidRPr="00432F6E">
        <w:rPr>
          <w:b/>
          <w:spacing w:val="-3"/>
        </w:rPr>
        <w:t xml:space="preserve"> </w:t>
      </w:r>
      <w:proofErr w:type="spellStart"/>
      <w:r w:rsidRPr="00432F6E">
        <w:rPr>
          <w:b/>
        </w:rPr>
        <w:t>trebuie</w:t>
      </w:r>
      <w:proofErr w:type="spellEnd"/>
      <w:r w:rsidRPr="00432F6E">
        <w:rPr>
          <w:b/>
          <w:spacing w:val="-1"/>
        </w:rPr>
        <w:t xml:space="preserve"> </w:t>
      </w:r>
      <w:proofErr w:type="spellStart"/>
      <w:r w:rsidRPr="00432F6E">
        <w:rPr>
          <w:b/>
        </w:rPr>
        <w:t>să</w:t>
      </w:r>
      <w:proofErr w:type="spellEnd"/>
      <w:r w:rsidRPr="00432F6E">
        <w:rPr>
          <w:b/>
          <w:spacing w:val="-2"/>
        </w:rPr>
        <w:t xml:space="preserve"> </w:t>
      </w:r>
      <w:r w:rsidRPr="00432F6E">
        <w:rPr>
          <w:b/>
        </w:rPr>
        <w:t>fie</w:t>
      </w:r>
      <w:r w:rsidRPr="00432F6E">
        <w:rPr>
          <w:b/>
          <w:spacing w:val="-1"/>
        </w:rPr>
        <w:t xml:space="preserve"> </w:t>
      </w:r>
      <w:r w:rsidRPr="00432F6E">
        <w:rPr>
          <w:b/>
        </w:rPr>
        <w:t>de</w:t>
      </w:r>
      <w:r w:rsidRPr="00432F6E">
        <w:rPr>
          <w:b/>
          <w:spacing w:val="-1"/>
        </w:rPr>
        <w:t xml:space="preserve"> </w:t>
      </w:r>
      <w:r w:rsidRPr="00EA7B49">
        <w:rPr>
          <w:b/>
          <w:color w:val="FF0000"/>
          <w:u w:val="single"/>
        </w:rPr>
        <w:t>minim 5</w:t>
      </w:r>
      <w:r w:rsidRPr="00EA7B49">
        <w:rPr>
          <w:b/>
          <w:color w:val="FF0000"/>
          <w:spacing w:val="-2"/>
          <w:u w:val="single"/>
        </w:rPr>
        <w:t xml:space="preserve"> </w:t>
      </w:r>
      <w:r w:rsidRPr="00EA7B49">
        <w:rPr>
          <w:b/>
          <w:color w:val="FF0000"/>
          <w:u w:val="single"/>
        </w:rPr>
        <w:t>ani</w:t>
      </w:r>
      <w:r w:rsidRPr="00432F6E">
        <w:rPr>
          <w:b/>
          <w:color w:val="FF0000"/>
          <w:spacing w:val="-2"/>
        </w:rPr>
        <w:t xml:space="preserve"> </w:t>
      </w:r>
      <w:r w:rsidRPr="00432F6E">
        <w:rPr>
          <w:b/>
        </w:rPr>
        <w:t>din</w:t>
      </w:r>
      <w:r w:rsidRPr="00432F6E">
        <w:rPr>
          <w:b/>
          <w:spacing w:val="-3"/>
        </w:rPr>
        <w:t xml:space="preserve"> </w:t>
      </w:r>
      <w:r w:rsidRPr="00432F6E">
        <w:rPr>
          <w:b/>
        </w:rPr>
        <w:t>data</w:t>
      </w:r>
      <w:r w:rsidRPr="00432F6E">
        <w:rPr>
          <w:b/>
          <w:spacing w:val="-2"/>
        </w:rPr>
        <w:t xml:space="preserve"> </w:t>
      </w:r>
      <w:proofErr w:type="spellStart"/>
      <w:r w:rsidRPr="00432F6E">
        <w:rPr>
          <w:b/>
          <w:spacing w:val="-2"/>
        </w:rPr>
        <w:t>semnării</w:t>
      </w:r>
      <w:proofErr w:type="spellEnd"/>
    </w:p>
    <w:p w14:paraId="2E9584B5" w14:textId="77777777" w:rsidR="00AD2C49" w:rsidRDefault="00AD2C49" w:rsidP="00AD2C49">
      <w:pPr>
        <w:ind w:left="917"/>
        <w:rPr>
          <w:b/>
        </w:rPr>
      </w:pPr>
      <w:r w:rsidRPr="00432F6E">
        <w:rPr>
          <w:b/>
        </w:rPr>
        <w:t>procesului-verbal</w:t>
      </w:r>
      <w:r w:rsidRPr="00432F6E">
        <w:rPr>
          <w:b/>
          <w:spacing w:val="-9"/>
        </w:rPr>
        <w:t xml:space="preserve"> </w:t>
      </w:r>
      <w:r w:rsidRPr="00432F6E">
        <w:rPr>
          <w:b/>
        </w:rPr>
        <w:t>de</w:t>
      </w:r>
      <w:r w:rsidRPr="00432F6E">
        <w:rPr>
          <w:b/>
          <w:spacing w:val="-10"/>
        </w:rPr>
        <w:t xml:space="preserve"> </w:t>
      </w:r>
      <w:r w:rsidRPr="00432F6E">
        <w:rPr>
          <w:b/>
        </w:rPr>
        <w:t>recepţie</w:t>
      </w:r>
      <w:r w:rsidRPr="00432F6E">
        <w:rPr>
          <w:b/>
          <w:spacing w:val="-11"/>
        </w:rPr>
        <w:t xml:space="preserve"> </w:t>
      </w:r>
      <w:r w:rsidRPr="00432F6E">
        <w:rPr>
          <w:b/>
        </w:rPr>
        <w:t>la</w:t>
      </w:r>
      <w:r w:rsidRPr="00432F6E">
        <w:rPr>
          <w:b/>
          <w:spacing w:val="-9"/>
        </w:rPr>
        <w:t xml:space="preserve"> </w:t>
      </w:r>
      <w:r w:rsidRPr="00432F6E">
        <w:rPr>
          <w:b/>
        </w:rPr>
        <w:t>finisarea</w:t>
      </w:r>
      <w:r w:rsidRPr="00432F6E">
        <w:rPr>
          <w:b/>
          <w:spacing w:val="-9"/>
        </w:rPr>
        <w:t xml:space="preserve"> </w:t>
      </w:r>
      <w:r w:rsidRPr="00432F6E">
        <w:rPr>
          <w:b/>
          <w:spacing w:val="-2"/>
        </w:rPr>
        <w:t>lucrărilor.</w:t>
      </w:r>
    </w:p>
    <w:p w14:paraId="3910E4D4" w14:textId="77777777" w:rsidR="00AD2C49" w:rsidRDefault="00AD2C49" w:rsidP="00AD2C49">
      <w:pPr>
        <w:pStyle w:val="Listparagraf"/>
        <w:widowControl w:val="0"/>
        <w:numPr>
          <w:ilvl w:val="0"/>
          <w:numId w:val="41"/>
        </w:numPr>
        <w:tabs>
          <w:tab w:val="clear" w:pos="1134"/>
          <w:tab w:val="left" w:pos="917"/>
        </w:tabs>
        <w:autoSpaceDE w:val="0"/>
        <w:autoSpaceDN w:val="0"/>
        <w:spacing w:before="126" w:line="232" w:lineRule="auto"/>
        <w:ind w:left="917" w:right="753" w:hanging="360"/>
        <w:jc w:val="left"/>
        <w:rPr>
          <w:b/>
          <w:sz w:val="20"/>
        </w:rPr>
      </w:pPr>
      <w:proofErr w:type="spellStart"/>
      <w:r>
        <w:rPr>
          <w:b/>
          <w:sz w:val="20"/>
        </w:rPr>
        <w:t>Garanția</w:t>
      </w:r>
      <w:proofErr w:type="spellEnd"/>
      <w:r>
        <w:rPr>
          <w:b/>
          <w:sz w:val="20"/>
        </w:rPr>
        <w:t xml:space="preserve"> de </w:t>
      </w:r>
      <w:proofErr w:type="spellStart"/>
      <w:r>
        <w:rPr>
          <w:b/>
          <w:sz w:val="20"/>
        </w:rPr>
        <w:t>bună</w:t>
      </w:r>
      <w:proofErr w:type="spellEnd"/>
      <w:r>
        <w:rPr>
          <w:b/>
          <w:sz w:val="20"/>
        </w:rPr>
        <w:t xml:space="preserve"> </w:t>
      </w:r>
      <w:proofErr w:type="spellStart"/>
      <w:r>
        <w:rPr>
          <w:b/>
          <w:sz w:val="20"/>
        </w:rPr>
        <w:t>execuție</w:t>
      </w:r>
      <w:proofErr w:type="spellEnd"/>
      <w:r>
        <w:rPr>
          <w:b/>
          <w:sz w:val="20"/>
        </w:rPr>
        <w:t xml:space="preserve"> a </w:t>
      </w:r>
      <w:proofErr w:type="spellStart"/>
      <w:r>
        <w:rPr>
          <w:b/>
          <w:sz w:val="20"/>
        </w:rPr>
        <w:t>contractului</w:t>
      </w:r>
      <w:proofErr w:type="spellEnd"/>
      <w:r>
        <w:rPr>
          <w:b/>
          <w:sz w:val="20"/>
        </w:rPr>
        <w:t>,</w:t>
      </w:r>
      <w:r>
        <w:rPr>
          <w:b/>
          <w:spacing w:val="80"/>
          <w:sz w:val="20"/>
        </w:rPr>
        <w:t xml:space="preserve"> </w:t>
      </w:r>
      <w:r>
        <w:rPr>
          <w:rFonts w:ascii="Georgia" w:hAnsi="Georgia"/>
          <w:sz w:val="20"/>
        </w:rPr>
        <w:t xml:space="preserve">se </w:t>
      </w:r>
      <w:proofErr w:type="spellStart"/>
      <w:r>
        <w:rPr>
          <w:rFonts w:ascii="Georgia" w:hAnsi="Georgia"/>
          <w:sz w:val="20"/>
        </w:rPr>
        <w:t>va</w:t>
      </w:r>
      <w:proofErr w:type="spellEnd"/>
      <w:r>
        <w:rPr>
          <w:rFonts w:ascii="Georgia" w:hAnsi="Georgia"/>
          <w:sz w:val="20"/>
        </w:rPr>
        <w:t xml:space="preserve"> </w:t>
      </w:r>
      <w:proofErr w:type="spellStart"/>
      <w:r>
        <w:rPr>
          <w:rFonts w:ascii="Georgia" w:hAnsi="Georgia"/>
          <w:sz w:val="20"/>
        </w:rPr>
        <w:t>constitui</w:t>
      </w:r>
      <w:proofErr w:type="spellEnd"/>
      <w:r>
        <w:rPr>
          <w:rFonts w:ascii="Georgia" w:hAnsi="Georgia"/>
          <w:sz w:val="20"/>
        </w:rPr>
        <w:t xml:space="preserve"> din </w:t>
      </w:r>
      <w:proofErr w:type="spellStart"/>
      <w:r>
        <w:rPr>
          <w:rFonts w:ascii="Georgia" w:hAnsi="Georgia"/>
          <w:sz w:val="20"/>
        </w:rPr>
        <w:t>rețineri</w:t>
      </w:r>
      <w:proofErr w:type="spellEnd"/>
      <w:r>
        <w:rPr>
          <w:rFonts w:ascii="Georgia" w:hAnsi="Georgia"/>
          <w:sz w:val="20"/>
        </w:rPr>
        <w:t xml:space="preserve"> </w:t>
      </w:r>
      <w:proofErr w:type="spellStart"/>
      <w:r>
        <w:rPr>
          <w:rFonts w:ascii="Georgia" w:hAnsi="Georgia"/>
          <w:sz w:val="20"/>
        </w:rPr>
        <w:t>succesive</w:t>
      </w:r>
      <w:proofErr w:type="spellEnd"/>
      <w:r>
        <w:rPr>
          <w:rFonts w:ascii="Georgia" w:hAnsi="Georgia"/>
          <w:sz w:val="20"/>
        </w:rPr>
        <w:t xml:space="preserve"> </w:t>
      </w:r>
      <w:proofErr w:type="spellStart"/>
      <w:r>
        <w:rPr>
          <w:rFonts w:ascii="Georgia" w:hAnsi="Georgia"/>
          <w:sz w:val="20"/>
        </w:rPr>
        <w:t>directe</w:t>
      </w:r>
      <w:proofErr w:type="spellEnd"/>
      <w:r>
        <w:rPr>
          <w:rFonts w:ascii="Georgia" w:hAnsi="Georgia"/>
          <w:sz w:val="20"/>
        </w:rPr>
        <w:t xml:space="preserve"> din </w:t>
      </w:r>
      <w:proofErr w:type="spellStart"/>
      <w:r>
        <w:rPr>
          <w:rFonts w:ascii="Georgia" w:hAnsi="Georgia"/>
          <w:sz w:val="20"/>
        </w:rPr>
        <w:t>plata</w:t>
      </w:r>
      <w:proofErr w:type="spellEnd"/>
      <w:r>
        <w:rPr>
          <w:rFonts w:ascii="Georgia" w:hAnsi="Georgia"/>
          <w:sz w:val="20"/>
        </w:rPr>
        <w:t xml:space="preserve"> </w:t>
      </w:r>
      <w:proofErr w:type="spellStart"/>
      <w:r>
        <w:rPr>
          <w:rFonts w:ascii="Georgia" w:hAnsi="Georgia"/>
          <w:sz w:val="20"/>
        </w:rPr>
        <w:t>cuvenită</w:t>
      </w:r>
      <w:proofErr w:type="spellEnd"/>
      <w:r>
        <w:rPr>
          <w:rFonts w:ascii="Georgia" w:hAnsi="Georgia"/>
          <w:spacing w:val="-2"/>
          <w:sz w:val="20"/>
        </w:rPr>
        <w:t xml:space="preserve"> </w:t>
      </w:r>
      <w:proofErr w:type="spellStart"/>
      <w:r>
        <w:rPr>
          <w:rFonts w:ascii="Georgia" w:hAnsi="Georgia"/>
          <w:sz w:val="20"/>
        </w:rPr>
        <w:t>pentru</w:t>
      </w:r>
      <w:proofErr w:type="spellEnd"/>
      <w:r>
        <w:rPr>
          <w:rFonts w:ascii="Georgia" w:hAnsi="Georgia"/>
          <w:spacing w:val="-4"/>
          <w:sz w:val="20"/>
        </w:rPr>
        <w:t xml:space="preserve"> </w:t>
      </w:r>
      <w:proofErr w:type="spellStart"/>
      <w:r>
        <w:rPr>
          <w:rFonts w:ascii="Georgia" w:hAnsi="Georgia"/>
          <w:sz w:val="20"/>
        </w:rPr>
        <w:t>facturile</w:t>
      </w:r>
      <w:proofErr w:type="spellEnd"/>
      <w:r>
        <w:rPr>
          <w:rFonts w:ascii="Georgia" w:hAnsi="Georgia"/>
          <w:spacing w:val="-3"/>
          <w:sz w:val="20"/>
        </w:rPr>
        <w:t xml:space="preserve"> </w:t>
      </w:r>
      <w:proofErr w:type="spellStart"/>
      <w:r>
        <w:rPr>
          <w:rFonts w:ascii="Georgia" w:hAnsi="Georgia"/>
          <w:sz w:val="20"/>
        </w:rPr>
        <w:t>înaintate</w:t>
      </w:r>
      <w:proofErr w:type="spellEnd"/>
      <w:r>
        <w:rPr>
          <w:b/>
          <w:sz w:val="20"/>
        </w:rPr>
        <w:t>,</w:t>
      </w:r>
      <w:r>
        <w:rPr>
          <w:b/>
          <w:spacing w:val="-4"/>
          <w:sz w:val="20"/>
        </w:rPr>
        <w:t xml:space="preserve"> </w:t>
      </w:r>
      <w:proofErr w:type="spellStart"/>
      <w:r w:rsidRPr="000F5661">
        <w:rPr>
          <w:b/>
          <w:color w:val="FF0000"/>
          <w:sz w:val="20"/>
          <w:u w:val="single"/>
        </w:rPr>
        <w:t>cuantumul</w:t>
      </w:r>
      <w:proofErr w:type="spellEnd"/>
      <w:r w:rsidRPr="000F5661">
        <w:rPr>
          <w:b/>
          <w:color w:val="FF0000"/>
          <w:spacing w:val="40"/>
          <w:sz w:val="20"/>
          <w:u w:val="single"/>
        </w:rPr>
        <w:t xml:space="preserve"> </w:t>
      </w:r>
      <w:r w:rsidRPr="000F5661">
        <w:rPr>
          <w:b/>
          <w:color w:val="FF0000"/>
          <w:sz w:val="20"/>
          <w:u w:val="single"/>
        </w:rPr>
        <w:t>5%</w:t>
      </w:r>
      <w:r w:rsidRPr="000F5661">
        <w:rPr>
          <w:b/>
          <w:color w:val="FF0000"/>
          <w:spacing w:val="-4"/>
          <w:sz w:val="20"/>
          <w:u w:val="single"/>
        </w:rPr>
        <w:t xml:space="preserve"> </w:t>
      </w:r>
      <w:r w:rsidRPr="000F5661">
        <w:rPr>
          <w:b/>
          <w:color w:val="FF0000"/>
          <w:sz w:val="20"/>
          <w:u w:val="single"/>
        </w:rPr>
        <w:t>din</w:t>
      </w:r>
      <w:r w:rsidRPr="000F5661">
        <w:rPr>
          <w:b/>
          <w:color w:val="FF0000"/>
          <w:spacing w:val="-3"/>
          <w:sz w:val="20"/>
          <w:u w:val="single"/>
        </w:rPr>
        <w:t xml:space="preserve"> </w:t>
      </w:r>
      <w:proofErr w:type="spellStart"/>
      <w:r w:rsidRPr="000F5661">
        <w:rPr>
          <w:b/>
          <w:color w:val="FF0000"/>
          <w:sz w:val="20"/>
          <w:u w:val="single"/>
        </w:rPr>
        <w:t>valoarea</w:t>
      </w:r>
      <w:proofErr w:type="spellEnd"/>
      <w:r w:rsidRPr="000F5661">
        <w:rPr>
          <w:b/>
          <w:color w:val="FF0000"/>
          <w:spacing w:val="-3"/>
          <w:sz w:val="20"/>
          <w:u w:val="single"/>
        </w:rPr>
        <w:t xml:space="preserve"> </w:t>
      </w:r>
      <w:proofErr w:type="spellStart"/>
      <w:r w:rsidRPr="000F5661">
        <w:rPr>
          <w:b/>
          <w:color w:val="FF0000"/>
          <w:sz w:val="20"/>
          <w:u w:val="single"/>
        </w:rPr>
        <w:t>totală</w:t>
      </w:r>
      <w:proofErr w:type="spellEnd"/>
      <w:r w:rsidRPr="000F5661">
        <w:rPr>
          <w:b/>
          <w:color w:val="FF0000"/>
          <w:spacing w:val="-6"/>
          <w:sz w:val="20"/>
          <w:u w:val="single"/>
        </w:rPr>
        <w:t xml:space="preserve"> </w:t>
      </w:r>
      <w:r w:rsidRPr="000F5661">
        <w:rPr>
          <w:b/>
          <w:color w:val="FF0000"/>
          <w:sz w:val="20"/>
          <w:u w:val="single"/>
        </w:rPr>
        <w:t>a</w:t>
      </w:r>
      <w:r w:rsidRPr="000F5661">
        <w:rPr>
          <w:b/>
          <w:color w:val="FF0000"/>
          <w:spacing w:val="-3"/>
          <w:sz w:val="20"/>
          <w:u w:val="single"/>
        </w:rPr>
        <w:t xml:space="preserve"> </w:t>
      </w:r>
      <w:proofErr w:type="spellStart"/>
      <w:r w:rsidRPr="000F5661">
        <w:rPr>
          <w:b/>
          <w:color w:val="FF0000"/>
          <w:sz w:val="20"/>
          <w:u w:val="single"/>
        </w:rPr>
        <w:t>contractului</w:t>
      </w:r>
      <w:proofErr w:type="spellEnd"/>
      <w:r w:rsidRPr="000F5661">
        <w:rPr>
          <w:b/>
          <w:color w:val="FF0000"/>
          <w:spacing w:val="-5"/>
          <w:sz w:val="20"/>
          <w:u w:val="single"/>
        </w:rPr>
        <w:t xml:space="preserve"> </w:t>
      </w:r>
      <w:r w:rsidRPr="000F5661">
        <w:rPr>
          <w:b/>
          <w:color w:val="FF0000"/>
          <w:sz w:val="20"/>
          <w:u w:val="single"/>
        </w:rPr>
        <w:t>(</w:t>
      </w:r>
      <w:proofErr w:type="spellStart"/>
      <w:r w:rsidRPr="000F5661">
        <w:rPr>
          <w:b/>
          <w:color w:val="FF0000"/>
          <w:sz w:val="20"/>
          <w:u w:val="single"/>
        </w:rPr>
        <w:t>inclusiv</w:t>
      </w:r>
      <w:proofErr w:type="spellEnd"/>
      <w:r w:rsidRPr="000F5661">
        <w:rPr>
          <w:b/>
          <w:color w:val="FF0000"/>
          <w:spacing w:val="-3"/>
          <w:sz w:val="20"/>
          <w:u w:val="single"/>
        </w:rPr>
        <w:t xml:space="preserve"> </w:t>
      </w:r>
      <w:r w:rsidRPr="000F5661">
        <w:rPr>
          <w:b/>
          <w:color w:val="FF0000"/>
          <w:sz w:val="20"/>
          <w:u w:val="single"/>
        </w:rPr>
        <w:t>TVA)</w:t>
      </w:r>
    </w:p>
    <w:p w14:paraId="58276105" w14:textId="77777777" w:rsidR="00AD2C49" w:rsidRDefault="00AD2C49" w:rsidP="00AD2C49">
      <w:pPr>
        <w:pStyle w:val="Listparagraf"/>
        <w:widowControl w:val="0"/>
        <w:numPr>
          <w:ilvl w:val="0"/>
          <w:numId w:val="41"/>
        </w:numPr>
        <w:tabs>
          <w:tab w:val="clear" w:pos="1134"/>
          <w:tab w:val="left" w:pos="917"/>
        </w:tabs>
        <w:autoSpaceDE w:val="0"/>
        <w:autoSpaceDN w:val="0"/>
        <w:spacing w:before="124" w:line="235" w:lineRule="auto"/>
        <w:ind w:left="917" w:right="342" w:hanging="360"/>
        <w:jc w:val="left"/>
        <w:rPr>
          <w:b/>
          <w:sz w:val="20"/>
        </w:rPr>
      </w:pPr>
      <w:proofErr w:type="spellStart"/>
      <w:r>
        <w:rPr>
          <w:b/>
          <w:sz w:val="20"/>
        </w:rPr>
        <w:t>Motivul</w:t>
      </w:r>
      <w:proofErr w:type="spellEnd"/>
      <w:r>
        <w:rPr>
          <w:b/>
          <w:spacing w:val="-4"/>
          <w:sz w:val="20"/>
        </w:rPr>
        <w:t xml:space="preserve"> </w:t>
      </w:r>
      <w:proofErr w:type="spellStart"/>
      <w:r>
        <w:rPr>
          <w:b/>
          <w:sz w:val="20"/>
        </w:rPr>
        <w:t>recurgerii</w:t>
      </w:r>
      <w:proofErr w:type="spellEnd"/>
      <w:r>
        <w:rPr>
          <w:b/>
          <w:spacing w:val="-4"/>
          <w:sz w:val="20"/>
        </w:rPr>
        <w:t xml:space="preserve"> </w:t>
      </w:r>
      <w:r>
        <w:rPr>
          <w:b/>
          <w:sz w:val="20"/>
        </w:rPr>
        <w:t>la</w:t>
      </w:r>
      <w:r>
        <w:rPr>
          <w:b/>
          <w:spacing w:val="-2"/>
          <w:sz w:val="20"/>
        </w:rPr>
        <w:t xml:space="preserve"> </w:t>
      </w:r>
      <w:proofErr w:type="spellStart"/>
      <w:r>
        <w:rPr>
          <w:b/>
          <w:sz w:val="20"/>
        </w:rPr>
        <w:t>procedura</w:t>
      </w:r>
      <w:proofErr w:type="spellEnd"/>
      <w:r>
        <w:rPr>
          <w:b/>
          <w:spacing w:val="-2"/>
          <w:sz w:val="20"/>
        </w:rPr>
        <w:t xml:space="preserve"> </w:t>
      </w:r>
      <w:proofErr w:type="spellStart"/>
      <w:r>
        <w:rPr>
          <w:b/>
          <w:sz w:val="20"/>
        </w:rPr>
        <w:t>accelerată</w:t>
      </w:r>
      <w:proofErr w:type="spellEnd"/>
      <w:r>
        <w:rPr>
          <w:b/>
          <w:spacing w:val="-4"/>
          <w:sz w:val="20"/>
        </w:rPr>
        <w:t xml:space="preserve"> </w:t>
      </w:r>
      <w:r>
        <w:rPr>
          <w:b/>
          <w:sz w:val="20"/>
        </w:rPr>
        <w:t>(</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licitației</w:t>
      </w:r>
      <w:proofErr w:type="spellEnd"/>
      <w:r>
        <w:rPr>
          <w:b/>
          <w:spacing w:val="-3"/>
          <w:sz w:val="20"/>
        </w:rPr>
        <w:t xml:space="preserve"> </w:t>
      </w:r>
      <w:proofErr w:type="spellStart"/>
      <w:r>
        <w:rPr>
          <w:b/>
          <w:sz w:val="20"/>
        </w:rPr>
        <w:t>deschise</w:t>
      </w:r>
      <w:proofErr w:type="spellEnd"/>
      <w:r>
        <w:rPr>
          <w:b/>
          <w:sz w:val="20"/>
        </w:rPr>
        <w:t>,</w:t>
      </w:r>
      <w:r>
        <w:rPr>
          <w:b/>
          <w:spacing w:val="-3"/>
          <w:sz w:val="20"/>
        </w:rPr>
        <w:t xml:space="preserve"> </w:t>
      </w:r>
      <w:proofErr w:type="spellStart"/>
      <w:r>
        <w:rPr>
          <w:b/>
          <w:sz w:val="20"/>
        </w:rPr>
        <w:t>restrânse</w:t>
      </w:r>
      <w:proofErr w:type="spellEnd"/>
      <w:r>
        <w:rPr>
          <w:b/>
          <w:spacing w:val="-3"/>
          <w:sz w:val="20"/>
        </w:rPr>
        <w:t xml:space="preserve"> </w:t>
      </w:r>
      <w:proofErr w:type="spellStart"/>
      <w:r>
        <w:rPr>
          <w:b/>
          <w:sz w:val="20"/>
        </w:rPr>
        <w:t>și</w:t>
      </w:r>
      <w:proofErr w:type="spellEnd"/>
      <w:r>
        <w:rPr>
          <w:b/>
          <w:spacing w:val="-4"/>
          <w:sz w:val="20"/>
        </w:rPr>
        <w:t xml:space="preserve"> </w:t>
      </w:r>
      <w:r>
        <w:rPr>
          <w:b/>
          <w:sz w:val="20"/>
        </w:rPr>
        <w:t>a</w:t>
      </w:r>
      <w:r>
        <w:rPr>
          <w:b/>
          <w:spacing w:val="-2"/>
          <w:sz w:val="20"/>
        </w:rPr>
        <w:t xml:space="preserve"> </w:t>
      </w:r>
      <w:proofErr w:type="spellStart"/>
      <w:r>
        <w:rPr>
          <w:b/>
          <w:sz w:val="20"/>
        </w:rPr>
        <w:t>procedurii</w:t>
      </w:r>
      <w:proofErr w:type="spellEnd"/>
      <w:r>
        <w:rPr>
          <w:b/>
          <w:spacing w:val="-3"/>
          <w:sz w:val="20"/>
        </w:rPr>
        <w:t xml:space="preserve"> </w:t>
      </w:r>
      <w:proofErr w:type="spellStart"/>
      <w:r>
        <w:rPr>
          <w:b/>
          <w:sz w:val="20"/>
        </w:rPr>
        <w:t>negociate</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79C1EC02" w14:textId="77777777" w:rsidR="00AD2C49" w:rsidRDefault="00AD2C49" w:rsidP="00AD2C49">
      <w:pPr>
        <w:pStyle w:val="Listparagraf"/>
        <w:widowControl w:val="0"/>
        <w:numPr>
          <w:ilvl w:val="0"/>
          <w:numId w:val="41"/>
        </w:numPr>
        <w:tabs>
          <w:tab w:val="clear" w:pos="1134"/>
          <w:tab w:val="left" w:pos="917"/>
        </w:tabs>
        <w:autoSpaceDE w:val="0"/>
        <w:autoSpaceDN w:val="0"/>
        <w:spacing w:before="126" w:line="232" w:lineRule="auto"/>
        <w:ind w:left="917" w:right="525" w:hanging="360"/>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1F87F7D9" w14:textId="77777777" w:rsidR="00AD2C49" w:rsidRDefault="00AD2C49" w:rsidP="00AD2C49">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3E3C01B2" w14:textId="77777777" w:rsidR="00AD2C49" w:rsidRDefault="00AD2C49" w:rsidP="00AD2C49">
      <w:pPr>
        <w:pStyle w:val="Listparagraf"/>
        <w:widowControl w:val="0"/>
        <w:numPr>
          <w:ilvl w:val="0"/>
          <w:numId w:val="41"/>
        </w:numPr>
        <w:tabs>
          <w:tab w:val="clear" w:pos="1134"/>
          <w:tab w:val="left" w:pos="984"/>
        </w:tabs>
        <w:autoSpaceDE w:val="0"/>
        <w:autoSpaceDN w:val="0"/>
        <w:spacing w:before="110"/>
        <w:ind w:left="984" w:hanging="427"/>
        <w:jc w:val="left"/>
        <w:rPr>
          <w:b/>
          <w:sz w:val="20"/>
        </w:rPr>
      </w:pPr>
      <w:proofErr w:type="spellStart"/>
      <w:r>
        <w:rPr>
          <w:b/>
          <w:sz w:val="20"/>
        </w:rPr>
        <w:t>Ofertele</w:t>
      </w:r>
      <w:proofErr w:type="spellEnd"/>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1F19D68B" w14:textId="77777777" w:rsidR="00AD2C49" w:rsidRDefault="00AD2C49" w:rsidP="00AD2C49">
      <w:pPr>
        <w:rPr>
          <w:sz w:val="20"/>
        </w:rPr>
        <w:sectPr w:rsidR="00AD2C49">
          <w:pgSz w:w="11910" w:h="16840"/>
          <w:pgMar w:top="380" w:right="880" w:bottom="280" w:left="720" w:header="708" w:footer="708" w:gutter="0"/>
          <w:cols w:space="708"/>
        </w:sectPr>
      </w:pPr>
    </w:p>
    <w:p w14:paraId="3D4853E9" w14:textId="77777777" w:rsidR="00AD2C49" w:rsidRDefault="00AD2C49" w:rsidP="00AD2C49">
      <w:pPr>
        <w:pStyle w:val="Listparagraf"/>
        <w:widowControl w:val="0"/>
        <w:numPr>
          <w:ilvl w:val="0"/>
          <w:numId w:val="41"/>
        </w:numPr>
        <w:tabs>
          <w:tab w:val="clear" w:pos="1134"/>
          <w:tab w:val="left" w:pos="984"/>
        </w:tabs>
        <w:autoSpaceDE w:val="0"/>
        <w:autoSpaceDN w:val="0"/>
        <w:spacing w:before="48" w:line="272" w:lineRule="exact"/>
        <w:ind w:left="984" w:hanging="427"/>
        <w:jc w:val="left"/>
        <w:rPr>
          <w:b/>
          <w:sz w:val="20"/>
        </w:rPr>
      </w:pPr>
      <w:proofErr w:type="spellStart"/>
      <w:r>
        <w:rPr>
          <w:b/>
          <w:sz w:val="20"/>
        </w:rPr>
        <w:lastRenderedPageBreak/>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Pr>
          <w:b/>
          <w:sz w:val="20"/>
          <w:u w:val="single"/>
        </w:rPr>
        <w:t>Prețul</w:t>
      </w:r>
      <w:proofErr w:type="spellEnd"/>
      <w:r>
        <w:rPr>
          <w:b/>
          <w:spacing w:val="-5"/>
          <w:sz w:val="20"/>
          <w:u w:val="single"/>
        </w:rPr>
        <w:t xml:space="preserve"> </w:t>
      </w:r>
      <w:proofErr w:type="spellStart"/>
      <w:r>
        <w:rPr>
          <w:b/>
          <w:sz w:val="20"/>
          <w:u w:val="single"/>
        </w:rPr>
        <w:t>cel</w:t>
      </w:r>
      <w:proofErr w:type="spellEnd"/>
      <w:r>
        <w:rPr>
          <w:b/>
          <w:spacing w:val="-6"/>
          <w:sz w:val="20"/>
          <w:u w:val="single"/>
        </w:rPr>
        <w:t xml:space="preserve"> </w:t>
      </w:r>
      <w:proofErr w:type="spellStart"/>
      <w:r>
        <w:rPr>
          <w:b/>
          <w:sz w:val="20"/>
          <w:u w:val="single"/>
        </w:rPr>
        <w:t>mai</w:t>
      </w:r>
      <w:proofErr w:type="spellEnd"/>
      <w:r>
        <w:rPr>
          <w:b/>
          <w:spacing w:val="-6"/>
          <w:sz w:val="20"/>
          <w:u w:val="single"/>
        </w:rPr>
        <w:t xml:space="preserve"> </w:t>
      </w:r>
      <w:proofErr w:type="spellStart"/>
      <w:r>
        <w:rPr>
          <w:b/>
          <w:sz w:val="20"/>
          <w:u w:val="single"/>
        </w:rPr>
        <w:t>scăzut</w:t>
      </w:r>
      <w:proofErr w:type="spellEnd"/>
      <w:r>
        <w:rPr>
          <w:b/>
          <w:spacing w:val="-4"/>
          <w:sz w:val="20"/>
          <w:u w:val="single"/>
        </w:rPr>
        <w:t xml:space="preserve"> </w:t>
      </w:r>
      <w:r>
        <w:rPr>
          <w:b/>
          <w:sz w:val="20"/>
          <w:u w:val="single"/>
        </w:rPr>
        <w:t>cu</w:t>
      </w:r>
      <w:r>
        <w:rPr>
          <w:b/>
          <w:spacing w:val="-8"/>
          <w:sz w:val="20"/>
          <w:u w:val="single"/>
        </w:rPr>
        <w:t xml:space="preserve"> </w:t>
      </w:r>
      <w:proofErr w:type="spellStart"/>
      <w:r>
        <w:rPr>
          <w:b/>
          <w:spacing w:val="-2"/>
          <w:sz w:val="20"/>
          <w:u w:val="single"/>
        </w:rPr>
        <w:t>corespunderea</w:t>
      </w:r>
      <w:proofErr w:type="spellEnd"/>
    </w:p>
    <w:p w14:paraId="1AC7DB14" w14:textId="77777777" w:rsidR="00AD2C49" w:rsidRDefault="00AD2C49" w:rsidP="00AD2C49">
      <w:pPr>
        <w:pStyle w:val="Corptext"/>
        <w:spacing w:line="226" w:lineRule="exact"/>
        <w:ind w:left="557"/>
      </w:pPr>
      <w:r>
        <w:rPr>
          <w:u w:val="single"/>
        </w:rPr>
        <w:t>tuturor</w:t>
      </w:r>
      <w:r>
        <w:rPr>
          <w:spacing w:val="-5"/>
          <w:u w:val="single"/>
        </w:rPr>
        <w:t xml:space="preserve"> </w:t>
      </w:r>
      <w:r>
        <w:rPr>
          <w:u w:val="single"/>
        </w:rPr>
        <w:t>criteriilor</w:t>
      </w:r>
      <w:r>
        <w:rPr>
          <w:spacing w:val="-4"/>
          <w:u w:val="single"/>
        </w:rPr>
        <w:t xml:space="preserve"> </w:t>
      </w:r>
      <w:r>
        <w:rPr>
          <w:u w:val="single"/>
        </w:rPr>
        <w:t>de</w:t>
      </w:r>
      <w:r>
        <w:rPr>
          <w:spacing w:val="-6"/>
          <w:u w:val="single"/>
        </w:rPr>
        <w:t xml:space="preserve"> </w:t>
      </w:r>
      <w:r>
        <w:rPr>
          <w:u w:val="single"/>
        </w:rPr>
        <w:t>calificare</w:t>
      </w:r>
      <w:r>
        <w:rPr>
          <w:spacing w:val="-3"/>
          <w:u w:val="single"/>
        </w:rPr>
        <w:t xml:space="preserve"> </w:t>
      </w:r>
      <w:r>
        <w:rPr>
          <w:u w:val="single"/>
        </w:rPr>
        <w:t>și</w:t>
      </w:r>
      <w:r>
        <w:rPr>
          <w:spacing w:val="-6"/>
          <w:u w:val="single"/>
        </w:rPr>
        <w:t xml:space="preserve"> </w:t>
      </w:r>
      <w:r>
        <w:rPr>
          <w:spacing w:val="-2"/>
          <w:u w:val="single"/>
        </w:rPr>
        <w:t>selecție.</w:t>
      </w:r>
    </w:p>
    <w:p w14:paraId="002C420C" w14:textId="77777777" w:rsidR="00AD2C49" w:rsidRDefault="00AD2C49" w:rsidP="00AD2C49">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p>
    <w:p w14:paraId="3CEE672E" w14:textId="77777777" w:rsidR="00AD2C49" w:rsidRDefault="00AD2C49" w:rsidP="00AD2C49">
      <w:pPr>
        <w:pStyle w:val="Corptext"/>
        <w:spacing w:line="226" w:lineRule="exact"/>
        <w:ind w:left="557"/>
      </w:pPr>
      <w:r>
        <w:rPr>
          <w:spacing w:val="-4"/>
        </w:rPr>
        <w:t>lor:</w:t>
      </w: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125"/>
        <w:gridCol w:w="1789"/>
      </w:tblGrid>
      <w:tr w:rsidR="00AD2C49" w14:paraId="4A28D089" w14:textId="77777777" w:rsidTr="00E70BB0">
        <w:trPr>
          <w:trHeight w:val="700"/>
        </w:trPr>
        <w:tc>
          <w:tcPr>
            <w:tcW w:w="576" w:type="dxa"/>
          </w:tcPr>
          <w:p w14:paraId="20F9189F" w14:textId="77777777" w:rsidR="00AD2C49" w:rsidRDefault="00AD2C49" w:rsidP="00E70BB0">
            <w:pPr>
              <w:pStyle w:val="TableParagraph"/>
              <w:spacing w:before="120"/>
              <w:ind w:right="173"/>
              <w:rPr>
                <w:b/>
                <w:sz w:val="20"/>
              </w:rPr>
            </w:pPr>
            <w:r>
              <w:rPr>
                <w:b/>
                <w:spacing w:val="-4"/>
                <w:sz w:val="20"/>
              </w:rPr>
              <w:t xml:space="preserve">Nr. </w:t>
            </w:r>
            <w:r>
              <w:rPr>
                <w:b/>
                <w:spacing w:val="-5"/>
                <w:sz w:val="20"/>
              </w:rPr>
              <w:t>d/o</w:t>
            </w:r>
          </w:p>
        </w:tc>
        <w:tc>
          <w:tcPr>
            <w:tcW w:w="7125" w:type="dxa"/>
          </w:tcPr>
          <w:p w14:paraId="0F324383" w14:textId="77777777" w:rsidR="00AD2C49" w:rsidRDefault="00AD2C49" w:rsidP="00E70BB0">
            <w:pPr>
              <w:pStyle w:val="TableParagraph"/>
              <w:spacing w:before="120"/>
              <w:ind w:left="3"/>
              <w:jc w:val="center"/>
              <w:rPr>
                <w:b/>
                <w:sz w:val="20"/>
              </w:rPr>
            </w:pPr>
            <w:r>
              <w:rPr>
                <w:b/>
                <w:sz w:val="20"/>
              </w:rPr>
              <w:t>Denumirea</w:t>
            </w:r>
            <w:r>
              <w:rPr>
                <w:b/>
                <w:spacing w:val="-5"/>
                <w:sz w:val="20"/>
              </w:rPr>
              <w:t xml:space="preserve"> </w:t>
            </w:r>
            <w:r>
              <w:rPr>
                <w:b/>
                <w:sz w:val="20"/>
              </w:rPr>
              <w:t>factorului</w:t>
            </w:r>
            <w:r>
              <w:rPr>
                <w:b/>
                <w:spacing w:val="-6"/>
                <w:sz w:val="20"/>
              </w:rPr>
              <w:t xml:space="preserve"> </w:t>
            </w:r>
            <w:r>
              <w:rPr>
                <w:b/>
                <w:sz w:val="20"/>
              </w:rPr>
              <w:t>de</w:t>
            </w:r>
            <w:r>
              <w:rPr>
                <w:b/>
                <w:spacing w:val="-5"/>
                <w:sz w:val="20"/>
              </w:rPr>
              <w:t xml:space="preserve"> </w:t>
            </w:r>
            <w:r>
              <w:rPr>
                <w:b/>
                <w:spacing w:val="-2"/>
                <w:sz w:val="20"/>
              </w:rPr>
              <w:t>evaluare</w:t>
            </w:r>
          </w:p>
        </w:tc>
        <w:tc>
          <w:tcPr>
            <w:tcW w:w="1789" w:type="dxa"/>
          </w:tcPr>
          <w:p w14:paraId="1654B177" w14:textId="77777777" w:rsidR="00AD2C49" w:rsidRDefault="00AD2C49" w:rsidP="00E70BB0">
            <w:pPr>
              <w:pStyle w:val="TableParagraph"/>
              <w:spacing w:before="120"/>
              <w:ind w:left="386"/>
              <w:rPr>
                <w:b/>
                <w:sz w:val="20"/>
              </w:rPr>
            </w:pPr>
            <w:r>
              <w:rPr>
                <w:b/>
                <w:spacing w:val="-2"/>
                <w:sz w:val="20"/>
              </w:rPr>
              <w:t>Ponderea%</w:t>
            </w:r>
          </w:p>
        </w:tc>
      </w:tr>
      <w:tr w:rsidR="00AD2C49" w14:paraId="596C8E15" w14:textId="77777777" w:rsidTr="00E70BB0">
        <w:trPr>
          <w:trHeight w:val="470"/>
        </w:trPr>
        <w:tc>
          <w:tcPr>
            <w:tcW w:w="576" w:type="dxa"/>
          </w:tcPr>
          <w:p w14:paraId="1AD4FB5A" w14:textId="77777777" w:rsidR="00AD2C49" w:rsidRDefault="00AD2C49" w:rsidP="00E70BB0">
            <w:pPr>
              <w:pStyle w:val="TableParagraph"/>
              <w:ind w:left="0"/>
              <w:rPr>
                <w:sz w:val="20"/>
              </w:rPr>
            </w:pPr>
          </w:p>
        </w:tc>
        <w:tc>
          <w:tcPr>
            <w:tcW w:w="7125" w:type="dxa"/>
          </w:tcPr>
          <w:p w14:paraId="77BB6E87" w14:textId="77777777" w:rsidR="00AD2C49" w:rsidRDefault="00AD2C49" w:rsidP="00E70BB0">
            <w:pPr>
              <w:pStyle w:val="TableParagraph"/>
              <w:ind w:left="0"/>
              <w:rPr>
                <w:sz w:val="20"/>
              </w:rPr>
            </w:pPr>
          </w:p>
        </w:tc>
        <w:tc>
          <w:tcPr>
            <w:tcW w:w="1789" w:type="dxa"/>
          </w:tcPr>
          <w:p w14:paraId="6C8C3224" w14:textId="77777777" w:rsidR="00AD2C49" w:rsidRDefault="00AD2C49" w:rsidP="00E70BB0">
            <w:pPr>
              <w:pStyle w:val="TableParagraph"/>
              <w:ind w:left="0"/>
              <w:rPr>
                <w:sz w:val="20"/>
              </w:rPr>
            </w:pPr>
          </w:p>
        </w:tc>
      </w:tr>
    </w:tbl>
    <w:p w14:paraId="349390F9" w14:textId="77777777" w:rsidR="00AD2C49" w:rsidRDefault="00AD2C49" w:rsidP="00AD2C49">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8"/>
          <w:sz w:val="20"/>
        </w:rPr>
        <w:t xml:space="preserve"> </w:t>
      </w:r>
      <w:proofErr w:type="spellStart"/>
      <w:r>
        <w:rPr>
          <w:b/>
          <w:sz w:val="20"/>
        </w:rPr>
        <w:t>limită</w:t>
      </w:r>
      <w:proofErr w:type="spellEnd"/>
      <w:r>
        <w:rPr>
          <w:b/>
          <w:spacing w:val="-6"/>
          <w:sz w:val="20"/>
        </w:rPr>
        <w:t xml:space="preserve"> </w:t>
      </w:r>
      <w:r>
        <w:rPr>
          <w:b/>
          <w:sz w:val="20"/>
        </w:rPr>
        <w:t>de</w:t>
      </w:r>
      <w:r>
        <w:rPr>
          <w:b/>
          <w:spacing w:val="-7"/>
          <w:sz w:val="20"/>
        </w:rPr>
        <w:t xml:space="preserve"> </w:t>
      </w:r>
      <w:proofErr w:type="spellStart"/>
      <w:r>
        <w:rPr>
          <w:b/>
          <w:sz w:val="20"/>
        </w:rPr>
        <w:t>depunere</w:t>
      </w:r>
      <w:proofErr w:type="spellEnd"/>
      <w:r>
        <w:rPr>
          <w:b/>
          <w:sz w:val="20"/>
        </w:rPr>
        <w:t>/</w:t>
      </w:r>
      <w:proofErr w:type="spellStart"/>
      <w:r>
        <w:rPr>
          <w:b/>
          <w:sz w:val="20"/>
        </w:rPr>
        <w:t>deschidere</w:t>
      </w:r>
      <w:proofErr w:type="spellEnd"/>
      <w:r>
        <w:rPr>
          <w:b/>
          <w:spacing w:val="-7"/>
          <w:sz w:val="20"/>
        </w:rPr>
        <w:t xml:space="preserve"> </w:t>
      </w:r>
      <w:proofErr w:type="gramStart"/>
      <w:r>
        <w:rPr>
          <w:b/>
          <w:sz w:val="20"/>
        </w:rPr>
        <w:t>a</w:t>
      </w:r>
      <w:proofErr w:type="gramEnd"/>
      <w:r>
        <w:rPr>
          <w:b/>
          <w:spacing w:val="-6"/>
          <w:sz w:val="20"/>
        </w:rPr>
        <w:t xml:space="preserve"> </w:t>
      </w:r>
      <w:proofErr w:type="spellStart"/>
      <w:r>
        <w:rPr>
          <w:b/>
          <w:spacing w:val="-2"/>
          <w:sz w:val="20"/>
        </w:rPr>
        <w:t>ofertelor</w:t>
      </w:r>
      <w:proofErr w:type="spellEnd"/>
      <w:r>
        <w:rPr>
          <w:b/>
          <w:spacing w:val="-2"/>
          <w:sz w:val="20"/>
        </w:rPr>
        <w:t>:</w:t>
      </w:r>
    </w:p>
    <w:p w14:paraId="1C2D7607" w14:textId="77777777" w:rsidR="00AD2C49" w:rsidRDefault="00AD2C49" w:rsidP="00AD2C49">
      <w:pPr>
        <w:pStyle w:val="Listparagraf"/>
        <w:widowControl w:val="0"/>
        <w:numPr>
          <w:ilvl w:val="0"/>
          <w:numId w:val="38"/>
        </w:numPr>
        <w:tabs>
          <w:tab w:val="clear" w:pos="1134"/>
          <w:tab w:val="left" w:pos="1277"/>
        </w:tabs>
        <w:autoSpaceDE w:val="0"/>
        <w:autoSpaceDN w:val="0"/>
        <w:spacing w:before="112"/>
        <w:jc w:val="left"/>
        <w:rPr>
          <w:b/>
          <w:sz w:val="20"/>
        </w:rPr>
      </w:pPr>
      <w:r>
        <w:rPr>
          <w:b/>
          <w:sz w:val="20"/>
        </w:rPr>
        <w:t>conform</w:t>
      </w:r>
      <w:r>
        <w:rPr>
          <w:b/>
          <w:spacing w:val="-1"/>
          <w:sz w:val="20"/>
        </w:rPr>
        <w:t xml:space="preserve"> </w:t>
      </w:r>
      <w:r>
        <w:rPr>
          <w:b/>
          <w:sz w:val="20"/>
        </w:rPr>
        <w:t>SIA</w:t>
      </w:r>
      <w:r>
        <w:rPr>
          <w:b/>
          <w:spacing w:val="-3"/>
          <w:sz w:val="20"/>
        </w:rPr>
        <w:t xml:space="preserve"> </w:t>
      </w:r>
      <w:r>
        <w:rPr>
          <w:b/>
          <w:sz w:val="20"/>
        </w:rPr>
        <w:t>RSAP</w:t>
      </w:r>
      <w:r>
        <w:rPr>
          <w:b/>
          <w:spacing w:val="-3"/>
          <w:sz w:val="20"/>
        </w:rPr>
        <w:t xml:space="preserve"> </w:t>
      </w:r>
      <w:r>
        <w:rPr>
          <w:b/>
          <w:sz w:val="20"/>
        </w:rPr>
        <w:t>/</w:t>
      </w:r>
      <w:proofErr w:type="spellStart"/>
      <w:r>
        <w:rPr>
          <w:b/>
          <w:sz w:val="20"/>
        </w:rPr>
        <w:t>până</w:t>
      </w:r>
      <w:proofErr w:type="spellEnd"/>
      <w:r>
        <w:rPr>
          <w:b/>
          <w:spacing w:val="-3"/>
          <w:sz w:val="20"/>
        </w:rPr>
        <w:t xml:space="preserve"> </w:t>
      </w:r>
      <w:r>
        <w:rPr>
          <w:b/>
          <w:sz w:val="20"/>
        </w:rPr>
        <w:t xml:space="preserve">la: </w:t>
      </w:r>
      <w:r>
        <w:rPr>
          <w:b/>
          <w:i/>
          <w:sz w:val="20"/>
        </w:rPr>
        <w:t>[</w:t>
      </w:r>
      <w:proofErr w:type="spellStart"/>
      <w:r>
        <w:rPr>
          <w:b/>
          <w:i/>
          <w:sz w:val="20"/>
        </w:rPr>
        <w:t>ora</w:t>
      </w:r>
      <w:proofErr w:type="spellEnd"/>
      <w:r>
        <w:rPr>
          <w:b/>
          <w:i/>
          <w:spacing w:val="-1"/>
          <w:sz w:val="20"/>
        </w:rPr>
        <w:t xml:space="preserve"> </w:t>
      </w:r>
      <w:proofErr w:type="spellStart"/>
      <w:proofErr w:type="gramStart"/>
      <w:r>
        <w:rPr>
          <w:b/>
          <w:i/>
          <w:sz w:val="20"/>
        </w:rPr>
        <w:t>exactă</w:t>
      </w:r>
      <w:proofErr w:type="spellEnd"/>
      <w:r>
        <w:rPr>
          <w:b/>
          <w:i/>
          <w:sz w:val="20"/>
        </w:rPr>
        <w:t>]</w:t>
      </w:r>
      <w:r>
        <w:rPr>
          <w:spacing w:val="176"/>
          <w:sz w:val="20"/>
          <w:u w:val="single"/>
        </w:rPr>
        <w:t xml:space="preserve"> </w:t>
      </w:r>
      <w:r>
        <w:rPr>
          <w:spacing w:val="52"/>
          <w:sz w:val="20"/>
        </w:rPr>
        <w:t xml:space="preserve"> </w:t>
      </w:r>
      <w:r>
        <w:rPr>
          <w:b/>
          <w:sz w:val="20"/>
        </w:rPr>
        <w:t>conform</w:t>
      </w:r>
      <w:proofErr w:type="gramEnd"/>
      <w:r>
        <w:rPr>
          <w:b/>
          <w:spacing w:val="-2"/>
          <w:sz w:val="20"/>
        </w:rPr>
        <w:t xml:space="preserve"> </w:t>
      </w:r>
      <w:r>
        <w:rPr>
          <w:b/>
          <w:sz w:val="20"/>
        </w:rPr>
        <w:t>SIA</w:t>
      </w:r>
      <w:r>
        <w:rPr>
          <w:b/>
          <w:spacing w:val="-3"/>
          <w:sz w:val="20"/>
        </w:rPr>
        <w:t xml:space="preserve"> </w:t>
      </w:r>
      <w:r>
        <w:rPr>
          <w:b/>
          <w:spacing w:val="-4"/>
          <w:sz w:val="20"/>
        </w:rPr>
        <w:t>RSAP</w:t>
      </w:r>
    </w:p>
    <w:p w14:paraId="1715AEA8" w14:textId="77777777" w:rsidR="00AD2C49" w:rsidRDefault="00AD2C49" w:rsidP="00AD2C49">
      <w:pPr>
        <w:pStyle w:val="Listparagraf"/>
        <w:widowControl w:val="0"/>
        <w:numPr>
          <w:ilvl w:val="0"/>
          <w:numId w:val="38"/>
        </w:numPr>
        <w:tabs>
          <w:tab w:val="clear" w:pos="1134"/>
          <w:tab w:val="left" w:pos="1277"/>
          <w:tab w:val="left" w:pos="4053"/>
        </w:tabs>
        <w:autoSpaceDE w:val="0"/>
        <w:autoSpaceDN w:val="0"/>
        <w:spacing w:before="120"/>
        <w:jc w:val="left"/>
        <w:rPr>
          <w:b/>
          <w:sz w:val="20"/>
        </w:rPr>
      </w:pPr>
      <w:r>
        <w:rPr>
          <w:b/>
          <w:sz w:val="20"/>
        </w:rPr>
        <w:t>pe:</w:t>
      </w:r>
      <w:r>
        <w:rPr>
          <w:b/>
          <w:spacing w:val="-5"/>
          <w:sz w:val="20"/>
        </w:rPr>
        <w:t xml:space="preserve"> </w:t>
      </w:r>
      <w:r>
        <w:rPr>
          <w:b/>
          <w:i/>
          <w:sz w:val="20"/>
        </w:rPr>
        <w:t>[data]conform</w:t>
      </w:r>
      <w:r>
        <w:rPr>
          <w:b/>
          <w:i/>
          <w:spacing w:val="-5"/>
          <w:sz w:val="20"/>
        </w:rPr>
        <w:t xml:space="preserve"> </w:t>
      </w:r>
      <w:r>
        <w:rPr>
          <w:b/>
          <w:i/>
          <w:sz w:val="20"/>
        </w:rPr>
        <w:t>SIA</w:t>
      </w:r>
      <w:r>
        <w:rPr>
          <w:b/>
          <w:i/>
          <w:spacing w:val="-7"/>
          <w:sz w:val="20"/>
        </w:rPr>
        <w:t xml:space="preserve"> </w:t>
      </w:r>
      <w:r>
        <w:rPr>
          <w:b/>
          <w:i/>
          <w:spacing w:val="-4"/>
          <w:sz w:val="20"/>
        </w:rPr>
        <w:t>RSAP</w:t>
      </w:r>
      <w:r>
        <w:rPr>
          <w:b/>
          <w:i/>
          <w:sz w:val="20"/>
          <w:u w:val="single"/>
        </w:rPr>
        <w:tab/>
      </w:r>
      <w:r>
        <w:rPr>
          <w:b/>
          <w:i/>
          <w:sz w:val="20"/>
        </w:rPr>
        <w:t xml:space="preserve"> </w:t>
      </w:r>
      <w:r>
        <w:rPr>
          <w:b/>
          <w:sz w:val="20"/>
        </w:rPr>
        <w:t>conform SIA RSAP</w:t>
      </w:r>
    </w:p>
    <w:p w14:paraId="35DA1AC7" w14:textId="77777777" w:rsidR="00AD2C49" w:rsidRDefault="00AD2C49" w:rsidP="00AD2C49">
      <w:pPr>
        <w:pStyle w:val="Corptext"/>
      </w:pPr>
    </w:p>
    <w:p w14:paraId="0B422388" w14:textId="77777777" w:rsidR="00AD2C49" w:rsidRDefault="00AD2C49" w:rsidP="00AD2C49">
      <w:pPr>
        <w:pStyle w:val="Corptext"/>
        <w:spacing w:before="10"/>
      </w:pPr>
    </w:p>
    <w:p w14:paraId="0359C6B7" w14:textId="77777777" w:rsidR="00AD2C49" w:rsidRDefault="00AD2C49" w:rsidP="00AD2C49">
      <w:pPr>
        <w:pStyle w:val="Listparagraf"/>
        <w:widowControl w:val="0"/>
        <w:numPr>
          <w:ilvl w:val="0"/>
          <w:numId w:val="41"/>
        </w:numPr>
        <w:tabs>
          <w:tab w:val="clear" w:pos="1134"/>
          <w:tab w:val="left" w:pos="984"/>
        </w:tabs>
        <w:autoSpaceDE w:val="0"/>
        <w:autoSpaceDN w:val="0"/>
        <w:ind w:left="984" w:hanging="427"/>
        <w:jc w:val="left"/>
        <w:rPr>
          <w:b/>
          <w:sz w:val="20"/>
        </w:rPr>
      </w:pPr>
      <w:proofErr w:type="spellStart"/>
      <w:r>
        <w:rPr>
          <w:b/>
          <w:sz w:val="20"/>
        </w:rPr>
        <w:t>Adresa</w:t>
      </w:r>
      <w:proofErr w:type="spellEnd"/>
      <w:r>
        <w:rPr>
          <w:b/>
          <w:spacing w:val="-4"/>
          <w:sz w:val="20"/>
        </w:rPr>
        <w:t xml:space="preserve"> </w:t>
      </w:r>
      <w:r>
        <w:rPr>
          <w:b/>
          <w:sz w:val="20"/>
        </w:rPr>
        <w:t>la</w:t>
      </w:r>
      <w:r>
        <w:rPr>
          <w:b/>
          <w:spacing w:val="-4"/>
          <w:sz w:val="20"/>
        </w:rPr>
        <w:t xml:space="preserve"> </w:t>
      </w:r>
      <w:r>
        <w:rPr>
          <w:b/>
          <w:sz w:val="20"/>
        </w:rPr>
        <w:t>care</w:t>
      </w:r>
      <w:r>
        <w:rPr>
          <w:b/>
          <w:spacing w:val="-5"/>
          <w:sz w:val="20"/>
        </w:rPr>
        <w:t xml:space="preserve"> </w:t>
      </w:r>
      <w:proofErr w:type="spellStart"/>
      <w:r>
        <w:rPr>
          <w:b/>
          <w:sz w:val="20"/>
        </w:rPr>
        <w:t>trebuie</w:t>
      </w:r>
      <w:proofErr w:type="spellEnd"/>
      <w:r>
        <w:rPr>
          <w:b/>
          <w:spacing w:val="-5"/>
          <w:sz w:val="20"/>
        </w:rPr>
        <w:t xml:space="preserve"> </w:t>
      </w:r>
      <w:proofErr w:type="spellStart"/>
      <w:r>
        <w:rPr>
          <w:b/>
          <w:sz w:val="20"/>
        </w:rPr>
        <w:t>transmise</w:t>
      </w:r>
      <w:proofErr w:type="spellEnd"/>
      <w:r>
        <w:rPr>
          <w:b/>
          <w:spacing w:val="-4"/>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cererile</w:t>
      </w:r>
      <w:proofErr w:type="spellEnd"/>
      <w:r>
        <w:rPr>
          <w:b/>
          <w:spacing w:val="-4"/>
          <w:sz w:val="20"/>
        </w:rPr>
        <w:t xml:space="preserve"> </w:t>
      </w:r>
      <w:r>
        <w:rPr>
          <w:b/>
          <w:sz w:val="20"/>
        </w:rPr>
        <w:t>de</w:t>
      </w:r>
      <w:r>
        <w:rPr>
          <w:b/>
          <w:spacing w:val="-5"/>
          <w:sz w:val="20"/>
        </w:rPr>
        <w:t xml:space="preserve"> </w:t>
      </w:r>
      <w:proofErr w:type="spellStart"/>
      <w:r>
        <w:rPr>
          <w:b/>
          <w:spacing w:val="-2"/>
          <w:sz w:val="20"/>
        </w:rPr>
        <w:t>participare</w:t>
      </w:r>
      <w:proofErr w:type="spellEnd"/>
      <w:r>
        <w:rPr>
          <w:b/>
          <w:spacing w:val="-2"/>
          <w:sz w:val="20"/>
        </w:rPr>
        <w:t>:</w:t>
      </w:r>
    </w:p>
    <w:p w14:paraId="262917B3" w14:textId="77777777" w:rsidR="00AD2C49" w:rsidRDefault="00AD2C49" w:rsidP="00AD2C49">
      <w:pPr>
        <w:spacing w:before="112"/>
        <w:ind w:left="1008"/>
        <w:rPr>
          <w:b/>
          <w:i/>
          <w:sz w:val="20"/>
        </w:rPr>
      </w:pPr>
      <w:r>
        <w:rPr>
          <w:b/>
          <w:i/>
          <w:sz w:val="20"/>
        </w:rPr>
        <w:t>Ofertele</w:t>
      </w:r>
      <w:r>
        <w:rPr>
          <w:b/>
          <w:i/>
          <w:spacing w:val="-5"/>
          <w:sz w:val="20"/>
        </w:rPr>
        <w:t xml:space="preserve"> </w:t>
      </w:r>
      <w:r>
        <w:rPr>
          <w:b/>
          <w:i/>
          <w:sz w:val="20"/>
        </w:rPr>
        <w:t>sau</w:t>
      </w:r>
      <w:r>
        <w:rPr>
          <w:b/>
          <w:i/>
          <w:spacing w:val="-5"/>
          <w:sz w:val="20"/>
        </w:rPr>
        <w:t xml:space="preserve"> </w:t>
      </w:r>
      <w:r>
        <w:rPr>
          <w:b/>
          <w:i/>
          <w:sz w:val="20"/>
        </w:rPr>
        <w:t>cererile</w:t>
      </w:r>
      <w:r>
        <w:rPr>
          <w:b/>
          <w:i/>
          <w:spacing w:val="-5"/>
          <w:sz w:val="20"/>
        </w:rPr>
        <w:t xml:space="preserve"> </w:t>
      </w:r>
      <w:r>
        <w:rPr>
          <w:b/>
          <w:i/>
          <w:sz w:val="20"/>
        </w:rPr>
        <w:t>de</w:t>
      </w:r>
      <w:r>
        <w:rPr>
          <w:b/>
          <w:i/>
          <w:spacing w:val="-4"/>
          <w:sz w:val="20"/>
        </w:rPr>
        <w:t xml:space="preserve"> </w:t>
      </w:r>
      <w:r>
        <w:rPr>
          <w:b/>
          <w:i/>
          <w:sz w:val="20"/>
        </w:rPr>
        <w:t>participare</w:t>
      </w:r>
      <w:r>
        <w:rPr>
          <w:b/>
          <w:i/>
          <w:spacing w:val="-5"/>
          <w:sz w:val="20"/>
        </w:rPr>
        <w:t xml:space="preserve"> </w:t>
      </w:r>
      <w:r>
        <w:rPr>
          <w:b/>
          <w:i/>
          <w:sz w:val="20"/>
        </w:rPr>
        <w:t>vor</w:t>
      </w:r>
      <w:r>
        <w:rPr>
          <w:b/>
          <w:i/>
          <w:spacing w:val="-5"/>
          <w:sz w:val="20"/>
        </w:rPr>
        <w:t xml:space="preserve"> </w:t>
      </w:r>
      <w:r>
        <w:rPr>
          <w:b/>
          <w:i/>
          <w:sz w:val="20"/>
        </w:rPr>
        <w:t>fi</w:t>
      </w:r>
      <w:r>
        <w:rPr>
          <w:b/>
          <w:i/>
          <w:spacing w:val="-6"/>
          <w:sz w:val="20"/>
        </w:rPr>
        <w:t xml:space="preserve"> </w:t>
      </w:r>
      <w:r>
        <w:rPr>
          <w:b/>
          <w:i/>
          <w:sz w:val="20"/>
        </w:rPr>
        <w:t>depuse</w:t>
      </w:r>
      <w:r>
        <w:rPr>
          <w:b/>
          <w:i/>
          <w:spacing w:val="-4"/>
          <w:sz w:val="20"/>
        </w:rPr>
        <w:t xml:space="preserve"> </w:t>
      </w:r>
      <w:r>
        <w:rPr>
          <w:b/>
          <w:i/>
          <w:sz w:val="20"/>
        </w:rPr>
        <w:t>electronic</w:t>
      </w:r>
      <w:r>
        <w:rPr>
          <w:b/>
          <w:i/>
          <w:spacing w:val="-6"/>
          <w:sz w:val="20"/>
        </w:rPr>
        <w:t xml:space="preserve"> </w:t>
      </w:r>
      <w:r>
        <w:rPr>
          <w:b/>
          <w:i/>
          <w:sz w:val="20"/>
        </w:rPr>
        <w:t>prin</w:t>
      </w:r>
      <w:r>
        <w:rPr>
          <w:b/>
          <w:i/>
          <w:spacing w:val="-5"/>
          <w:sz w:val="20"/>
        </w:rPr>
        <w:t xml:space="preserve"> </w:t>
      </w:r>
      <w:r>
        <w:rPr>
          <w:b/>
          <w:i/>
          <w:sz w:val="20"/>
        </w:rPr>
        <w:t>intermediul</w:t>
      </w:r>
      <w:r>
        <w:rPr>
          <w:b/>
          <w:i/>
          <w:spacing w:val="-6"/>
          <w:sz w:val="20"/>
        </w:rPr>
        <w:t xml:space="preserve"> </w:t>
      </w:r>
      <w:r>
        <w:rPr>
          <w:b/>
          <w:i/>
          <w:sz w:val="20"/>
        </w:rPr>
        <w:t>SIA</w:t>
      </w:r>
      <w:r>
        <w:rPr>
          <w:b/>
          <w:i/>
          <w:spacing w:val="-5"/>
          <w:sz w:val="20"/>
        </w:rPr>
        <w:t xml:space="preserve"> </w:t>
      </w:r>
      <w:r>
        <w:rPr>
          <w:b/>
          <w:i/>
          <w:spacing w:val="-4"/>
          <w:sz w:val="20"/>
        </w:rPr>
        <w:t>RSAP</w:t>
      </w:r>
    </w:p>
    <w:p w14:paraId="117EF0DE" w14:textId="77777777" w:rsidR="00AD2C49" w:rsidRDefault="00AD2C49" w:rsidP="00AD2C49">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Termenul</w:t>
      </w:r>
      <w:proofErr w:type="spellEnd"/>
      <w:r>
        <w:rPr>
          <w:b/>
          <w:spacing w:val="-6"/>
          <w:sz w:val="20"/>
        </w:rPr>
        <w:t xml:space="preserve"> </w:t>
      </w:r>
      <w:r>
        <w:rPr>
          <w:b/>
          <w:sz w:val="20"/>
        </w:rPr>
        <w:t>de</w:t>
      </w:r>
      <w:r>
        <w:rPr>
          <w:b/>
          <w:spacing w:val="-5"/>
          <w:sz w:val="20"/>
        </w:rPr>
        <w:t xml:space="preserve"> </w:t>
      </w:r>
      <w:proofErr w:type="spellStart"/>
      <w:r>
        <w:rPr>
          <w:b/>
          <w:sz w:val="20"/>
        </w:rPr>
        <w:t>valabilitate</w:t>
      </w:r>
      <w:proofErr w:type="spellEnd"/>
      <w:r>
        <w:rPr>
          <w:b/>
          <w:spacing w:val="-5"/>
          <w:sz w:val="20"/>
        </w:rPr>
        <w:t xml:space="preserve"> </w:t>
      </w:r>
      <w:proofErr w:type="gramStart"/>
      <w:r>
        <w:rPr>
          <w:b/>
          <w:sz w:val="20"/>
        </w:rPr>
        <w:t>a</w:t>
      </w:r>
      <w:proofErr w:type="gramEnd"/>
      <w:r>
        <w:rPr>
          <w:b/>
          <w:spacing w:val="-4"/>
          <w:sz w:val="20"/>
        </w:rPr>
        <w:t xml:space="preserve"> </w:t>
      </w:r>
      <w:proofErr w:type="spellStart"/>
      <w:r>
        <w:rPr>
          <w:b/>
          <w:sz w:val="20"/>
        </w:rPr>
        <w:t>ofertelor</w:t>
      </w:r>
      <w:proofErr w:type="spellEnd"/>
      <w:r>
        <w:rPr>
          <w:b/>
          <w:sz w:val="20"/>
        </w:rPr>
        <w:t>:</w:t>
      </w:r>
      <w:r>
        <w:rPr>
          <w:b/>
          <w:spacing w:val="-1"/>
          <w:sz w:val="20"/>
        </w:rPr>
        <w:t xml:space="preserve"> </w:t>
      </w:r>
      <w:r>
        <w:rPr>
          <w:b/>
          <w:sz w:val="20"/>
          <w:u w:val="single"/>
        </w:rPr>
        <w:t>60</w:t>
      </w:r>
      <w:r>
        <w:rPr>
          <w:b/>
          <w:spacing w:val="-4"/>
          <w:sz w:val="20"/>
          <w:u w:val="single"/>
        </w:rPr>
        <w:t xml:space="preserve"> </w:t>
      </w:r>
      <w:proofErr w:type="spellStart"/>
      <w:r>
        <w:rPr>
          <w:b/>
          <w:sz w:val="20"/>
          <w:u w:val="single"/>
        </w:rPr>
        <w:t>zile</w:t>
      </w:r>
      <w:proofErr w:type="spellEnd"/>
      <w:r>
        <w:rPr>
          <w:b/>
          <w:spacing w:val="-4"/>
          <w:sz w:val="20"/>
          <w:u w:val="single"/>
        </w:rPr>
        <w:t xml:space="preserve"> </w:t>
      </w:r>
      <w:proofErr w:type="spellStart"/>
      <w:r>
        <w:rPr>
          <w:b/>
          <w:spacing w:val="-2"/>
          <w:sz w:val="20"/>
          <w:u w:val="single"/>
        </w:rPr>
        <w:t>calendaristice</w:t>
      </w:r>
      <w:proofErr w:type="spellEnd"/>
      <w:r>
        <w:rPr>
          <w:b/>
          <w:spacing w:val="-2"/>
          <w:sz w:val="20"/>
        </w:rPr>
        <w:t>.</w:t>
      </w:r>
    </w:p>
    <w:p w14:paraId="4DEB2906" w14:textId="77777777" w:rsidR="00AD2C49" w:rsidRDefault="00AD2C49" w:rsidP="00AD2C49">
      <w:pPr>
        <w:pStyle w:val="Listparagraf"/>
        <w:widowControl w:val="0"/>
        <w:numPr>
          <w:ilvl w:val="0"/>
          <w:numId w:val="41"/>
        </w:numPr>
        <w:tabs>
          <w:tab w:val="clear" w:pos="1134"/>
          <w:tab w:val="left" w:pos="984"/>
        </w:tabs>
        <w:autoSpaceDE w:val="0"/>
        <w:autoSpaceDN w:val="0"/>
        <w:spacing w:before="111"/>
        <w:ind w:left="984" w:hanging="427"/>
        <w:jc w:val="left"/>
        <w:rPr>
          <w:b/>
          <w:sz w:val="20"/>
        </w:rPr>
      </w:pPr>
      <w:proofErr w:type="spellStart"/>
      <w:r>
        <w:rPr>
          <w:b/>
          <w:sz w:val="20"/>
        </w:rPr>
        <w:t>Locul</w:t>
      </w:r>
      <w:proofErr w:type="spellEnd"/>
      <w:r>
        <w:rPr>
          <w:b/>
          <w:spacing w:val="-7"/>
          <w:sz w:val="20"/>
        </w:rPr>
        <w:t xml:space="preserve"> </w:t>
      </w:r>
      <w:proofErr w:type="spellStart"/>
      <w:r>
        <w:rPr>
          <w:b/>
          <w:sz w:val="20"/>
        </w:rPr>
        <w:t>deschiderii</w:t>
      </w:r>
      <w:proofErr w:type="spellEnd"/>
      <w:r>
        <w:rPr>
          <w:b/>
          <w:spacing w:val="-7"/>
          <w:sz w:val="20"/>
        </w:rPr>
        <w:t xml:space="preserve"> </w:t>
      </w:r>
      <w:proofErr w:type="spellStart"/>
      <w:r>
        <w:rPr>
          <w:b/>
          <w:sz w:val="20"/>
        </w:rPr>
        <w:t>ofertelor</w:t>
      </w:r>
      <w:proofErr w:type="spellEnd"/>
      <w:r>
        <w:rPr>
          <w:b/>
          <w:sz w:val="20"/>
        </w:rPr>
        <w:t>:</w:t>
      </w:r>
      <w:r>
        <w:rPr>
          <w:b/>
          <w:spacing w:val="-5"/>
          <w:sz w:val="20"/>
        </w:rPr>
        <w:t xml:space="preserve"> </w:t>
      </w:r>
      <w:r>
        <w:rPr>
          <w:b/>
          <w:sz w:val="20"/>
        </w:rPr>
        <w:t>SIA</w:t>
      </w:r>
      <w:r>
        <w:rPr>
          <w:b/>
          <w:spacing w:val="-6"/>
          <w:sz w:val="20"/>
        </w:rPr>
        <w:t xml:space="preserve"> </w:t>
      </w:r>
      <w:r>
        <w:rPr>
          <w:b/>
          <w:spacing w:val="-4"/>
          <w:sz w:val="20"/>
        </w:rPr>
        <w:t>RSAP</w:t>
      </w:r>
    </w:p>
    <w:p w14:paraId="5191A3BF" w14:textId="77777777" w:rsidR="00AD2C49" w:rsidRDefault="00AD2C49" w:rsidP="00AD2C49">
      <w:pPr>
        <w:rPr>
          <w:sz w:val="20"/>
        </w:rPr>
        <w:sectPr w:rsidR="00AD2C49">
          <w:pgSz w:w="11910" w:h="16840"/>
          <w:pgMar w:top="360" w:right="880" w:bottom="280" w:left="720" w:header="708" w:footer="708" w:gutter="0"/>
          <w:cols w:space="708"/>
        </w:sectPr>
      </w:pPr>
    </w:p>
    <w:p w14:paraId="5B43A4AF" w14:textId="77777777" w:rsidR="00AD2C49" w:rsidRDefault="00AD2C49" w:rsidP="00AD2C49">
      <w:pPr>
        <w:spacing w:before="224"/>
        <w:ind w:left="917"/>
        <w:rPr>
          <w:b/>
          <w:i/>
          <w:sz w:val="20"/>
        </w:rPr>
      </w:pPr>
      <w:r>
        <w:rPr>
          <w:b/>
          <w:i/>
          <w:sz w:val="20"/>
        </w:rPr>
        <w:t>Ofertele</w:t>
      </w:r>
      <w:r>
        <w:rPr>
          <w:b/>
          <w:i/>
          <w:spacing w:val="-5"/>
          <w:sz w:val="20"/>
        </w:rPr>
        <w:t xml:space="preserve"> </w:t>
      </w:r>
      <w:r>
        <w:rPr>
          <w:b/>
          <w:i/>
          <w:sz w:val="20"/>
        </w:rPr>
        <w:t>întârziate</w:t>
      </w:r>
      <w:r>
        <w:rPr>
          <w:b/>
          <w:i/>
          <w:spacing w:val="-4"/>
          <w:sz w:val="20"/>
        </w:rPr>
        <w:t xml:space="preserve"> </w:t>
      </w:r>
      <w:r>
        <w:rPr>
          <w:b/>
          <w:i/>
          <w:sz w:val="20"/>
        </w:rPr>
        <w:t>vor</w:t>
      </w:r>
      <w:r>
        <w:rPr>
          <w:b/>
          <w:i/>
          <w:spacing w:val="-6"/>
          <w:sz w:val="20"/>
        </w:rPr>
        <w:t xml:space="preserve"> </w:t>
      </w:r>
      <w:r>
        <w:rPr>
          <w:b/>
          <w:i/>
          <w:sz w:val="20"/>
        </w:rPr>
        <w:t>fi</w:t>
      </w:r>
      <w:r>
        <w:rPr>
          <w:b/>
          <w:i/>
          <w:spacing w:val="-5"/>
          <w:sz w:val="20"/>
        </w:rPr>
        <w:t xml:space="preserve"> </w:t>
      </w:r>
      <w:r>
        <w:rPr>
          <w:b/>
          <w:i/>
          <w:spacing w:val="-2"/>
          <w:sz w:val="20"/>
        </w:rPr>
        <w:t>respinse.</w:t>
      </w:r>
    </w:p>
    <w:p w14:paraId="4D11C6A8" w14:textId="77777777" w:rsidR="00AD2C49" w:rsidRDefault="00AD2C49" w:rsidP="00AD2C49">
      <w:pPr>
        <w:spacing w:line="224" w:lineRule="exact"/>
        <w:ind w:left="917"/>
        <w:rPr>
          <w:sz w:val="20"/>
        </w:rPr>
      </w:pPr>
      <w:r>
        <w:br w:type="column"/>
      </w:r>
      <w:r>
        <w:rPr>
          <w:sz w:val="20"/>
        </w:rPr>
        <w:t>(SIA</w:t>
      </w:r>
      <w:r>
        <w:rPr>
          <w:spacing w:val="-5"/>
          <w:sz w:val="20"/>
        </w:rPr>
        <w:t xml:space="preserve"> </w:t>
      </w:r>
      <w:r>
        <w:rPr>
          <w:sz w:val="20"/>
        </w:rPr>
        <w:t>RSAP</w:t>
      </w:r>
      <w:r>
        <w:rPr>
          <w:spacing w:val="-3"/>
          <w:sz w:val="20"/>
        </w:rPr>
        <w:t xml:space="preserve"> </w:t>
      </w:r>
      <w:r>
        <w:rPr>
          <w:sz w:val="20"/>
        </w:rPr>
        <w:t>sau</w:t>
      </w:r>
      <w:r>
        <w:rPr>
          <w:spacing w:val="-4"/>
          <w:sz w:val="20"/>
        </w:rPr>
        <w:t xml:space="preserve"> </w:t>
      </w:r>
      <w:r>
        <w:rPr>
          <w:sz w:val="20"/>
        </w:rPr>
        <w:t>adresa</w:t>
      </w:r>
      <w:r>
        <w:rPr>
          <w:spacing w:val="-4"/>
          <w:sz w:val="20"/>
        </w:rPr>
        <w:t xml:space="preserve"> </w:t>
      </w:r>
      <w:r>
        <w:rPr>
          <w:spacing w:val="-2"/>
          <w:sz w:val="20"/>
        </w:rPr>
        <w:t>deschiderii)</w:t>
      </w:r>
    </w:p>
    <w:p w14:paraId="3DFF0940" w14:textId="77777777" w:rsidR="00AD2C49" w:rsidRDefault="00AD2C49" w:rsidP="00AD2C49">
      <w:pPr>
        <w:spacing w:line="224" w:lineRule="exact"/>
        <w:rPr>
          <w:sz w:val="20"/>
        </w:rPr>
        <w:sectPr w:rsidR="00AD2C49">
          <w:type w:val="continuous"/>
          <w:pgSz w:w="11910" w:h="16840"/>
          <w:pgMar w:top="460" w:right="880" w:bottom="280" w:left="720" w:header="708" w:footer="708" w:gutter="0"/>
          <w:cols w:num="2" w:space="708" w:equalWidth="0">
            <w:col w:w="3715" w:space="889"/>
            <w:col w:w="5706"/>
          </w:cols>
        </w:sectPr>
      </w:pPr>
    </w:p>
    <w:p w14:paraId="7C12BD81" w14:textId="77777777" w:rsidR="00AD2C49" w:rsidRDefault="00AD2C49" w:rsidP="00AD2C49">
      <w:pPr>
        <w:pStyle w:val="Listparagraf"/>
        <w:widowControl w:val="0"/>
        <w:numPr>
          <w:ilvl w:val="0"/>
          <w:numId w:val="41"/>
        </w:numPr>
        <w:tabs>
          <w:tab w:val="clear" w:pos="1134"/>
          <w:tab w:val="left" w:pos="984"/>
        </w:tabs>
        <w:autoSpaceDE w:val="0"/>
        <w:autoSpaceDN w:val="0"/>
        <w:spacing w:before="117" w:line="273" w:lineRule="exact"/>
        <w:ind w:left="984" w:hanging="427"/>
        <w:jc w:val="left"/>
        <w:rPr>
          <w:b/>
          <w:sz w:val="20"/>
        </w:rPr>
      </w:pPr>
      <w:proofErr w:type="spellStart"/>
      <w:r>
        <w:rPr>
          <w:b/>
          <w:sz w:val="20"/>
        </w:rPr>
        <w:t>Persoanele</w:t>
      </w:r>
      <w:proofErr w:type="spellEnd"/>
      <w:r>
        <w:rPr>
          <w:b/>
          <w:spacing w:val="-7"/>
          <w:sz w:val="20"/>
        </w:rPr>
        <w:t xml:space="preserve"> </w:t>
      </w:r>
      <w:proofErr w:type="spellStart"/>
      <w:r>
        <w:rPr>
          <w:b/>
          <w:sz w:val="20"/>
        </w:rPr>
        <w:t>autorizate</w:t>
      </w:r>
      <w:proofErr w:type="spellEnd"/>
      <w:r>
        <w:rPr>
          <w:b/>
          <w:spacing w:val="-6"/>
          <w:sz w:val="20"/>
        </w:rPr>
        <w:t xml:space="preserve"> </w:t>
      </w:r>
      <w:proofErr w:type="spellStart"/>
      <w:r>
        <w:rPr>
          <w:b/>
          <w:sz w:val="20"/>
        </w:rPr>
        <w:t>să</w:t>
      </w:r>
      <w:proofErr w:type="spellEnd"/>
      <w:r>
        <w:rPr>
          <w:b/>
          <w:spacing w:val="-7"/>
          <w:sz w:val="20"/>
        </w:rPr>
        <w:t xml:space="preserve"> </w:t>
      </w:r>
      <w:proofErr w:type="spellStart"/>
      <w:r>
        <w:rPr>
          <w:b/>
          <w:sz w:val="20"/>
        </w:rPr>
        <w:t>asiste</w:t>
      </w:r>
      <w:proofErr w:type="spellEnd"/>
      <w:r>
        <w:rPr>
          <w:b/>
          <w:spacing w:val="-7"/>
          <w:sz w:val="20"/>
        </w:rPr>
        <w:t xml:space="preserve"> </w:t>
      </w:r>
      <w:r>
        <w:rPr>
          <w:b/>
          <w:sz w:val="20"/>
        </w:rPr>
        <w:t>la</w:t>
      </w:r>
      <w:r>
        <w:rPr>
          <w:b/>
          <w:spacing w:val="-5"/>
          <w:sz w:val="20"/>
        </w:rPr>
        <w:t xml:space="preserve"> </w:t>
      </w:r>
      <w:proofErr w:type="spellStart"/>
      <w:r>
        <w:rPr>
          <w:b/>
          <w:sz w:val="20"/>
        </w:rPr>
        <w:t>deschiderea</w:t>
      </w:r>
      <w:proofErr w:type="spellEnd"/>
      <w:r>
        <w:rPr>
          <w:b/>
          <w:spacing w:val="-5"/>
          <w:sz w:val="20"/>
        </w:rPr>
        <w:t xml:space="preserve"> </w:t>
      </w:r>
      <w:proofErr w:type="spellStart"/>
      <w:r>
        <w:rPr>
          <w:b/>
          <w:spacing w:val="-2"/>
          <w:sz w:val="20"/>
        </w:rPr>
        <w:t>ofertelor</w:t>
      </w:r>
      <w:proofErr w:type="spellEnd"/>
      <w:r>
        <w:rPr>
          <w:b/>
          <w:spacing w:val="-2"/>
          <w:sz w:val="20"/>
        </w:rPr>
        <w:t>:</w:t>
      </w:r>
    </w:p>
    <w:p w14:paraId="75FCF539" w14:textId="77777777" w:rsidR="00AD2C49" w:rsidRDefault="00AD2C49" w:rsidP="00AD2C49">
      <w:pPr>
        <w:spacing w:line="237" w:lineRule="auto"/>
        <w:ind w:left="1008" w:right="446"/>
        <w:rPr>
          <w:b/>
          <w:sz w:val="20"/>
        </w:rPr>
      </w:pPr>
      <w:r>
        <w:rPr>
          <w:b/>
          <w:i/>
          <w:sz w:val="20"/>
        </w:rPr>
        <w:t>Ofertanții</w:t>
      </w:r>
      <w:r>
        <w:rPr>
          <w:b/>
          <w:i/>
          <w:spacing w:val="-5"/>
          <w:sz w:val="20"/>
        </w:rPr>
        <w:t xml:space="preserve"> </w:t>
      </w:r>
      <w:r>
        <w:rPr>
          <w:b/>
          <w:i/>
          <w:sz w:val="20"/>
        </w:rPr>
        <w:t>sau</w:t>
      </w:r>
      <w:r>
        <w:rPr>
          <w:b/>
          <w:i/>
          <w:spacing w:val="-2"/>
          <w:sz w:val="20"/>
        </w:rPr>
        <w:t xml:space="preserve"> </w:t>
      </w:r>
      <w:r>
        <w:rPr>
          <w:b/>
          <w:i/>
          <w:sz w:val="20"/>
        </w:rPr>
        <w:t>reprezentanții</w:t>
      </w:r>
      <w:r>
        <w:rPr>
          <w:b/>
          <w:i/>
          <w:spacing w:val="-2"/>
          <w:sz w:val="20"/>
        </w:rPr>
        <w:t xml:space="preserve"> </w:t>
      </w:r>
      <w:r>
        <w:rPr>
          <w:b/>
          <w:i/>
          <w:sz w:val="20"/>
        </w:rPr>
        <w:t>acestora</w:t>
      </w:r>
      <w:r>
        <w:rPr>
          <w:b/>
          <w:i/>
          <w:spacing w:val="-3"/>
          <w:sz w:val="20"/>
        </w:rPr>
        <w:t xml:space="preserve"> </w:t>
      </w:r>
      <w:r>
        <w:rPr>
          <w:b/>
          <w:i/>
          <w:sz w:val="20"/>
        </w:rPr>
        <w:t>au</w:t>
      </w:r>
      <w:r>
        <w:rPr>
          <w:b/>
          <w:i/>
          <w:spacing w:val="-5"/>
          <w:sz w:val="20"/>
        </w:rPr>
        <w:t xml:space="preserve"> </w:t>
      </w:r>
      <w:r>
        <w:rPr>
          <w:b/>
          <w:i/>
          <w:sz w:val="20"/>
        </w:rPr>
        <w:t>dreptul</w:t>
      </w:r>
      <w:r>
        <w:rPr>
          <w:b/>
          <w:i/>
          <w:spacing w:val="-5"/>
          <w:sz w:val="20"/>
        </w:rPr>
        <w:t xml:space="preserve"> </w:t>
      </w:r>
      <w:r>
        <w:rPr>
          <w:b/>
          <w:i/>
          <w:sz w:val="20"/>
        </w:rPr>
        <w:t>să</w:t>
      </w:r>
      <w:r>
        <w:rPr>
          <w:b/>
          <w:i/>
          <w:spacing w:val="-3"/>
          <w:sz w:val="20"/>
        </w:rPr>
        <w:t xml:space="preserve"> </w:t>
      </w:r>
      <w:r>
        <w:rPr>
          <w:b/>
          <w:i/>
          <w:sz w:val="20"/>
        </w:rPr>
        <w:t>participe</w:t>
      </w:r>
      <w:r>
        <w:rPr>
          <w:b/>
          <w:i/>
          <w:spacing w:val="-4"/>
          <w:sz w:val="20"/>
        </w:rPr>
        <w:t xml:space="preserve"> </w:t>
      </w:r>
      <w:r>
        <w:rPr>
          <w:b/>
          <w:i/>
          <w:sz w:val="20"/>
        </w:rPr>
        <w:t>la</w:t>
      </w:r>
      <w:r>
        <w:rPr>
          <w:b/>
          <w:i/>
          <w:spacing w:val="-3"/>
          <w:sz w:val="20"/>
        </w:rPr>
        <w:t xml:space="preserve"> </w:t>
      </w:r>
      <w:r>
        <w:rPr>
          <w:b/>
          <w:i/>
          <w:sz w:val="20"/>
        </w:rPr>
        <w:t>deschiderea</w:t>
      </w:r>
      <w:r>
        <w:rPr>
          <w:b/>
          <w:i/>
          <w:spacing w:val="-3"/>
          <w:sz w:val="20"/>
        </w:rPr>
        <w:t xml:space="preserve"> </w:t>
      </w:r>
      <w:r>
        <w:rPr>
          <w:b/>
          <w:i/>
          <w:sz w:val="20"/>
        </w:rPr>
        <w:t>ofertelor,</w:t>
      </w:r>
      <w:r>
        <w:rPr>
          <w:b/>
          <w:i/>
          <w:spacing w:val="-4"/>
          <w:sz w:val="20"/>
        </w:rPr>
        <w:t xml:space="preserve"> </w:t>
      </w:r>
      <w:r>
        <w:rPr>
          <w:b/>
          <w:i/>
          <w:sz w:val="20"/>
        </w:rPr>
        <w:t>cu</w:t>
      </w:r>
      <w:r>
        <w:rPr>
          <w:b/>
          <w:i/>
          <w:spacing w:val="-5"/>
          <w:sz w:val="20"/>
        </w:rPr>
        <w:t xml:space="preserve"> </w:t>
      </w:r>
      <w:r>
        <w:rPr>
          <w:b/>
          <w:i/>
          <w:sz w:val="20"/>
        </w:rPr>
        <w:t>excepția</w:t>
      </w:r>
      <w:r>
        <w:rPr>
          <w:b/>
          <w:i/>
          <w:spacing w:val="-3"/>
          <w:sz w:val="20"/>
        </w:rPr>
        <w:t xml:space="preserve"> </w:t>
      </w:r>
      <w:r>
        <w:rPr>
          <w:b/>
          <w:i/>
          <w:sz w:val="20"/>
        </w:rPr>
        <w:t>cazului când ofertele au fost depuse prin SIA RSAP</w:t>
      </w:r>
      <w:r>
        <w:rPr>
          <w:b/>
          <w:sz w:val="20"/>
        </w:rPr>
        <w:t>.</w:t>
      </w:r>
    </w:p>
    <w:p w14:paraId="04587330" w14:textId="77777777" w:rsidR="00AD2C49" w:rsidRDefault="00AD2C49" w:rsidP="00AD2C49">
      <w:pPr>
        <w:pStyle w:val="Listparagraf"/>
        <w:widowControl w:val="0"/>
        <w:numPr>
          <w:ilvl w:val="0"/>
          <w:numId w:val="41"/>
        </w:numPr>
        <w:tabs>
          <w:tab w:val="clear" w:pos="1134"/>
          <w:tab w:val="left" w:pos="984"/>
        </w:tabs>
        <w:autoSpaceDE w:val="0"/>
        <w:autoSpaceDN w:val="0"/>
        <w:spacing w:before="119"/>
        <w:ind w:left="984" w:hanging="427"/>
        <w:jc w:val="left"/>
        <w:rPr>
          <w:b/>
          <w:sz w:val="20"/>
        </w:rPr>
      </w:pPr>
      <w:proofErr w:type="spellStart"/>
      <w:r>
        <w:rPr>
          <w:b/>
          <w:sz w:val="20"/>
        </w:rPr>
        <w:t>Limba</w:t>
      </w:r>
      <w:proofErr w:type="spellEnd"/>
      <w:r>
        <w:rPr>
          <w:b/>
          <w:spacing w:val="-5"/>
          <w:sz w:val="20"/>
        </w:rPr>
        <w:t xml:space="preserve"> </w:t>
      </w:r>
      <w:proofErr w:type="spellStart"/>
      <w:r>
        <w:rPr>
          <w:b/>
          <w:sz w:val="20"/>
        </w:rPr>
        <w:t>sau</w:t>
      </w:r>
      <w:proofErr w:type="spellEnd"/>
      <w:r>
        <w:rPr>
          <w:b/>
          <w:spacing w:val="-6"/>
          <w:sz w:val="20"/>
        </w:rPr>
        <w:t xml:space="preserve"> </w:t>
      </w:r>
      <w:proofErr w:type="spellStart"/>
      <w:r>
        <w:rPr>
          <w:b/>
          <w:sz w:val="20"/>
        </w:rPr>
        <w:t>limbile</w:t>
      </w:r>
      <w:proofErr w:type="spellEnd"/>
      <w:r>
        <w:rPr>
          <w:b/>
          <w:spacing w:val="-5"/>
          <w:sz w:val="20"/>
        </w:rPr>
        <w:t xml:space="preserve"> </w:t>
      </w:r>
      <w:proofErr w:type="spellStart"/>
      <w:r>
        <w:rPr>
          <w:b/>
          <w:sz w:val="20"/>
        </w:rPr>
        <w:t>în</w:t>
      </w:r>
      <w:proofErr w:type="spellEnd"/>
      <w:r>
        <w:rPr>
          <w:b/>
          <w:spacing w:val="-6"/>
          <w:sz w:val="20"/>
        </w:rPr>
        <w:t xml:space="preserve"> </w:t>
      </w:r>
      <w:r>
        <w:rPr>
          <w:b/>
          <w:sz w:val="20"/>
        </w:rPr>
        <w:t>care</w:t>
      </w:r>
      <w:r>
        <w:rPr>
          <w:b/>
          <w:spacing w:val="-5"/>
          <w:sz w:val="20"/>
        </w:rPr>
        <w:t xml:space="preserve"> </w:t>
      </w:r>
      <w:proofErr w:type="spellStart"/>
      <w:r>
        <w:rPr>
          <w:b/>
          <w:sz w:val="20"/>
        </w:rPr>
        <w:t>trebuie</w:t>
      </w:r>
      <w:proofErr w:type="spellEnd"/>
      <w:r>
        <w:rPr>
          <w:b/>
          <w:spacing w:val="-4"/>
          <w:sz w:val="20"/>
        </w:rPr>
        <w:t xml:space="preserve"> </w:t>
      </w:r>
      <w:proofErr w:type="spellStart"/>
      <w:r>
        <w:rPr>
          <w:b/>
          <w:sz w:val="20"/>
        </w:rPr>
        <w:t>redactate</w:t>
      </w:r>
      <w:proofErr w:type="spellEnd"/>
      <w:r>
        <w:rPr>
          <w:b/>
          <w:spacing w:val="-5"/>
          <w:sz w:val="20"/>
        </w:rPr>
        <w:t xml:space="preserve"> </w:t>
      </w:r>
      <w:proofErr w:type="spellStart"/>
      <w:r>
        <w:rPr>
          <w:b/>
          <w:sz w:val="20"/>
        </w:rPr>
        <w:t>ofertele</w:t>
      </w:r>
      <w:proofErr w:type="spellEnd"/>
      <w:r>
        <w:rPr>
          <w:b/>
          <w:spacing w:val="-5"/>
          <w:sz w:val="20"/>
        </w:rPr>
        <w:t xml:space="preserve"> </w:t>
      </w:r>
      <w:proofErr w:type="spellStart"/>
      <w:r>
        <w:rPr>
          <w:b/>
          <w:sz w:val="20"/>
        </w:rPr>
        <w:t>sau</w:t>
      </w:r>
      <w:proofErr w:type="spellEnd"/>
      <w:r>
        <w:rPr>
          <w:b/>
          <w:spacing w:val="-8"/>
          <w:sz w:val="20"/>
        </w:rPr>
        <w:t xml:space="preserve"> </w:t>
      </w:r>
      <w:proofErr w:type="spellStart"/>
      <w:r>
        <w:rPr>
          <w:b/>
          <w:sz w:val="20"/>
        </w:rPr>
        <w:t>cererile</w:t>
      </w:r>
      <w:proofErr w:type="spellEnd"/>
      <w:r>
        <w:rPr>
          <w:b/>
          <w:spacing w:val="-5"/>
          <w:sz w:val="20"/>
        </w:rPr>
        <w:t xml:space="preserve"> </w:t>
      </w:r>
      <w:r>
        <w:rPr>
          <w:b/>
          <w:sz w:val="20"/>
        </w:rPr>
        <w:t>de</w:t>
      </w:r>
      <w:r>
        <w:rPr>
          <w:b/>
          <w:spacing w:val="-4"/>
          <w:sz w:val="20"/>
        </w:rPr>
        <w:t xml:space="preserve"> </w:t>
      </w:r>
      <w:proofErr w:type="spellStart"/>
      <w:r>
        <w:rPr>
          <w:b/>
          <w:sz w:val="20"/>
        </w:rPr>
        <w:t>participare</w:t>
      </w:r>
      <w:proofErr w:type="spellEnd"/>
      <w:r>
        <w:rPr>
          <w:b/>
          <w:sz w:val="20"/>
        </w:rPr>
        <w:t>:</w:t>
      </w:r>
      <w:r>
        <w:rPr>
          <w:b/>
          <w:spacing w:val="-5"/>
          <w:sz w:val="20"/>
        </w:rPr>
        <w:t xml:space="preserve"> </w:t>
      </w:r>
      <w:proofErr w:type="spellStart"/>
      <w:r>
        <w:rPr>
          <w:b/>
          <w:sz w:val="20"/>
        </w:rPr>
        <w:t>Limba</w:t>
      </w:r>
      <w:proofErr w:type="spellEnd"/>
      <w:r>
        <w:rPr>
          <w:b/>
          <w:spacing w:val="-5"/>
          <w:sz w:val="20"/>
        </w:rPr>
        <w:t xml:space="preserve"> </w:t>
      </w:r>
      <w:r>
        <w:rPr>
          <w:b/>
          <w:sz w:val="20"/>
        </w:rPr>
        <w:t>de</w:t>
      </w:r>
      <w:r>
        <w:rPr>
          <w:b/>
          <w:spacing w:val="-5"/>
          <w:sz w:val="20"/>
        </w:rPr>
        <w:t xml:space="preserve"> </w:t>
      </w:r>
      <w:r>
        <w:rPr>
          <w:b/>
          <w:spacing w:val="-4"/>
          <w:sz w:val="20"/>
        </w:rPr>
        <w:t>stat</w:t>
      </w:r>
    </w:p>
    <w:p w14:paraId="5047A611" w14:textId="77777777" w:rsidR="00AD2C49" w:rsidRDefault="00AD2C49" w:rsidP="00AD2C49">
      <w:pPr>
        <w:pStyle w:val="Corptext"/>
        <w:spacing w:before="6"/>
        <w:rPr>
          <w:sz w:val="15"/>
        </w:rPr>
      </w:pPr>
      <w:r>
        <w:rPr>
          <w:noProof/>
        </w:rPr>
        <mc:AlternateContent>
          <mc:Choice Requires="wps">
            <w:drawing>
              <wp:anchor distT="0" distB="0" distL="0" distR="0" simplePos="0" relativeHeight="251659264" behindDoc="1" locked="0" layoutInCell="1" allowOverlap="1" wp14:anchorId="5E640817" wp14:editId="3E973146">
                <wp:simplePos x="0" y="0"/>
                <wp:positionH relativeFrom="page">
                  <wp:posOffset>1097582</wp:posOffset>
                </wp:positionH>
                <wp:positionV relativeFrom="paragraph">
                  <wp:posOffset>128632</wp:posOffset>
                </wp:positionV>
                <wp:extent cx="1713230" cy="1270"/>
                <wp:effectExtent l="0" t="0" r="0" b="0"/>
                <wp:wrapTopAndBottom/>
                <wp:docPr id="1" name="Formă liberă: form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3230" cy="1270"/>
                        </a:xfrm>
                        <a:custGeom>
                          <a:avLst/>
                          <a:gdLst/>
                          <a:ahLst/>
                          <a:cxnLst/>
                          <a:rect l="l" t="t" r="r" b="b"/>
                          <a:pathLst>
                            <a:path w="1713230">
                              <a:moveTo>
                                <a:pt x="0" y="0"/>
                              </a:moveTo>
                              <a:lnTo>
                                <a:pt x="1712935" y="0"/>
                              </a:lnTo>
                            </a:path>
                          </a:pathLst>
                        </a:custGeom>
                        <a:ln w="872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1FBD56" id="Formă liberă: formă 1" o:spid="_x0000_s1026" style="position:absolute;margin-left:86.4pt;margin-top:10.15pt;width:134.9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713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" path="m,l1712935,e" filled="f" strokeweight=".24242mm">
                <v:path arrowok="t"/>
                <w10:wrap type="topAndBottom" anchorx="page"/>
              </v:shape>
            </w:pict>
          </mc:Fallback>
        </mc:AlternateContent>
      </w:r>
    </w:p>
    <w:p w14:paraId="67BACBC4" w14:textId="77777777" w:rsidR="00AD2C49" w:rsidRDefault="00AD2C49" w:rsidP="00AD2C49">
      <w:pPr>
        <w:pStyle w:val="Listparagraf"/>
        <w:widowControl w:val="0"/>
        <w:numPr>
          <w:ilvl w:val="0"/>
          <w:numId w:val="41"/>
        </w:numPr>
        <w:tabs>
          <w:tab w:val="clear" w:pos="1134"/>
          <w:tab w:val="left" w:pos="917"/>
        </w:tabs>
        <w:autoSpaceDE w:val="0"/>
        <w:autoSpaceDN w:val="0"/>
        <w:spacing w:before="134" w:line="272" w:lineRule="exact"/>
        <w:ind w:left="917" w:hanging="360"/>
        <w:jc w:val="left"/>
        <w:rPr>
          <w:b/>
          <w:sz w:val="20"/>
        </w:rPr>
      </w:pPr>
      <w:proofErr w:type="spellStart"/>
      <w:r>
        <w:rPr>
          <w:b/>
          <w:sz w:val="20"/>
        </w:rPr>
        <w:t>Respectivul</w:t>
      </w:r>
      <w:proofErr w:type="spellEnd"/>
      <w:r>
        <w:rPr>
          <w:b/>
          <w:spacing w:val="-7"/>
          <w:sz w:val="20"/>
        </w:rPr>
        <w:t xml:space="preserve"> </w:t>
      </w:r>
      <w:r>
        <w:rPr>
          <w:b/>
          <w:sz w:val="20"/>
        </w:rPr>
        <w:t>contract</w:t>
      </w:r>
      <w:r>
        <w:rPr>
          <w:b/>
          <w:spacing w:val="-4"/>
          <w:sz w:val="20"/>
        </w:rPr>
        <w:t xml:space="preserve"> </w:t>
      </w:r>
      <w:r>
        <w:rPr>
          <w:b/>
          <w:sz w:val="20"/>
        </w:rPr>
        <w:t>se</w:t>
      </w:r>
      <w:r>
        <w:rPr>
          <w:b/>
          <w:spacing w:val="-6"/>
          <w:sz w:val="20"/>
        </w:rPr>
        <w:t xml:space="preserve"> </w:t>
      </w:r>
      <w:proofErr w:type="spellStart"/>
      <w:r>
        <w:rPr>
          <w:b/>
          <w:sz w:val="20"/>
        </w:rPr>
        <w:t>referă</w:t>
      </w:r>
      <w:proofErr w:type="spellEnd"/>
      <w:r>
        <w:rPr>
          <w:b/>
          <w:spacing w:val="-4"/>
          <w:sz w:val="20"/>
        </w:rPr>
        <w:t xml:space="preserve"> </w:t>
      </w:r>
      <w:r>
        <w:rPr>
          <w:b/>
          <w:sz w:val="20"/>
        </w:rPr>
        <w:t>la</w:t>
      </w:r>
      <w:r>
        <w:rPr>
          <w:b/>
          <w:spacing w:val="-5"/>
          <w:sz w:val="20"/>
        </w:rPr>
        <w:t xml:space="preserve"> </w:t>
      </w:r>
      <w:r>
        <w:rPr>
          <w:b/>
          <w:sz w:val="20"/>
        </w:rPr>
        <w:t>un</w:t>
      </w:r>
      <w:r>
        <w:rPr>
          <w:b/>
          <w:spacing w:val="-6"/>
          <w:sz w:val="20"/>
        </w:rPr>
        <w:t xml:space="preserve"> </w:t>
      </w:r>
      <w:proofErr w:type="spellStart"/>
      <w:r>
        <w:rPr>
          <w:b/>
          <w:sz w:val="20"/>
        </w:rPr>
        <w:t>proiect</w:t>
      </w:r>
      <w:proofErr w:type="spellEnd"/>
      <w:r>
        <w:rPr>
          <w:b/>
          <w:spacing w:val="-4"/>
          <w:sz w:val="20"/>
        </w:rPr>
        <w:t xml:space="preserve"> </w:t>
      </w:r>
      <w:proofErr w:type="spellStart"/>
      <w:r>
        <w:rPr>
          <w:b/>
          <w:sz w:val="20"/>
        </w:rPr>
        <w:t>și</w:t>
      </w:r>
      <w:proofErr w:type="spellEnd"/>
      <w:r>
        <w:rPr>
          <w:b/>
          <w:sz w:val="20"/>
        </w:rPr>
        <w:t>/</w:t>
      </w:r>
      <w:proofErr w:type="spellStart"/>
      <w:r>
        <w:rPr>
          <w:b/>
          <w:sz w:val="20"/>
        </w:rPr>
        <w:t>sau</w:t>
      </w:r>
      <w:proofErr w:type="spellEnd"/>
      <w:r>
        <w:rPr>
          <w:b/>
          <w:spacing w:val="-7"/>
          <w:sz w:val="20"/>
        </w:rPr>
        <w:t xml:space="preserve"> </w:t>
      </w:r>
      <w:r>
        <w:rPr>
          <w:b/>
          <w:sz w:val="20"/>
        </w:rPr>
        <w:t>program</w:t>
      </w:r>
      <w:r>
        <w:rPr>
          <w:b/>
          <w:spacing w:val="-4"/>
          <w:sz w:val="20"/>
        </w:rPr>
        <w:t xml:space="preserve"> </w:t>
      </w:r>
      <w:proofErr w:type="spellStart"/>
      <w:r>
        <w:rPr>
          <w:b/>
          <w:sz w:val="20"/>
        </w:rPr>
        <w:t>finanțat</w:t>
      </w:r>
      <w:proofErr w:type="spellEnd"/>
      <w:r>
        <w:rPr>
          <w:b/>
          <w:spacing w:val="-6"/>
          <w:sz w:val="20"/>
        </w:rPr>
        <w:t xml:space="preserve"> </w:t>
      </w:r>
      <w:r>
        <w:rPr>
          <w:b/>
          <w:sz w:val="20"/>
        </w:rPr>
        <w:t>din</w:t>
      </w:r>
      <w:r>
        <w:rPr>
          <w:b/>
          <w:spacing w:val="-6"/>
          <w:sz w:val="20"/>
        </w:rPr>
        <w:t xml:space="preserve"> </w:t>
      </w:r>
      <w:proofErr w:type="spellStart"/>
      <w:r>
        <w:rPr>
          <w:b/>
          <w:sz w:val="20"/>
        </w:rPr>
        <w:t>fonduri</w:t>
      </w:r>
      <w:proofErr w:type="spellEnd"/>
      <w:r>
        <w:rPr>
          <w:b/>
          <w:spacing w:val="-6"/>
          <w:sz w:val="20"/>
        </w:rPr>
        <w:t xml:space="preserve"> </w:t>
      </w:r>
      <w:r>
        <w:rPr>
          <w:b/>
          <w:sz w:val="20"/>
        </w:rPr>
        <w:t>ale</w:t>
      </w:r>
      <w:r>
        <w:rPr>
          <w:b/>
          <w:spacing w:val="-6"/>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w:t>
      </w:r>
      <w:r>
        <w:rPr>
          <w:b/>
          <w:spacing w:val="-5"/>
          <w:sz w:val="20"/>
        </w:rPr>
        <w:t xml:space="preserve"> Nu</w:t>
      </w:r>
    </w:p>
    <w:p w14:paraId="04280622" w14:textId="77777777" w:rsidR="00AD2C49" w:rsidRDefault="00AD2C49" w:rsidP="00AD2C49">
      <w:pPr>
        <w:pStyle w:val="Corptext"/>
        <w:spacing w:line="226" w:lineRule="exact"/>
        <w:ind w:left="917"/>
      </w:pPr>
      <w:r>
        <w:t>se</w:t>
      </w:r>
      <w:r>
        <w:rPr>
          <w:spacing w:val="-3"/>
        </w:rPr>
        <w:t xml:space="preserve"> </w:t>
      </w:r>
      <w:r>
        <w:rPr>
          <w:spacing w:val="-2"/>
        </w:rPr>
        <w:t>aplică.</w:t>
      </w:r>
    </w:p>
    <w:p w14:paraId="0E7FF75C" w14:textId="77777777" w:rsidR="00AD2C49" w:rsidRDefault="00AD2C49" w:rsidP="00AD2C49">
      <w:pPr>
        <w:ind w:left="4088"/>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6"/>
          <w:sz w:val="20"/>
        </w:rPr>
        <w:t xml:space="preserve"> </w:t>
      </w:r>
      <w:r>
        <w:rPr>
          <w:spacing w:val="-2"/>
          <w:sz w:val="20"/>
        </w:rPr>
        <w:t>programului)</w:t>
      </w:r>
    </w:p>
    <w:p w14:paraId="5E412FF4" w14:textId="77777777" w:rsidR="00AD2C49" w:rsidRDefault="00AD2C49" w:rsidP="00AD2C49">
      <w:pPr>
        <w:pStyle w:val="Listparagraf"/>
        <w:widowControl w:val="0"/>
        <w:numPr>
          <w:ilvl w:val="0"/>
          <w:numId w:val="41"/>
        </w:numPr>
        <w:tabs>
          <w:tab w:val="clear" w:pos="1134"/>
          <w:tab w:val="left" w:pos="984"/>
        </w:tabs>
        <w:autoSpaceDE w:val="0"/>
        <w:autoSpaceDN w:val="0"/>
        <w:spacing w:before="119" w:line="272" w:lineRule="exact"/>
        <w:ind w:left="984" w:hanging="427"/>
        <w:jc w:val="left"/>
        <w:rPr>
          <w:b/>
          <w:sz w:val="20"/>
        </w:rPr>
      </w:pPr>
      <w:proofErr w:type="spellStart"/>
      <w:r>
        <w:rPr>
          <w:b/>
          <w:sz w:val="20"/>
        </w:rPr>
        <w:t>Denumirea</w:t>
      </w:r>
      <w:proofErr w:type="spellEnd"/>
      <w:r>
        <w:rPr>
          <w:b/>
          <w:spacing w:val="-6"/>
          <w:sz w:val="20"/>
        </w:rPr>
        <w:t xml:space="preserve"> </w:t>
      </w:r>
      <w:proofErr w:type="spellStart"/>
      <w:r>
        <w:rPr>
          <w:b/>
          <w:sz w:val="20"/>
        </w:rPr>
        <w:t>și</w:t>
      </w:r>
      <w:proofErr w:type="spellEnd"/>
      <w:r>
        <w:rPr>
          <w:b/>
          <w:spacing w:val="-7"/>
          <w:sz w:val="20"/>
        </w:rPr>
        <w:t xml:space="preserve"> </w:t>
      </w:r>
      <w:proofErr w:type="spellStart"/>
      <w:r>
        <w:rPr>
          <w:b/>
          <w:sz w:val="20"/>
        </w:rPr>
        <w:t>adresa</w:t>
      </w:r>
      <w:proofErr w:type="spellEnd"/>
      <w:r>
        <w:rPr>
          <w:b/>
          <w:spacing w:val="-6"/>
          <w:sz w:val="20"/>
        </w:rPr>
        <w:t xml:space="preserve"> </w:t>
      </w:r>
      <w:proofErr w:type="spellStart"/>
      <w:r>
        <w:rPr>
          <w:b/>
          <w:sz w:val="20"/>
        </w:rPr>
        <w:t>organismului</w:t>
      </w:r>
      <w:proofErr w:type="spellEnd"/>
      <w:r>
        <w:rPr>
          <w:b/>
          <w:spacing w:val="-7"/>
          <w:sz w:val="20"/>
        </w:rPr>
        <w:t xml:space="preserve"> </w:t>
      </w:r>
      <w:r>
        <w:rPr>
          <w:b/>
          <w:sz w:val="20"/>
        </w:rPr>
        <w:t>competent</w:t>
      </w:r>
      <w:r>
        <w:rPr>
          <w:b/>
          <w:spacing w:val="-6"/>
          <w:sz w:val="20"/>
        </w:rPr>
        <w:t xml:space="preserve"> </w:t>
      </w:r>
      <w:r>
        <w:rPr>
          <w:b/>
          <w:sz w:val="20"/>
        </w:rPr>
        <w:t>de</w:t>
      </w:r>
      <w:r>
        <w:rPr>
          <w:b/>
          <w:spacing w:val="-6"/>
          <w:sz w:val="20"/>
        </w:rPr>
        <w:t xml:space="preserve"> </w:t>
      </w:r>
      <w:proofErr w:type="spellStart"/>
      <w:r>
        <w:rPr>
          <w:b/>
          <w:sz w:val="20"/>
        </w:rPr>
        <w:t>soluționare</w:t>
      </w:r>
      <w:proofErr w:type="spellEnd"/>
      <w:r>
        <w:rPr>
          <w:b/>
          <w:spacing w:val="-6"/>
          <w:sz w:val="20"/>
        </w:rPr>
        <w:t xml:space="preserve"> </w:t>
      </w:r>
      <w:r>
        <w:rPr>
          <w:b/>
          <w:sz w:val="20"/>
        </w:rPr>
        <w:t>a</w:t>
      </w:r>
      <w:r>
        <w:rPr>
          <w:b/>
          <w:spacing w:val="-5"/>
          <w:sz w:val="20"/>
        </w:rPr>
        <w:t xml:space="preserve"> </w:t>
      </w:r>
      <w:proofErr w:type="spellStart"/>
      <w:r>
        <w:rPr>
          <w:b/>
          <w:spacing w:val="-2"/>
          <w:sz w:val="20"/>
        </w:rPr>
        <w:t>contestațiilor</w:t>
      </w:r>
      <w:proofErr w:type="spellEnd"/>
      <w:r>
        <w:rPr>
          <w:b/>
          <w:spacing w:val="-2"/>
          <w:sz w:val="20"/>
        </w:rPr>
        <w:t>:</w:t>
      </w:r>
    </w:p>
    <w:p w14:paraId="05D991F0" w14:textId="77777777" w:rsidR="00AD2C49" w:rsidRDefault="00AD2C49" w:rsidP="00AD2C49">
      <w:pPr>
        <w:spacing w:line="226" w:lineRule="exact"/>
        <w:ind w:left="1008"/>
        <w:rPr>
          <w:b/>
          <w:i/>
          <w:sz w:val="20"/>
        </w:rPr>
      </w:pPr>
      <w:r>
        <w:rPr>
          <w:b/>
          <w:i/>
          <w:sz w:val="20"/>
        </w:rPr>
        <w:t>Agenția</w:t>
      </w:r>
      <w:r>
        <w:rPr>
          <w:b/>
          <w:i/>
          <w:spacing w:val="-8"/>
          <w:sz w:val="20"/>
        </w:rPr>
        <w:t xml:space="preserve"> </w:t>
      </w:r>
      <w:r>
        <w:rPr>
          <w:b/>
          <w:i/>
          <w:sz w:val="20"/>
        </w:rPr>
        <w:t>Națională</w:t>
      </w:r>
      <w:r>
        <w:rPr>
          <w:b/>
          <w:i/>
          <w:spacing w:val="-7"/>
          <w:sz w:val="20"/>
        </w:rPr>
        <w:t xml:space="preserve"> </w:t>
      </w:r>
      <w:r>
        <w:rPr>
          <w:b/>
          <w:i/>
          <w:sz w:val="20"/>
        </w:rPr>
        <w:t>pentru</w:t>
      </w:r>
      <w:r>
        <w:rPr>
          <w:b/>
          <w:i/>
          <w:spacing w:val="-9"/>
          <w:sz w:val="20"/>
        </w:rPr>
        <w:t xml:space="preserve"> </w:t>
      </w:r>
      <w:r>
        <w:rPr>
          <w:b/>
          <w:i/>
          <w:sz w:val="20"/>
        </w:rPr>
        <w:t>Soluționarea</w:t>
      </w:r>
      <w:r>
        <w:rPr>
          <w:b/>
          <w:i/>
          <w:spacing w:val="-7"/>
          <w:sz w:val="20"/>
        </w:rPr>
        <w:t xml:space="preserve"> </w:t>
      </w:r>
      <w:r>
        <w:rPr>
          <w:b/>
          <w:i/>
          <w:spacing w:val="-2"/>
          <w:sz w:val="20"/>
        </w:rPr>
        <w:t>Contestațiilor</w:t>
      </w:r>
    </w:p>
    <w:p w14:paraId="06C0660E" w14:textId="77777777" w:rsidR="00AD2C49" w:rsidRDefault="00AD2C49" w:rsidP="00AD2C49">
      <w:pPr>
        <w:ind w:left="1008"/>
        <w:rPr>
          <w:b/>
          <w:i/>
          <w:sz w:val="20"/>
        </w:rPr>
      </w:pPr>
      <w:r>
        <w:rPr>
          <w:b/>
          <w:i/>
          <w:sz w:val="20"/>
        </w:rPr>
        <w:t>Adresa:</w:t>
      </w:r>
      <w:r>
        <w:rPr>
          <w:b/>
          <w:i/>
          <w:spacing w:val="-5"/>
          <w:sz w:val="20"/>
        </w:rPr>
        <w:t xml:space="preserve"> </w:t>
      </w:r>
      <w:r>
        <w:rPr>
          <w:b/>
          <w:i/>
          <w:sz w:val="20"/>
        </w:rPr>
        <w:t>mun.</w:t>
      </w:r>
      <w:r>
        <w:rPr>
          <w:b/>
          <w:i/>
          <w:spacing w:val="-5"/>
          <w:sz w:val="20"/>
        </w:rPr>
        <w:t xml:space="preserve"> </w:t>
      </w:r>
      <w:r>
        <w:rPr>
          <w:b/>
          <w:i/>
          <w:sz w:val="20"/>
        </w:rPr>
        <w:t>Chișinău,</w:t>
      </w:r>
      <w:r>
        <w:rPr>
          <w:b/>
          <w:i/>
          <w:spacing w:val="-5"/>
          <w:sz w:val="20"/>
        </w:rPr>
        <w:t xml:space="preserve"> </w:t>
      </w:r>
      <w:r>
        <w:rPr>
          <w:b/>
          <w:i/>
          <w:sz w:val="20"/>
        </w:rPr>
        <w:t>bd.</w:t>
      </w:r>
      <w:r>
        <w:rPr>
          <w:b/>
          <w:i/>
          <w:spacing w:val="-4"/>
          <w:sz w:val="20"/>
        </w:rPr>
        <w:t xml:space="preserve"> </w:t>
      </w:r>
      <w:r>
        <w:rPr>
          <w:b/>
          <w:i/>
          <w:sz w:val="20"/>
        </w:rPr>
        <w:t>Ștefan</w:t>
      </w:r>
      <w:r>
        <w:rPr>
          <w:b/>
          <w:i/>
          <w:spacing w:val="-6"/>
          <w:sz w:val="20"/>
        </w:rPr>
        <w:t xml:space="preserve"> </w:t>
      </w:r>
      <w:r>
        <w:rPr>
          <w:b/>
          <w:i/>
          <w:sz w:val="20"/>
        </w:rPr>
        <w:t>cel</w:t>
      </w:r>
      <w:r>
        <w:rPr>
          <w:b/>
          <w:i/>
          <w:spacing w:val="-5"/>
          <w:sz w:val="20"/>
        </w:rPr>
        <w:t xml:space="preserve"> </w:t>
      </w:r>
      <w:r>
        <w:rPr>
          <w:b/>
          <w:i/>
          <w:sz w:val="20"/>
        </w:rPr>
        <w:t>Mare</w:t>
      </w:r>
      <w:r>
        <w:rPr>
          <w:b/>
          <w:i/>
          <w:spacing w:val="-4"/>
          <w:sz w:val="20"/>
        </w:rPr>
        <w:t xml:space="preserve"> </w:t>
      </w:r>
      <w:r>
        <w:rPr>
          <w:b/>
          <w:i/>
          <w:sz w:val="20"/>
        </w:rPr>
        <w:t>și</w:t>
      </w:r>
      <w:r>
        <w:rPr>
          <w:b/>
          <w:i/>
          <w:spacing w:val="-1"/>
          <w:sz w:val="20"/>
        </w:rPr>
        <w:t xml:space="preserve"> </w:t>
      </w:r>
      <w:r>
        <w:rPr>
          <w:b/>
          <w:i/>
          <w:sz w:val="20"/>
        </w:rPr>
        <w:t>Sfânt</w:t>
      </w:r>
      <w:r>
        <w:rPr>
          <w:b/>
          <w:i/>
          <w:spacing w:val="-6"/>
          <w:sz w:val="20"/>
        </w:rPr>
        <w:t xml:space="preserve"> </w:t>
      </w:r>
      <w:r>
        <w:rPr>
          <w:b/>
          <w:i/>
          <w:sz w:val="20"/>
        </w:rPr>
        <w:t>nr.124</w:t>
      </w:r>
      <w:r>
        <w:rPr>
          <w:b/>
          <w:i/>
          <w:spacing w:val="-4"/>
          <w:sz w:val="20"/>
        </w:rPr>
        <w:t xml:space="preserve"> </w:t>
      </w:r>
      <w:r>
        <w:rPr>
          <w:b/>
          <w:i/>
          <w:sz w:val="20"/>
        </w:rPr>
        <w:t>(et.4),</w:t>
      </w:r>
      <w:r>
        <w:rPr>
          <w:b/>
          <w:i/>
          <w:spacing w:val="-4"/>
          <w:sz w:val="20"/>
        </w:rPr>
        <w:t xml:space="preserve"> </w:t>
      </w:r>
      <w:r>
        <w:rPr>
          <w:b/>
          <w:i/>
          <w:sz w:val="20"/>
        </w:rPr>
        <w:t>MD</w:t>
      </w:r>
      <w:r>
        <w:rPr>
          <w:b/>
          <w:i/>
          <w:spacing w:val="-5"/>
          <w:sz w:val="20"/>
        </w:rPr>
        <w:t xml:space="preserve"> </w:t>
      </w:r>
      <w:r>
        <w:rPr>
          <w:b/>
          <w:i/>
          <w:spacing w:val="-2"/>
          <w:sz w:val="20"/>
        </w:rPr>
        <w:t>2001;</w:t>
      </w:r>
    </w:p>
    <w:p w14:paraId="1E17CD9A" w14:textId="77777777" w:rsidR="00AD2C49" w:rsidRDefault="00AD2C49" w:rsidP="00AD2C49">
      <w:pPr>
        <w:spacing w:before="1"/>
        <w:ind w:left="1008"/>
        <w:rPr>
          <w:b/>
          <w:i/>
          <w:sz w:val="20"/>
        </w:rPr>
      </w:pPr>
      <w:r>
        <w:rPr>
          <w:b/>
          <w:i/>
          <w:sz w:val="20"/>
        </w:rPr>
        <w:t>Telefon/Fax/email:</w:t>
      </w:r>
      <w:r>
        <w:rPr>
          <w:b/>
          <w:i/>
          <w:spacing w:val="-5"/>
          <w:sz w:val="20"/>
        </w:rPr>
        <w:t xml:space="preserve"> </w:t>
      </w:r>
      <w:r>
        <w:rPr>
          <w:b/>
          <w:i/>
          <w:sz w:val="20"/>
        </w:rPr>
        <w:t>022-820</w:t>
      </w:r>
      <w:r>
        <w:rPr>
          <w:b/>
          <w:i/>
          <w:spacing w:val="-6"/>
          <w:sz w:val="20"/>
        </w:rPr>
        <w:t xml:space="preserve"> </w:t>
      </w:r>
      <w:r>
        <w:rPr>
          <w:b/>
          <w:i/>
          <w:sz w:val="20"/>
        </w:rPr>
        <w:t>652,</w:t>
      </w:r>
      <w:r>
        <w:rPr>
          <w:b/>
          <w:i/>
          <w:spacing w:val="-6"/>
          <w:sz w:val="20"/>
        </w:rPr>
        <w:t xml:space="preserve"> </w:t>
      </w:r>
      <w:r>
        <w:rPr>
          <w:b/>
          <w:i/>
          <w:sz w:val="20"/>
        </w:rPr>
        <w:t>022</w:t>
      </w:r>
      <w:r>
        <w:rPr>
          <w:b/>
          <w:i/>
          <w:spacing w:val="-6"/>
          <w:sz w:val="20"/>
        </w:rPr>
        <w:t xml:space="preserve"> </w:t>
      </w:r>
      <w:r>
        <w:rPr>
          <w:b/>
          <w:i/>
          <w:sz w:val="20"/>
        </w:rPr>
        <w:t>820-651,</w:t>
      </w:r>
      <w:r>
        <w:rPr>
          <w:b/>
          <w:i/>
          <w:spacing w:val="-5"/>
          <w:sz w:val="20"/>
        </w:rPr>
        <w:t xml:space="preserve"> </w:t>
      </w:r>
      <w:hyperlink r:id="rId16">
        <w:r>
          <w:rPr>
            <w:b/>
            <w:i/>
            <w:spacing w:val="-2"/>
            <w:sz w:val="20"/>
          </w:rPr>
          <w:t>contestatii@ansc.md</w:t>
        </w:r>
      </w:hyperlink>
    </w:p>
    <w:p w14:paraId="12374E5C" w14:textId="77777777" w:rsidR="00AD2C49" w:rsidRDefault="00AD2C49" w:rsidP="00AD2C49">
      <w:pPr>
        <w:pStyle w:val="Listparagraf"/>
        <w:widowControl w:val="0"/>
        <w:numPr>
          <w:ilvl w:val="0"/>
          <w:numId w:val="41"/>
        </w:numPr>
        <w:tabs>
          <w:tab w:val="clear" w:pos="1134"/>
          <w:tab w:val="left" w:pos="917"/>
        </w:tabs>
        <w:autoSpaceDE w:val="0"/>
        <w:autoSpaceDN w:val="0"/>
        <w:spacing w:before="126" w:line="232" w:lineRule="auto"/>
        <w:ind w:left="917" w:right="810" w:hanging="360"/>
        <w:jc w:val="left"/>
        <w:rPr>
          <w:b/>
          <w:sz w:val="20"/>
        </w:rPr>
      </w:pPr>
      <w:r>
        <w:rPr>
          <w:b/>
          <w:sz w:val="20"/>
        </w:rPr>
        <w:t>Data</w:t>
      </w:r>
      <w:r>
        <w:rPr>
          <w:b/>
          <w:spacing w:val="-3"/>
          <w:sz w:val="20"/>
        </w:rPr>
        <w:t xml:space="preserve"> </w:t>
      </w:r>
      <w:r>
        <w:rPr>
          <w:b/>
          <w:sz w:val="20"/>
        </w:rPr>
        <w:t>(</w:t>
      </w:r>
      <w:proofErr w:type="spellStart"/>
      <w:r>
        <w:rPr>
          <w:b/>
          <w:sz w:val="20"/>
        </w:rPr>
        <w:t>datele</w:t>
      </w:r>
      <w:proofErr w:type="spellEnd"/>
      <w:r>
        <w:rPr>
          <w:b/>
          <w:sz w:val="20"/>
        </w:rPr>
        <w:t>)</w:t>
      </w:r>
      <w:r>
        <w:rPr>
          <w:b/>
          <w:spacing w:val="-5"/>
          <w:sz w:val="20"/>
        </w:rPr>
        <w:t xml:space="preserve"> </w:t>
      </w:r>
      <w:proofErr w:type="spellStart"/>
      <w:r>
        <w:rPr>
          <w:b/>
          <w:sz w:val="20"/>
        </w:rPr>
        <w:t>și</w:t>
      </w:r>
      <w:proofErr w:type="spellEnd"/>
      <w:r>
        <w:rPr>
          <w:b/>
          <w:spacing w:val="-5"/>
          <w:sz w:val="20"/>
        </w:rPr>
        <w:t xml:space="preserve"> </w:t>
      </w:r>
      <w:proofErr w:type="spellStart"/>
      <w:r>
        <w:rPr>
          <w:b/>
          <w:sz w:val="20"/>
        </w:rPr>
        <w:t>referința</w:t>
      </w:r>
      <w:proofErr w:type="spellEnd"/>
      <w:r>
        <w:rPr>
          <w:b/>
          <w:spacing w:val="-3"/>
          <w:sz w:val="20"/>
        </w:rPr>
        <w:t xml:space="preserve"> </w:t>
      </w:r>
      <w:r>
        <w:rPr>
          <w:b/>
          <w:sz w:val="20"/>
        </w:rPr>
        <w:t>(</w:t>
      </w:r>
      <w:proofErr w:type="spellStart"/>
      <w:r>
        <w:rPr>
          <w:b/>
          <w:sz w:val="20"/>
        </w:rPr>
        <w:t>referințele</w:t>
      </w:r>
      <w:proofErr w:type="spellEnd"/>
      <w:r>
        <w:rPr>
          <w:b/>
          <w:sz w:val="20"/>
        </w:rPr>
        <w:t>)</w:t>
      </w:r>
      <w:r>
        <w:rPr>
          <w:b/>
          <w:spacing w:val="-3"/>
          <w:sz w:val="20"/>
        </w:rPr>
        <w:t xml:space="preserve"> </w:t>
      </w:r>
      <w:proofErr w:type="spellStart"/>
      <w:r>
        <w:rPr>
          <w:b/>
          <w:sz w:val="20"/>
        </w:rPr>
        <w:t>publicărilor</w:t>
      </w:r>
      <w:proofErr w:type="spellEnd"/>
      <w:r>
        <w:rPr>
          <w:b/>
          <w:spacing w:val="-4"/>
          <w:sz w:val="20"/>
        </w:rPr>
        <w:t xml:space="preserve"> </w:t>
      </w:r>
      <w:proofErr w:type="spellStart"/>
      <w:r>
        <w:rPr>
          <w:b/>
          <w:sz w:val="20"/>
        </w:rPr>
        <w:t>anterioare</w:t>
      </w:r>
      <w:proofErr w:type="spellEnd"/>
      <w:r>
        <w:rPr>
          <w:b/>
          <w:spacing w:val="-4"/>
          <w:sz w:val="20"/>
        </w:rPr>
        <w:t xml:space="preserve"> </w:t>
      </w:r>
      <w:proofErr w:type="spellStart"/>
      <w:r>
        <w:rPr>
          <w:b/>
          <w:sz w:val="20"/>
        </w:rPr>
        <w:t>în</w:t>
      </w:r>
      <w:proofErr w:type="spellEnd"/>
      <w:r>
        <w:rPr>
          <w:b/>
          <w:spacing w:val="-5"/>
          <w:sz w:val="20"/>
        </w:rPr>
        <w:t xml:space="preserve"> </w:t>
      </w:r>
      <w:proofErr w:type="spellStart"/>
      <w:r>
        <w:rPr>
          <w:b/>
          <w:sz w:val="20"/>
        </w:rPr>
        <w:t>Jurnalul</w:t>
      </w:r>
      <w:proofErr w:type="spellEnd"/>
      <w:r>
        <w:rPr>
          <w:b/>
          <w:spacing w:val="-5"/>
          <w:sz w:val="20"/>
        </w:rPr>
        <w:t xml:space="preserve"> </w:t>
      </w:r>
      <w:proofErr w:type="spellStart"/>
      <w:r>
        <w:rPr>
          <w:b/>
          <w:sz w:val="20"/>
        </w:rPr>
        <w:t>Oficial</w:t>
      </w:r>
      <w:proofErr w:type="spellEnd"/>
      <w:r>
        <w:rPr>
          <w:b/>
          <w:spacing w:val="-5"/>
          <w:sz w:val="20"/>
        </w:rPr>
        <w:t xml:space="preserve"> </w:t>
      </w:r>
      <w:r>
        <w:rPr>
          <w:b/>
          <w:sz w:val="20"/>
        </w:rPr>
        <w:t>al</w:t>
      </w:r>
      <w:r>
        <w:rPr>
          <w:b/>
          <w:spacing w:val="-5"/>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contractul</w:t>
      </w:r>
      <w:proofErr w:type="spellEnd"/>
      <w:r>
        <w:rPr>
          <w:b/>
          <w:sz w:val="20"/>
        </w:rPr>
        <w:t xml:space="preserve"> (</w:t>
      </w:r>
      <w:proofErr w:type="spellStart"/>
      <w:r>
        <w:rPr>
          <w:b/>
          <w:sz w:val="20"/>
        </w:rPr>
        <w:t>contractele</w:t>
      </w:r>
      <w:proofErr w:type="spellEnd"/>
      <w:r>
        <w:rPr>
          <w:b/>
          <w:sz w:val="20"/>
        </w:rPr>
        <w:t xml:space="preserve">) la care se </w:t>
      </w:r>
      <w:proofErr w:type="spellStart"/>
      <w:r>
        <w:rPr>
          <w:b/>
          <w:sz w:val="20"/>
        </w:rPr>
        <w:t>referă</w:t>
      </w:r>
      <w:proofErr w:type="spellEnd"/>
      <w:r>
        <w:rPr>
          <w:b/>
          <w:sz w:val="20"/>
        </w:rPr>
        <w:t xml:space="preserve"> </w:t>
      </w:r>
      <w:proofErr w:type="spellStart"/>
      <w:r>
        <w:rPr>
          <w:b/>
          <w:sz w:val="20"/>
        </w:rPr>
        <w:t>anunțul</w:t>
      </w:r>
      <w:proofErr w:type="spellEnd"/>
      <w:r>
        <w:rPr>
          <w:b/>
          <w:sz w:val="20"/>
        </w:rPr>
        <w:t xml:space="preserve"> </w:t>
      </w:r>
      <w:proofErr w:type="spellStart"/>
      <w:r>
        <w:rPr>
          <w:b/>
          <w:sz w:val="20"/>
        </w:rPr>
        <w:t>respectiv</w:t>
      </w:r>
      <w:proofErr w:type="spellEnd"/>
      <w:r>
        <w:rPr>
          <w:b/>
          <w:sz w:val="20"/>
        </w:rPr>
        <w:t xml:space="preserve"> (</w:t>
      </w:r>
      <w:proofErr w:type="spellStart"/>
      <w:r>
        <w:rPr>
          <w:b/>
          <w:sz w:val="20"/>
        </w:rPr>
        <w:t>dacă</w:t>
      </w:r>
      <w:proofErr w:type="spellEnd"/>
      <w:r>
        <w:rPr>
          <w:b/>
          <w:sz w:val="20"/>
        </w:rPr>
        <w:t xml:space="preserve"> </w:t>
      </w:r>
      <w:proofErr w:type="spellStart"/>
      <w:r>
        <w:rPr>
          <w:b/>
          <w:sz w:val="20"/>
        </w:rPr>
        <w:t>este</w:t>
      </w:r>
      <w:proofErr w:type="spellEnd"/>
      <w:r>
        <w:rPr>
          <w:b/>
          <w:sz w:val="20"/>
        </w:rPr>
        <w:t xml:space="preserve"> </w:t>
      </w:r>
      <w:proofErr w:type="spellStart"/>
      <w:r>
        <w:rPr>
          <w:b/>
          <w:sz w:val="20"/>
        </w:rPr>
        <w:t>cazul</w:t>
      </w:r>
      <w:proofErr w:type="spellEnd"/>
      <w:proofErr w:type="gramStart"/>
      <w:r>
        <w:rPr>
          <w:b/>
          <w:sz w:val="20"/>
        </w:rPr>
        <w:t>):Nu</w:t>
      </w:r>
      <w:proofErr w:type="gramEnd"/>
      <w:r>
        <w:rPr>
          <w:b/>
          <w:sz w:val="20"/>
        </w:rPr>
        <w:t xml:space="preserve"> se </w:t>
      </w:r>
      <w:proofErr w:type="spellStart"/>
      <w:r>
        <w:rPr>
          <w:b/>
          <w:sz w:val="20"/>
        </w:rPr>
        <w:t>aplică</w:t>
      </w:r>
      <w:proofErr w:type="spellEnd"/>
      <w:r>
        <w:rPr>
          <w:b/>
          <w:sz w:val="20"/>
        </w:rPr>
        <w:t>.</w:t>
      </w:r>
    </w:p>
    <w:p w14:paraId="6EC5E8D9" w14:textId="77777777" w:rsidR="00AD2C49" w:rsidRDefault="00AD2C49" w:rsidP="00AD2C49">
      <w:pPr>
        <w:pStyle w:val="Listparagraf"/>
        <w:widowControl w:val="0"/>
        <w:numPr>
          <w:ilvl w:val="0"/>
          <w:numId w:val="41"/>
        </w:numPr>
        <w:tabs>
          <w:tab w:val="clear" w:pos="1134"/>
          <w:tab w:val="left" w:pos="917"/>
        </w:tabs>
        <w:autoSpaceDE w:val="0"/>
        <w:autoSpaceDN w:val="0"/>
        <w:spacing w:before="119"/>
        <w:ind w:left="917" w:hanging="360"/>
        <w:jc w:val="left"/>
        <w:rPr>
          <w:b/>
          <w:sz w:val="20"/>
        </w:rPr>
      </w:pPr>
      <w:proofErr w:type="spellStart"/>
      <w:r>
        <w:rPr>
          <w:b/>
          <w:sz w:val="20"/>
        </w:rPr>
        <w:t>În</w:t>
      </w:r>
      <w:proofErr w:type="spellEnd"/>
      <w:r>
        <w:rPr>
          <w:b/>
          <w:spacing w:val="-6"/>
          <w:sz w:val="20"/>
        </w:rPr>
        <w:t xml:space="preserve"> </w:t>
      </w:r>
      <w:proofErr w:type="spellStart"/>
      <w:r>
        <w:rPr>
          <w:b/>
          <w:sz w:val="20"/>
        </w:rPr>
        <w:t>cazul</w:t>
      </w:r>
      <w:proofErr w:type="spellEnd"/>
      <w:r>
        <w:rPr>
          <w:b/>
          <w:spacing w:val="-6"/>
          <w:sz w:val="20"/>
        </w:rPr>
        <w:t xml:space="preserve"> </w:t>
      </w:r>
      <w:proofErr w:type="spellStart"/>
      <w:r>
        <w:rPr>
          <w:b/>
          <w:sz w:val="20"/>
        </w:rPr>
        <w:t>achizițiilor</w:t>
      </w:r>
      <w:proofErr w:type="spellEnd"/>
      <w:r>
        <w:rPr>
          <w:b/>
          <w:spacing w:val="-6"/>
          <w:sz w:val="20"/>
        </w:rPr>
        <w:t xml:space="preserve"> </w:t>
      </w:r>
      <w:proofErr w:type="spellStart"/>
      <w:r>
        <w:rPr>
          <w:b/>
          <w:sz w:val="20"/>
        </w:rPr>
        <w:t>periodice</w:t>
      </w:r>
      <w:proofErr w:type="spellEnd"/>
      <w:r>
        <w:rPr>
          <w:b/>
          <w:sz w:val="20"/>
        </w:rPr>
        <w:t>,</w:t>
      </w:r>
      <w:r>
        <w:rPr>
          <w:b/>
          <w:spacing w:val="-5"/>
          <w:sz w:val="20"/>
        </w:rPr>
        <w:t xml:space="preserve"> </w:t>
      </w:r>
      <w:proofErr w:type="spellStart"/>
      <w:r>
        <w:rPr>
          <w:b/>
          <w:sz w:val="20"/>
        </w:rPr>
        <w:t>calendarul</w:t>
      </w:r>
      <w:proofErr w:type="spellEnd"/>
      <w:r>
        <w:rPr>
          <w:b/>
          <w:spacing w:val="-6"/>
          <w:sz w:val="20"/>
        </w:rPr>
        <w:t xml:space="preserve"> </w:t>
      </w:r>
      <w:proofErr w:type="spellStart"/>
      <w:r>
        <w:rPr>
          <w:b/>
          <w:sz w:val="20"/>
        </w:rPr>
        <w:t>estimat</w:t>
      </w:r>
      <w:proofErr w:type="spellEnd"/>
      <w:r>
        <w:rPr>
          <w:b/>
          <w:spacing w:val="-5"/>
          <w:sz w:val="20"/>
        </w:rPr>
        <w:t xml:space="preserve"> </w:t>
      </w:r>
      <w:proofErr w:type="spellStart"/>
      <w:r>
        <w:rPr>
          <w:b/>
          <w:sz w:val="20"/>
        </w:rPr>
        <w:t>pentru</w:t>
      </w:r>
      <w:proofErr w:type="spellEnd"/>
      <w:r>
        <w:rPr>
          <w:b/>
          <w:spacing w:val="-6"/>
          <w:sz w:val="20"/>
        </w:rPr>
        <w:t xml:space="preserve"> </w:t>
      </w:r>
      <w:proofErr w:type="spellStart"/>
      <w:r>
        <w:rPr>
          <w:b/>
          <w:sz w:val="20"/>
        </w:rPr>
        <w:t>publicarea</w:t>
      </w:r>
      <w:proofErr w:type="spellEnd"/>
      <w:r>
        <w:rPr>
          <w:b/>
          <w:spacing w:val="-4"/>
          <w:sz w:val="20"/>
        </w:rPr>
        <w:t xml:space="preserve"> </w:t>
      </w:r>
      <w:proofErr w:type="spellStart"/>
      <w:r>
        <w:rPr>
          <w:b/>
          <w:sz w:val="20"/>
        </w:rPr>
        <w:t>anunțurilor</w:t>
      </w:r>
      <w:proofErr w:type="spellEnd"/>
      <w:r>
        <w:rPr>
          <w:b/>
          <w:spacing w:val="-5"/>
          <w:sz w:val="20"/>
        </w:rPr>
        <w:t xml:space="preserve"> </w:t>
      </w:r>
      <w:proofErr w:type="spellStart"/>
      <w:r>
        <w:rPr>
          <w:b/>
          <w:sz w:val="20"/>
        </w:rPr>
        <w:t>viitoare</w:t>
      </w:r>
      <w:proofErr w:type="spellEnd"/>
      <w:r>
        <w:rPr>
          <w:b/>
          <w:sz w:val="20"/>
        </w:rPr>
        <w:t>:</w:t>
      </w:r>
      <w:r>
        <w:rPr>
          <w:b/>
          <w:spacing w:val="-5"/>
          <w:sz w:val="20"/>
        </w:rPr>
        <w:t xml:space="preserve"> </w:t>
      </w:r>
      <w:r>
        <w:rPr>
          <w:b/>
          <w:sz w:val="20"/>
        </w:rPr>
        <w:t>Nu</w:t>
      </w:r>
      <w:r>
        <w:rPr>
          <w:b/>
          <w:spacing w:val="-6"/>
          <w:sz w:val="20"/>
        </w:rPr>
        <w:t xml:space="preserve"> </w:t>
      </w:r>
      <w:r>
        <w:rPr>
          <w:b/>
          <w:sz w:val="20"/>
        </w:rPr>
        <w:t>se</w:t>
      </w:r>
      <w:r>
        <w:rPr>
          <w:b/>
          <w:spacing w:val="-5"/>
          <w:sz w:val="20"/>
        </w:rPr>
        <w:t xml:space="preserve"> </w:t>
      </w:r>
      <w:proofErr w:type="spellStart"/>
      <w:r>
        <w:rPr>
          <w:b/>
          <w:spacing w:val="-2"/>
          <w:sz w:val="20"/>
        </w:rPr>
        <w:t>aplică</w:t>
      </w:r>
      <w:proofErr w:type="spellEnd"/>
      <w:r>
        <w:rPr>
          <w:b/>
          <w:spacing w:val="-2"/>
          <w:sz w:val="20"/>
        </w:rPr>
        <w:t>.</w:t>
      </w:r>
    </w:p>
    <w:p w14:paraId="3982CD56" w14:textId="77777777" w:rsidR="00AD2C49" w:rsidRPr="00AB265B" w:rsidRDefault="00AD2C49" w:rsidP="00AD2C49">
      <w:pPr>
        <w:pStyle w:val="Listparagraf"/>
        <w:widowControl w:val="0"/>
        <w:numPr>
          <w:ilvl w:val="0"/>
          <w:numId w:val="41"/>
        </w:numPr>
        <w:tabs>
          <w:tab w:val="clear" w:pos="1134"/>
          <w:tab w:val="left" w:pos="984"/>
        </w:tabs>
        <w:autoSpaceDE w:val="0"/>
        <w:autoSpaceDN w:val="0"/>
        <w:spacing w:before="110"/>
        <w:ind w:left="984" w:hanging="427"/>
        <w:jc w:val="left"/>
        <w:rPr>
          <w:b/>
          <w:sz w:val="20"/>
        </w:rPr>
      </w:pPr>
      <w:r>
        <w:rPr>
          <w:b/>
          <w:sz w:val="20"/>
        </w:rPr>
        <w:t>Data</w:t>
      </w:r>
      <w:r>
        <w:rPr>
          <w:b/>
          <w:spacing w:val="-4"/>
          <w:sz w:val="20"/>
        </w:rPr>
        <w:t xml:space="preserve"> </w:t>
      </w:r>
      <w:proofErr w:type="spellStart"/>
      <w:r>
        <w:rPr>
          <w:b/>
          <w:sz w:val="20"/>
        </w:rPr>
        <w:t>publicării</w:t>
      </w:r>
      <w:proofErr w:type="spellEnd"/>
      <w:r>
        <w:rPr>
          <w:b/>
          <w:spacing w:val="-4"/>
          <w:sz w:val="20"/>
        </w:rPr>
        <w:t xml:space="preserve"> </w:t>
      </w:r>
      <w:proofErr w:type="spellStart"/>
      <w:r>
        <w:rPr>
          <w:b/>
          <w:sz w:val="20"/>
        </w:rPr>
        <w:t>anunțului</w:t>
      </w:r>
      <w:proofErr w:type="spellEnd"/>
      <w:r>
        <w:rPr>
          <w:b/>
          <w:spacing w:val="-6"/>
          <w:sz w:val="20"/>
        </w:rPr>
        <w:t xml:space="preserve"> </w:t>
      </w:r>
      <w:r>
        <w:rPr>
          <w:b/>
          <w:sz w:val="20"/>
        </w:rPr>
        <w:t>de</w:t>
      </w:r>
      <w:r>
        <w:rPr>
          <w:b/>
          <w:spacing w:val="-2"/>
          <w:sz w:val="20"/>
        </w:rPr>
        <w:t xml:space="preserve"> </w:t>
      </w:r>
      <w:proofErr w:type="spellStart"/>
      <w:r>
        <w:rPr>
          <w:b/>
          <w:sz w:val="20"/>
        </w:rPr>
        <w:t>intenție</w:t>
      </w:r>
      <w:proofErr w:type="spellEnd"/>
      <w:r>
        <w:rPr>
          <w:b/>
          <w:spacing w:val="-5"/>
          <w:sz w:val="20"/>
        </w:rPr>
        <w:t xml:space="preserve"> </w:t>
      </w:r>
      <w:proofErr w:type="spellStart"/>
      <w:r>
        <w:rPr>
          <w:b/>
          <w:sz w:val="20"/>
        </w:rPr>
        <w:t>sau</w:t>
      </w:r>
      <w:proofErr w:type="spellEnd"/>
      <w:r>
        <w:rPr>
          <w:b/>
          <w:sz w:val="20"/>
        </w:rPr>
        <w:t>,</w:t>
      </w:r>
      <w:r>
        <w:rPr>
          <w:b/>
          <w:spacing w:val="-4"/>
          <w:sz w:val="20"/>
        </w:rPr>
        <w:t xml:space="preserve"> </w:t>
      </w:r>
      <w:proofErr w:type="spellStart"/>
      <w:r>
        <w:rPr>
          <w:b/>
          <w:sz w:val="20"/>
        </w:rPr>
        <w:t>după</w:t>
      </w:r>
      <w:proofErr w:type="spellEnd"/>
      <w:r>
        <w:rPr>
          <w:b/>
          <w:spacing w:val="-5"/>
          <w:sz w:val="20"/>
        </w:rPr>
        <w:t xml:space="preserve"> </w:t>
      </w:r>
      <w:proofErr w:type="spellStart"/>
      <w:r>
        <w:rPr>
          <w:b/>
          <w:sz w:val="20"/>
        </w:rPr>
        <w:t>caz</w:t>
      </w:r>
      <w:proofErr w:type="spellEnd"/>
      <w:r>
        <w:rPr>
          <w:b/>
          <w:sz w:val="20"/>
        </w:rPr>
        <w:t>,</w:t>
      </w:r>
      <w:r>
        <w:rPr>
          <w:b/>
          <w:spacing w:val="-4"/>
          <w:sz w:val="20"/>
        </w:rPr>
        <w:t xml:space="preserve"> </w:t>
      </w:r>
      <w:proofErr w:type="spellStart"/>
      <w:r>
        <w:rPr>
          <w:b/>
          <w:sz w:val="20"/>
        </w:rPr>
        <w:t>precizarea</w:t>
      </w:r>
      <w:proofErr w:type="spellEnd"/>
      <w:r>
        <w:rPr>
          <w:b/>
          <w:spacing w:val="-4"/>
          <w:sz w:val="20"/>
        </w:rPr>
        <w:t xml:space="preserve"> </w:t>
      </w:r>
      <w:proofErr w:type="spellStart"/>
      <w:r>
        <w:rPr>
          <w:b/>
          <w:sz w:val="20"/>
        </w:rPr>
        <w:t>că</w:t>
      </w:r>
      <w:proofErr w:type="spellEnd"/>
      <w:r>
        <w:rPr>
          <w:b/>
          <w:spacing w:val="-3"/>
          <w:sz w:val="20"/>
        </w:rPr>
        <w:t xml:space="preserve"> </w:t>
      </w:r>
      <w:r>
        <w:rPr>
          <w:b/>
          <w:sz w:val="20"/>
        </w:rPr>
        <w:t>nu</w:t>
      </w:r>
      <w:r>
        <w:rPr>
          <w:b/>
          <w:spacing w:val="-5"/>
          <w:sz w:val="20"/>
        </w:rPr>
        <w:t xml:space="preserve"> </w:t>
      </w:r>
      <w:r>
        <w:rPr>
          <w:b/>
          <w:sz w:val="20"/>
        </w:rPr>
        <w:t>a</w:t>
      </w:r>
      <w:r>
        <w:rPr>
          <w:b/>
          <w:spacing w:val="-6"/>
          <w:sz w:val="20"/>
        </w:rPr>
        <w:t xml:space="preserve"> </w:t>
      </w:r>
      <w:proofErr w:type="spellStart"/>
      <w:r>
        <w:rPr>
          <w:b/>
          <w:sz w:val="20"/>
        </w:rPr>
        <w:t>fost</w:t>
      </w:r>
      <w:proofErr w:type="spellEnd"/>
      <w:r>
        <w:rPr>
          <w:b/>
          <w:spacing w:val="-4"/>
          <w:sz w:val="20"/>
        </w:rPr>
        <w:t xml:space="preserve"> </w:t>
      </w:r>
      <w:proofErr w:type="spellStart"/>
      <w:r>
        <w:rPr>
          <w:b/>
          <w:sz w:val="20"/>
        </w:rPr>
        <w:t>publicat</w:t>
      </w:r>
      <w:proofErr w:type="spellEnd"/>
      <w:r>
        <w:rPr>
          <w:b/>
          <w:spacing w:val="-5"/>
          <w:sz w:val="20"/>
        </w:rPr>
        <w:t xml:space="preserve"> </w:t>
      </w:r>
      <w:r>
        <w:rPr>
          <w:b/>
          <w:sz w:val="20"/>
        </w:rPr>
        <w:t>un</w:t>
      </w:r>
      <w:r>
        <w:rPr>
          <w:b/>
          <w:spacing w:val="-5"/>
          <w:sz w:val="20"/>
        </w:rPr>
        <w:t xml:space="preserve"> </w:t>
      </w:r>
      <w:proofErr w:type="spellStart"/>
      <w:r>
        <w:rPr>
          <w:b/>
          <w:sz w:val="20"/>
        </w:rPr>
        <w:t>astfel</w:t>
      </w:r>
      <w:proofErr w:type="spellEnd"/>
      <w:r>
        <w:rPr>
          <w:b/>
          <w:spacing w:val="-4"/>
          <w:sz w:val="20"/>
        </w:rPr>
        <w:t xml:space="preserve"> </w:t>
      </w:r>
      <w:r>
        <w:rPr>
          <w:b/>
          <w:sz w:val="20"/>
        </w:rPr>
        <w:t>de</w:t>
      </w:r>
      <w:r>
        <w:rPr>
          <w:b/>
          <w:spacing w:val="5"/>
          <w:sz w:val="20"/>
        </w:rPr>
        <w:t xml:space="preserve"> </w:t>
      </w:r>
      <w:proofErr w:type="spellStart"/>
      <w:proofErr w:type="gramStart"/>
      <w:r>
        <w:rPr>
          <w:b/>
          <w:spacing w:val="-2"/>
          <w:sz w:val="20"/>
        </w:rPr>
        <w:t>anunţ:</w:t>
      </w:r>
      <w:r w:rsidRPr="005044F8">
        <w:rPr>
          <w:b/>
          <w:spacing w:val="-2"/>
          <w:sz w:val="20"/>
        </w:rPr>
        <w:t>Da</w:t>
      </w:r>
      <w:proofErr w:type="spellEnd"/>
      <w:proofErr w:type="gramEnd"/>
    </w:p>
    <w:p w14:paraId="6A0C237F" w14:textId="77777777" w:rsidR="00AD2C49" w:rsidRDefault="00AD2C49" w:rsidP="00AD2C49">
      <w:pPr>
        <w:pStyle w:val="Listparagraf"/>
        <w:widowControl w:val="0"/>
        <w:numPr>
          <w:ilvl w:val="0"/>
          <w:numId w:val="41"/>
        </w:numPr>
        <w:tabs>
          <w:tab w:val="clear" w:pos="1134"/>
          <w:tab w:val="left" w:pos="984"/>
        </w:tabs>
        <w:autoSpaceDE w:val="0"/>
        <w:autoSpaceDN w:val="0"/>
        <w:spacing w:before="120"/>
        <w:ind w:left="984" w:hanging="427"/>
        <w:jc w:val="left"/>
        <w:rPr>
          <w:b/>
          <w:sz w:val="20"/>
        </w:rPr>
      </w:pPr>
      <w:r>
        <w:rPr>
          <w:b/>
          <w:sz w:val="20"/>
        </w:rPr>
        <w:t>Data</w:t>
      </w:r>
      <w:r>
        <w:rPr>
          <w:b/>
          <w:spacing w:val="-5"/>
          <w:sz w:val="20"/>
        </w:rPr>
        <w:t xml:space="preserve"> </w:t>
      </w:r>
      <w:proofErr w:type="spellStart"/>
      <w:r>
        <w:rPr>
          <w:b/>
          <w:sz w:val="20"/>
        </w:rPr>
        <w:t>transmiterii</w:t>
      </w:r>
      <w:proofErr w:type="spellEnd"/>
      <w:r>
        <w:rPr>
          <w:b/>
          <w:spacing w:val="-7"/>
          <w:sz w:val="20"/>
        </w:rPr>
        <w:t xml:space="preserve"> </w:t>
      </w:r>
      <w:proofErr w:type="spellStart"/>
      <w:r>
        <w:rPr>
          <w:b/>
          <w:sz w:val="20"/>
        </w:rPr>
        <w:t>spre</w:t>
      </w:r>
      <w:proofErr w:type="spellEnd"/>
      <w:r>
        <w:rPr>
          <w:b/>
          <w:spacing w:val="-5"/>
          <w:sz w:val="20"/>
        </w:rPr>
        <w:t xml:space="preserve"> </w:t>
      </w:r>
      <w:proofErr w:type="spellStart"/>
      <w:r>
        <w:rPr>
          <w:b/>
          <w:sz w:val="20"/>
        </w:rPr>
        <w:t>publicare</w:t>
      </w:r>
      <w:proofErr w:type="spellEnd"/>
      <w:r>
        <w:rPr>
          <w:b/>
          <w:spacing w:val="-6"/>
          <w:sz w:val="20"/>
        </w:rPr>
        <w:t xml:space="preserve"> </w:t>
      </w:r>
      <w:proofErr w:type="gramStart"/>
      <w:r>
        <w:rPr>
          <w:b/>
          <w:sz w:val="20"/>
        </w:rPr>
        <w:t>a</w:t>
      </w:r>
      <w:proofErr w:type="gramEnd"/>
      <w:r>
        <w:rPr>
          <w:b/>
          <w:spacing w:val="-5"/>
          <w:sz w:val="20"/>
        </w:rPr>
        <w:t xml:space="preserve"> </w:t>
      </w:r>
      <w:proofErr w:type="spellStart"/>
      <w:r>
        <w:rPr>
          <w:b/>
          <w:sz w:val="20"/>
        </w:rPr>
        <w:t>anunțului</w:t>
      </w:r>
      <w:proofErr w:type="spellEnd"/>
      <w:r>
        <w:rPr>
          <w:b/>
          <w:spacing w:val="-6"/>
          <w:sz w:val="20"/>
        </w:rPr>
        <w:t xml:space="preserve"> </w:t>
      </w:r>
      <w:r>
        <w:rPr>
          <w:b/>
          <w:sz w:val="20"/>
        </w:rPr>
        <w:t>de</w:t>
      </w:r>
      <w:r>
        <w:rPr>
          <w:b/>
          <w:spacing w:val="-6"/>
          <w:sz w:val="20"/>
        </w:rPr>
        <w:t xml:space="preserve"> </w:t>
      </w:r>
      <w:proofErr w:type="spellStart"/>
      <w:r>
        <w:rPr>
          <w:b/>
          <w:sz w:val="20"/>
        </w:rPr>
        <w:t>participare</w:t>
      </w:r>
      <w:proofErr w:type="spellEnd"/>
      <w:r>
        <w:rPr>
          <w:b/>
          <w:sz w:val="20"/>
        </w:rPr>
        <w:t>:</w:t>
      </w:r>
      <w:r>
        <w:rPr>
          <w:b/>
          <w:spacing w:val="-4"/>
          <w:sz w:val="20"/>
        </w:rPr>
        <w:t xml:space="preserve"> </w:t>
      </w:r>
      <w:r>
        <w:rPr>
          <w:b/>
          <w:sz w:val="20"/>
        </w:rPr>
        <w:t>conform</w:t>
      </w:r>
      <w:r>
        <w:rPr>
          <w:b/>
          <w:spacing w:val="-5"/>
          <w:sz w:val="20"/>
        </w:rPr>
        <w:t xml:space="preserve"> </w:t>
      </w:r>
      <w:r>
        <w:rPr>
          <w:b/>
          <w:sz w:val="20"/>
        </w:rPr>
        <w:t>SIA</w:t>
      </w:r>
      <w:r>
        <w:rPr>
          <w:b/>
          <w:spacing w:val="-6"/>
          <w:sz w:val="20"/>
        </w:rPr>
        <w:t xml:space="preserve"> </w:t>
      </w:r>
      <w:r>
        <w:rPr>
          <w:b/>
          <w:spacing w:val="-4"/>
          <w:sz w:val="20"/>
        </w:rPr>
        <w:t>RSAP</w:t>
      </w:r>
    </w:p>
    <w:p w14:paraId="6EBAB55F" w14:textId="77777777" w:rsidR="00AD2C49" w:rsidRDefault="00AD2C49" w:rsidP="00AD2C49">
      <w:pPr>
        <w:pStyle w:val="Listparagraf"/>
        <w:widowControl w:val="0"/>
        <w:numPr>
          <w:ilvl w:val="0"/>
          <w:numId w:val="41"/>
        </w:numPr>
        <w:tabs>
          <w:tab w:val="clear" w:pos="1134"/>
          <w:tab w:val="left" w:pos="984"/>
        </w:tabs>
        <w:autoSpaceDE w:val="0"/>
        <w:autoSpaceDN w:val="0"/>
        <w:spacing w:before="113"/>
        <w:ind w:left="984" w:hanging="427"/>
        <w:jc w:val="left"/>
        <w:rPr>
          <w:b/>
          <w:sz w:val="20"/>
        </w:rPr>
      </w:pPr>
      <w:proofErr w:type="spellStart"/>
      <w:r>
        <w:rPr>
          <w:b/>
          <w:sz w:val="20"/>
        </w:rPr>
        <w:t>În</w:t>
      </w:r>
      <w:proofErr w:type="spellEnd"/>
      <w:r>
        <w:rPr>
          <w:b/>
          <w:spacing w:val="-6"/>
          <w:sz w:val="20"/>
        </w:rPr>
        <w:t xml:space="preserve"> </w:t>
      </w:r>
      <w:proofErr w:type="spellStart"/>
      <w:r>
        <w:rPr>
          <w:b/>
          <w:sz w:val="20"/>
        </w:rPr>
        <w:t>cadrul</w:t>
      </w:r>
      <w:proofErr w:type="spellEnd"/>
      <w:r>
        <w:rPr>
          <w:b/>
          <w:spacing w:val="-5"/>
          <w:sz w:val="20"/>
        </w:rPr>
        <w:t xml:space="preserve"> </w:t>
      </w:r>
      <w:proofErr w:type="spellStart"/>
      <w:r>
        <w:rPr>
          <w:b/>
          <w:sz w:val="20"/>
        </w:rPr>
        <w:t>procedurii</w:t>
      </w:r>
      <w:proofErr w:type="spellEnd"/>
      <w:r>
        <w:rPr>
          <w:b/>
          <w:spacing w:val="-5"/>
          <w:sz w:val="20"/>
        </w:rPr>
        <w:t xml:space="preserve"> </w:t>
      </w:r>
      <w:r>
        <w:rPr>
          <w:b/>
          <w:sz w:val="20"/>
        </w:rPr>
        <w:t>de</w:t>
      </w:r>
      <w:r>
        <w:rPr>
          <w:b/>
          <w:spacing w:val="-4"/>
          <w:sz w:val="20"/>
        </w:rPr>
        <w:t xml:space="preserve"> </w:t>
      </w:r>
      <w:proofErr w:type="spellStart"/>
      <w:r>
        <w:rPr>
          <w:b/>
          <w:sz w:val="20"/>
        </w:rPr>
        <w:t>achiziție</w:t>
      </w:r>
      <w:proofErr w:type="spellEnd"/>
      <w:r>
        <w:rPr>
          <w:b/>
          <w:spacing w:val="-4"/>
          <w:sz w:val="20"/>
        </w:rPr>
        <w:t xml:space="preserve"> </w:t>
      </w:r>
      <w:proofErr w:type="spellStart"/>
      <w:r>
        <w:rPr>
          <w:b/>
          <w:sz w:val="20"/>
        </w:rPr>
        <w:t>publică</w:t>
      </w:r>
      <w:proofErr w:type="spellEnd"/>
      <w:r>
        <w:rPr>
          <w:b/>
          <w:spacing w:val="-4"/>
          <w:sz w:val="20"/>
        </w:rPr>
        <w:t xml:space="preserve"> </w:t>
      </w:r>
      <w:r>
        <w:rPr>
          <w:b/>
          <w:sz w:val="20"/>
        </w:rPr>
        <w:t>se</w:t>
      </w:r>
      <w:r>
        <w:rPr>
          <w:b/>
          <w:spacing w:val="-4"/>
          <w:sz w:val="20"/>
        </w:rPr>
        <w:t xml:space="preserve"> </w:t>
      </w:r>
      <w:proofErr w:type="spellStart"/>
      <w:r>
        <w:rPr>
          <w:b/>
          <w:sz w:val="20"/>
        </w:rPr>
        <w:t>va</w:t>
      </w:r>
      <w:proofErr w:type="spellEnd"/>
      <w:r>
        <w:rPr>
          <w:b/>
          <w:spacing w:val="-3"/>
          <w:sz w:val="20"/>
        </w:rPr>
        <w:t xml:space="preserve"> </w:t>
      </w:r>
      <w:proofErr w:type="spellStart"/>
      <w:r>
        <w:rPr>
          <w:b/>
          <w:spacing w:val="-2"/>
          <w:sz w:val="20"/>
        </w:rPr>
        <w:t>utiliza</w:t>
      </w:r>
      <w:proofErr w:type="spellEnd"/>
      <w:r>
        <w:rPr>
          <w:b/>
          <w:spacing w:val="-2"/>
          <w:sz w:val="20"/>
        </w:rPr>
        <w:t>/</w:t>
      </w:r>
      <w:proofErr w:type="spellStart"/>
      <w:r>
        <w:rPr>
          <w:b/>
          <w:spacing w:val="-2"/>
          <w:sz w:val="20"/>
        </w:rPr>
        <w:t>accepta</w:t>
      </w:r>
      <w:proofErr w:type="spellEnd"/>
      <w:r>
        <w:rPr>
          <w:b/>
          <w:spacing w:val="-2"/>
          <w:sz w:val="20"/>
        </w:rPr>
        <w:t>:</w:t>
      </w:r>
    </w:p>
    <w:p w14:paraId="0BCCEF7B" w14:textId="77777777" w:rsidR="00AD2C49" w:rsidRDefault="00AD2C49" w:rsidP="00AD2C49">
      <w:pPr>
        <w:pStyle w:val="Corptext"/>
        <w:spacing w:before="111"/>
      </w:pP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4"/>
        <w:gridCol w:w="3769"/>
      </w:tblGrid>
      <w:tr w:rsidR="00AD2C49" w14:paraId="64DD0B8A" w14:textId="77777777" w:rsidTr="00E70BB0">
        <w:trPr>
          <w:trHeight w:val="230"/>
        </w:trPr>
        <w:tc>
          <w:tcPr>
            <w:tcW w:w="5274" w:type="dxa"/>
          </w:tcPr>
          <w:p w14:paraId="500BFFCC" w14:textId="77777777" w:rsidR="00AD2C49" w:rsidRDefault="00AD2C49" w:rsidP="00E70BB0">
            <w:pPr>
              <w:pStyle w:val="TableParagraph"/>
              <w:spacing w:line="210" w:lineRule="exact"/>
              <w:ind w:left="105"/>
              <w:rPr>
                <w:b/>
                <w:sz w:val="20"/>
              </w:rPr>
            </w:pPr>
            <w:r>
              <w:rPr>
                <w:b/>
                <w:sz w:val="20"/>
              </w:rPr>
              <w:t>Denumirea</w:t>
            </w:r>
            <w:r>
              <w:rPr>
                <w:b/>
                <w:spacing w:val="-11"/>
                <w:sz w:val="20"/>
              </w:rPr>
              <w:t xml:space="preserve"> </w:t>
            </w:r>
            <w:r>
              <w:rPr>
                <w:b/>
                <w:sz w:val="20"/>
              </w:rPr>
              <w:t>instrumentului</w:t>
            </w:r>
            <w:r>
              <w:rPr>
                <w:b/>
                <w:spacing w:val="-13"/>
                <w:sz w:val="20"/>
              </w:rPr>
              <w:t xml:space="preserve"> </w:t>
            </w:r>
            <w:r>
              <w:rPr>
                <w:b/>
                <w:spacing w:val="-2"/>
                <w:sz w:val="20"/>
              </w:rPr>
              <w:t>electronic</w:t>
            </w:r>
          </w:p>
        </w:tc>
        <w:tc>
          <w:tcPr>
            <w:tcW w:w="3769" w:type="dxa"/>
          </w:tcPr>
          <w:p w14:paraId="77612533" w14:textId="77777777" w:rsidR="00AD2C49" w:rsidRDefault="00AD2C49" w:rsidP="00E70BB0">
            <w:pPr>
              <w:pStyle w:val="TableParagraph"/>
              <w:spacing w:line="210" w:lineRule="exact"/>
              <w:ind w:left="107"/>
              <w:rPr>
                <w:b/>
                <w:sz w:val="20"/>
              </w:rPr>
            </w:pPr>
            <w:r>
              <w:rPr>
                <w:b/>
                <w:sz w:val="20"/>
              </w:rPr>
              <w:t>Se</w:t>
            </w:r>
            <w:r>
              <w:rPr>
                <w:b/>
                <w:spacing w:val="-5"/>
                <w:sz w:val="20"/>
              </w:rPr>
              <w:t xml:space="preserve"> </w:t>
            </w:r>
            <w:r>
              <w:rPr>
                <w:b/>
                <w:sz w:val="20"/>
              </w:rPr>
              <w:t>va</w:t>
            </w:r>
            <w:r>
              <w:rPr>
                <w:b/>
                <w:spacing w:val="-3"/>
                <w:sz w:val="20"/>
              </w:rPr>
              <w:t xml:space="preserve"> </w:t>
            </w:r>
            <w:r>
              <w:rPr>
                <w:b/>
                <w:sz w:val="20"/>
              </w:rPr>
              <w:t>utiliza/accepta</w:t>
            </w:r>
            <w:r>
              <w:rPr>
                <w:b/>
                <w:spacing w:val="-4"/>
                <w:sz w:val="20"/>
              </w:rPr>
              <w:t xml:space="preserve"> </w:t>
            </w:r>
            <w:r>
              <w:rPr>
                <w:b/>
                <w:sz w:val="20"/>
              </w:rPr>
              <w:t>sau</w:t>
            </w:r>
            <w:r>
              <w:rPr>
                <w:b/>
                <w:spacing w:val="-5"/>
                <w:sz w:val="20"/>
              </w:rPr>
              <w:t xml:space="preserve"> nu</w:t>
            </w:r>
          </w:p>
        </w:tc>
      </w:tr>
      <w:tr w:rsidR="00AD2C49" w14:paraId="62558E91" w14:textId="77777777" w:rsidTr="00E70BB0">
        <w:trPr>
          <w:trHeight w:val="230"/>
        </w:trPr>
        <w:tc>
          <w:tcPr>
            <w:tcW w:w="5274" w:type="dxa"/>
          </w:tcPr>
          <w:p w14:paraId="0F108A46" w14:textId="77777777" w:rsidR="00AD2C49" w:rsidRDefault="00AD2C49" w:rsidP="00E70BB0">
            <w:pPr>
              <w:pStyle w:val="TableParagraph"/>
              <w:spacing w:line="210" w:lineRule="exact"/>
              <w:ind w:left="105"/>
              <w:rPr>
                <w:sz w:val="20"/>
              </w:rPr>
            </w:pPr>
            <w:r>
              <w:rPr>
                <w:sz w:val="20"/>
              </w:rPr>
              <w:t>depunerea</w:t>
            </w:r>
            <w:r>
              <w:rPr>
                <w:spacing w:val="-5"/>
                <w:sz w:val="20"/>
              </w:rPr>
              <w:t xml:space="preserve"> </w:t>
            </w:r>
            <w:r>
              <w:rPr>
                <w:sz w:val="20"/>
              </w:rPr>
              <w:t>electronică</w:t>
            </w:r>
            <w:r>
              <w:rPr>
                <w:spacing w:val="-4"/>
                <w:sz w:val="20"/>
              </w:rPr>
              <w:t xml:space="preserve"> </w:t>
            </w:r>
            <w:r>
              <w:rPr>
                <w:sz w:val="20"/>
              </w:rPr>
              <w:t>a</w:t>
            </w:r>
            <w:r>
              <w:rPr>
                <w:spacing w:val="-4"/>
                <w:sz w:val="20"/>
              </w:rPr>
              <w:t xml:space="preserve"> </w:t>
            </w:r>
            <w:r>
              <w:rPr>
                <w:sz w:val="20"/>
              </w:rPr>
              <w:t>ofertelor</w:t>
            </w:r>
            <w:r>
              <w:rPr>
                <w:spacing w:val="-4"/>
                <w:sz w:val="20"/>
              </w:rPr>
              <w:t xml:space="preserve"> </w:t>
            </w:r>
            <w:r>
              <w:rPr>
                <w:sz w:val="20"/>
              </w:rPr>
              <w:t>sau</w:t>
            </w:r>
            <w:r>
              <w:rPr>
                <w:spacing w:val="-4"/>
                <w:sz w:val="20"/>
              </w:rPr>
              <w:t xml:space="preserve"> </w:t>
            </w:r>
            <w:r>
              <w:rPr>
                <w:sz w:val="20"/>
              </w:rPr>
              <w:t>a</w:t>
            </w:r>
            <w:r>
              <w:rPr>
                <w:spacing w:val="-4"/>
                <w:sz w:val="20"/>
              </w:rPr>
              <w:t xml:space="preserve"> </w:t>
            </w:r>
            <w:r>
              <w:rPr>
                <w:sz w:val="20"/>
              </w:rPr>
              <w:t>cererilor</w:t>
            </w:r>
            <w:r>
              <w:rPr>
                <w:spacing w:val="-4"/>
                <w:sz w:val="20"/>
              </w:rPr>
              <w:t xml:space="preserve"> </w:t>
            </w:r>
            <w:r>
              <w:rPr>
                <w:sz w:val="20"/>
              </w:rPr>
              <w:t>de</w:t>
            </w:r>
            <w:r>
              <w:rPr>
                <w:spacing w:val="-6"/>
                <w:sz w:val="20"/>
              </w:rPr>
              <w:t xml:space="preserve"> </w:t>
            </w:r>
            <w:r>
              <w:rPr>
                <w:spacing w:val="-2"/>
                <w:sz w:val="20"/>
              </w:rPr>
              <w:t>participare</w:t>
            </w:r>
          </w:p>
        </w:tc>
        <w:tc>
          <w:tcPr>
            <w:tcW w:w="3769" w:type="dxa"/>
          </w:tcPr>
          <w:p w14:paraId="08954A71" w14:textId="77777777" w:rsidR="00AD2C49" w:rsidRDefault="00AD2C49" w:rsidP="00E70BB0">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AD2C49" w14:paraId="5A994568" w14:textId="77777777" w:rsidTr="00E70BB0">
        <w:trPr>
          <w:trHeight w:val="230"/>
        </w:trPr>
        <w:tc>
          <w:tcPr>
            <w:tcW w:w="5274" w:type="dxa"/>
          </w:tcPr>
          <w:p w14:paraId="074B2F64" w14:textId="77777777" w:rsidR="00AD2C49" w:rsidRDefault="00AD2C49" w:rsidP="00E70BB0">
            <w:pPr>
              <w:pStyle w:val="TableParagraph"/>
              <w:spacing w:line="210" w:lineRule="exact"/>
              <w:ind w:left="105"/>
              <w:rPr>
                <w:sz w:val="20"/>
              </w:rPr>
            </w:pPr>
            <w:r>
              <w:rPr>
                <w:sz w:val="20"/>
              </w:rPr>
              <w:t>sistemul</w:t>
            </w:r>
            <w:r>
              <w:rPr>
                <w:spacing w:val="-6"/>
                <w:sz w:val="20"/>
              </w:rPr>
              <w:t xml:space="preserve"> </w:t>
            </w:r>
            <w:r>
              <w:rPr>
                <w:sz w:val="20"/>
              </w:rPr>
              <w:t>de</w:t>
            </w:r>
            <w:r>
              <w:rPr>
                <w:spacing w:val="-4"/>
                <w:sz w:val="20"/>
              </w:rPr>
              <w:t xml:space="preserve"> </w:t>
            </w:r>
            <w:r>
              <w:rPr>
                <w:sz w:val="20"/>
              </w:rPr>
              <w:t>comenzi</w:t>
            </w:r>
            <w:r>
              <w:rPr>
                <w:spacing w:val="-4"/>
                <w:sz w:val="20"/>
              </w:rPr>
              <w:t xml:space="preserve"> </w:t>
            </w:r>
            <w:r>
              <w:rPr>
                <w:spacing w:val="-2"/>
                <w:sz w:val="20"/>
              </w:rPr>
              <w:t>electronice</w:t>
            </w:r>
          </w:p>
        </w:tc>
        <w:tc>
          <w:tcPr>
            <w:tcW w:w="3769" w:type="dxa"/>
          </w:tcPr>
          <w:p w14:paraId="6A65B337" w14:textId="77777777" w:rsidR="00AD2C49" w:rsidRDefault="00AD2C49" w:rsidP="00E70BB0">
            <w:pPr>
              <w:pStyle w:val="TableParagraph"/>
              <w:spacing w:line="210" w:lineRule="exact"/>
              <w:ind w:left="107"/>
              <w:rPr>
                <w:sz w:val="20"/>
              </w:rPr>
            </w:pPr>
            <w:r>
              <w:rPr>
                <w:sz w:val="20"/>
              </w:rPr>
              <w:t>Nu</w:t>
            </w:r>
            <w:r>
              <w:rPr>
                <w:spacing w:val="-2"/>
                <w:sz w:val="20"/>
              </w:rPr>
              <w:t xml:space="preserve"> </w:t>
            </w:r>
            <w:r>
              <w:rPr>
                <w:sz w:val="20"/>
              </w:rPr>
              <w:t>se</w:t>
            </w:r>
            <w:r>
              <w:rPr>
                <w:spacing w:val="-3"/>
                <w:sz w:val="20"/>
              </w:rPr>
              <w:t xml:space="preserve"> </w:t>
            </w:r>
            <w:r>
              <w:rPr>
                <w:spacing w:val="-2"/>
                <w:sz w:val="20"/>
              </w:rPr>
              <w:t>acceptă</w:t>
            </w:r>
          </w:p>
        </w:tc>
      </w:tr>
      <w:tr w:rsidR="00AD2C49" w14:paraId="1CDA3E21" w14:textId="77777777" w:rsidTr="00E70BB0">
        <w:trPr>
          <w:trHeight w:val="230"/>
        </w:trPr>
        <w:tc>
          <w:tcPr>
            <w:tcW w:w="5274" w:type="dxa"/>
          </w:tcPr>
          <w:p w14:paraId="45088D5C" w14:textId="77777777" w:rsidR="00AD2C49" w:rsidRDefault="00AD2C49" w:rsidP="00E70BB0">
            <w:pPr>
              <w:pStyle w:val="TableParagraph"/>
              <w:spacing w:line="210" w:lineRule="exact"/>
              <w:ind w:left="105"/>
              <w:rPr>
                <w:sz w:val="20"/>
              </w:rPr>
            </w:pPr>
            <w:r>
              <w:rPr>
                <w:sz w:val="20"/>
              </w:rPr>
              <w:t>facturarea</w:t>
            </w:r>
            <w:r>
              <w:rPr>
                <w:spacing w:val="-7"/>
                <w:sz w:val="20"/>
              </w:rPr>
              <w:t xml:space="preserve"> </w:t>
            </w:r>
            <w:r>
              <w:rPr>
                <w:spacing w:val="-2"/>
                <w:sz w:val="20"/>
              </w:rPr>
              <w:t>electronică</w:t>
            </w:r>
          </w:p>
        </w:tc>
        <w:tc>
          <w:tcPr>
            <w:tcW w:w="3769" w:type="dxa"/>
          </w:tcPr>
          <w:p w14:paraId="7423CF72" w14:textId="77777777" w:rsidR="00AD2C49" w:rsidRDefault="00AD2C49" w:rsidP="00E70BB0">
            <w:pPr>
              <w:pStyle w:val="TableParagraph"/>
              <w:spacing w:line="210" w:lineRule="exact"/>
              <w:ind w:left="107"/>
              <w:rPr>
                <w:sz w:val="20"/>
              </w:rPr>
            </w:pPr>
            <w:r>
              <w:rPr>
                <w:sz w:val="20"/>
              </w:rPr>
              <w:t>Se</w:t>
            </w:r>
            <w:r>
              <w:rPr>
                <w:spacing w:val="-4"/>
                <w:sz w:val="20"/>
              </w:rPr>
              <w:t xml:space="preserve"> </w:t>
            </w:r>
            <w:r>
              <w:rPr>
                <w:spacing w:val="-2"/>
                <w:sz w:val="20"/>
              </w:rPr>
              <w:t>acceptă</w:t>
            </w:r>
          </w:p>
        </w:tc>
      </w:tr>
      <w:tr w:rsidR="00AD2C49" w14:paraId="51F0A457" w14:textId="77777777" w:rsidTr="00E70BB0">
        <w:trPr>
          <w:trHeight w:val="230"/>
        </w:trPr>
        <w:tc>
          <w:tcPr>
            <w:tcW w:w="5274" w:type="dxa"/>
          </w:tcPr>
          <w:p w14:paraId="7B8E393F" w14:textId="77777777" w:rsidR="00AD2C49" w:rsidRDefault="00AD2C49" w:rsidP="00E70BB0">
            <w:pPr>
              <w:pStyle w:val="TableParagraph"/>
              <w:spacing w:line="210" w:lineRule="exact"/>
              <w:ind w:left="105"/>
              <w:rPr>
                <w:sz w:val="20"/>
              </w:rPr>
            </w:pPr>
            <w:r>
              <w:rPr>
                <w:sz w:val="20"/>
              </w:rPr>
              <w:t>plățile</w:t>
            </w:r>
            <w:r>
              <w:rPr>
                <w:spacing w:val="-4"/>
                <w:sz w:val="20"/>
              </w:rPr>
              <w:t xml:space="preserve"> </w:t>
            </w:r>
            <w:r>
              <w:rPr>
                <w:spacing w:val="-2"/>
                <w:sz w:val="20"/>
              </w:rPr>
              <w:t>electronice</w:t>
            </w:r>
          </w:p>
        </w:tc>
        <w:tc>
          <w:tcPr>
            <w:tcW w:w="3769" w:type="dxa"/>
          </w:tcPr>
          <w:p w14:paraId="1A372E1C" w14:textId="77777777" w:rsidR="00AD2C49" w:rsidRDefault="00AD2C49" w:rsidP="00E70BB0">
            <w:pPr>
              <w:pStyle w:val="TableParagraph"/>
              <w:spacing w:line="210" w:lineRule="exact"/>
              <w:ind w:left="107"/>
              <w:rPr>
                <w:sz w:val="20"/>
              </w:rPr>
            </w:pPr>
            <w:r>
              <w:rPr>
                <w:sz w:val="20"/>
              </w:rPr>
              <w:t>Se</w:t>
            </w:r>
            <w:r>
              <w:rPr>
                <w:spacing w:val="-4"/>
                <w:sz w:val="20"/>
              </w:rPr>
              <w:t xml:space="preserve"> </w:t>
            </w:r>
            <w:r>
              <w:rPr>
                <w:spacing w:val="-2"/>
                <w:sz w:val="20"/>
              </w:rPr>
              <w:t>acceptă</w:t>
            </w:r>
          </w:p>
        </w:tc>
      </w:tr>
    </w:tbl>
    <w:p w14:paraId="17DD71FA" w14:textId="77777777" w:rsidR="00AD2C49" w:rsidRDefault="00AD2C49" w:rsidP="00AD2C49">
      <w:pPr>
        <w:pStyle w:val="Listparagraf"/>
        <w:widowControl w:val="0"/>
        <w:numPr>
          <w:ilvl w:val="0"/>
          <w:numId w:val="41"/>
        </w:numPr>
        <w:tabs>
          <w:tab w:val="clear" w:pos="1134"/>
          <w:tab w:val="left" w:pos="917"/>
          <w:tab w:val="left" w:pos="3714"/>
        </w:tabs>
        <w:autoSpaceDE w:val="0"/>
        <w:autoSpaceDN w:val="0"/>
        <w:spacing w:before="123" w:line="235" w:lineRule="auto"/>
        <w:ind w:left="917" w:right="279" w:hanging="360"/>
        <w:jc w:val="left"/>
        <w:rPr>
          <w:b/>
          <w:sz w:val="20"/>
        </w:rPr>
      </w:pPr>
      <w:proofErr w:type="spellStart"/>
      <w:r>
        <w:rPr>
          <w:b/>
          <w:sz w:val="20"/>
        </w:rPr>
        <w:t>Contractul</w:t>
      </w:r>
      <w:proofErr w:type="spellEnd"/>
      <w:r>
        <w:rPr>
          <w:b/>
          <w:sz w:val="20"/>
        </w:rPr>
        <w:t xml:space="preserve"> </w:t>
      </w:r>
      <w:proofErr w:type="spellStart"/>
      <w:r>
        <w:rPr>
          <w:b/>
          <w:sz w:val="20"/>
        </w:rPr>
        <w:t>intră</w:t>
      </w:r>
      <w:proofErr w:type="spellEnd"/>
      <w:r>
        <w:rPr>
          <w:b/>
          <w:sz w:val="20"/>
        </w:rPr>
        <w:t xml:space="preserve"> sub </w:t>
      </w:r>
      <w:proofErr w:type="spellStart"/>
      <w:r>
        <w:rPr>
          <w:b/>
          <w:sz w:val="20"/>
        </w:rPr>
        <w:t>incidența</w:t>
      </w:r>
      <w:proofErr w:type="spellEnd"/>
      <w:r>
        <w:rPr>
          <w:b/>
          <w:sz w:val="20"/>
        </w:rPr>
        <w:t xml:space="preserve"> </w:t>
      </w:r>
      <w:proofErr w:type="spellStart"/>
      <w:r>
        <w:rPr>
          <w:b/>
          <w:sz w:val="20"/>
        </w:rPr>
        <w:t>Acordului</w:t>
      </w:r>
      <w:proofErr w:type="spellEnd"/>
      <w:r>
        <w:rPr>
          <w:b/>
          <w:sz w:val="20"/>
        </w:rPr>
        <w:t xml:space="preserve"> </w:t>
      </w:r>
      <w:proofErr w:type="spellStart"/>
      <w:r>
        <w:rPr>
          <w:b/>
          <w:sz w:val="20"/>
        </w:rPr>
        <w:t>privind</w:t>
      </w:r>
      <w:proofErr w:type="spellEnd"/>
      <w:r>
        <w:rPr>
          <w:b/>
          <w:sz w:val="20"/>
        </w:rPr>
        <w:t xml:space="preserve"> </w:t>
      </w:r>
      <w:proofErr w:type="spellStart"/>
      <w:r>
        <w:rPr>
          <w:b/>
          <w:sz w:val="20"/>
        </w:rPr>
        <w:t>achizițiile</w:t>
      </w:r>
      <w:proofErr w:type="spellEnd"/>
      <w:r>
        <w:rPr>
          <w:b/>
          <w:sz w:val="20"/>
        </w:rPr>
        <w:t xml:space="preserve"> </w:t>
      </w:r>
      <w:proofErr w:type="spellStart"/>
      <w:r>
        <w:rPr>
          <w:b/>
          <w:sz w:val="20"/>
        </w:rPr>
        <w:t>guvernamentale</w:t>
      </w:r>
      <w:proofErr w:type="spellEnd"/>
      <w:r>
        <w:rPr>
          <w:b/>
          <w:sz w:val="20"/>
        </w:rPr>
        <w:t xml:space="preserve"> al </w:t>
      </w:r>
      <w:proofErr w:type="spellStart"/>
      <w:r>
        <w:rPr>
          <w:b/>
          <w:sz w:val="20"/>
        </w:rPr>
        <w:t>Organizației</w:t>
      </w:r>
      <w:proofErr w:type="spellEnd"/>
      <w:r>
        <w:rPr>
          <w:b/>
          <w:sz w:val="20"/>
        </w:rPr>
        <w:t xml:space="preserve"> Mondiale a </w:t>
      </w:r>
      <w:proofErr w:type="spellStart"/>
      <w:r>
        <w:rPr>
          <w:b/>
          <w:sz w:val="20"/>
        </w:rPr>
        <w:t>Comerțului</w:t>
      </w:r>
      <w:proofErr w:type="spellEnd"/>
      <w:r>
        <w:rPr>
          <w:b/>
          <w:spacing w:val="-4"/>
          <w:sz w:val="20"/>
        </w:rPr>
        <w:t xml:space="preserve"> </w:t>
      </w:r>
      <w:r>
        <w:rPr>
          <w:b/>
          <w:sz w:val="20"/>
        </w:rPr>
        <w:t>(</w:t>
      </w:r>
      <w:proofErr w:type="spellStart"/>
      <w:r>
        <w:rPr>
          <w:b/>
          <w:sz w:val="20"/>
        </w:rPr>
        <w:t>numai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cazul</w:t>
      </w:r>
      <w:proofErr w:type="spellEnd"/>
      <w:r>
        <w:rPr>
          <w:b/>
          <w:spacing w:val="-4"/>
          <w:sz w:val="20"/>
        </w:rPr>
        <w:t xml:space="preserve"> </w:t>
      </w:r>
      <w:proofErr w:type="spellStart"/>
      <w:r>
        <w:rPr>
          <w:b/>
          <w:sz w:val="20"/>
        </w:rPr>
        <w:t>anunțurilor</w:t>
      </w:r>
      <w:proofErr w:type="spellEnd"/>
      <w:r>
        <w:rPr>
          <w:b/>
          <w:spacing w:val="-4"/>
          <w:sz w:val="20"/>
        </w:rPr>
        <w:t xml:space="preserve"> </w:t>
      </w:r>
      <w:proofErr w:type="spellStart"/>
      <w:r>
        <w:rPr>
          <w:b/>
          <w:sz w:val="20"/>
        </w:rPr>
        <w:t>transmise</w:t>
      </w:r>
      <w:proofErr w:type="spellEnd"/>
      <w:r>
        <w:rPr>
          <w:b/>
          <w:spacing w:val="-4"/>
          <w:sz w:val="20"/>
        </w:rPr>
        <w:t xml:space="preserve"> </w:t>
      </w:r>
      <w:proofErr w:type="spellStart"/>
      <w:r>
        <w:rPr>
          <w:b/>
          <w:sz w:val="20"/>
        </w:rPr>
        <w:t>spre</w:t>
      </w:r>
      <w:proofErr w:type="spellEnd"/>
      <w:r>
        <w:rPr>
          <w:b/>
          <w:spacing w:val="-1"/>
          <w:sz w:val="20"/>
        </w:rPr>
        <w:t xml:space="preserve"> </w:t>
      </w:r>
      <w:proofErr w:type="spellStart"/>
      <w:r>
        <w:rPr>
          <w:b/>
          <w:sz w:val="20"/>
        </w:rPr>
        <w:t>publicare</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Jurnalul</w:t>
      </w:r>
      <w:proofErr w:type="spellEnd"/>
      <w:r>
        <w:rPr>
          <w:b/>
          <w:spacing w:val="-4"/>
          <w:sz w:val="20"/>
        </w:rPr>
        <w:t xml:space="preserve"> </w:t>
      </w:r>
      <w:proofErr w:type="spellStart"/>
      <w:r>
        <w:rPr>
          <w:b/>
          <w:sz w:val="20"/>
        </w:rPr>
        <w:t>Oficial</w:t>
      </w:r>
      <w:proofErr w:type="spellEnd"/>
      <w:r>
        <w:rPr>
          <w:b/>
          <w:spacing w:val="-4"/>
          <w:sz w:val="20"/>
        </w:rPr>
        <w:t xml:space="preserve"> </w:t>
      </w:r>
      <w:r>
        <w:rPr>
          <w:b/>
          <w:sz w:val="20"/>
        </w:rPr>
        <w:t>al</w:t>
      </w:r>
      <w:r>
        <w:rPr>
          <w:b/>
          <w:spacing w:val="-4"/>
          <w:sz w:val="20"/>
        </w:rPr>
        <w:t xml:space="preserve"> </w:t>
      </w:r>
      <w:proofErr w:type="spellStart"/>
      <w:r>
        <w:rPr>
          <w:b/>
          <w:sz w:val="20"/>
        </w:rPr>
        <w:t>Uniunii</w:t>
      </w:r>
      <w:proofErr w:type="spellEnd"/>
      <w:r>
        <w:rPr>
          <w:b/>
          <w:spacing w:val="-3"/>
          <w:sz w:val="20"/>
        </w:rPr>
        <w:t xml:space="preserve"> </w:t>
      </w:r>
      <w:proofErr w:type="spellStart"/>
      <w:r>
        <w:rPr>
          <w:b/>
          <w:sz w:val="20"/>
        </w:rPr>
        <w:t>Europene</w:t>
      </w:r>
      <w:proofErr w:type="spellEnd"/>
      <w:r>
        <w:rPr>
          <w:b/>
          <w:sz w:val="20"/>
        </w:rPr>
        <w:t xml:space="preserve">): </w:t>
      </w:r>
      <w:r>
        <w:rPr>
          <w:b/>
          <w:spacing w:val="-6"/>
          <w:sz w:val="20"/>
        </w:rPr>
        <w:t>Nu</w:t>
      </w:r>
      <w:r>
        <w:rPr>
          <w:b/>
          <w:sz w:val="20"/>
          <w:u w:val="single"/>
        </w:rPr>
        <w:tab/>
      </w:r>
    </w:p>
    <w:p w14:paraId="256A4B87" w14:textId="77777777" w:rsidR="00AD2C49" w:rsidRDefault="00AD2C49" w:rsidP="00AD2C49">
      <w:pPr>
        <w:spacing w:before="3"/>
        <w:ind w:left="6354"/>
        <w:rPr>
          <w:sz w:val="20"/>
        </w:rPr>
      </w:pPr>
      <w:r>
        <w:rPr>
          <w:sz w:val="20"/>
        </w:rPr>
        <w:t>(se</w:t>
      </w:r>
      <w:r>
        <w:rPr>
          <w:spacing w:val="-4"/>
          <w:sz w:val="20"/>
        </w:rPr>
        <w:t xml:space="preserve"> </w:t>
      </w:r>
      <w:r>
        <w:rPr>
          <w:sz w:val="20"/>
        </w:rPr>
        <w:t>specifică</w:t>
      </w:r>
      <w:r>
        <w:rPr>
          <w:spacing w:val="-4"/>
          <w:sz w:val="20"/>
        </w:rPr>
        <w:t xml:space="preserve"> </w:t>
      </w:r>
      <w:r>
        <w:rPr>
          <w:sz w:val="20"/>
        </w:rPr>
        <w:t>da</w:t>
      </w:r>
      <w:r>
        <w:rPr>
          <w:spacing w:val="-4"/>
          <w:sz w:val="20"/>
        </w:rPr>
        <w:t xml:space="preserve"> </w:t>
      </w:r>
      <w:r>
        <w:rPr>
          <w:sz w:val="20"/>
        </w:rPr>
        <w:t>sau</w:t>
      </w:r>
      <w:r>
        <w:rPr>
          <w:spacing w:val="-2"/>
          <w:sz w:val="20"/>
        </w:rPr>
        <w:t xml:space="preserve"> </w:t>
      </w:r>
      <w:r>
        <w:rPr>
          <w:spacing w:val="-5"/>
          <w:sz w:val="20"/>
        </w:rPr>
        <w:t>nu)</w:t>
      </w:r>
    </w:p>
    <w:p w14:paraId="79E04D5C" w14:textId="77777777" w:rsidR="00AD2C49" w:rsidRDefault="00AD2C49" w:rsidP="00AD2C49">
      <w:pPr>
        <w:pStyle w:val="Listparagraf"/>
        <w:widowControl w:val="0"/>
        <w:numPr>
          <w:ilvl w:val="0"/>
          <w:numId w:val="41"/>
        </w:numPr>
        <w:tabs>
          <w:tab w:val="clear" w:pos="1134"/>
          <w:tab w:val="left" w:pos="984"/>
        </w:tabs>
        <w:autoSpaceDE w:val="0"/>
        <w:autoSpaceDN w:val="0"/>
        <w:spacing w:before="119"/>
        <w:ind w:left="984" w:hanging="427"/>
        <w:jc w:val="left"/>
        <w:rPr>
          <w:b/>
          <w:sz w:val="20"/>
        </w:rPr>
      </w:pPr>
      <w:r>
        <w:rPr>
          <w:b/>
          <w:sz w:val="20"/>
        </w:rPr>
        <w:t>Alte</w:t>
      </w:r>
      <w:r>
        <w:rPr>
          <w:b/>
          <w:spacing w:val="-5"/>
          <w:sz w:val="20"/>
        </w:rPr>
        <w:t xml:space="preserve"> </w:t>
      </w:r>
      <w:proofErr w:type="spellStart"/>
      <w:r>
        <w:rPr>
          <w:b/>
          <w:sz w:val="20"/>
        </w:rPr>
        <w:t>informații</w:t>
      </w:r>
      <w:proofErr w:type="spellEnd"/>
      <w:r>
        <w:rPr>
          <w:b/>
          <w:spacing w:val="-5"/>
          <w:sz w:val="20"/>
        </w:rPr>
        <w:t xml:space="preserve"> </w:t>
      </w:r>
      <w:proofErr w:type="spellStart"/>
      <w:r>
        <w:rPr>
          <w:b/>
          <w:spacing w:val="-2"/>
          <w:sz w:val="20"/>
        </w:rPr>
        <w:t>relevante</w:t>
      </w:r>
      <w:proofErr w:type="spellEnd"/>
      <w:r>
        <w:rPr>
          <w:b/>
          <w:spacing w:val="-2"/>
          <w:sz w:val="20"/>
        </w:rPr>
        <w:t>:</w:t>
      </w:r>
    </w:p>
    <w:p w14:paraId="2D04C207" w14:textId="77777777" w:rsidR="00AD2C49" w:rsidRDefault="00AD2C49" w:rsidP="00AD2C49">
      <w:pPr>
        <w:rPr>
          <w:sz w:val="20"/>
        </w:rPr>
        <w:sectPr w:rsidR="00AD2C49">
          <w:type w:val="continuous"/>
          <w:pgSz w:w="11910" w:h="16840"/>
          <w:pgMar w:top="460" w:right="880" w:bottom="280" w:left="720" w:header="708" w:footer="708" w:gutter="0"/>
          <w:cols w:space="708"/>
        </w:sectPr>
      </w:pPr>
    </w:p>
    <w:p w14:paraId="2A9446E8" w14:textId="77777777" w:rsidR="00AD2C49" w:rsidRPr="00293ECB" w:rsidRDefault="00AD2C49" w:rsidP="00AD2C49">
      <w:pPr>
        <w:pStyle w:val="Listparagraf"/>
        <w:widowControl w:val="0"/>
        <w:numPr>
          <w:ilvl w:val="0"/>
          <w:numId w:val="37"/>
        </w:numPr>
        <w:tabs>
          <w:tab w:val="clear" w:pos="1134"/>
          <w:tab w:val="left" w:pos="1277"/>
          <w:tab w:val="left" w:pos="1327"/>
        </w:tabs>
        <w:autoSpaceDE w:val="0"/>
        <w:autoSpaceDN w:val="0"/>
        <w:spacing w:before="67"/>
        <w:ind w:right="567" w:hanging="360"/>
        <w:rPr>
          <w:b/>
          <w:sz w:val="20"/>
          <w:szCs w:val="20"/>
        </w:rPr>
      </w:pPr>
      <w:proofErr w:type="spellStart"/>
      <w:r w:rsidRPr="00293ECB">
        <w:rPr>
          <w:b/>
          <w:bCs/>
          <w:sz w:val="20"/>
          <w:szCs w:val="20"/>
        </w:rPr>
        <w:lastRenderedPageBreak/>
        <w:t>Autoritatea</w:t>
      </w:r>
      <w:proofErr w:type="spellEnd"/>
      <w:r w:rsidRPr="00293ECB">
        <w:rPr>
          <w:b/>
          <w:bCs/>
          <w:sz w:val="20"/>
          <w:szCs w:val="20"/>
        </w:rPr>
        <w:t xml:space="preserve"> </w:t>
      </w:r>
      <w:proofErr w:type="spellStart"/>
      <w:r w:rsidRPr="00293ECB">
        <w:rPr>
          <w:b/>
          <w:bCs/>
          <w:sz w:val="20"/>
          <w:szCs w:val="20"/>
        </w:rPr>
        <w:t>contractantă</w:t>
      </w:r>
      <w:proofErr w:type="spellEnd"/>
      <w:r w:rsidRPr="00293ECB">
        <w:rPr>
          <w:b/>
          <w:bCs/>
          <w:sz w:val="20"/>
          <w:szCs w:val="20"/>
        </w:rPr>
        <w:t xml:space="preserve">, </w:t>
      </w:r>
      <w:proofErr w:type="spellStart"/>
      <w:r w:rsidRPr="00293ECB">
        <w:rPr>
          <w:b/>
          <w:bCs/>
          <w:sz w:val="20"/>
          <w:szCs w:val="20"/>
        </w:rPr>
        <w:t>este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drept</w:t>
      </w:r>
      <w:proofErr w:type="spellEnd"/>
      <w:r w:rsidRPr="00293ECB">
        <w:rPr>
          <w:b/>
          <w:bCs/>
          <w:sz w:val="20"/>
          <w:szCs w:val="20"/>
        </w:rPr>
        <w:t xml:space="preserve"> </w:t>
      </w:r>
      <w:proofErr w:type="spellStart"/>
      <w:r w:rsidRPr="00293ECB">
        <w:rPr>
          <w:b/>
          <w:bCs/>
          <w:sz w:val="20"/>
          <w:szCs w:val="20"/>
        </w:rPr>
        <w:t>sa</w:t>
      </w:r>
      <w:proofErr w:type="spellEnd"/>
      <w:r w:rsidRPr="00293ECB">
        <w:rPr>
          <w:b/>
          <w:bCs/>
          <w:sz w:val="20"/>
          <w:szCs w:val="20"/>
        </w:rPr>
        <w:t xml:space="preserve"> </w:t>
      </w:r>
      <w:proofErr w:type="spellStart"/>
      <w:r w:rsidRPr="00293ECB">
        <w:rPr>
          <w:b/>
          <w:bCs/>
          <w:sz w:val="20"/>
          <w:szCs w:val="20"/>
        </w:rPr>
        <w:t>rețină</w:t>
      </w:r>
      <w:proofErr w:type="spellEnd"/>
      <w:r w:rsidRPr="00293ECB">
        <w:rPr>
          <w:b/>
          <w:bCs/>
          <w:sz w:val="20"/>
          <w:szCs w:val="20"/>
        </w:rPr>
        <w:t xml:space="preserve"> </w:t>
      </w:r>
      <w:proofErr w:type="spellStart"/>
      <w:r w:rsidRPr="00293ECB">
        <w:rPr>
          <w:b/>
          <w:bCs/>
          <w:sz w:val="20"/>
          <w:szCs w:val="20"/>
        </w:rPr>
        <w:t>garanția</w:t>
      </w:r>
      <w:proofErr w:type="spellEnd"/>
      <w:r w:rsidRPr="00293ECB">
        <w:rPr>
          <w:b/>
          <w:bCs/>
          <w:sz w:val="20"/>
          <w:szCs w:val="20"/>
        </w:rPr>
        <w:t xml:space="preserve"> de </w:t>
      </w:r>
      <w:proofErr w:type="spellStart"/>
      <w:r w:rsidRPr="00293ECB">
        <w:rPr>
          <w:b/>
          <w:bCs/>
          <w:sz w:val="20"/>
          <w:szCs w:val="20"/>
        </w:rPr>
        <w:t>ofertă</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w:t>
      </w:r>
      <w:proofErr w:type="spellStart"/>
      <w:r w:rsidRPr="00293ECB">
        <w:rPr>
          <w:b/>
          <w:bCs/>
          <w:sz w:val="20"/>
          <w:szCs w:val="20"/>
        </w:rPr>
        <w:t>situațiile</w:t>
      </w:r>
      <w:proofErr w:type="spellEnd"/>
      <w:r w:rsidRPr="00293ECB">
        <w:rPr>
          <w:b/>
          <w:bCs/>
          <w:sz w:val="20"/>
          <w:szCs w:val="20"/>
        </w:rPr>
        <w:t xml:space="preserve"> </w:t>
      </w:r>
      <w:proofErr w:type="spellStart"/>
      <w:r w:rsidRPr="00293ECB">
        <w:rPr>
          <w:b/>
          <w:bCs/>
          <w:sz w:val="20"/>
          <w:szCs w:val="20"/>
        </w:rPr>
        <w:t>în</w:t>
      </w:r>
      <w:proofErr w:type="spellEnd"/>
      <w:r w:rsidRPr="00293ECB">
        <w:rPr>
          <w:b/>
          <w:bCs/>
          <w:sz w:val="20"/>
          <w:szCs w:val="20"/>
        </w:rPr>
        <w:t xml:space="preserve"> care:</w:t>
      </w:r>
    </w:p>
    <w:p w14:paraId="15710D3F" w14:textId="77777777" w:rsidR="00AD2C49" w:rsidRPr="00684CAD" w:rsidRDefault="00AD2C49" w:rsidP="00AD2C49">
      <w:pPr>
        <w:tabs>
          <w:tab w:val="left" w:pos="1277"/>
          <w:tab w:val="left" w:pos="1327"/>
        </w:tabs>
        <w:spacing w:before="67"/>
        <w:ind w:left="917" w:right="567"/>
        <w:jc w:val="both"/>
        <w:rPr>
          <w:sz w:val="20"/>
          <w:szCs w:val="20"/>
        </w:rPr>
      </w:pPr>
      <w:r>
        <w:rPr>
          <w:b/>
          <w:bCs/>
          <w:sz w:val="20"/>
          <w:szCs w:val="20"/>
        </w:rPr>
        <w:t xml:space="preserve">       </w:t>
      </w:r>
      <w:r w:rsidRPr="00684CAD">
        <w:rPr>
          <w:b/>
          <w:bCs/>
          <w:sz w:val="20"/>
          <w:szCs w:val="20"/>
        </w:rPr>
        <w:t xml:space="preserve">- </w:t>
      </w:r>
      <w:r w:rsidRPr="00684CAD">
        <w:rPr>
          <w:sz w:val="20"/>
          <w:szCs w:val="20"/>
        </w:rPr>
        <w:t>operatorul economic retrage sau modifică oferta după expirarea termenului de depunere a  ofertelor;</w:t>
      </w:r>
    </w:p>
    <w:p w14:paraId="2D15F0FF" w14:textId="77777777" w:rsidR="00AD2C49" w:rsidRPr="00684CAD" w:rsidRDefault="00AD2C49" w:rsidP="00AD2C49">
      <w:pPr>
        <w:pStyle w:val="Listparagraf"/>
        <w:tabs>
          <w:tab w:val="left" w:pos="1277"/>
          <w:tab w:val="left" w:pos="1327"/>
        </w:tabs>
        <w:spacing w:before="67"/>
        <w:ind w:left="1277" w:right="567" w:firstLine="0"/>
        <w:rPr>
          <w:sz w:val="20"/>
          <w:szCs w:val="20"/>
        </w:rPr>
      </w:pPr>
      <w:r w:rsidRPr="00684CAD">
        <w:rPr>
          <w:sz w:val="20"/>
          <w:szCs w:val="20"/>
        </w:rPr>
        <w:t xml:space="preserve">- </w:t>
      </w:r>
      <w:proofErr w:type="spellStart"/>
      <w:r w:rsidRPr="00684CAD">
        <w:rPr>
          <w:sz w:val="20"/>
          <w:szCs w:val="20"/>
        </w:rPr>
        <w:t>ofertantul</w:t>
      </w:r>
      <w:proofErr w:type="spellEnd"/>
      <w:r w:rsidRPr="00684CAD">
        <w:rPr>
          <w:sz w:val="20"/>
          <w:szCs w:val="20"/>
        </w:rPr>
        <w:t xml:space="preserve"> </w:t>
      </w:r>
      <w:proofErr w:type="spellStart"/>
      <w:r w:rsidRPr="00684CAD">
        <w:rPr>
          <w:sz w:val="20"/>
          <w:szCs w:val="20"/>
        </w:rPr>
        <w:t>câștigător</w:t>
      </w:r>
      <w:proofErr w:type="spellEnd"/>
      <w:r w:rsidRPr="00684CAD">
        <w:rPr>
          <w:sz w:val="20"/>
          <w:szCs w:val="20"/>
        </w:rPr>
        <w:t xml:space="preserve"> nu </w:t>
      </w:r>
      <w:proofErr w:type="spellStart"/>
      <w:r w:rsidRPr="00684CAD">
        <w:rPr>
          <w:sz w:val="20"/>
          <w:szCs w:val="20"/>
        </w:rPr>
        <w:t>semnează</w:t>
      </w:r>
      <w:proofErr w:type="spellEnd"/>
      <w:r w:rsidRPr="00684CAD">
        <w:rPr>
          <w:sz w:val="20"/>
          <w:szCs w:val="20"/>
        </w:rPr>
        <w:t xml:space="preserve"> </w:t>
      </w:r>
      <w:proofErr w:type="spellStart"/>
      <w:r w:rsidRPr="00684CAD">
        <w:rPr>
          <w:sz w:val="20"/>
          <w:szCs w:val="20"/>
        </w:rPr>
        <w:t>contractul</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 xml:space="preserve">; </w:t>
      </w:r>
    </w:p>
    <w:p w14:paraId="3DCB2893" w14:textId="77777777" w:rsidR="00AD2C49" w:rsidRDefault="00AD2C49" w:rsidP="00AD2C49">
      <w:pPr>
        <w:pStyle w:val="Listparagraf"/>
        <w:tabs>
          <w:tab w:val="left" w:pos="1277"/>
          <w:tab w:val="left" w:pos="1327"/>
        </w:tabs>
        <w:spacing w:before="67"/>
        <w:ind w:left="1277" w:right="567" w:firstLine="0"/>
        <w:rPr>
          <w:sz w:val="20"/>
          <w:szCs w:val="20"/>
        </w:rPr>
      </w:pPr>
      <w:r w:rsidRPr="00684CAD">
        <w:rPr>
          <w:sz w:val="20"/>
          <w:szCs w:val="20"/>
        </w:rPr>
        <w:t xml:space="preserve">- nu se </w:t>
      </w:r>
      <w:proofErr w:type="spellStart"/>
      <w:r w:rsidRPr="00684CAD">
        <w:rPr>
          <w:sz w:val="20"/>
          <w:szCs w:val="20"/>
        </w:rPr>
        <w:t>depune</w:t>
      </w:r>
      <w:proofErr w:type="spellEnd"/>
      <w:r w:rsidRPr="00684CAD">
        <w:rPr>
          <w:sz w:val="20"/>
          <w:szCs w:val="20"/>
        </w:rPr>
        <w:t xml:space="preserve"> </w:t>
      </w:r>
      <w:proofErr w:type="spellStart"/>
      <w:r w:rsidRPr="00684CAD">
        <w:rPr>
          <w:sz w:val="20"/>
          <w:szCs w:val="20"/>
        </w:rPr>
        <w:t>garanția</w:t>
      </w:r>
      <w:proofErr w:type="spellEnd"/>
      <w:r w:rsidRPr="00684CAD">
        <w:rPr>
          <w:sz w:val="20"/>
          <w:szCs w:val="20"/>
        </w:rPr>
        <w:t xml:space="preserve"> de </w:t>
      </w:r>
      <w:proofErr w:type="spellStart"/>
      <w:r w:rsidRPr="00684CAD">
        <w:rPr>
          <w:sz w:val="20"/>
          <w:szCs w:val="20"/>
        </w:rPr>
        <w:t>bună</w:t>
      </w:r>
      <w:proofErr w:type="spellEnd"/>
      <w:r w:rsidRPr="00684CAD">
        <w:rPr>
          <w:sz w:val="20"/>
          <w:szCs w:val="20"/>
        </w:rPr>
        <w:t xml:space="preserve"> </w:t>
      </w:r>
      <w:proofErr w:type="spellStart"/>
      <w:r w:rsidRPr="00684CAD">
        <w:rPr>
          <w:sz w:val="20"/>
          <w:szCs w:val="20"/>
        </w:rPr>
        <w:t>execuție</w:t>
      </w:r>
      <w:proofErr w:type="spellEnd"/>
      <w:r w:rsidRPr="00684CAD">
        <w:rPr>
          <w:sz w:val="20"/>
          <w:szCs w:val="20"/>
        </w:rPr>
        <w:t xml:space="preserve"> a </w:t>
      </w:r>
      <w:proofErr w:type="spellStart"/>
      <w:r w:rsidRPr="00684CAD">
        <w:rPr>
          <w:sz w:val="20"/>
          <w:szCs w:val="20"/>
        </w:rPr>
        <w:t>contractului</w:t>
      </w:r>
      <w:proofErr w:type="spellEnd"/>
      <w:r w:rsidRPr="00684CAD">
        <w:rPr>
          <w:sz w:val="20"/>
          <w:szCs w:val="20"/>
        </w:rPr>
        <w:t xml:space="preserve"> </w:t>
      </w:r>
      <w:proofErr w:type="spellStart"/>
      <w:r w:rsidRPr="00684CAD">
        <w:rPr>
          <w:sz w:val="20"/>
          <w:szCs w:val="20"/>
        </w:rPr>
        <w:t>după</w:t>
      </w:r>
      <w:proofErr w:type="spellEnd"/>
      <w:r w:rsidRPr="00684CAD">
        <w:rPr>
          <w:sz w:val="20"/>
          <w:szCs w:val="20"/>
        </w:rPr>
        <w:t xml:space="preserve"> </w:t>
      </w:r>
      <w:proofErr w:type="spellStart"/>
      <w:r w:rsidRPr="00684CAD">
        <w:rPr>
          <w:sz w:val="20"/>
          <w:szCs w:val="20"/>
        </w:rPr>
        <w:t>acceptarea</w:t>
      </w:r>
      <w:proofErr w:type="spellEnd"/>
      <w:r w:rsidRPr="00684CAD">
        <w:rPr>
          <w:sz w:val="20"/>
          <w:szCs w:val="20"/>
        </w:rPr>
        <w:t xml:space="preserve"> </w:t>
      </w:r>
      <w:proofErr w:type="spellStart"/>
      <w:r w:rsidRPr="00684CAD">
        <w:rPr>
          <w:sz w:val="20"/>
          <w:szCs w:val="20"/>
        </w:rPr>
        <w:t>ofertei</w:t>
      </w:r>
      <w:proofErr w:type="spellEnd"/>
      <w:r w:rsidRPr="00684CAD">
        <w:rPr>
          <w:sz w:val="20"/>
          <w:szCs w:val="20"/>
        </w:rPr>
        <w:t xml:space="preserve"> </w:t>
      </w:r>
      <w:proofErr w:type="spellStart"/>
      <w:r w:rsidRPr="00684CAD">
        <w:rPr>
          <w:sz w:val="20"/>
          <w:szCs w:val="20"/>
        </w:rPr>
        <w:t>sau</w:t>
      </w:r>
      <w:proofErr w:type="spellEnd"/>
      <w:r w:rsidRPr="00684CAD">
        <w:rPr>
          <w:sz w:val="20"/>
          <w:szCs w:val="20"/>
        </w:rPr>
        <w:t xml:space="preserve"> nu se </w:t>
      </w:r>
      <w:proofErr w:type="spellStart"/>
      <w:r w:rsidRPr="00684CAD">
        <w:rPr>
          <w:sz w:val="20"/>
          <w:szCs w:val="20"/>
        </w:rPr>
        <w:t>execută</w:t>
      </w:r>
      <w:proofErr w:type="spellEnd"/>
      <w:r w:rsidRPr="00684CAD">
        <w:rPr>
          <w:sz w:val="20"/>
          <w:szCs w:val="20"/>
        </w:rPr>
        <w:t xml:space="preserve"> </w:t>
      </w:r>
      <w:proofErr w:type="spellStart"/>
      <w:r w:rsidRPr="00684CAD">
        <w:rPr>
          <w:sz w:val="20"/>
          <w:szCs w:val="20"/>
        </w:rPr>
        <w:t>vreo</w:t>
      </w:r>
      <w:proofErr w:type="spellEnd"/>
      <w:r w:rsidRPr="00684CAD">
        <w:rPr>
          <w:sz w:val="20"/>
          <w:szCs w:val="20"/>
        </w:rPr>
        <w:t xml:space="preserve"> </w:t>
      </w:r>
      <w:r>
        <w:rPr>
          <w:sz w:val="20"/>
          <w:szCs w:val="20"/>
        </w:rPr>
        <w:t xml:space="preserve">  </w:t>
      </w:r>
    </w:p>
    <w:p w14:paraId="35E0633F" w14:textId="77777777" w:rsidR="00AD2C49" w:rsidRPr="00684CAD" w:rsidRDefault="00AD2C49" w:rsidP="00AD2C49">
      <w:pPr>
        <w:pStyle w:val="Listparagraf"/>
        <w:tabs>
          <w:tab w:val="left" w:pos="1277"/>
          <w:tab w:val="left" w:pos="1327"/>
        </w:tabs>
        <w:spacing w:before="67"/>
        <w:ind w:left="1277" w:right="567" w:firstLine="0"/>
        <w:rPr>
          <w:sz w:val="20"/>
          <w:szCs w:val="20"/>
        </w:rPr>
      </w:pPr>
      <w:r>
        <w:rPr>
          <w:sz w:val="20"/>
          <w:szCs w:val="20"/>
        </w:rPr>
        <w:t xml:space="preserve">   </w:t>
      </w:r>
      <w:proofErr w:type="spellStart"/>
      <w:r w:rsidRPr="00684CAD">
        <w:rPr>
          <w:sz w:val="20"/>
          <w:szCs w:val="20"/>
        </w:rPr>
        <w:t>condiție</w:t>
      </w:r>
      <w:proofErr w:type="spellEnd"/>
      <w:r w:rsidRPr="00684CAD">
        <w:rPr>
          <w:sz w:val="20"/>
          <w:szCs w:val="20"/>
        </w:rPr>
        <w:t xml:space="preserve"> </w:t>
      </w:r>
      <w:proofErr w:type="spellStart"/>
      <w:r w:rsidRPr="00684CAD">
        <w:rPr>
          <w:sz w:val="20"/>
          <w:szCs w:val="20"/>
        </w:rPr>
        <w:t>specificată</w:t>
      </w:r>
      <w:proofErr w:type="spellEnd"/>
      <w:r w:rsidRPr="00684CAD">
        <w:rPr>
          <w:sz w:val="20"/>
          <w:szCs w:val="20"/>
        </w:rPr>
        <w:t xml:space="preserve"> </w:t>
      </w:r>
      <w:proofErr w:type="spellStart"/>
      <w:r w:rsidRPr="00684CAD">
        <w:rPr>
          <w:sz w:val="20"/>
          <w:szCs w:val="20"/>
        </w:rPr>
        <w:t>în</w:t>
      </w:r>
      <w:proofErr w:type="spellEnd"/>
      <w:r w:rsidRPr="00684CAD">
        <w:rPr>
          <w:sz w:val="20"/>
          <w:szCs w:val="20"/>
        </w:rPr>
        <w:t xml:space="preserve"> </w:t>
      </w:r>
      <w:proofErr w:type="spellStart"/>
      <w:r w:rsidRPr="00684CAD">
        <w:rPr>
          <w:sz w:val="20"/>
          <w:szCs w:val="20"/>
        </w:rPr>
        <w:t>documentația</w:t>
      </w:r>
      <w:proofErr w:type="spellEnd"/>
      <w:r w:rsidRPr="00684CAD">
        <w:rPr>
          <w:sz w:val="20"/>
          <w:szCs w:val="20"/>
        </w:rPr>
        <w:t xml:space="preserve"> de </w:t>
      </w:r>
      <w:proofErr w:type="spellStart"/>
      <w:r w:rsidRPr="00684CAD">
        <w:rPr>
          <w:sz w:val="20"/>
          <w:szCs w:val="20"/>
        </w:rPr>
        <w:t>atribuire</w:t>
      </w:r>
      <w:proofErr w:type="spellEnd"/>
      <w:r w:rsidRPr="00684CAD">
        <w:rPr>
          <w:sz w:val="20"/>
          <w:szCs w:val="20"/>
        </w:rPr>
        <w:t xml:space="preserve"> </w:t>
      </w:r>
      <w:proofErr w:type="spellStart"/>
      <w:r w:rsidRPr="00684CAD">
        <w:rPr>
          <w:sz w:val="20"/>
          <w:szCs w:val="20"/>
        </w:rPr>
        <w:t>înainte</w:t>
      </w:r>
      <w:proofErr w:type="spellEnd"/>
      <w:r w:rsidRPr="00684CAD">
        <w:rPr>
          <w:sz w:val="20"/>
          <w:szCs w:val="20"/>
        </w:rPr>
        <w:t xml:space="preserve"> de </w:t>
      </w:r>
      <w:proofErr w:type="spellStart"/>
      <w:r w:rsidRPr="00684CAD">
        <w:rPr>
          <w:sz w:val="20"/>
          <w:szCs w:val="20"/>
        </w:rPr>
        <w:t>semnarea</w:t>
      </w:r>
      <w:proofErr w:type="spellEnd"/>
      <w:r w:rsidRPr="00684CAD">
        <w:rPr>
          <w:sz w:val="20"/>
          <w:szCs w:val="20"/>
        </w:rPr>
        <w:t xml:space="preserve"> </w:t>
      </w:r>
      <w:proofErr w:type="spellStart"/>
      <w:r w:rsidRPr="00684CAD">
        <w:rPr>
          <w:sz w:val="20"/>
          <w:szCs w:val="20"/>
        </w:rPr>
        <w:t>contractului</w:t>
      </w:r>
      <w:proofErr w:type="spellEnd"/>
      <w:r w:rsidRPr="00684CAD">
        <w:rPr>
          <w:sz w:val="20"/>
          <w:szCs w:val="20"/>
        </w:rPr>
        <w:t xml:space="preserve"> de </w:t>
      </w:r>
      <w:proofErr w:type="spellStart"/>
      <w:r w:rsidRPr="00684CAD">
        <w:rPr>
          <w:sz w:val="20"/>
          <w:szCs w:val="20"/>
        </w:rPr>
        <w:t>achiziții</w:t>
      </w:r>
      <w:proofErr w:type="spellEnd"/>
      <w:r w:rsidRPr="00684CAD">
        <w:rPr>
          <w:sz w:val="20"/>
          <w:szCs w:val="20"/>
        </w:rPr>
        <w:t xml:space="preserve"> </w:t>
      </w:r>
      <w:proofErr w:type="spellStart"/>
      <w:r w:rsidRPr="00684CAD">
        <w:rPr>
          <w:sz w:val="20"/>
          <w:szCs w:val="20"/>
        </w:rPr>
        <w:t>publice</w:t>
      </w:r>
      <w:proofErr w:type="spellEnd"/>
      <w:r w:rsidRPr="00684CAD">
        <w:rPr>
          <w:sz w:val="20"/>
          <w:szCs w:val="20"/>
        </w:rPr>
        <w:t>.</w:t>
      </w:r>
    </w:p>
    <w:p w14:paraId="7C4C4B8A" w14:textId="77777777" w:rsidR="00AD2C49" w:rsidRDefault="00AD2C49" w:rsidP="00AD2C49">
      <w:pPr>
        <w:pStyle w:val="Listparagraf"/>
        <w:widowControl w:val="0"/>
        <w:numPr>
          <w:ilvl w:val="0"/>
          <w:numId w:val="37"/>
        </w:numPr>
        <w:tabs>
          <w:tab w:val="clear" w:pos="1134"/>
          <w:tab w:val="left" w:pos="1277"/>
          <w:tab w:val="left" w:pos="1327"/>
        </w:tabs>
        <w:autoSpaceDE w:val="0"/>
        <w:autoSpaceDN w:val="0"/>
        <w:spacing w:before="67"/>
        <w:ind w:right="567" w:hanging="360"/>
        <w:jc w:val="left"/>
        <w:rPr>
          <w:b/>
          <w:sz w:val="20"/>
        </w:rPr>
      </w:pPr>
      <w:r>
        <w:rPr>
          <w:b/>
          <w:sz w:val="20"/>
        </w:rPr>
        <w:tab/>
        <w:t xml:space="preserve">La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Antreprenorul</w:t>
      </w:r>
      <w:proofErr w:type="spellEnd"/>
      <w:r>
        <w:rPr>
          <w:b/>
          <w:sz w:val="20"/>
        </w:rPr>
        <w:t xml:space="preserve"> </w:t>
      </w:r>
      <w:proofErr w:type="spellStart"/>
      <w:r>
        <w:rPr>
          <w:b/>
          <w:sz w:val="20"/>
        </w:rPr>
        <w:t>va</w:t>
      </w:r>
      <w:proofErr w:type="spellEnd"/>
      <w:r>
        <w:rPr>
          <w:b/>
          <w:sz w:val="20"/>
        </w:rPr>
        <w:t xml:space="preserve"> </w:t>
      </w:r>
      <w:proofErr w:type="spellStart"/>
      <w:r>
        <w:rPr>
          <w:b/>
          <w:sz w:val="20"/>
        </w:rPr>
        <w:t>notifica</w:t>
      </w:r>
      <w:proofErr w:type="spellEnd"/>
      <w:r>
        <w:rPr>
          <w:b/>
          <w:sz w:val="20"/>
        </w:rPr>
        <w:t xml:space="preserve"> </w:t>
      </w:r>
      <w:proofErr w:type="spellStart"/>
      <w:r>
        <w:rPr>
          <w:b/>
          <w:sz w:val="20"/>
        </w:rPr>
        <w:t>Beneficiarul</w:t>
      </w:r>
      <w:proofErr w:type="spellEnd"/>
      <w:r>
        <w:rPr>
          <w:b/>
          <w:sz w:val="20"/>
        </w:rPr>
        <w:t xml:space="preserve"> </w:t>
      </w:r>
      <w:proofErr w:type="spellStart"/>
      <w:r>
        <w:rPr>
          <w:b/>
          <w:sz w:val="20"/>
        </w:rPr>
        <w:t>despre</w:t>
      </w:r>
      <w:proofErr w:type="spellEnd"/>
      <w:r>
        <w:rPr>
          <w:b/>
          <w:sz w:val="20"/>
        </w:rPr>
        <w:t xml:space="preserve"> </w:t>
      </w:r>
      <w:proofErr w:type="spellStart"/>
      <w:r>
        <w:rPr>
          <w:b/>
          <w:sz w:val="20"/>
        </w:rPr>
        <w:t>finalizarea</w:t>
      </w:r>
      <w:proofErr w:type="spellEnd"/>
      <w:r>
        <w:rPr>
          <w:b/>
          <w:sz w:val="20"/>
        </w:rPr>
        <w:t xml:space="preserve"> </w:t>
      </w:r>
      <w:proofErr w:type="spellStart"/>
      <w:r>
        <w:rPr>
          <w:b/>
          <w:sz w:val="20"/>
        </w:rPr>
        <w:t>lucrărilor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instituirea</w:t>
      </w:r>
      <w:proofErr w:type="spellEnd"/>
      <w:r>
        <w:rPr>
          <w:b/>
          <w:spacing w:val="-3"/>
          <w:sz w:val="20"/>
        </w:rPr>
        <w:t xml:space="preserve"> </w:t>
      </w:r>
      <w:proofErr w:type="spellStart"/>
      <w:r>
        <w:rPr>
          <w:b/>
          <w:sz w:val="20"/>
        </w:rPr>
        <w:t>comisiei</w:t>
      </w:r>
      <w:proofErr w:type="spellEnd"/>
      <w:r>
        <w:rPr>
          <w:b/>
          <w:spacing w:val="-4"/>
          <w:sz w:val="20"/>
        </w:rPr>
        <w:t xml:space="preserve"> </w:t>
      </w:r>
      <w:r>
        <w:rPr>
          <w:b/>
          <w:sz w:val="20"/>
        </w:rPr>
        <w:t>de</w:t>
      </w:r>
      <w:r>
        <w:rPr>
          <w:b/>
          <w:spacing w:val="-4"/>
          <w:sz w:val="20"/>
        </w:rPr>
        <w:t xml:space="preserve"> </w:t>
      </w:r>
      <w:proofErr w:type="spellStart"/>
      <w:r>
        <w:rPr>
          <w:b/>
          <w:sz w:val="20"/>
        </w:rPr>
        <w:t>receptie</w:t>
      </w:r>
      <w:proofErr w:type="spellEnd"/>
      <w:r>
        <w:rPr>
          <w:b/>
          <w:spacing w:val="-4"/>
          <w:sz w:val="20"/>
        </w:rPr>
        <w:t xml:space="preserve"> </w:t>
      </w:r>
      <w:r>
        <w:rPr>
          <w:b/>
          <w:sz w:val="20"/>
        </w:rPr>
        <w:t>a</w:t>
      </w:r>
      <w:r>
        <w:rPr>
          <w:b/>
          <w:spacing w:val="-3"/>
          <w:sz w:val="20"/>
        </w:rPr>
        <w:t xml:space="preserve"> </w:t>
      </w:r>
      <w:proofErr w:type="spellStart"/>
      <w:r>
        <w:rPr>
          <w:b/>
          <w:sz w:val="20"/>
        </w:rPr>
        <w:t>lucrărilor</w:t>
      </w:r>
      <w:proofErr w:type="spellEnd"/>
      <w:r>
        <w:rPr>
          <w:b/>
          <w:sz w:val="20"/>
        </w:rPr>
        <w:t>,</w:t>
      </w:r>
      <w:r>
        <w:rPr>
          <w:b/>
          <w:spacing w:val="-4"/>
          <w:sz w:val="20"/>
        </w:rPr>
        <w:t xml:space="preserve"> </w:t>
      </w:r>
      <w:proofErr w:type="spellStart"/>
      <w:r>
        <w:rPr>
          <w:b/>
          <w:sz w:val="20"/>
        </w:rPr>
        <w:t>notificarea</w:t>
      </w:r>
      <w:proofErr w:type="spellEnd"/>
      <w:r>
        <w:rPr>
          <w:b/>
          <w:spacing w:val="-3"/>
          <w:sz w:val="20"/>
        </w:rPr>
        <w:t xml:space="preserve"> </w:t>
      </w:r>
      <w:proofErr w:type="spellStart"/>
      <w:r>
        <w:rPr>
          <w:b/>
          <w:sz w:val="20"/>
        </w:rPr>
        <w:t>fiind</w:t>
      </w:r>
      <w:proofErr w:type="spellEnd"/>
      <w:r>
        <w:rPr>
          <w:b/>
          <w:spacing w:val="-5"/>
          <w:sz w:val="20"/>
        </w:rPr>
        <w:t xml:space="preserve"> </w:t>
      </w:r>
      <w:proofErr w:type="spellStart"/>
      <w:r>
        <w:rPr>
          <w:b/>
          <w:sz w:val="20"/>
        </w:rPr>
        <w:t>semnata</w:t>
      </w:r>
      <w:proofErr w:type="spellEnd"/>
      <w:r>
        <w:rPr>
          <w:b/>
          <w:spacing w:val="-3"/>
          <w:sz w:val="20"/>
        </w:rPr>
        <w:t xml:space="preserve"> </w:t>
      </w:r>
      <w:r>
        <w:rPr>
          <w:b/>
          <w:sz w:val="20"/>
        </w:rPr>
        <w:t>de</w:t>
      </w:r>
      <w:r>
        <w:rPr>
          <w:b/>
          <w:spacing w:val="-4"/>
          <w:sz w:val="20"/>
        </w:rPr>
        <w:t xml:space="preserve"> </w:t>
      </w:r>
      <w:proofErr w:type="spellStart"/>
      <w:r>
        <w:rPr>
          <w:b/>
          <w:sz w:val="20"/>
        </w:rPr>
        <w:t>catre</w:t>
      </w:r>
      <w:proofErr w:type="spellEnd"/>
      <w:r>
        <w:rPr>
          <w:b/>
          <w:sz w:val="20"/>
        </w:rPr>
        <w:t xml:space="preserve"> </w:t>
      </w:r>
      <w:proofErr w:type="spellStart"/>
      <w:r>
        <w:rPr>
          <w:b/>
          <w:sz w:val="20"/>
        </w:rPr>
        <w:t>dirigintele</w:t>
      </w:r>
      <w:proofErr w:type="spellEnd"/>
      <w:r>
        <w:rPr>
          <w:b/>
          <w:spacing w:val="-4"/>
          <w:sz w:val="20"/>
        </w:rPr>
        <w:t xml:space="preserve"> </w:t>
      </w:r>
      <w:r>
        <w:rPr>
          <w:b/>
          <w:sz w:val="20"/>
        </w:rPr>
        <w:t>de</w:t>
      </w:r>
      <w:r>
        <w:rPr>
          <w:b/>
          <w:spacing w:val="-4"/>
          <w:sz w:val="20"/>
        </w:rPr>
        <w:t xml:space="preserve"> </w:t>
      </w:r>
      <w:proofErr w:type="spellStart"/>
      <w:r>
        <w:rPr>
          <w:b/>
          <w:sz w:val="20"/>
        </w:rPr>
        <w:t>santier</w:t>
      </w:r>
      <w:proofErr w:type="spellEnd"/>
      <w:r>
        <w:rPr>
          <w:b/>
          <w:sz w:val="20"/>
        </w:rPr>
        <w:t>.</w:t>
      </w:r>
    </w:p>
    <w:p w14:paraId="15FADD4E" w14:textId="77777777" w:rsidR="00AD2C49" w:rsidRDefault="00AD2C49" w:rsidP="00AD2C49">
      <w:pPr>
        <w:pStyle w:val="Listparagraf"/>
        <w:widowControl w:val="0"/>
        <w:numPr>
          <w:ilvl w:val="0"/>
          <w:numId w:val="37"/>
        </w:numPr>
        <w:tabs>
          <w:tab w:val="clear" w:pos="1134"/>
          <w:tab w:val="left" w:pos="1277"/>
        </w:tabs>
        <w:autoSpaceDE w:val="0"/>
        <w:autoSpaceDN w:val="0"/>
        <w:spacing w:before="230"/>
        <w:ind w:right="256" w:hanging="360"/>
        <w:jc w:val="left"/>
        <w:rPr>
          <w:b/>
          <w:sz w:val="20"/>
        </w:rPr>
      </w:pPr>
      <w:proofErr w:type="spellStart"/>
      <w:r>
        <w:rPr>
          <w:b/>
          <w:sz w:val="20"/>
        </w:rPr>
        <w:t>Achitările</w:t>
      </w:r>
      <w:proofErr w:type="spellEnd"/>
      <w:r>
        <w:rPr>
          <w:b/>
          <w:sz w:val="20"/>
        </w:rPr>
        <w:t xml:space="preserve"> se </w:t>
      </w:r>
      <w:proofErr w:type="spellStart"/>
      <w:r>
        <w:rPr>
          <w:b/>
          <w:sz w:val="20"/>
        </w:rPr>
        <w:t>vor</w:t>
      </w:r>
      <w:proofErr w:type="spellEnd"/>
      <w:r>
        <w:rPr>
          <w:b/>
          <w:sz w:val="20"/>
        </w:rPr>
        <w:t xml:space="preserve"> face </w:t>
      </w:r>
      <w:proofErr w:type="spellStart"/>
      <w:r>
        <w:rPr>
          <w:b/>
          <w:sz w:val="20"/>
        </w:rPr>
        <w:t>în</w:t>
      </w:r>
      <w:proofErr w:type="spellEnd"/>
      <w:r>
        <w:rPr>
          <w:b/>
          <w:sz w:val="20"/>
        </w:rPr>
        <w:t xml:space="preserve"> </w:t>
      </w:r>
      <w:proofErr w:type="spellStart"/>
      <w:r>
        <w:rPr>
          <w:b/>
          <w:sz w:val="20"/>
        </w:rPr>
        <w:t>baza</w:t>
      </w:r>
      <w:proofErr w:type="spellEnd"/>
      <w:r>
        <w:rPr>
          <w:b/>
          <w:sz w:val="20"/>
        </w:rPr>
        <w:t xml:space="preserve"> </w:t>
      </w:r>
      <w:proofErr w:type="spellStart"/>
      <w:r>
        <w:rPr>
          <w:b/>
          <w:sz w:val="20"/>
        </w:rPr>
        <w:t>facturii</w:t>
      </w:r>
      <w:proofErr w:type="spellEnd"/>
      <w:r>
        <w:rPr>
          <w:b/>
          <w:sz w:val="20"/>
        </w:rPr>
        <w:t xml:space="preserve"> </w:t>
      </w:r>
      <w:proofErr w:type="spellStart"/>
      <w:r>
        <w:rPr>
          <w:b/>
          <w:sz w:val="20"/>
        </w:rPr>
        <w:t>fiscale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procesului</w:t>
      </w:r>
      <w:proofErr w:type="spellEnd"/>
      <w:r>
        <w:rPr>
          <w:b/>
          <w:sz w:val="20"/>
        </w:rPr>
        <w:t xml:space="preserve">-verbal al </w:t>
      </w:r>
      <w:proofErr w:type="spellStart"/>
      <w:r>
        <w:rPr>
          <w:b/>
          <w:sz w:val="20"/>
        </w:rPr>
        <w:t>lucrărilor</w:t>
      </w:r>
      <w:proofErr w:type="spellEnd"/>
      <w:r>
        <w:rPr>
          <w:b/>
          <w:sz w:val="20"/>
        </w:rPr>
        <w:t xml:space="preserve"> </w:t>
      </w:r>
      <w:proofErr w:type="spellStart"/>
      <w:r>
        <w:rPr>
          <w:b/>
          <w:sz w:val="20"/>
        </w:rPr>
        <w:t>executate</w:t>
      </w:r>
      <w:proofErr w:type="spellEnd"/>
      <w:r>
        <w:rPr>
          <w:b/>
          <w:sz w:val="20"/>
        </w:rPr>
        <w:t xml:space="preserve"> </w:t>
      </w:r>
      <w:proofErr w:type="spellStart"/>
      <w:r>
        <w:rPr>
          <w:b/>
          <w:sz w:val="20"/>
        </w:rPr>
        <w:t>semnate</w:t>
      </w:r>
      <w:proofErr w:type="spellEnd"/>
      <w:r>
        <w:rPr>
          <w:b/>
          <w:sz w:val="20"/>
        </w:rPr>
        <w:t xml:space="preserve"> de </w:t>
      </w:r>
      <w:proofErr w:type="spellStart"/>
      <w:r>
        <w:rPr>
          <w:b/>
          <w:sz w:val="20"/>
        </w:rPr>
        <w:t>către</w:t>
      </w:r>
      <w:proofErr w:type="spellEnd"/>
      <w:r>
        <w:rPr>
          <w:b/>
          <w:sz w:val="20"/>
        </w:rPr>
        <w:t xml:space="preserve"> </w:t>
      </w:r>
      <w:proofErr w:type="spellStart"/>
      <w:r>
        <w:rPr>
          <w:b/>
          <w:sz w:val="20"/>
        </w:rPr>
        <w:t>Antreprenor</w:t>
      </w:r>
      <w:proofErr w:type="spellEnd"/>
      <w:r>
        <w:rPr>
          <w:b/>
          <w:sz w:val="20"/>
        </w:rPr>
        <w:t xml:space="preserve">, </w:t>
      </w:r>
      <w:proofErr w:type="spellStart"/>
      <w:r>
        <w:rPr>
          <w:b/>
          <w:sz w:val="20"/>
        </w:rPr>
        <w:t>diriginte</w:t>
      </w:r>
      <w:proofErr w:type="spellEnd"/>
      <w:r>
        <w:rPr>
          <w:b/>
          <w:sz w:val="20"/>
        </w:rPr>
        <w:t xml:space="preserve"> de </w:t>
      </w:r>
      <w:proofErr w:type="spellStart"/>
      <w:r>
        <w:rPr>
          <w:b/>
          <w:sz w:val="20"/>
        </w:rPr>
        <w:t>șantier</w:t>
      </w:r>
      <w:proofErr w:type="spellEnd"/>
      <w:r>
        <w:rPr>
          <w:b/>
          <w:sz w:val="20"/>
        </w:rPr>
        <w:t xml:space="preserve"> </w:t>
      </w:r>
      <w:proofErr w:type="spellStart"/>
      <w:r>
        <w:rPr>
          <w:b/>
          <w:sz w:val="20"/>
        </w:rPr>
        <w:t>și</w:t>
      </w:r>
      <w:proofErr w:type="spellEnd"/>
      <w:r>
        <w:rPr>
          <w:b/>
          <w:sz w:val="20"/>
        </w:rPr>
        <w:t xml:space="preserve"> </w:t>
      </w:r>
      <w:proofErr w:type="spellStart"/>
      <w:r>
        <w:rPr>
          <w:b/>
          <w:sz w:val="20"/>
        </w:rPr>
        <w:t>responsabilul</w:t>
      </w:r>
      <w:proofErr w:type="spellEnd"/>
      <w:r>
        <w:rPr>
          <w:b/>
          <w:sz w:val="20"/>
        </w:rPr>
        <w:t xml:space="preserve"> </w:t>
      </w:r>
      <w:proofErr w:type="spellStart"/>
      <w:r>
        <w:rPr>
          <w:b/>
          <w:sz w:val="20"/>
        </w:rPr>
        <w:t>tehnic</w:t>
      </w:r>
      <w:proofErr w:type="spellEnd"/>
      <w:r>
        <w:rPr>
          <w:b/>
          <w:sz w:val="20"/>
        </w:rPr>
        <w:t xml:space="preserve">, </w:t>
      </w:r>
      <w:proofErr w:type="spellStart"/>
      <w:r>
        <w:rPr>
          <w:b/>
          <w:sz w:val="20"/>
        </w:rPr>
        <w:t>în</w:t>
      </w:r>
      <w:proofErr w:type="spellEnd"/>
      <w:r>
        <w:rPr>
          <w:b/>
          <w:sz w:val="20"/>
        </w:rPr>
        <w:t xml:space="preserve"> </w:t>
      </w:r>
      <w:proofErr w:type="spellStart"/>
      <w:r>
        <w:rPr>
          <w:b/>
          <w:sz w:val="20"/>
        </w:rPr>
        <w:t>limita</w:t>
      </w:r>
      <w:proofErr w:type="spellEnd"/>
      <w:r>
        <w:rPr>
          <w:b/>
          <w:sz w:val="20"/>
        </w:rPr>
        <w:t xml:space="preserve"> </w:t>
      </w:r>
      <w:proofErr w:type="spellStart"/>
      <w:r>
        <w:rPr>
          <w:b/>
          <w:sz w:val="20"/>
        </w:rPr>
        <w:t>alocațiilor</w:t>
      </w:r>
      <w:proofErr w:type="spellEnd"/>
      <w:r>
        <w:rPr>
          <w:b/>
          <w:sz w:val="20"/>
        </w:rPr>
        <w:t xml:space="preserve"> </w:t>
      </w:r>
      <w:proofErr w:type="spellStart"/>
      <w:r>
        <w:rPr>
          <w:b/>
          <w:sz w:val="20"/>
        </w:rPr>
        <w:t>anuale</w:t>
      </w:r>
      <w:proofErr w:type="spellEnd"/>
      <w:r>
        <w:rPr>
          <w:b/>
          <w:sz w:val="20"/>
        </w:rPr>
        <w:t xml:space="preserve"> </w:t>
      </w:r>
      <w:proofErr w:type="spellStart"/>
      <w:r>
        <w:rPr>
          <w:b/>
          <w:sz w:val="20"/>
        </w:rPr>
        <w:t>bugetare</w:t>
      </w:r>
      <w:proofErr w:type="spellEnd"/>
      <w:r>
        <w:rPr>
          <w:b/>
          <w:sz w:val="20"/>
        </w:rPr>
        <w:t xml:space="preserve"> </w:t>
      </w:r>
      <w:proofErr w:type="spellStart"/>
      <w:r>
        <w:rPr>
          <w:b/>
          <w:sz w:val="20"/>
        </w:rPr>
        <w:t>aprobate</w:t>
      </w:r>
      <w:proofErr w:type="spellEnd"/>
      <w:r>
        <w:rPr>
          <w:b/>
          <w:sz w:val="20"/>
        </w:rPr>
        <w:t>.</w:t>
      </w:r>
      <w:r>
        <w:rPr>
          <w:b/>
          <w:spacing w:val="-3"/>
          <w:sz w:val="20"/>
        </w:rPr>
        <w:t xml:space="preserve"> </w:t>
      </w:r>
      <w:r>
        <w:rPr>
          <w:b/>
          <w:sz w:val="20"/>
        </w:rPr>
        <w:t>Ultima</w:t>
      </w:r>
      <w:r>
        <w:rPr>
          <w:b/>
          <w:spacing w:val="-3"/>
          <w:sz w:val="20"/>
        </w:rPr>
        <w:t xml:space="preserve"> </w:t>
      </w:r>
      <w:proofErr w:type="spellStart"/>
      <w:r>
        <w:rPr>
          <w:b/>
          <w:sz w:val="20"/>
        </w:rPr>
        <w:t>plată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4"/>
          <w:sz w:val="20"/>
        </w:rPr>
        <w:t xml:space="preserve"> </w:t>
      </w:r>
      <w:proofErr w:type="spellStart"/>
      <w:r>
        <w:rPr>
          <w:b/>
          <w:sz w:val="20"/>
        </w:rPr>
        <w:t>efectua</w:t>
      </w:r>
      <w:proofErr w:type="spellEnd"/>
      <w:r>
        <w:rPr>
          <w:b/>
          <w:spacing w:val="-3"/>
          <w:sz w:val="20"/>
        </w:rPr>
        <w:t xml:space="preserve"> </w:t>
      </w:r>
      <w:proofErr w:type="spellStart"/>
      <w:r>
        <w:rPr>
          <w:b/>
          <w:sz w:val="20"/>
        </w:rPr>
        <w:t>în</w:t>
      </w:r>
      <w:proofErr w:type="spellEnd"/>
      <w:r>
        <w:rPr>
          <w:b/>
          <w:spacing w:val="-4"/>
          <w:sz w:val="20"/>
        </w:rPr>
        <w:t xml:space="preserve"> </w:t>
      </w:r>
      <w:proofErr w:type="spellStart"/>
      <w:r>
        <w:rPr>
          <w:b/>
          <w:sz w:val="20"/>
        </w:rPr>
        <w:t>baza</w:t>
      </w:r>
      <w:proofErr w:type="spellEnd"/>
      <w:r>
        <w:rPr>
          <w:b/>
          <w:spacing w:val="-2"/>
          <w:sz w:val="20"/>
        </w:rPr>
        <w:t xml:space="preserve"> </w:t>
      </w:r>
      <w:proofErr w:type="spellStart"/>
      <w:r>
        <w:rPr>
          <w:b/>
          <w:sz w:val="20"/>
        </w:rPr>
        <w:t>procesului</w:t>
      </w:r>
      <w:proofErr w:type="spellEnd"/>
      <w:r>
        <w:rPr>
          <w:b/>
          <w:sz w:val="20"/>
        </w:rPr>
        <w:t>-verbal</w:t>
      </w:r>
      <w:r>
        <w:rPr>
          <w:b/>
          <w:spacing w:val="-4"/>
          <w:sz w:val="20"/>
        </w:rPr>
        <w:t xml:space="preserve"> </w:t>
      </w:r>
      <w:r>
        <w:rPr>
          <w:b/>
          <w:sz w:val="20"/>
        </w:rPr>
        <w:t>la</w:t>
      </w:r>
      <w:r>
        <w:rPr>
          <w:b/>
          <w:spacing w:val="-2"/>
          <w:sz w:val="20"/>
        </w:rPr>
        <w:t xml:space="preserve"> </w:t>
      </w:r>
      <w:proofErr w:type="spellStart"/>
      <w:r>
        <w:rPr>
          <w:b/>
          <w:sz w:val="20"/>
        </w:rPr>
        <w:t>terminarea</w:t>
      </w:r>
      <w:proofErr w:type="spellEnd"/>
      <w:r>
        <w:rPr>
          <w:b/>
          <w:spacing w:val="-4"/>
          <w:sz w:val="20"/>
        </w:rPr>
        <w:t xml:space="preserve"> </w:t>
      </w:r>
      <w:proofErr w:type="spellStart"/>
      <w:r>
        <w:rPr>
          <w:b/>
          <w:sz w:val="20"/>
        </w:rPr>
        <w:t>lucrărilor</w:t>
      </w:r>
      <w:proofErr w:type="spellEnd"/>
      <w:r>
        <w:rPr>
          <w:b/>
          <w:spacing w:val="-3"/>
          <w:sz w:val="20"/>
        </w:rPr>
        <w:t xml:space="preserve"> </w:t>
      </w:r>
      <w:proofErr w:type="spellStart"/>
      <w:r>
        <w:rPr>
          <w:b/>
          <w:sz w:val="20"/>
        </w:rPr>
        <w:t>semnat</w:t>
      </w:r>
      <w:proofErr w:type="spellEnd"/>
      <w:r>
        <w:rPr>
          <w:b/>
          <w:spacing w:val="-3"/>
          <w:sz w:val="20"/>
        </w:rPr>
        <w:t xml:space="preserve"> </w:t>
      </w:r>
      <w:r>
        <w:rPr>
          <w:b/>
          <w:sz w:val="20"/>
        </w:rPr>
        <w:t>de</w:t>
      </w:r>
      <w:r>
        <w:rPr>
          <w:b/>
          <w:spacing w:val="-3"/>
          <w:sz w:val="20"/>
        </w:rPr>
        <w:t xml:space="preserve"> </w:t>
      </w:r>
      <w:proofErr w:type="spellStart"/>
      <w:r>
        <w:rPr>
          <w:b/>
          <w:sz w:val="20"/>
        </w:rPr>
        <w:t>către</w:t>
      </w:r>
      <w:proofErr w:type="spellEnd"/>
      <w:r>
        <w:rPr>
          <w:b/>
          <w:sz w:val="20"/>
        </w:rPr>
        <w:t xml:space="preserve"> </w:t>
      </w:r>
      <w:proofErr w:type="spellStart"/>
      <w:r>
        <w:rPr>
          <w:b/>
          <w:sz w:val="20"/>
        </w:rPr>
        <w:t>toți</w:t>
      </w:r>
      <w:proofErr w:type="spellEnd"/>
      <w:r>
        <w:rPr>
          <w:b/>
          <w:sz w:val="20"/>
        </w:rPr>
        <w:t xml:space="preserve"> </w:t>
      </w:r>
      <w:proofErr w:type="spellStart"/>
      <w:r>
        <w:rPr>
          <w:b/>
          <w:sz w:val="20"/>
        </w:rPr>
        <w:t>membrii</w:t>
      </w:r>
      <w:proofErr w:type="spellEnd"/>
      <w:r>
        <w:rPr>
          <w:b/>
          <w:sz w:val="20"/>
        </w:rPr>
        <w:t xml:space="preserve"> </w:t>
      </w:r>
      <w:proofErr w:type="spellStart"/>
      <w:r>
        <w:rPr>
          <w:b/>
          <w:sz w:val="20"/>
        </w:rPr>
        <w:t>comisiei</w:t>
      </w:r>
      <w:proofErr w:type="spellEnd"/>
      <w:r>
        <w:rPr>
          <w:b/>
          <w:sz w:val="20"/>
        </w:rPr>
        <w:t xml:space="preserve"> de </w:t>
      </w:r>
      <w:proofErr w:type="spellStart"/>
      <w:r>
        <w:rPr>
          <w:b/>
          <w:sz w:val="20"/>
        </w:rPr>
        <w:t>recepție</w:t>
      </w:r>
      <w:proofErr w:type="spellEnd"/>
      <w:r>
        <w:rPr>
          <w:b/>
          <w:sz w:val="20"/>
        </w:rPr>
        <w:t xml:space="preserve"> </w:t>
      </w:r>
      <w:proofErr w:type="spellStart"/>
      <w:r>
        <w:rPr>
          <w:b/>
          <w:sz w:val="20"/>
        </w:rPr>
        <w:t>și</w:t>
      </w:r>
      <w:proofErr w:type="spellEnd"/>
      <w:r>
        <w:rPr>
          <w:b/>
          <w:sz w:val="20"/>
        </w:rPr>
        <w:t xml:space="preserve"> a </w:t>
      </w:r>
      <w:proofErr w:type="spellStart"/>
      <w:r>
        <w:rPr>
          <w:b/>
          <w:sz w:val="20"/>
        </w:rPr>
        <w:t>facturii</w:t>
      </w:r>
      <w:proofErr w:type="spellEnd"/>
      <w:r>
        <w:rPr>
          <w:b/>
          <w:sz w:val="20"/>
        </w:rPr>
        <w:t xml:space="preserve"> </w:t>
      </w:r>
      <w:proofErr w:type="spellStart"/>
      <w:r>
        <w:rPr>
          <w:b/>
          <w:sz w:val="20"/>
        </w:rPr>
        <w:t>fiscale</w:t>
      </w:r>
      <w:proofErr w:type="spellEnd"/>
      <w:r>
        <w:rPr>
          <w:b/>
          <w:sz w:val="20"/>
        </w:rPr>
        <w:t>.</w:t>
      </w:r>
    </w:p>
    <w:p w14:paraId="5408A9AA" w14:textId="77777777" w:rsidR="00AD2C49" w:rsidRDefault="00AD2C49" w:rsidP="00AD2C49">
      <w:pPr>
        <w:pStyle w:val="Corptext"/>
      </w:pPr>
    </w:p>
    <w:p w14:paraId="6B61BEAA" w14:textId="77777777" w:rsidR="00AD2C49" w:rsidRDefault="00AD2C49" w:rsidP="00AD2C49">
      <w:pPr>
        <w:pStyle w:val="Corptext"/>
      </w:pPr>
    </w:p>
    <w:p w14:paraId="1FDC6CC8" w14:textId="77777777" w:rsidR="00AD2C49" w:rsidRDefault="00AD2C49" w:rsidP="00AD2C49">
      <w:pPr>
        <w:pStyle w:val="Listparagraf"/>
        <w:widowControl w:val="0"/>
        <w:numPr>
          <w:ilvl w:val="0"/>
          <w:numId w:val="37"/>
        </w:numPr>
        <w:tabs>
          <w:tab w:val="clear" w:pos="1134"/>
          <w:tab w:val="left" w:pos="1277"/>
        </w:tabs>
        <w:autoSpaceDE w:val="0"/>
        <w:autoSpaceDN w:val="0"/>
        <w:ind w:hanging="360"/>
        <w:jc w:val="left"/>
        <w:rPr>
          <w:b/>
          <w:sz w:val="20"/>
        </w:rPr>
      </w:pPr>
      <w:proofErr w:type="spellStart"/>
      <w:r>
        <w:rPr>
          <w:b/>
          <w:sz w:val="20"/>
        </w:rPr>
        <w:t>Materialele</w:t>
      </w:r>
      <w:proofErr w:type="spellEnd"/>
      <w:r>
        <w:rPr>
          <w:b/>
          <w:spacing w:val="-6"/>
          <w:sz w:val="20"/>
        </w:rPr>
        <w:t xml:space="preserve"> </w:t>
      </w:r>
      <w:r>
        <w:rPr>
          <w:b/>
          <w:sz w:val="20"/>
        </w:rPr>
        <w:t>de</w:t>
      </w:r>
      <w:r>
        <w:rPr>
          <w:b/>
          <w:spacing w:val="-6"/>
          <w:sz w:val="20"/>
        </w:rPr>
        <w:t xml:space="preserve"> </w:t>
      </w:r>
      <w:proofErr w:type="spellStart"/>
      <w:r>
        <w:rPr>
          <w:b/>
          <w:sz w:val="20"/>
        </w:rPr>
        <w:t>construcție</w:t>
      </w:r>
      <w:proofErr w:type="spellEnd"/>
      <w:r>
        <w:rPr>
          <w:b/>
          <w:spacing w:val="-5"/>
          <w:sz w:val="20"/>
        </w:rPr>
        <w:t xml:space="preserve"> </w:t>
      </w:r>
      <w:proofErr w:type="spellStart"/>
      <w:r>
        <w:rPr>
          <w:b/>
          <w:sz w:val="20"/>
        </w:rPr>
        <w:t>vor</w:t>
      </w:r>
      <w:proofErr w:type="spellEnd"/>
      <w:r>
        <w:rPr>
          <w:b/>
          <w:spacing w:val="-6"/>
          <w:sz w:val="20"/>
        </w:rPr>
        <w:t xml:space="preserve"> </w:t>
      </w:r>
      <w:proofErr w:type="spellStart"/>
      <w:r>
        <w:rPr>
          <w:b/>
          <w:sz w:val="20"/>
        </w:rPr>
        <w:t>respecta</w:t>
      </w:r>
      <w:proofErr w:type="spellEnd"/>
      <w:r>
        <w:rPr>
          <w:b/>
          <w:spacing w:val="-4"/>
          <w:sz w:val="20"/>
        </w:rPr>
        <w:t xml:space="preserve"> </w:t>
      </w:r>
      <w:proofErr w:type="spellStart"/>
      <w:r>
        <w:rPr>
          <w:b/>
          <w:sz w:val="20"/>
        </w:rPr>
        <w:t>standardele</w:t>
      </w:r>
      <w:proofErr w:type="spellEnd"/>
      <w:r>
        <w:rPr>
          <w:b/>
          <w:spacing w:val="-6"/>
          <w:sz w:val="20"/>
        </w:rPr>
        <w:t xml:space="preserve"> </w:t>
      </w:r>
      <w:r>
        <w:rPr>
          <w:b/>
          <w:sz w:val="20"/>
        </w:rPr>
        <w:t>de</w:t>
      </w:r>
      <w:r>
        <w:rPr>
          <w:b/>
          <w:spacing w:val="-6"/>
          <w:sz w:val="20"/>
        </w:rPr>
        <w:t xml:space="preserve"> </w:t>
      </w:r>
      <w:proofErr w:type="spellStart"/>
      <w:r>
        <w:rPr>
          <w:b/>
          <w:sz w:val="20"/>
        </w:rPr>
        <w:t>calitate</w:t>
      </w:r>
      <w:proofErr w:type="spellEnd"/>
      <w:r>
        <w:rPr>
          <w:b/>
          <w:spacing w:val="-5"/>
          <w:sz w:val="20"/>
        </w:rPr>
        <w:t xml:space="preserve"> </w:t>
      </w:r>
      <w:proofErr w:type="spellStart"/>
      <w:r>
        <w:rPr>
          <w:b/>
          <w:sz w:val="20"/>
        </w:rPr>
        <w:t>nationale</w:t>
      </w:r>
      <w:proofErr w:type="spellEnd"/>
      <w:r>
        <w:rPr>
          <w:b/>
          <w:spacing w:val="-6"/>
          <w:sz w:val="20"/>
        </w:rPr>
        <w:t xml:space="preserve"> </w:t>
      </w:r>
      <w:proofErr w:type="spellStart"/>
      <w:r>
        <w:rPr>
          <w:b/>
          <w:sz w:val="20"/>
        </w:rPr>
        <w:t>si</w:t>
      </w:r>
      <w:proofErr w:type="spellEnd"/>
      <w:r>
        <w:rPr>
          <w:b/>
          <w:sz w:val="20"/>
        </w:rPr>
        <w:t>/</w:t>
      </w:r>
      <w:r>
        <w:rPr>
          <w:b/>
          <w:spacing w:val="-6"/>
          <w:sz w:val="20"/>
        </w:rPr>
        <w:t xml:space="preserve"> </w:t>
      </w:r>
      <w:proofErr w:type="spellStart"/>
      <w:r>
        <w:rPr>
          <w:b/>
          <w:sz w:val="20"/>
        </w:rPr>
        <w:t>sau</w:t>
      </w:r>
      <w:proofErr w:type="spellEnd"/>
      <w:r>
        <w:rPr>
          <w:b/>
          <w:spacing w:val="-7"/>
          <w:sz w:val="20"/>
        </w:rPr>
        <w:t xml:space="preserve"> </w:t>
      </w:r>
      <w:proofErr w:type="spellStart"/>
      <w:r>
        <w:rPr>
          <w:b/>
          <w:spacing w:val="-2"/>
          <w:sz w:val="20"/>
        </w:rPr>
        <w:t>internaționale</w:t>
      </w:r>
      <w:proofErr w:type="spellEnd"/>
      <w:r>
        <w:rPr>
          <w:b/>
          <w:spacing w:val="-2"/>
          <w:sz w:val="20"/>
        </w:rPr>
        <w:t>.</w:t>
      </w:r>
    </w:p>
    <w:p w14:paraId="6645F338" w14:textId="77777777" w:rsidR="00AD2C49" w:rsidRDefault="00AD2C49" w:rsidP="00AD2C49">
      <w:pPr>
        <w:pStyle w:val="Corptext"/>
      </w:pPr>
    </w:p>
    <w:p w14:paraId="24909EE3" w14:textId="77777777" w:rsidR="00AD2C49" w:rsidRDefault="00AD2C49" w:rsidP="00AD2C49">
      <w:pPr>
        <w:pStyle w:val="Corptext"/>
        <w:spacing w:before="10"/>
      </w:pPr>
    </w:p>
    <w:p w14:paraId="5B2C2163" w14:textId="77777777" w:rsidR="00AD2C49" w:rsidRPr="00432F6E" w:rsidRDefault="00AD2C49" w:rsidP="00AD2C49">
      <w:pPr>
        <w:pStyle w:val="Listparagraf"/>
        <w:widowControl w:val="0"/>
        <w:numPr>
          <w:ilvl w:val="0"/>
          <w:numId w:val="37"/>
        </w:numPr>
        <w:tabs>
          <w:tab w:val="clear" w:pos="1134"/>
          <w:tab w:val="left" w:pos="1276"/>
        </w:tabs>
        <w:autoSpaceDE w:val="0"/>
        <w:autoSpaceDN w:val="0"/>
        <w:spacing w:before="1"/>
        <w:ind w:left="1276" w:hanging="359"/>
        <w:jc w:val="left"/>
        <w:rPr>
          <w:b/>
        </w:rPr>
      </w:pPr>
      <w:proofErr w:type="spellStart"/>
      <w:r w:rsidRPr="00432F6E">
        <w:rPr>
          <w:b/>
        </w:rPr>
        <w:t>Perioada</w:t>
      </w:r>
      <w:proofErr w:type="spellEnd"/>
      <w:r w:rsidRPr="00432F6E">
        <w:rPr>
          <w:b/>
          <w:spacing w:val="-4"/>
        </w:rPr>
        <w:t xml:space="preserve"> </w:t>
      </w:r>
      <w:r w:rsidRPr="00432F6E">
        <w:rPr>
          <w:b/>
        </w:rPr>
        <w:t>de</w:t>
      </w:r>
      <w:r w:rsidRPr="00432F6E">
        <w:rPr>
          <w:b/>
          <w:spacing w:val="-4"/>
        </w:rPr>
        <w:t xml:space="preserve"> </w:t>
      </w:r>
      <w:proofErr w:type="spellStart"/>
      <w:r w:rsidRPr="00432F6E">
        <w:rPr>
          <w:b/>
        </w:rPr>
        <w:t>garanție</w:t>
      </w:r>
      <w:proofErr w:type="spellEnd"/>
      <w:r w:rsidRPr="00432F6E">
        <w:rPr>
          <w:b/>
          <w:spacing w:val="-3"/>
        </w:rPr>
        <w:t xml:space="preserve"> </w:t>
      </w:r>
      <w:proofErr w:type="spellStart"/>
      <w:r w:rsidRPr="00432F6E">
        <w:rPr>
          <w:b/>
        </w:rPr>
        <w:t>pentru</w:t>
      </w:r>
      <w:proofErr w:type="spellEnd"/>
      <w:r w:rsidRPr="00432F6E">
        <w:rPr>
          <w:b/>
          <w:spacing w:val="-5"/>
        </w:rPr>
        <w:t xml:space="preserve"> </w:t>
      </w:r>
      <w:proofErr w:type="spellStart"/>
      <w:r w:rsidRPr="00432F6E">
        <w:rPr>
          <w:b/>
        </w:rPr>
        <w:t>lucrările</w:t>
      </w:r>
      <w:proofErr w:type="spellEnd"/>
      <w:r w:rsidRPr="00432F6E">
        <w:rPr>
          <w:b/>
          <w:spacing w:val="-3"/>
        </w:rPr>
        <w:t xml:space="preserve"> </w:t>
      </w:r>
      <w:proofErr w:type="spellStart"/>
      <w:r w:rsidRPr="00432F6E">
        <w:rPr>
          <w:b/>
        </w:rPr>
        <w:t>executate</w:t>
      </w:r>
      <w:proofErr w:type="spellEnd"/>
      <w:r w:rsidRPr="00432F6E">
        <w:rPr>
          <w:b/>
          <w:spacing w:val="-4"/>
        </w:rPr>
        <w:t xml:space="preserve"> </w:t>
      </w:r>
      <w:proofErr w:type="spellStart"/>
      <w:r w:rsidRPr="00432F6E">
        <w:rPr>
          <w:b/>
        </w:rPr>
        <w:t>va</w:t>
      </w:r>
      <w:proofErr w:type="spellEnd"/>
      <w:r w:rsidRPr="00432F6E">
        <w:rPr>
          <w:b/>
          <w:spacing w:val="-4"/>
        </w:rPr>
        <w:t xml:space="preserve"> </w:t>
      </w:r>
      <w:r w:rsidRPr="00432F6E">
        <w:rPr>
          <w:b/>
        </w:rPr>
        <w:t>fi</w:t>
      </w:r>
      <w:r w:rsidRPr="00432F6E">
        <w:rPr>
          <w:b/>
          <w:spacing w:val="-5"/>
        </w:rPr>
        <w:t xml:space="preserve"> </w:t>
      </w:r>
      <w:r w:rsidRPr="00432F6E">
        <w:rPr>
          <w:b/>
        </w:rPr>
        <w:t>de</w:t>
      </w:r>
      <w:r w:rsidRPr="00432F6E">
        <w:rPr>
          <w:b/>
          <w:spacing w:val="-2"/>
        </w:rPr>
        <w:t xml:space="preserve"> </w:t>
      </w:r>
      <w:r w:rsidRPr="000F5661">
        <w:rPr>
          <w:b/>
          <w:color w:val="FF0000"/>
        </w:rPr>
        <w:t>min.</w:t>
      </w:r>
      <w:r w:rsidRPr="000F5661">
        <w:rPr>
          <w:b/>
          <w:color w:val="FF0000"/>
          <w:spacing w:val="-3"/>
        </w:rPr>
        <w:t xml:space="preserve"> </w:t>
      </w:r>
      <w:r>
        <w:rPr>
          <w:b/>
          <w:color w:val="FF0000"/>
        </w:rPr>
        <w:t>5</w:t>
      </w:r>
      <w:r w:rsidRPr="000F5661">
        <w:rPr>
          <w:b/>
          <w:color w:val="FF0000"/>
          <w:spacing w:val="-3"/>
        </w:rPr>
        <w:t xml:space="preserve"> </w:t>
      </w:r>
      <w:r w:rsidRPr="000F5661">
        <w:rPr>
          <w:b/>
          <w:color w:val="FF0000"/>
        </w:rPr>
        <w:t>ani</w:t>
      </w:r>
      <w:r w:rsidRPr="00432F6E">
        <w:rPr>
          <w:b/>
        </w:rPr>
        <w:t>.</w:t>
      </w:r>
      <w:r w:rsidRPr="00432F6E">
        <w:rPr>
          <w:b/>
          <w:spacing w:val="-3"/>
        </w:rPr>
        <w:t xml:space="preserve"> </w:t>
      </w:r>
      <w:proofErr w:type="spellStart"/>
      <w:r w:rsidRPr="00432F6E">
        <w:rPr>
          <w:b/>
        </w:rPr>
        <w:t>În</w:t>
      </w:r>
      <w:proofErr w:type="spellEnd"/>
      <w:r w:rsidRPr="00432F6E">
        <w:rPr>
          <w:b/>
          <w:spacing w:val="-5"/>
        </w:rPr>
        <w:t xml:space="preserve"> </w:t>
      </w:r>
      <w:proofErr w:type="spellStart"/>
      <w:r w:rsidRPr="00432F6E">
        <w:rPr>
          <w:b/>
        </w:rPr>
        <w:t>perioada</w:t>
      </w:r>
      <w:proofErr w:type="spellEnd"/>
      <w:r w:rsidRPr="00432F6E">
        <w:rPr>
          <w:b/>
          <w:spacing w:val="-3"/>
        </w:rPr>
        <w:t xml:space="preserve"> </w:t>
      </w:r>
      <w:r w:rsidRPr="00432F6E">
        <w:rPr>
          <w:b/>
        </w:rPr>
        <w:t>de</w:t>
      </w:r>
      <w:r w:rsidRPr="00432F6E">
        <w:rPr>
          <w:b/>
          <w:spacing w:val="-4"/>
        </w:rPr>
        <w:t xml:space="preserve"> </w:t>
      </w:r>
      <w:proofErr w:type="spellStart"/>
      <w:r w:rsidRPr="00432F6E">
        <w:rPr>
          <w:b/>
          <w:spacing w:val="-2"/>
        </w:rPr>
        <w:t>garanție</w:t>
      </w:r>
      <w:proofErr w:type="spellEnd"/>
      <w:r w:rsidRPr="00432F6E">
        <w:rPr>
          <w:b/>
          <w:spacing w:val="-2"/>
        </w:rPr>
        <w:t xml:space="preserve">, </w:t>
      </w:r>
      <w:proofErr w:type="spellStart"/>
      <w:r w:rsidRPr="00432F6E">
        <w:t>Antreprenorul</w:t>
      </w:r>
      <w:proofErr w:type="spellEnd"/>
      <w:r w:rsidRPr="00432F6E">
        <w:rPr>
          <w:spacing w:val="-6"/>
        </w:rPr>
        <w:t xml:space="preserve"> </w:t>
      </w:r>
      <w:r w:rsidRPr="00432F6E">
        <w:t>General</w:t>
      </w:r>
      <w:r w:rsidRPr="00432F6E">
        <w:rPr>
          <w:spacing w:val="-6"/>
        </w:rPr>
        <w:t xml:space="preserve"> </w:t>
      </w:r>
      <w:proofErr w:type="spellStart"/>
      <w:r w:rsidRPr="00432F6E">
        <w:t>va</w:t>
      </w:r>
      <w:proofErr w:type="spellEnd"/>
      <w:r w:rsidRPr="00432F6E">
        <w:rPr>
          <w:spacing w:val="-4"/>
        </w:rPr>
        <w:t xml:space="preserve"> </w:t>
      </w:r>
      <w:proofErr w:type="spellStart"/>
      <w:r w:rsidRPr="00432F6E">
        <w:t>înlătura</w:t>
      </w:r>
      <w:proofErr w:type="spellEnd"/>
      <w:r w:rsidRPr="00432F6E">
        <w:rPr>
          <w:spacing w:val="-3"/>
        </w:rPr>
        <w:t xml:space="preserve"> </w:t>
      </w:r>
      <w:proofErr w:type="spellStart"/>
      <w:r w:rsidRPr="00432F6E">
        <w:t>toate</w:t>
      </w:r>
      <w:proofErr w:type="spellEnd"/>
      <w:r w:rsidRPr="00432F6E">
        <w:rPr>
          <w:spacing w:val="-7"/>
        </w:rPr>
        <w:t xml:space="preserve"> </w:t>
      </w:r>
      <w:proofErr w:type="spellStart"/>
      <w:r w:rsidRPr="00432F6E">
        <w:t>defectele</w:t>
      </w:r>
      <w:proofErr w:type="spellEnd"/>
      <w:r w:rsidRPr="00432F6E">
        <w:rPr>
          <w:spacing w:val="-5"/>
        </w:rPr>
        <w:t xml:space="preserve"> </w:t>
      </w:r>
      <w:proofErr w:type="spellStart"/>
      <w:r w:rsidRPr="00432F6E">
        <w:t>ce</w:t>
      </w:r>
      <w:proofErr w:type="spellEnd"/>
      <w:r w:rsidRPr="00432F6E">
        <w:rPr>
          <w:spacing w:val="-4"/>
        </w:rPr>
        <w:t xml:space="preserve"> </w:t>
      </w:r>
      <w:r w:rsidRPr="00432F6E">
        <w:t>apar,</w:t>
      </w:r>
      <w:r w:rsidRPr="00432F6E">
        <w:rPr>
          <w:spacing w:val="-5"/>
        </w:rPr>
        <w:t xml:space="preserve"> </w:t>
      </w:r>
      <w:proofErr w:type="spellStart"/>
      <w:r w:rsidRPr="00432F6E">
        <w:t>dacă</w:t>
      </w:r>
      <w:proofErr w:type="spellEnd"/>
      <w:r w:rsidRPr="00432F6E">
        <w:rPr>
          <w:spacing w:val="-4"/>
        </w:rPr>
        <w:t xml:space="preserve"> </w:t>
      </w:r>
      <w:proofErr w:type="spellStart"/>
      <w:r w:rsidRPr="00432F6E">
        <w:t>acestea</w:t>
      </w:r>
      <w:proofErr w:type="spellEnd"/>
      <w:r w:rsidRPr="00432F6E">
        <w:rPr>
          <w:spacing w:val="-4"/>
        </w:rPr>
        <w:t xml:space="preserve"> </w:t>
      </w:r>
      <w:r w:rsidRPr="00432F6E">
        <w:t>se</w:t>
      </w:r>
      <w:r w:rsidRPr="00432F6E">
        <w:rPr>
          <w:spacing w:val="-4"/>
        </w:rPr>
        <w:t xml:space="preserve"> </w:t>
      </w:r>
      <w:proofErr w:type="spellStart"/>
      <w:r w:rsidRPr="00432F6E">
        <w:t>datoreaza</w:t>
      </w:r>
      <w:proofErr w:type="spellEnd"/>
      <w:r w:rsidRPr="00432F6E">
        <w:rPr>
          <w:spacing w:val="-4"/>
        </w:rPr>
        <w:t xml:space="preserve"> </w:t>
      </w:r>
      <w:r w:rsidRPr="00432F6E">
        <w:t>a</w:t>
      </w:r>
      <w:r w:rsidRPr="00432F6E">
        <w:rPr>
          <w:spacing w:val="-5"/>
        </w:rPr>
        <w:t xml:space="preserve"> </w:t>
      </w:r>
      <w:r w:rsidRPr="00432F6E">
        <w:t>fi</w:t>
      </w:r>
      <w:r w:rsidRPr="00432F6E">
        <w:rPr>
          <w:spacing w:val="-5"/>
        </w:rPr>
        <w:t xml:space="preserve"> </w:t>
      </w:r>
      <w:r w:rsidRPr="00432F6E">
        <w:t>din</w:t>
      </w:r>
      <w:r w:rsidRPr="00432F6E">
        <w:rPr>
          <w:spacing w:val="-6"/>
        </w:rPr>
        <w:t xml:space="preserve"> </w:t>
      </w:r>
      <w:r w:rsidRPr="00432F6E">
        <w:rPr>
          <w:spacing w:val="-4"/>
        </w:rPr>
        <w:t>vina</w:t>
      </w:r>
      <w:r>
        <w:rPr>
          <w:spacing w:val="-4"/>
        </w:rPr>
        <w:t xml:space="preserve"> </w:t>
      </w:r>
      <w:proofErr w:type="spellStart"/>
      <w:r w:rsidRPr="00432F6E">
        <w:rPr>
          <w:spacing w:val="-2"/>
        </w:rPr>
        <w:t>acestuia</w:t>
      </w:r>
      <w:proofErr w:type="spellEnd"/>
      <w:r w:rsidRPr="00432F6E">
        <w:rPr>
          <w:spacing w:val="-2"/>
        </w:rPr>
        <w:t>.</w:t>
      </w:r>
    </w:p>
    <w:p w14:paraId="4709B246" w14:textId="77777777" w:rsidR="00AD2C49" w:rsidRDefault="00AD2C49" w:rsidP="00AD2C49">
      <w:pPr>
        <w:pStyle w:val="Corptext"/>
      </w:pPr>
    </w:p>
    <w:p w14:paraId="5A090311" w14:textId="77777777" w:rsidR="00AD2C49" w:rsidRDefault="00AD2C49" w:rsidP="00AD2C49">
      <w:pPr>
        <w:pStyle w:val="Listparagraf"/>
        <w:widowControl w:val="0"/>
        <w:numPr>
          <w:ilvl w:val="0"/>
          <w:numId w:val="37"/>
        </w:numPr>
        <w:tabs>
          <w:tab w:val="clear" w:pos="1134"/>
          <w:tab w:val="left" w:pos="1277"/>
          <w:tab w:val="left" w:pos="1327"/>
        </w:tabs>
        <w:autoSpaceDE w:val="0"/>
        <w:autoSpaceDN w:val="0"/>
        <w:ind w:right="368" w:hanging="360"/>
        <w:jc w:val="left"/>
        <w:rPr>
          <w:b/>
          <w:sz w:val="20"/>
        </w:rPr>
      </w:pPr>
      <w:r>
        <w:rPr>
          <w:b/>
          <w:sz w:val="20"/>
        </w:rPr>
        <w:tab/>
      </w:r>
      <w:proofErr w:type="spellStart"/>
      <w:r>
        <w:rPr>
          <w:b/>
          <w:sz w:val="20"/>
        </w:rPr>
        <w:t>Pentru</w:t>
      </w:r>
      <w:proofErr w:type="spellEnd"/>
      <w:r>
        <w:rPr>
          <w:b/>
          <w:sz w:val="20"/>
        </w:rPr>
        <w:t xml:space="preserve"> </w:t>
      </w:r>
      <w:proofErr w:type="spellStart"/>
      <w:r>
        <w:rPr>
          <w:b/>
          <w:sz w:val="20"/>
        </w:rPr>
        <w:t>executarea</w:t>
      </w:r>
      <w:proofErr w:type="spellEnd"/>
      <w:r>
        <w:rPr>
          <w:b/>
          <w:sz w:val="20"/>
        </w:rPr>
        <w:t xml:space="preserve"> cu </w:t>
      </w:r>
      <w:proofErr w:type="spellStart"/>
      <w:r>
        <w:rPr>
          <w:b/>
          <w:sz w:val="20"/>
        </w:rPr>
        <w:t>întârziere</w:t>
      </w:r>
      <w:proofErr w:type="spellEnd"/>
      <w:r>
        <w:rPr>
          <w:b/>
          <w:sz w:val="20"/>
        </w:rPr>
        <w:t xml:space="preserve"> a </w:t>
      </w:r>
      <w:proofErr w:type="spellStart"/>
      <w:r>
        <w:rPr>
          <w:b/>
          <w:sz w:val="20"/>
        </w:rPr>
        <w:t>lucrărilor</w:t>
      </w:r>
      <w:proofErr w:type="spellEnd"/>
      <w:r>
        <w:rPr>
          <w:b/>
          <w:sz w:val="20"/>
        </w:rPr>
        <w:t xml:space="preserve"> </w:t>
      </w:r>
      <w:proofErr w:type="spellStart"/>
      <w:r>
        <w:rPr>
          <w:b/>
          <w:sz w:val="20"/>
        </w:rPr>
        <w:t>și</w:t>
      </w:r>
      <w:proofErr w:type="spellEnd"/>
      <w:r>
        <w:rPr>
          <w:b/>
          <w:sz w:val="20"/>
        </w:rPr>
        <w:t>/</w:t>
      </w:r>
      <w:proofErr w:type="spellStart"/>
      <w:r>
        <w:rPr>
          <w:b/>
          <w:sz w:val="20"/>
        </w:rPr>
        <w:t>sau</w:t>
      </w:r>
      <w:proofErr w:type="spellEnd"/>
      <w:r>
        <w:rPr>
          <w:b/>
          <w:sz w:val="20"/>
        </w:rPr>
        <w:t xml:space="preserve"> </w:t>
      </w:r>
      <w:proofErr w:type="spellStart"/>
      <w:r>
        <w:rPr>
          <w:b/>
          <w:sz w:val="20"/>
        </w:rPr>
        <w:t>executarea</w:t>
      </w:r>
      <w:proofErr w:type="spellEnd"/>
      <w:r>
        <w:rPr>
          <w:b/>
          <w:sz w:val="20"/>
        </w:rPr>
        <w:t xml:space="preserve"> </w:t>
      </w:r>
      <w:proofErr w:type="spellStart"/>
      <w:r>
        <w:rPr>
          <w:b/>
          <w:sz w:val="20"/>
        </w:rPr>
        <w:t>necalitativă</w:t>
      </w:r>
      <w:proofErr w:type="spellEnd"/>
      <w:r>
        <w:rPr>
          <w:b/>
          <w:sz w:val="20"/>
        </w:rPr>
        <w:t xml:space="preserve"> </w:t>
      </w:r>
      <w:proofErr w:type="spellStart"/>
      <w:r>
        <w:rPr>
          <w:b/>
          <w:sz w:val="20"/>
        </w:rPr>
        <w:t>Antreprenorului</w:t>
      </w:r>
      <w:proofErr w:type="spellEnd"/>
      <w:r>
        <w:rPr>
          <w:b/>
          <w:spacing w:val="40"/>
          <w:sz w:val="20"/>
        </w:rPr>
        <w:t xml:space="preserve"> </w:t>
      </w:r>
      <w:proofErr w:type="spellStart"/>
      <w:r>
        <w:rPr>
          <w:b/>
          <w:sz w:val="20"/>
        </w:rPr>
        <w:t>i</w:t>
      </w:r>
      <w:proofErr w:type="spellEnd"/>
      <w:r>
        <w:rPr>
          <w:b/>
          <w:sz w:val="20"/>
        </w:rPr>
        <w:t xml:space="preserve"> se </w:t>
      </w:r>
      <w:proofErr w:type="spellStart"/>
      <w:r>
        <w:rPr>
          <w:b/>
          <w:sz w:val="20"/>
        </w:rPr>
        <w:t>vor</w:t>
      </w:r>
      <w:proofErr w:type="spellEnd"/>
      <w:r>
        <w:rPr>
          <w:b/>
          <w:sz w:val="20"/>
        </w:rPr>
        <w:t xml:space="preserve"> </w:t>
      </w:r>
      <w:proofErr w:type="spellStart"/>
      <w:r>
        <w:rPr>
          <w:b/>
          <w:sz w:val="20"/>
        </w:rPr>
        <w:t>aplica</w:t>
      </w:r>
      <w:proofErr w:type="spellEnd"/>
      <w:r>
        <w:rPr>
          <w:b/>
          <w:spacing w:val="-2"/>
          <w:sz w:val="20"/>
        </w:rPr>
        <w:t xml:space="preserve"> </w:t>
      </w:r>
      <w:proofErr w:type="spellStart"/>
      <w:r>
        <w:rPr>
          <w:b/>
          <w:sz w:val="20"/>
        </w:rPr>
        <w:t>sancțiuni</w:t>
      </w:r>
      <w:proofErr w:type="spellEnd"/>
      <w:r>
        <w:rPr>
          <w:b/>
          <w:spacing w:val="-4"/>
          <w:sz w:val="20"/>
        </w:rPr>
        <w:t xml:space="preserve"> </w:t>
      </w:r>
      <w:proofErr w:type="spellStart"/>
      <w:r>
        <w:rPr>
          <w:b/>
          <w:sz w:val="20"/>
        </w:rPr>
        <w:t>în</w:t>
      </w:r>
      <w:proofErr w:type="spellEnd"/>
      <w:r>
        <w:rPr>
          <w:b/>
          <w:spacing w:val="-4"/>
          <w:sz w:val="20"/>
        </w:rPr>
        <w:t xml:space="preserve"> </w:t>
      </w:r>
      <w:proofErr w:type="spellStart"/>
      <w:r>
        <w:rPr>
          <w:b/>
          <w:sz w:val="20"/>
        </w:rPr>
        <w:t>mărime</w:t>
      </w:r>
      <w:proofErr w:type="spellEnd"/>
      <w:r>
        <w:rPr>
          <w:b/>
          <w:spacing w:val="-3"/>
          <w:sz w:val="20"/>
        </w:rPr>
        <w:t xml:space="preserve"> </w:t>
      </w:r>
      <w:r>
        <w:rPr>
          <w:b/>
          <w:sz w:val="20"/>
        </w:rPr>
        <w:t>de</w:t>
      </w:r>
      <w:r>
        <w:rPr>
          <w:b/>
          <w:spacing w:val="-3"/>
          <w:sz w:val="20"/>
        </w:rPr>
        <w:t xml:space="preserve"> </w:t>
      </w:r>
      <w:r>
        <w:rPr>
          <w:b/>
          <w:sz w:val="20"/>
        </w:rPr>
        <w:t>0,1%</w:t>
      </w:r>
      <w:r>
        <w:rPr>
          <w:b/>
          <w:spacing w:val="-3"/>
          <w:sz w:val="20"/>
        </w:rPr>
        <w:t xml:space="preserve"> </w:t>
      </w:r>
      <w:proofErr w:type="spellStart"/>
      <w:r>
        <w:rPr>
          <w:b/>
          <w:sz w:val="20"/>
        </w:rPr>
        <w:t>pentru</w:t>
      </w:r>
      <w:proofErr w:type="spellEnd"/>
      <w:r>
        <w:rPr>
          <w:b/>
          <w:spacing w:val="-4"/>
          <w:sz w:val="20"/>
        </w:rPr>
        <w:t xml:space="preserve"> </w:t>
      </w:r>
      <w:proofErr w:type="spellStart"/>
      <w:r>
        <w:rPr>
          <w:b/>
          <w:sz w:val="20"/>
        </w:rPr>
        <w:t>fiecare</w:t>
      </w:r>
      <w:proofErr w:type="spellEnd"/>
      <w:r>
        <w:rPr>
          <w:b/>
          <w:spacing w:val="-3"/>
          <w:sz w:val="20"/>
        </w:rPr>
        <w:t xml:space="preserve"> </w:t>
      </w:r>
      <w:r>
        <w:rPr>
          <w:b/>
          <w:sz w:val="20"/>
        </w:rPr>
        <w:t>zi</w:t>
      </w:r>
      <w:r>
        <w:rPr>
          <w:b/>
          <w:spacing w:val="-3"/>
          <w:sz w:val="20"/>
        </w:rPr>
        <w:t xml:space="preserve"> </w:t>
      </w:r>
      <w:r>
        <w:rPr>
          <w:b/>
          <w:sz w:val="20"/>
        </w:rPr>
        <w:t>de</w:t>
      </w:r>
      <w:r>
        <w:rPr>
          <w:b/>
          <w:spacing w:val="-3"/>
          <w:sz w:val="20"/>
        </w:rPr>
        <w:t xml:space="preserve"> </w:t>
      </w:r>
      <w:proofErr w:type="spellStart"/>
      <w:r>
        <w:rPr>
          <w:b/>
          <w:sz w:val="20"/>
        </w:rPr>
        <w:t>întârziere</w:t>
      </w:r>
      <w:proofErr w:type="spellEnd"/>
      <w:r>
        <w:rPr>
          <w:b/>
          <w:spacing w:val="-3"/>
          <w:sz w:val="20"/>
        </w:rPr>
        <w:t xml:space="preserve"> </w:t>
      </w:r>
      <w:r>
        <w:rPr>
          <w:b/>
          <w:sz w:val="20"/>
        </w:rPr>
        <w:t>calculate</w:t>
      </w:r>
      <w:r>
        <w:rPr>
          <w:b/>
          <w:spacing w:val="-3"/>
          <w:sz w:val="20"/>
        </w:rPr>
        <w:t xml:space="preserve"> </w:t>
      </w:r>
      <w:r>
        <w:rPr>
          <w:b/>
          <w:sz w:val="20"/>
        </w:rPr>
        <w:t>din</w:t>
      </w:r>
      <w:r>
        <w:rPr>
          <w:b/>
          <w:spacing w:val="-4"/>
          <w:sz w:val="20"/>
        </w:rPr>
        <w:t xml:space="preserve"> </w:t>
      </w:r>
      <w:proofErr w:type="spellStart"/>
      <w:r>
        <w:rPr>
          <w:b/>
          <w:sz w:val="20"/>
        </w:rPr>
        <w:t>valoarea</w:t>
      </w:r>
      <w:proofErr w:type="spellEnd"/>
      <w:r>
        <w:rPr>
          <w:b/>
          <w:spacing w:val="-2"/>
          <w:sz w:val="20"/>
        </w:rPr>
        <w:t xml:space="preserve"> </w:t>
      </w:r>
      <w:proofErr w:type="spellStart"/>
      <w:r>
        <w:rPr>
          <w:b/>
          <w:sz w:val="20"/>
        </w:rPr>
        <w:t>contractului</w:t>
      </w:r>
      <w:proofErr w:type="spellEnd"/>
      <w:r>
        <w:rPr>
          <w:b/>
          <w:sz w:val="20"/>
        </w:rPr>
        <w:t xml:space="preserve">, </w:t>
      </w:r>
      <w:proofErr w:type="spellStart"/>
      <w:r>
        <w:rPr>
          <w:b/>
          <w:sz w:val="20"/>
        </w:rPr>
        <w:t>dar</w:t>
      </w:r>
      <w:proofErr w:type="spellEnd"/>
      <w:r>
        <w:rPr>
          <w:b/>
          <w:sz w:val="20"/>
        </w:rPr>
        <w:t xml:space="preserve"> nu </w:t>
      </w:r>
      <w:proofErr w:type="spellStart"/>
      <w:r>
        <w:rPr>
          <w:b/>
          <w:sz w:val="20"/>
        </w:rPr>
        <w:t>mai</w:t>
      </w:r>
      <w:proofErr w:type="spellEnd"/>
      <w:r>
        <w:rPr>
          <w:b/>
          <w:sz w:val="20"/>
        </w:rPr>
        <w:t xml:space="preserve"> </w:t>
      </w:r>
      <w:proofErr w:type="spellStart"/>
      <w:r>
        <w:rPr>
          <w:b/>
          <w:sz w:val="20"/>
        </w:rPr>
        <w:t>mult</w:t>
      </w:r>
      <w:proofErr w:type="spellEnd"/>
      <w:r>
        <w:rPr>
          <w:b/>
          <w:sz w:val="20"/>
        </w:rPr>
        <w:t xml:space="preserve"> de 5% din </w:t>
      </w:r>
      <w:proofErr w:type="spellStart"/>
      <w:r>
        <w:rPr>
          <w:b/>
          <w:sz w:val="20"/>
        </w:rPr>
        <w:t>valoarea</w:t>
      </w:r>
      <w:proofErr w:type="spellEnd"/>
      <w:r>
        <w:rPr>
          <w:b/>
          <w:sz w:val="20"/>
        </w:rPr>
        <w:t xml:space="preserve"> </w:t>
      </w:r>
      <w:proofErr w:type="spellStart"/>
      <w:r>
        <w:rPr>
          <w:b/>
          <w:sz w:val="20"/>
        </w:rPr>
        <w:t>totală</w:t>
      </w:r>
      <w:proofErr w:type="spellEnd"/>
      <w:r>
        <w:rPr>
          <w:b/>
          <w:sz w:val="20"/>
        </w:rPr>
        <w:t xml:space="preserve"> a </w:t>
      </w:r>
      <w:proofErr w:type="spellStart"/>
      <w:r>
        <w:rPr>
          <w:b/>
          <w:sz w:val="20"/>
        </w:rPr>
        <w:t>contractului</w:t>
      </w:r>
      <w:proofErr w:type="spellEnd"/>
      <w:r>
        <w:rPr>
          <w:b/>
          <w:sz w:val="20"/>
        </w:rPr>
        <w:t>.</w:t>
      </w:r>
    </w:p>
    <w:p w14:paraId="26C782A3" w14:textId="77777777" w:rsidR="00AD2C49" w:rsidRDefault="00AD2C49" w:rsidP="00AD2C49">
      <w:pPr>
        <w:pStyle w:val="Listparagraf"/>
        <w:widowControl w:val="0"/>
        <w:numPr>
          <w:ilvl w:val="0"/>
          <w:numId w:val="37"/>
        </w:numPr>
        <w:tabs>
          <w:tab w:val="clear" w:pos="1134"/>
          <w:tab w:val="left" w:pos="1277"/>
        </w:tabs>
        <w:autoSpaceDE w:val="0"/>
        <w:autoSpaceDN w:val="0"/>
        <w:spacing w:before="229"/>
        <w:ind w:right="334" w:hanging="360"/>
        <w:jc w:val="left"/>
        <w:rPr>
          <w:b/>
          <w:sz w:val="20"/>
        </w:rPr>
      </w:pPr>
      <w:proofErr w:type="spellStart"/>
      <w:r>
        <w:rPr>
          <w:b/>
          <w:sz w:val="20"/>
        </w:rPr>
        <w:t>Pentru</w:t>
      </w:r>
      <w:proofErr w:type="spellEnd"/>
      <w:r>
        <w:rPr>
          <w:b/>
          <w:spacing w:val="-2"/>
          <w:sz w:val="20"/>
        </w:rPr>
        <w:t xml:space="preserve"> </w:t>
      </w:r>
      <w:proofErr w:type="spellStart"/>
      <w:r>
        <w:rPr>
          <w:b/>
          <w:sz w:val="20"/>
        </w:rPr>
        <w:t>refuzul</w:t>
      </w:r>
      <w:proofErr w:type="spellEnd"/>
      <w:r>
        <w:rPr>
          <w:b/>
          <w:spacing w:val="-3"/>
          <w:sz w:val="20"/>
        </w:rPr>
        <w:t xml:space="preserve"> </w:t>
      </w:r>
      <w:r>
        <w:rPr>
          <w:b/>
          <w:sz w:val="20"/>
        </w:rPr>
        <w:t>de</w:t>
      </w:r>
      <w:r>
        <w:rPr>
          <w:b/>
          <w:spacing w:val="-2"/>
          <w:sz w:val="20"/>
        </w:rPr>
        <w:t xml:space="preserve"> </w:t>
      </w:r>
      <w:proofErr w:type="gramStart"/>
      <w:r>
        <w:rPr>
          <w:b/>
          <w:sz w:val="20"/>
        </w:rPr>
        <w:t>a</w:t>
      </w:r>
      <w:proofErr w:type="gramEnd"/>
      <w:r>
        <w:rPr>
          <w:b/>
          <w:spacing w:val="-1"/>
          <w:sz w:val="20"/>
        </w:rPr>
        <w:t xml:space="preserve"> </w:t>
      </w:r>
      <w:proofErr w:type="spellStart"/>
      <w:r>
        <w:rPr>
          <w:b/>
          <w:sz w:val="20"/>
        </w:rPr>
        <w:t>executa</w:t>
      </w:r>
      <w:proofErr w:type="spellEnd"/>
      <w:r>
        <w:rPr>
          <w:b/>
          <w:spacing w:val="-1"/>
          <w:sz w:val="20"/>
        </w:rPr>
        <w:t xml:space="preserve"> </w:t>
      </w:r>
      <w:proofErr w:type="spellStart"/>
      <w:r>
        <w:rPr>
          <w:b/>
          <w:sz w:val="20"/>
        </w:rPr>
        <w:t>lucrările</w:t>
      </w:r>
      <w:proofErr w:type="spellEnd"/>
      <w:r>
        <w:rPr>
          <w:b/>
          <w:sz w:val="20"/>
        </w:rPr>
        <w:t>,</w:t>
      </w:r>
      <w:r>
        <w:rPr>
          <w:b/>
          <w:spacing w:val="-2"/>
          <w:sz w:val="20"/>
        </w:rPr>
        <w:t xml:space="preserve"> </w:t>
      </w:r>
      <w:proofErr w:type="spellStart"/>
      <w:r>
        <w:rPr>
          <w:b/>
          <w:sz w:val="20"/>
        </w:rPr>
        <w:t>Antreprenorului</w:t>
      </w:r>
      <w:proofErr w:type="spellEnd"/>
      <w:r>
        <w:rPr>
          <w:b/>
          <w:spacing w:val="-3"/>
          <w:sz w:val="20"/>
        </w:rPr>
        <w:t xml:space="preserve"> </w:t>
      </w:r>
      <w:proofErr w:type="spellStart"/>
      <w:r>
        <w:rPr>
          <w:b/>
          <w:sz w:val="20"/>
        </w:rPr>
        <w:t>i</w:t>
      </w:r>
      <w:proofErr w:type="spellEnd"/>
      <w:r>
        <w:rPr>
          <w:b/>
          <w:spacing w:val="-2"/>
          <w:sz w:val="20"/>
        </w:rPr>
        <w:t xml:space="preserve"> </w:t>
      </w:r>
      <w:r>
        <w:rPr>
          <w:b/>
          <w:sz w:val="20"/>
        </w:rPr>
        <w:t>se</w:t>
      </w:r>
      <w:r>
        <w:rPr>
          <w:b/>
          <w:spacing w:val="-2"/>
          <w:sz w:val="20"/>
        </w:rPr>
        <w:t xml:space="preserve"> </w:t>
      </w:r>
      <w:proofErr w:type="spellStart"/>
      <w:r>
        <w:rPr>
          <w:b/>
          <w:sz w:val="20"/>
        </w:rPr>
        <w:t>va</w:t>
      </w:r>
      <w:proofErr w:type="spellEnd"/>
      <w:r>
        <w:rPr>
          <w:b/>
          <w:spacing w:val="-1"/>
          <w:sz w:val="20"/>
        </w:rPr>
        <w:t xml:space="preserve"> </w:t>
      </w:r>
      <w:proofErr w:type="spellStart"/>
      <w:r>
        <w:rPr>
          <w:b/>
          <w:sz w:val="20"/>
        </w:rPr>
        <w:t>aplica</w:t>
      </w:r>
      <w:proofErr w:type="spellEnd"/>
      <w:r>
        <w:rPr>
          <w:b/>
          <w:spacing w:val="-3"/>
          <w:sz w:val="20"/>
        </w:rPr>
        <w:t xml:space="preserve"> </w:t>
      </w:r>
      <w:r>
        <w:rPr>
          <w:b/>
          <w:sz w:val="20"/>
        </w:rPr>
        <w:t>o</w:t>
      </w:r>
      <w:r>
        <w:rPr>
          <w:b/>
          <w:spacing w:val="-1"/>
          <w:sz w:val="20"/>
        </w:rPr>
        <w:t xml:space="preserve"> </w:t>
      </w:r>
      <w:proofErr w:type="spellStart"/>
      <w:r>
        <w:rPr>
          <w:b/>
          <w:sz w:val="20"/>
        </w:rPr>
        <w:t>penalitate</w:t>
      </w:r>
      <w:proofErr w:type="spellEnd"/>
      <w:r>
        <w:rPr>
          <w:b/>
          <w:spacing w:val="-2"/>
          <w:sz w:val="20"/>
        </w:rPr>
        <w:t xml:space="preserve"> </w:t>
      </w:r>
      <w:proofErr w:type="spellStart"/>
      <w:r>
        <w:rPr>
          <w:b/>
          <w:sz w:val="20"/>
        </w:rPr>
        <w:t>în</w:t>
      </w:r>
      <w:proofErr w:type="spellEnd"/>
      <w:r>
        <w:rPr>
          <w:b/>
          <w:spacing w:val="-3"/>
          <w:sz w:val="20"/>
        </w:rPr>
        <w:t xml:space="preserve"> </w:t>
      </w:r>
      <w:proofErr w:type="spellStart"/>
      <w:r>
        <w:rPr>
          <w:b/>
          <w:sz w:val="20"/>
        </w:rPr>
        <w:t>mărime</w:t>
      </w:r>
      <w:proofErr w:type="spellEnd"/>
      <w:r>
        <w:rPr>
          <w:b/>
          <w:spacing w:val="-2"/>
          <w:sz w:val="20"/>
        </w:rPr>
        <w:t xml:space="preserve"> </w:t>
      </w:r>
      <w:r>
        <w:rPr>
          <w:b/>
          <w:sz w:val="20"/>
        </w:rPr>
        <w:t>de 5%</w:t>
      </w:r>
      <w:r>
        <w:rPr>
          <w:b/>
          <w:spacing w:val="-2"/>
          <w:sz w:val="20"/>
        </w:rPr>
        <w:t xml:space="preserve"> </w:t>
      </w:r>
      <w:r>
        <w:rPr>
          <w:b/>
          <w:sz w:val="20"/>
        </w:rPr>
        <w:t xml:space="preserve">din </w:t>
      </w:r>
      <w:proofErr w:type="spellStart"/>
      <w:r>
        <w:rPr>
          <w:b/>
          <w:sz w:val="20"/>
        </w:rPr>
        <w:t>valoarea</w:t>
      </w:r>
      <w:proofErr w:type="spellEnd"/>
      <w:r>
        <w:rPr>
          <w:b/>
          <w:sz w:val="20"/>
        </w:rPr>
        <w:t xml:space="preserve"> </w:t>
      </w:r>
      <w:proofErr w:type="spellStart"/>
      <w:r>
        <w:rPr>
          <w:b/>
          <w:sz w:val="20"/>
        </w:rPr>
        <w:t>contractului</w:t>
      </w:r>
      <w:proofErr w:type="spellEnd"/>
      <w:r>
        <w:rPr>
          <w:b/>
          <w:sz w:val="20"/>
        </w:rPr>
        <w:t>.</w:t>
      </w:r>
    </w:p>
    <w:p w14:paraId="4EEB6A6D" w14:textId="77777777" w:rsidR="00AD2C49" w:rsidRDefault="00AD2C49" w:rsidP="00AD2C49">
      <w:pPr>
        <w:pStyle w:val="Corptext"/>
      </w:pPr>
    </w:p>
    <w:p w14:paraId="385EAED1" w14:textId="77777777" w:rsidR="00AD2C49" w:rsidRDefault="00AD2C49" w:rsidP="00AD2C49">
      <w:pPr>
        <w:pStyle w:val="Corptext"/>
        <w:spacing w:before="9"/>
      </w:pPr>
    </w:p>
    <w:p w14:paraId="23654BE3" w14:textId="77777777" w:rsidR="00AD2C49" w:rsidRDefault="00AD2C49" w:rsidP="00AD2C49">
      <w:pPr>
        <w:pStyle w:val="Listparagraf"/>
        <w:widowControl w:val="0"/>
        <w:numPr>
          <w:ilvl w:val="0"/>
          <w:numId w:val="37"/>
        </w:numPr>
        <w:tabs>
          <w:tab w:val="clear" w:pos="1134"/>
          <w:tab w:val="left" w:pos="1187"/>
        </w:tabs>
        <w:autoSpaceDE w:val="0"/>
        <w:autoSpaceDN w:val="0"/>
        <w:ind w:left="1187" w:hanging="227"/>
        <w:jc w:val="left"/>
        <w:rPr>
          <w:b/>
          <w:sz w:val="20"/>
        </w:rPr>
      </w:pPr>
      <w:proofErr w:type="spellStart"/>
      <w:r>
        <w:rPr>
          <w:b/>
          <w:sz w:val="20"/>
        </w:rPr>
        <w:t>Autoritatea</w:t>
      </w:r>
      <w:proofErr w:type="spellEnd"/>
      <w:r>
        <w:rPr>
          <w:b/>
          <w:spacing w:val="-9"/>
          <w:sz w:val="20"/>
        </w:rPr>
        <w:t xml:space="preserve"> </w:t>
      </w:r>
      <w:proofErr w:type="spellStart"/>
      <w:r>
        <w:rPr>
          <w:b/>
          <w:sz w:val="20"/>
        </w:rPr>
        <w:t>contractantă</w:t>
      </w:r>
      <w:proofErr w:type="spellEnd"/>
      <w:r>
        <w:rPr>
          <w:b/>
          <w:sz w:val="20"/>
        </w:rPr>
        <w:t>,</w:t>
      </w:r>
      <w:r>
        <w:rPr>
          <w:b/>
          <w:spacing w:val="-8"/>
          <w:sz w:val="20"/>
        </w:rPr>
        <w:t xml:space="preserve"> </w:t>
      </w:r>
      <w:proofErr w:type="spellStart"/>
      <w:r>
        <w:rPr>
          <w:b/>
          <w:sz w:val="20"/>
        </w:rPr>
        <w:t>după</w:t>
      </w:r>
      <w:proofErr w:type="spellEnd"/>
      <w:r>
        <w:rPr>
          <w:b/>
          <w:spacing w:val="-7"/>
          <w:sz w:val="20"/>
        </w:rPr>
        <w:t xml:space="preserve"> </w:t>
      </w:r>
      <w:proofErr w:type="spellStart"/>
      <w:r>
        <w:rPr>
          <w:b/>
          <w:sz w:val="20"/>
        </w:rPr>
        <w:t>expirarea</w:t>
      </w:r>
      <w:proofErr w:type="spellEnd"/>
      <w:r>
        <w:rPr>
          <w:b/>
          <w:spacing w:val="-7"/>
          <w:sz w:val="20"/>
        </w:rPr>
        <w:t xml:space="preserve"> </w:t>
      </w:r>
      <w:proofErr w:type="spellStart"/>
      <w:r>
        <w:rPr>
          <w:b/>
          <w:sz w:val="20"/>
        </w:rPr>
        <w:t>termenului</w:t>
      </w:r>
      <w:proofErr w:type="spellEnd"/>
      <w:r>
        <w:rPr>
          <w:b/>
          <w:spacing w:val="-8"/>
          <w:sz w:val="20"/>
        </w:rPr>
        <w:t xml:space="preserve"> </w:t>
      </w:r>
      <w:r>
        <w:rPr>
          <w:b/>
          <w:sz w:val="20"/>
        </w:rPr>
        <w:t>de</w:t>
      </w:r>
      <w:r>
        <w:rPr>
          <w:b/>
          <w:spacing w:val="-8"/>
          <w:sz w:val="20"/>
        </w:rPr>
        <w:t xml:space="preserve"> </w:t>
      </w:r>
      <w:proofErr w:type="spellStart"/>
      <w:r>
        <w:rPr>
          <w:b/>
          <w:sz w:val="20"/>
        </w:rPr>
        <w:t>așteptare</w:t>
      </w:r>
      <w:proofErr w:type="spellEnd"/>
      <w:r>
        <w:rPr>
          <w:b/>
          <w:sz w:val="20"/>
        </w:rPr>
        <w:t>,</w:t>
      </w:r>
      <w:r>
        <w:rPr>
          <w:b/>
          <w:spacing w:val="-7"/>
          <w:sz w:val="20"/>
        </w:rPr>
        <w:t xml:space="preserve"> </w:t>
      </w:r>
      <w:proofErr w:type="spellStart"/>
      <w:r>
        <w:rPr>
          <w:b/>
          <w:sz w:val="20"/>
        </w:rPr>
        <w:t>remite</w:t>
      </w:r>
      <w:proofErr w:type="spellEnd"/>
      <w:r>
        <w:rPr>
          <w:b/>
          <w:spacing w:val="-8"/>
          <w:sz w:val="20"/>
        </w:rPr>
        <w:t xml:space="preserve"> </w:t>
      </w:r>
      <w:proofErr w:type="spellStart"/>
      <w:r>
        <w:rPr>
          <w:b/>
          <w:sz w:val="20"/>
        </w:rPr>
        <w:t>în</w:t>
      </w:r>
      <w:proofErr w:type="spellEnd"/>
      <w:r>
        <w:rPr>
          <w:b/>
          <w:spacing w:val="-8"/>
          <w:sz w:val="20"/>
        </w:rPr>
        <w:t xml:space="preserve"> </w:t>
      </w:r>
      <w:proofErr w:type="spellStart"/>
      <w:r>
        <w:rPr>
          <w:b/>
          <w:sz w:val="20"/>
        </w:rPr>
        <w:t>adresa</w:t>
      </w:r>
      <w:proofErr w:type="spellEnd"/>
      <w:r>
        <w:rPr>
          <w:b/>
          <w:spacing w:val="-8"/>
          <w:sz w:val="20"/>
        </w:rPr>
        <w:t xml:space="preserve"> </w:t>
      </w:r>
      <w:proofErr w:type="spellStart"/>
      <w:r>
        <w:rPr>
          <w:b/>
          <w:spacing w:val="-2"/>
          <w:sz w:val="20"/>
        </w:rPr>
        <w:t>operatorului</w:t>
      </w:r>
      <w:proofErr w:type="spellEnd"/>
    </w:p>
    <w:p w14:paraId="001D13A4" w14:textId="77777777" w:rsidR="00AD2C49" w:rsidRDefault="00AD2C49" w:rsidP="00AD2C49">
      <w:pPr>
        <w:pStyle w:val="Corptext"/>
        <w:spacing w:before="1"/>
        <w:ind w:left="557" w:right="446"/>
      </w:pPr>
      <w:r>
        <w:t xml:space="preserve">economic desemnat </w:t>
      </w:r>
      <w:proofErr w:type="spellStart"/>
      <w:r>
        <w:t>castigator</w:t>
      </w:r>
      <w:proofErr w:type="spellEnd"/>
      <w:r>
        <w:t>, conform deciziei</w:t>
      </w:r>
      <w:r>
        <w:rPr>
          <w:spacing w:val="-1"/>
        </w:rPr>
        <w:t xml:space="preserve"> </w:t>
      </w:r>
      <w:r>
        <w:t>grupului</w:t>
      </w:r>
      <w:r>
        <w:rPr>
          <w:spacing w:val="-1"/>
        </w:rPr>
        <w:t xml:space="preserve"> </w:t>
      </w:r>
      <w:r>
        <w:t>de lucru, contractul</w:t>
      </w:r>
      <w:r>
        <w:rPr>
          <w:spacing w:val="-1"/>
        </w:rPr>
        <w:t xml:space="preserve"> </w:t>
      </w:r>
      <w:r>
        <w:t>de achiziții</w:t>
      </w:r>
      <w:r>
        <w:rPr>
          <w:spacing w:val="-1"/>
        </w:rPr>
        <w:t xml:space="preserve"> </w:t>
      </w:r>
      <w:r>
        <w:t>publice pentru</w:t>
      </w:r>
      <w:r>
        <w:rPr>
          <w:spacing w:val="-1"/>
        </w:rPr>
        <w:t xml:space="preserve"> </w:t>
      </w:r>
      <w:r>
        <w:t>a fi semnat.</w:t>
      </w:r>
      <w:r>
        <w:rPr>
          <w:spacing w:val="-3"/>
        </w:rPr>
        <w:t xml:space="preserve"> </w:t>
      </w:r>
      <w:r>
        <w:t>Din</w:t>
      </w:r>
      <w:r>
        <w:rPr>
          <w:spacing w:val="-4"/>
        </w:rPr>
        <w:t xml:space="preserve"> </w:t>
      </w:r>
      <w:r>
        <w:t>data</w:t>
      </w:r>
      <w:r>
        <w:rPr>
          <w:spacing w:val="-2"/>
        </w:rPr>
        <w:t xml:space="preserve"> </w:t>
      </w:r>
      <w:r>
        <w:t>remiterii</w:t>
      </w:r>
      <w:r>
        <w:rPr>
          <w:spacing w:val="-4"/>
        </w:rPr>
        <w:t xml:space="preserve"> </w:t>
      </w:r>
      <w:r>
        <w:t>contractului</w:t>
      </w:r>
      <w:r>
        <w:rPr>
          <w:spacing w:val="-4"/>
        </w:rPr>
        <w:t xml:space="preserve"> </w:t>
      </w:r>
      <w:r>
        <w:t>către</w:t>
      </w:r>
      <w:r>
        <w:rPr>
          <w:spacing w:val="-3"/>
        </w:rPr>
        <w:t xml:space="preserve"> </w:t>
      </w:r>
      <w:r>
        <w:t>agentul</w:t>
      </w:r>
      <w:r>
        <w:rPr>
          <w:spacing w:val="-4"/>
        </w:rPr>
        <w:t xml:space="preserve"> </w:t>
      </w:r>
      <w:r>
        <w:t>economic,</w:t>
      </w:r>
      <w:r>
        <w:rPr>
          <w:spacing w:val="-3"/>
        </w:rPr>
        <w:t xml:space="preserve"> </w:t>
      </w:r>
      <w:r>
        <w:t>acesta</w:t>
      </w:r>
      <w:r>
        <w:rPr>
          <w:spacing w:val="-4"/>
        </w:rPr>
        <w:t xml:space="preserve"> </w:t>
      </w:r>
      <w:r>
        <w:t>are</w:t>
      </w:r>
      <w:r>
        <w:rPr>
          <w:spacing w:val="-3"/>
        </w:rPr>
        <w:t xml:space="preserve"> </w:t>
      </w:r>
      <w:r>
        <w:t>la</w:t>
      </w:r>
      <w:r>
        <w:rPr>
          <w:spacing w:val="-2"/>
        </w:rPr>
        <w:t xml:space="preserve"> </w:t>
      </w:r>
      <w:r>
        <w:t>dispoziție</w:t>
      </w:r>
      <w:r>
        <w:rPr>
          <w:spacing w:val="-3"/>
        </w:rPr>
        <w:t xml:space="preserve"> </w:t>
      </w:r>
      <w:r>
        <w:t>10</w:t>
      </w:r>
      <w:r>
        <w:rPr>
          <w:spacing w:val="-2"/>
        </w:rPr>
        <w:t xml:space="preserve"> </w:t>
      </w:r>
      <w:r>
        <w:t>(zece)</w:t>
      </w:r>
      <w:r>
        <w:rPr>
          <w:spacing w:val="-3"/>
        </w:rPr>
        <w:t xml:space="preserve"> </w:t>
      </w:r>
      <w:r>
        <w:t>zile</w:t>
      </w:r>
      <w:r>
        <w:rPr>
          <w:spacing w:val="-3"/>
        </w:rPr>
        <w:t xml:space="preserve"> </w:t>
      </w:r>
      <w:r>
        <w:t>pentru</w:t>
      </w:r>
      <w:r>
        <w:rPr>
          <w:spacing w:val="-4"/>
        </w:rPr>
        <w:t xml:space="preserve"> </w:t>
      </w:r>
      <w:r>
        <w:t>a studia</w:t>
      </w:r>
      <w:r>
        <w:rPr>
          <w:spacing w:val="40"/>
        </w:rPr>
        <w:t xml:space="preserve"> </w:t>
      </w:r>
      <w:r>
        <w:t>clauzele contractuale și a semna contractul. Dacă după expirarea termenului de 10 zile, autoritatea contractantă nu primește contractul semnat, se consideră ca refuz al operatorului economic de a semna</w:t>
      </w:r>
    </w:p>
    <w:p w14:paraId="76873BB0" w14:textId="77777777" w:rsidR="00AD2C49" w:rsidRDefault="00AD2C49" w:rsidP="00AD2C49">
      <w:pPr>
        <w:pStyle w:val="Corptext"/>
        <w:spacing w:before="2"/>
        <w:ind w:left="557"/>
      </w:pPr>
      <w:r>
        <w:t>contractual</w:t>
      </w:r>
      <w:r>
        <w:rPr>
          <w:spacing w:val="-6"/>
        </w:rPr>
        <w:t xml:space="preserve"> </w:t>
      </w:r>
      <w:r>
        <w:t>și</w:t>
      </w:r>
      <w:r>
        <w:rPr>
          <w:spacing w:val="-5"/>
        </w:rPr>
        <w:t xml:space="preserve"> </w:t>
      </w:r>
      <w:r>
        <w:t>atunci</w:t>
      </w:r>
      <w:r>
        <w:rPr>
          <w:spacing w:val="-4"/>
        </w:rPr>
        <w:t xml:space="preserve"> </w:t>
      </w:r>
      <w:r>
        <w:t>se</w:t>
      </w:r>
      <w:r>
        <w:rPr>
          <w:spacing w:val="-4"/>
        </w:rPr>
        <w:t xml:space="preserve"> </w:t>
      </w:r>
      <w:r>
        <w:t>reține</w:t>
      </w:r>
      <w:r>
        <w:rPr>
          <w:spacing w:val="-5"/>
        </w:rPr>
        <w:t xml:space="preserve"> </w:t>
      </w:r>
      <w:r>
        <w:t>garanția</w:t>
      </w:r>
      <w:r>
        <w:rPr>
          <w:spacing w:val="-3"/>
        </w:rPr>
        <w:t xml:space="preserve"> </w:t>
      </w:r>
      <w:r>
        <w:t>de</w:t>
      </w:r>
      <w:r>
        <w:rPr>
          <w:spacing w:val="-6"/>
        </w:rPr>
        <w:t xml:space="preserve"> </w:t>
      </w:r>
      <w:r>
        <w:rPr>
          <w:spacing w:val="-2"/>
        </w:rPr>
        <w:t>ofertă.</w:t>
      </w:r>
    </w:p>
    <w:p w14:paraId="3D09C939" w14:textId="77777777" w:rsidR="00AD2C49" w:rsidRDefault="00AD2C49" w:rsidP="00AD2C49">
      <w:pPr>
        <w:pStyle w:val="Corptext"/>
      </w:pPr>
    </w:p>
    <w:p w14:paraId="3B79625B" w14:textId="77777777" w:rsidR="00AD2C49" w:rsidRDefault="00AD2C49" w:rsidP="00AD2C49">
      <w:pPr>
        <w:pStyle w:val="Corptext"/>
      </w:pPr>
    </w:p>
    <w:p w14:paraId="3ABEFDF2" w14:textId="77777777" w:rsidR="00AD2C49" w:rsidRDefault="00AD2C49" w:rsidP="00AD2C49">
      <w:pPr>
        <w:pStyle w:val="Corptext"/>
      </w:pPr>
    </w:p>
    <w:p w14:paraId="4C21124B" w14:textId="77777777" w:rsidR="00AD2C49" w:rsidRDefault="00AD2C49" w:rsidP="00AD2C49">
      <w:pPr>
        <w:pStyle w:val="Corptext"/>
      </w:pPr>
    </w:p>
    <w:p w14:paraId="2BC797DF" w14:textId="77777777" w:rsidR="00AD2C49" w:rsidRDefault="00AD2C49" w:rsidP="00AD2C49">
      <w:pPr>
        <w:pStyle w:val="Corptext"/>
      </w:pPr>
    </w:p>
    <w:p w14:paraId="231A0A93" w14:textId="77777777" w:rsidR="00AD2C49" w:rsidRDefault="00AD2C49" w:rsidP="00AD2C49">
      <w:pPr>
        <w:pStyle w:val="Corptext"/>
        <w:spacing w:before="139"/>
      </w:pPr>
    </w:p>
    <w:p w14:paraId="39146499" w14:textId="77777777" w:rsidR="00AD2C49" w:rsidRDefault="00AD2C49" w:rsidP="00AD2C49">
      <w:pPr>
        <w:pStyle w:val="Corptext"/>
        <w:spacing w:before="1"/>
        <w:ind w:left="557"/>
      </w:pPr>
      <w:r>
        <w:t>Conducătorul</w:t>
      </w:r>
      <w:r>
        <w:rPr>
          <w:spacing w:val="-9"/>
        </w:rPr>
        <w:t xml:space="preserve"> </w:t>
      </w:r>
      <w:r>
        <w:t>grupului</w:t>
      </w:r>
      <w:r>
        <w:rPr>
          <w:spacing w:val="-6"/>
        </w:rPr>
        <w:t xml:space="preserve"> </w:t>
      </w:r>
      <w:r>
        <w:t>de</w:t>
      </w:r>
      <w:r>
        <w:rPr>
          <w:spacing w:val="-5"/>
        </w:rPr>
        <w:t xml:space="preserve"> </w:t>
      </w:r>
      <w:r>
        <w:t>lucru:</w:t>
      </w:r>
      <w:r>
        <w:rPr>
          <w:spacing w:val="64"/>
          <w:w w:val="150"/>
        </w:rPr>
        <w:t xml:space="preserve"> </w:t>
      </w:r>
      <w:r>
        <w:t>DRAGANEL</w:t>
      </w:r>
      <w:r>
        <w:rPr>
          <w:spacing w:val="-6"/>
        </w:rPr>
        <w:t xml:space="preserve"> </w:t>
      </w:r>
      <w:r>
        <w:rPr>
          <w:spacing w:val="-2"/>
        </w:rPr>
        <w:t>Nicolae</w:t>
      </w:r>
    </w:p>
    <w:p w14:paraId="4FD28906" w14:textId="77777777" w:rsidR="000930AB" w:rsidRPr="00AD2C49" w:rsidRDefault="000930AB" w:rsidP="002A6E99">
      <w:pPr>
        <w:pStyle w:val="Style3"/>
        <w:tabs>
          <w:tab w:val="left" w:pos="567"/>
        </w:tabs>
        <w:spacing w:before="0" w:beforeAutospacing="0" w:after="0"/>
        <w:ind w:left="0" w:firstLine="0"/>
        <w:jc w:val="center"/>
        <w:rPr>
          <w:rFonts w:eastAsia="PMingLiU"/>
          <w:lang w:val="ro-RO"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56D6C5BA" w14:textId="36091037" w:rsidR="00460653" w:rsidRPr="00FF430B" w:rsidRDefault="00460653" w:rsidP="00106D13">
            <w:pPr>
              <w:jc w:val="center"/>
              <w:rPr>
                <w:b/>
                <w:i/>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220681">
              <w:rPr>
                <w:b/>
                <w:lang w:val="ro-MD"/>
              </w:rPr>
              <w:t xml:space="preserve"> </w:t>
            </w:r>
            <w:r w:rsidR="00AD2C49">
              <w:rPr>
                <w:b/>
                <w:lang w:val="ro-MD"/>
              </w:rPr>
              <w:t>Licitație deschisă</w:t>
            </w:r>
          </w:p>
          <w:p w14:paraId="086C4CF6" w14:textId="77777777" w:rsidR="00460653" w:rsidRPr="00FF430B" w:rsidRDefault="00460653" w:rsidP="00196AB4">
            <w:pPr>
              <w:jc w:val="both"/>
              <w:rPr>
                <w:b/>
                <w:i/>
                <w:lang w:val="ro-MD"/>
              </w:rPr>
            </w:pPr>
          </w:p>
          <w:p w14:paraId="3DD12B6B" w14:textId="700C0771"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w:t>
            </w:r>
            <w:r w:rsidR="003F56F9">
              <w:rPr>
                <w:lang w:val="ro-MD"/>
              </w:rPr>
              <w:t>02</w:t>
            </w:r>
            <w:r w:rsidR="00576BAD">
              <w:rPr>
                <w:lang w:val="ro-MD"/>
              </w:rPr>
              <w:t>6</w:t>
            </w:r>
            <w:r w:rsidR="007B392A" w:rsidRPr="00FF430B">
              <w:rPr>
                <w:lang w:val="ro-MD"/>
              </w:rPr>
              <w:t xml:space="preserve">                                       </w:t>
            </w:r>
            <w:r w:rsidR="0019071C" w:rsidRPr="00FF430B">
              <w:rPr>
                <w:lang w:val="ro-MD"/>
              </w:rPr>
              <w:t xml:space="preserve">                                         </w:t>
            </w:r>
            <w:r w:rsidR="003F56F9">
              <w:rPr>
                <w:lang w:val="ro-MD"/>
              </w:rPr>
              <w:t xml:space="preserve">        </w:t>
            </w:r>
            <w:r w:rsidR="007B392A" w:rsidRPr="00FF430B">
              <w:rPr>
                <w:lang w:val="ro-MD"/>
              </w:rPr>
              <w:t xml:space="preserve">  </w:t>
            </w:r>
            <w:r w:rsidR="003F56F9">
              <w:rPr>
                <w:lang w:val="ro-MD"/>
              </w:rPr>
              <w:t>or. Călărași</w:t>
            </w:r>
          </w:p>
          <w:p w14:paraId="1C7B8E9A" w14:textId="0163DFE7" w:rsidR="00460653" w:rsidRPr="00FF430B" w:rsidRDefault="0019071C" w:rsidP="009453D7">
            <w:pPr>
              <w:jc w:val="center"/>
              <w:rPr>
                <w:lang w:val="ro-MD"/>
              </w:rPr>
            </w:pPr>
            <w:r w:rsidRPr="00FF430B">
              <w:rPr>
                <w:sz w:val="20"/>
                <w:szCs w:val="20"/>
                <w:lang w:val="ro-MD"/>
              </w:rPr>
              <w:t xml:space="preserve">                                                                                                                            </w:t>
            </w:r>
            <w:r w:rsidR="003F56F9">
              <w:rPr>
                <w:sz w:val="20"/>
                <w:szCs w:val="20"/>
                <w:lang w:val="ro-MD"/>
              </w:rPr>
              <w:t xml:space="preserve"> </w:t>
            </w: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54D36516" w:rsidR="00460653" w:rsidRPr="00E60C7A" w:rsidRDefault="00EC6DD4" w:rsidP="00E60C7A">
            <w:pPr>
              <w:jc w:val="both"/>
              <w:rPr>
                <w:noProof w:val="0"/>
              </w:rPr>
            </w:pPr>
            <w:r w:rsidRPr="00FE6C5A">
              <w:rPr>
                <w:lang w:val="ro-MD"/>
              </w:rPr>
              <w:t>Prezentul contract este încheiat în urma procedurii de achiziție Cererea Ofertelor de Preț nr</w:t>
            </w:r>
            <w:r w:rsidR="000F3664">
              <w:rPr>
                <w:lang w:val="ro-MD"/>
              </w:rPr>
              <w:t>.</w:t>
            </w:r>
            <w:r w:rsidR="000F3664">
              <w:rPr>
                <w:rFonts w:ascii="Helvetica" w:hAnsi="Helvetica" w:cs="Helvetica"/>
                <w:color w:val="333333"/>
                <w:sz w:val="2"/>
                <w:szCs w:val="2"/>
                <w:shd w:val="clear" w:color="auto" w:fill="FFFFFF"/>
              </w:rPr>
              <w:t xml:space="preserve">  </w:t>
            </w:r>
            <w:r w:rsidR="00E60C7A">
              <w:rPr>
                <w:rFonts w:ascii="Helvetica" w:hAnsi="Helvetica" w:cs="Helvetica"/>
                <w:color w:val="333333"/>
                <w:sz w:val="2"/>
                <w:szCs w:val="2"/>
                <w:shd w:val="clear" w:color="auto" w:fill="FFFFFF"/>
              </w:rPr>
              <w:t>  </w:t>
            </w:r>
            <w:hyperlink r:id="rId20" w:tgtFrame="_blank" w:history="1">
              <w:r w:rsidR="00E60C7A">
                <w:rPr>
                  <w:rStyle w:val="Hyperlink"/>
                  <w:rFonts w:ascii="inherit" w:eastAsiaTheme="majorEastAsia" w:hAnsi="inherit" w:cs="Helvetica"/>
                  <w:color w:val="3560B9"/>
                  <w:sz w:val="23"/>
                  <w:szCs w:val="23"/>
                  <w:bdr w:val="none" w:sz="0" w:space="0" w:color="auto" w:frame="1"/>
                </w:rPr>
                <w:t>ocds-b3wdp1-MD-1770358563310</w:t>
              </w:r>
            </w:hyperlink>
            <w:r w:rsidR="00576BAD">
              <w:rPr>
                <w:rFonts w:ascii="Helvetica" w:hAnsi="Helvetica" w:cs="Helvetica"/>
                <w:color w:val="333333"/>
                <w:sz w:val="23"/>
                <w:szCs w:val="23"/>
              </w:rPr>
              <w:t xml:space="preserve">  </w:t>
            </w:r>
            <w:r w:rsidRPr="00FE6C5A">
              <w:rPr>
                <w:lang w:val="ro-MD"/>
              </w:rPr>
              <w:t>din data de</w:t>
            </w:r>
            <w:r>
              <w:rPr>
                <w:lang w:val="ro-MD"/>
              </w:rPr>
              <w:t xml:space="preserve"> </w:t>
            </w:r>
            <w:r w:rsidRPr="00FE6C5A">
              <w:rPr>
                <w:lang w:val="ro-MD"/>
              </w:rPr>
              <w:t xml:space="preserve">, între </w:t>
            </w:r>
            <w:r w:rsidRPr="00FE6C5A">
              <w:rPr>
                <w:b/>
                <w:lang w:val="en-US"/>
              </w:rPr>
              <w:t>Consiliul raional Călărași</w:t>
            </w:r>
            <w:r w:rsidRPr="00FE6C5A">
              <w:rPr>
                <w:lang w:val="ro-MD"/>
              </w:rPr>
              <w:t xml:space="preserve">, cu sediul în or. Călărași, str. Biruinței, nr.1/1, telefon: (0244) 2-20-58, fax: (0244) 2-20-58 , IDNO: </w:t>
            </w:r>
            <w:r w:rsidRPr="00FE6C5A">
              <w:rPr>
                <w:lang w:val="en-US"/>
              </w:rPr>
              <w:t>1007601009886</w:t>
            </w:r>
            <w:r w:rsidRPr="00FE6C5A">
              <w:rPr>
                <w:lang w:val="ro-MD"/>
              </w:rPr>
              <w:t xml:space="preserve"> reprezentat prin</w:t>
            </w:r>
            <w:r w:rsidRPr="00FF430B">
              <w:rPr>
                <w:lang w:val="ro-MD"/>
              </w:rPr>
              <w:t xml:space="preserve"> </w:t>
            </w:r>
            <w:r>
              <w:rPr>
                <w:b/>
              </w:rPr>
              <w:t>președinte</w:t>
            </w:r>
            <w:r w:rsidRPr="00E35C2C">
              <w:rPr>
                <w:b/>
              </w:rPr>
              <w:t xml:space="preserve">le  raionului dl. </w:t>
            </w:r>
            <w:r>
              <w:rPr>
                <w:b/>
              </w:rPr>
              <w:t>Nicolae  DRAGANEL,</w:t>
            </w:r>
            <w:r>
              <w:rPr>
                <w:lang w:val="ro-MD"/>
              </w:rPr>
              <w:t xml:space="preserve"> </w:t>
            </w:r>
            <w:r w:rsidRPr="00FF430B">
              <w:rPr>
                <w:lang w:val="ro-MD"/>
              </w:rPr>
              <w:t>în calitate de Beneficiar,</w:t>
            </w:r>
            <w:r w:rsidR="00B51B6E" w:rsidRPr="00FF430B">
              <w:rPr>
                <w:lang w:val="ro-MD"/>
              </w:rPr>
              <w:t xml:space="preserve"> pe de o parte, şi</w:t>
            </w:r>
            <w:r w:rsidR="00460653"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5CE878A" w:rsidR="00460653" w:rsidRPr="000F3664" w:rsidRDefault="00A156C0" w:rsidP="00106D13">
            <w:r w:rsidRPr="00FF430B">
              <w:rPr>
                <w:lang w:val="ro-MD"/>
              </w:rPr>
              <w:t xml:space="preserve">1.1. </w:t>
            </w:r>
            <w:r w:rsidR="00460653" w:rsidRPr="00FF430B">
              <w:rPr>
                <w:lang w:val="ro-MD"/>
              </w:rPr>
              <w:t xml:space="preserve">Antreprenorul se obligă să execute </w:t>
            </w:r>
            <w:r w:rsidR="00EC6DD4" w:rsidRPr="00E57CDD">
              <w:t>lucrări</w:t>
            </w:r>
            <w:r w:rsidR="00AD2C49">
              <w:t xml:space="preserve">, </w:t>
            </w:r>
            <w:r w:rsidR="00AD2C49" w:rsidRPr="00AD2C49">
              <w:rPr>
                <w:b/>
                <w:bCs/>
              </w:rPr>
              <w:t>Construcția unui sector de drum de pe drumul public local L 352.2 drum de acces spre s. Temeleuț</w:t>
            </w:r>
            <w:r w:rsidR="00AD2C49">
              <w:rPr>
                <w:b/>
                <w:bCs/>
              </w:rPr>
              <w:t>i</w:t>
            </w:r>
            <w:r w:rsidR="00EC6DD4" w:rsidRPr="00106D13">
              <w:rPr>
                <w:b/>
                <w:bCs/>
                <w:i/>
                <w:iCs/>
                <w:color w:val="333333"/>
                <w:shd w:val="clear" w:color="auto" w:fill="FFFFFF"/>
              </w:rPr>
              <w:t>,</w:t>
            </w:r>
            <w:r w:rsidR="00EC6DD4">
              <w:rPr>
                <w:b/>
                <w:bCs/>
                <w:color w:val="333333"/>
                <w:shd w:val="clear" w:color="auto" w:fill="FFFFFF"/>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536E1B8A" w14:textId="40B8DBC4" w:rsidR="0059194F" w:rsidRPr="00232EA9" w:rsidRDefault="00A156C0" w:rsidP="0059194F">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w:t>
            </w:r>
            <w:r w:rsidR="0059194F" w:rsidRPr="00232EA9">
              <w:rPr>
                <w:lang w:val="ro-MD"/>
              </w:rPr>
              <w:t xml:space="preserve">a lucrărilor contractate </w:t>
            </w:r>
            <w:r w:rsidR="0059194F" w:rsidRPr="00120203">
              <w:rPr>
                <w:lang w:val="ro-MD"/>
              </w:rPr>
              <w:t xml:space="preserve">este </w:t>
            </w:r>
            <w:r w:rsidR="00120203" w:rsidRPr="00120203">
              <w:rPr>
                <w:b/>
                <w:lang w:val="ro"/>
              </w:rPr>
              <w:t xml:space="preserve">de </w:t>
            </w:r>
            <w:r w:rsidR="00106D13">
              <w:rPr>
                <w:b/>
                <w:lang w:val="ro"/>
              </w:rPr>
              <w:t>50</w:t>
            </w:r>
            <w:r w:rsidR="00120203" w:rsidRPr="00120203">
              <w:rPr>
                <w:b/>
                <w:lang w:val="ro"/>
              </w:rPr>
              <w:t xml:space="preserve"> de zile </w:t>
            </w:r>
            <w:r w:rsidR="00106D13">
              <w:rPr>
                <w:b/>
                <w:lang w:val="ro"/>
              </w:rPr>
              <w:t>calendaristice</w:t>
            </w:r>
            <w:r w:rsidR="00120203" w:rsidRPr="00120203">
              <w:rPr>
                <w:b/>
                <w:lang w:val="ro"/>
              </w:rPr>
              <w:t xml:space="preserve"> </w:t>
            </w:r>
            <w:r w:rsidR="0059194F" w:rsidRPr="00120203">
              <w:rPr>
                <w:lang w:val="ro-MD"/>
              </w:rPr>
              <w:t xml:space="preserve">de la data primirii ordinului de începere a </w:t>
            </w:r>
            <w:proofErr w:type="spellStart"/>
            <w:r w:rsidR="0059194F" w:rsidRPr="00120203">
              <w:rPr>
                <w:lang w:val="ro-MD"/>
              </w:rPr>
              <w:t>execuţiei</w:t>
            </w:r>
            <w:proofErr w:type="spellEnd"/>
            <w:r w:rsidR="0059194F" w:rsidRPr="00120203">
              <w:rPr>
                <w:lang w:val="ro-MD"/>
              </w:rPr>
              <w:t xml:space="preserve"> </w:t>
            </w:r>
            <w:proofErr w:type="spellStart"/>
            <w:r w:rsidR="0059194F" w:rsidRPr="00120203">
              <w:rPr>
                <w:lang w:val="ro-MD"/>
              </w:rPr>
              <w:t>şi</w:t>
            </w:r>
            <w:proofErr w:type="spellEnd"/>
            <w:r w:rsidR="0059194F" w:rsidRPr="00120203">
              <w:rPr>
                <w:lang w:val="ro-MD"/>
              </w:rPr>
              <w:t xml:space="preserve"> asigurării lucrului ritmic de </w:t>
            </w:r>
            <w:r w:rsidR="0059194F" w:rsidRPr="00232EA9">
              <w:rPr>
                <w:lang w:val="ro-MD"/>
              </w:rPr>
              <w:t>către beneficiar-ordonatorul de credite.</w:t>
            </w:r>
          </w:p>
          <w:p w14:paraId="4678ED31" w14:textId="42236E5A" w:rsidR="00C723D6" w:rsidRPr="0059194F" w:rsidRDefault="00C723D6" w:rsidP="00C723D6">
            <w:pPr>
              <w:shd w:val="clear" w:color="auto" w:fill="FFFFFF" w:themeFill="background1"/>
              <w:tabs>
                <w:tab w:val="left" w:pos="0"/>
                <w:tab w:val="left" w:pos="284"/>
              </w:tabs>
              <w:spacing w:before="120"/>
              <w:rPr>
                <w:bCs/>
                <w:color w:val="000000" w:themeColor="text1"/>
                <w:lang w:val="ro-MD"/>
              </w:rPr>
            </w:pPr>
          </w:p>
          <w:p w14:paraId="0D18755A" w14:textId="727719A2" w:rsidR="00460653" w:rsidRPr="00FF430B" w:rsidRDefault="00C723D6" w:rsidP="003F56F9">
            <w:pPr>
              <w:pStyle w:val="NormalWeb"/>
              <w:tabs>
                <w:tab w:val="left" w:pos="567"/>
              </w:tabs>
              <w:spacing w:before="120" w:line="276" w:lineRule="auto"/>
              <w:ind w:firstLine="0"/>
              <w:rPr>
                <w:lang w:val="ro-MD"/>
              </w:rPr>
            </w:pPr>
            <w:r w:rsidRPr="00FF430B">
              <w:rPr>
                <w:lang w:val="ro-MD"/>
              </w:rPr>
              <w:lastRenderedPageBreak/>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003F56F9" w:rsidRPr="00FF430B">
              <w:rPr>
                <w:lang w:val="ro-MD"/>
              </w:rPr>
              <w:t>specificaţiei</w:t>
            </w:r>
            <w:proofErr w:type="spellEnd"/>
            <w:r w:rsidR="003F56F9" w:rsidRPr="00FF430B">
              <w:rPr>
                <w:lang w:val="ro-MD"/>
              </w:rPr>
              <w:t xml:space="preserve"> din anexa la 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668DC0" w:rsidR="009E4204" w:rsidRPr="00F478A2" w:rsidRDefault="009E4204" w:rsidP="009E4204">
            <w:pPr>
              <w:shd w:val="clear" w:color="auto" w:fill="FFFFFF" w:themeFill="background1"/>
              <w:tabs>
                <w:tab w:val="right" w:pos="0"/>
              </w:tabs>
              <w:spacing w:before="120"/>
              <w:rPr>
                <w:b/>
                <w:noProof w:val="0"/>
                <w:color w:val="00B050"/>
                <w:sz w:val="28"/>
                <w:szCs w:val="28"/>
                <w:lang w:val="ro-MD" w:eastAsia="ru-RU"/>
              </w:rPr>
            </w:pPr>
            <w:r w:rsidRPr="00FF430B">
              <w:rPr>
                <w:lang w:val="ro-MD"/>
              </w:rPr>
              <w:t>2.7.</w:t>
            </w:r>
            <w:r w:rsidR="002F6A1E" w:rsidRPr="0059194F">
              <w:rPr>
                <w:lang w:val="ro-MD"/>
              </w:rPr>
              <w:t>Se</w:t>
            </w:r>
            <w:r w:rsidRPr="0059194F">
              <w:rPr>
                <w:lang w:val="ro-MD"/>
              </w:rPr>
              <w:t xml:space="preserve"> indică t</w:t>
            </w:r>
            <w:proofErr w:type="spellStart"/>
            <w:r w:rsidRPr="0059194F">
              <w:rPr>
                <w:noProof w:val="0"/>
                <w:lang w:val="ro-MD" w:eastAsia="ru-RU"/>
              </w:rPr>
              <w:t>ermenul</w:t>
            </w:r>
            <w:proofErr w:type="spellEnd"/>
            <w:r w:rsidRPr="0059194F">
              <w:rPr>
                <w:noProof w:val="0"/>
                <w:lang w:val="ro-MD" w:eastAsia="ru-RU"/>
              </w:rPr>
              <w:t xml:space="preserve"> de garanție a </w:t>
            </w:r>
            <w:r w:rsidRPr="00120203">
              <w:rPr>
                <w:noProof w:val="0"/>
                <w:lang w:val="ro-MD" w:eastAsia="ru-RU"/>
              </w:rPr>
              <w:t>lucrărilor</w:t>
            </w:r>
            <w:r w:rsidR="00C723D6" w:rsidRPr="00120203">
              <w:rPr>
                <w:b/>
                <w:noProof w:val="0"/>
                <w:lang w:val="ro-MD" w:eastAsia="ru-RU"/>
              </w:rPr>
              <w:t xml:space="preserve"> </w:t>
            </w:r>
            <w:r w:rsidR="00C723D6" w:rsidRPr="00120203">
              <w:rPr>
                <w:bCs/>
                <w:noProof w:val="0"/>
                <w:lang w:val="ro-MD" w:eastAsia="ru-RU"/>
              </w:rPr>
              <w:t xml:space="preserve">min. </w:t>
            </w:r>
            <w:r w:rsidR="007C632A">
              <w:rPr>
                <w:bCs/>
                <w:noProof w:val="0"/>
                <w:lang w:val="ro-MD" w:eastAsia="ru-RU"/>
              </w:rPr>
              <w:t>5</w:t>
            </w:r>
            <w:r w:rsidR="00C723D6" w:rsidRPr="00120203">
              <w:rPr>
                <w:bCs/>
                <w:noProof w:val="0"/>
                <w:lang w:val="ro-MD" w:eastAsia="ru-RU"/>
              </w:rPr>
              <w:t xml:space="preserve"> an</w:t>
            </w:r>
            <w:r w:rsidR="0059194F" w:rsidRPr="00120203">
              <w:rPr>
                <w:bCs/>
                <w:noProof w:val="0"/>
                <w:lang w:val="ro-MD" w:eastAsia="ru-RU"/>
              </w:rPr>
              <w:t>i</w:t>
            </w:r>
            <w:r w:rsidRPr="00120203">
              <w:rPr>
                <w:bCs/>
                <w:noProof w:val="0"/>
                <w:lang w:val="ro-MD" w:eastAsia="ru-RU"/>
              </w:rPr>
              <w:t>.</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13EE7075" w14:textId="77777777" w:rsidR="00C723D6" w:rsidRPr="00472E22" w:rsidRDefault="00C723D6" w:rsidP="00C723D6">
            <w:pPr>
              <w:pStyle w:val="NormalWeb"/>
              <w:tabs>
                <w:tab w:val="left" w:pos="567"/>
              </w:tabs>
              <w:spacing w:line="276" w:lineRule="auto"/>
              <w:ind w:firstLine="0"/>
              <w:rPr>
                <w:lang w:val="ro-MD"/>
              </w:rPr>
            </w:pPr>
            <w:r w:rsidRPr="00FF430B">
              <w:rPr>
                <w:lang w:val="ro-MD"/>
              </w:rPr>
              <w:t xml:space="preserve">4.10. Antreprenorul, prin atribuirea ofertei în favoarea sa, </w:t>
            </w:r>
            <w:r w:rsidRPr="00472E22">
              <w:rPr>
                <w:lang w:val="ro-MD"/>
              </w:rPr>
              <w:t xml:space="preserve">consemnează că </w:t>
            </w:r>
            <w:r w:rsidRPr="00472E22">
              <w:rPr>
                <w:b/>
                <w:bCs/>
                <w:lang w:val="ro-MD"/>
              </w:rPr>
              <w:t>garanția de bună execuție</w:t>
            </w:r>
            <w:r w:rsidRPr="00472E22">
              <w:rPr>
                <w:b/>
                <w:bCs/>
                <w:lang w:val="it-IT"/>
              </w:rPr>
              <w:t xml:space="preserve"> </w:t>
            </w:r>
            <w:r w:rsidRPr="00472E22">
              <w:rPr>
                <w:b/>
                <w:bCs/>
                <w:shd w:val="clear" w:color="auto" w:fill="FFFFFF"/>
                <w:lang w:val="en-US"/>
              </w:rPr>
              <w:t xml:space="preserve"> se </w:t>
            </w:r>
            <w:proofErr w:type="spellStart"/>
            <w:r w:rsidRPr="00472E22">
              <w:rPr>
                <w:b/>
                <w:bCs/>
                <w:shd w:val="clear" w:color="auto" w:fill="FFFFFF"/>
                <w:lang w:val="en-US"/>
              </w:rPr>
              <w:t>va</w:t>
            </w:r>
            <w:proofErr w:type="spellEnd"/>
            <w:r w:rsidRPr="00472E22">
              <w:rPr>
                <w:b/>
                <w:bCs/>
                <w:shd w:val="clear" w:color="auto" w:fill="FFFFFF"/>
                <w:lang w:val="en-US"/>
              </w:rPr>
              <w:t xml:space="preserve"> </w:t>
            </w:r>
            <w:proofErr w:type="spellStart"/>
            <w:r w:rsidRPr="00472E22">
              <w:rPr>
                <w:b/>
                <w:bCs/>
                <w:shd w:val="clear" w:color="auto" w:fill="FFFFFF"/>
                <w:lang w:val="en-US"/>
              </w:rPr>
              <w:t>constitui</w:t>
            </w:r>
            <w:proofErr w:type="spellEnd"/>
            <w:r w:rsidRPr="00472E22">
              <w:rPr>
                <w:b/>
                <w:bCs/>
                <w:shd w:val="clear" w:color="auto" w:fill="FFFFFF"/>
                <w:lang w:val="en-US"/>
              </w:rPr>
              <w:t xml:space="preserve"> din </w:t>
            </w:r>
            <w:proofErr w:type="spellStart"/>
            <w:r w:rsidRPr="00472E22">
              <w:rPr>
                <w:b/>
                <w:bCs/>
                <w:shd w:val="clear" w:color="auto" w:fill="FFFFFF"/>
                <w:lang w:val="en-US"/>
              </w:rPr>
              <w:t>rețineri</w:t>
            </w:r>
            <w:proofErr w:type="spellEnd"/>
            <w:r w:rsidRPr="00472E22">
              <w:rPr>
                <w:b/>
                <w:bCs/>
                <w:shd w:val="clear" w:color="auto" w:fill="FFFFFF"/>
                <w:lang w:val="en-US"/>
              </w:rPr>
              <w:t xml:space="preserve"> </w:t>
            </w:r>
            <w:proofErr w:type="spellStart"/>
            <w:r w:rsidRPr="00472E22">
              <w:rPr>
                <w:b/>
                <w:bCs/>
                <w:shd w:val="clear" w:color="auto" w:fill="FFFFFF"/>
                <w:lang w:val="en-US"/>
              </w:rPr>
              <w:t>succesive</w:t>
            </w:r>
            <w:proofErr w:type="spellEnd"/>
            <w:r w:rsidRPr="00472E22">
              <w:rPr>
                <w:b/>
                <w:bCs/>
                <w:shd w:val="clear" w:color="auto" w:fill="FFFFFF"/>
                <w:lang w:val="en-US"/>
              </w:rPr>
              <w:t xml:space="preserve"> </w:t>
            </w:r>
            <w:proofErr w:type="spellStart"/>
            <w:r w:rsidRPr="00472E22">
              <w:rPr>
                <w:b/>
                <w:bCs/>
                <w:shd w:val="clear" w:color="auto" w:fill="FFFFFF"/>
                <w:lang w:val="en-US"/>
              </w:rPr>
              <w:t>directe</w:t>
            </w:r>
            <w:proofErr w:type="spellEnd"/>
            <w:r w:rsidRPr="00472E22">
              <w:rPr>
                <w:b/>
                <w:bCs/>
                <w:shd w:val="clear" w:color="auto" w:fill="FFFFFF"/>
                <w:lang w:val="en-US"/>
              </w:rPr>
              <w:t xml:space="preserve"> din </w:t>
            </w:r>
            <w:proofErr w:type="spellStart"/>
            <w:r w:rsidRPr="00472E22">
              <w:rPr>
                <w:b/>
                <w:bCs/>
                <w:shd w:val="clear" w:color="auto" w:fill="FFFFFF"/>
                <w:lang w:val="en-US"/>
              </w:rPr>
              <w:t>plata</w:t>
            </w:r>
            <w:proofErr w:type="spellEnd"/>
            <w:r w:rsidRPr="00472E22">
              <w:rPr>
                <w:b/>
                <w:bCs/>
                <w:shd w:val="clear" w:color="auto" w:fill="FFFFFF"/>
                <w:lang w:val="en-US"/>
              </w:rPr>
              <w:t xml:space="preserve"> </w:t>
            </w:r>
            <w:proofErr w:type="spellStart"/>
            <w:r w:rsidRPr="00472E22">
              <w:rPr>
                <w:b/>
                <w:bCs/>
                <w:shd w:val="clear" w:color="auto" w:fill="FFFFFF"/>
                <w:lang w:val="en-US"/>
              </w:rPr>
              <w:t>cuvenită</w:t>
            </w:r>
            <w:proofErr w:type="spellEnd"/>
            <w:r w:rsidRPr="00472E22">
              <w:rPr>
                <w:b/>
                <w:bCs/>
                <w:shd w:val="clear" w:color="auto" w:fill="FFFFFF"/>
                <w:lang w:val="en-US"/>
              </w:rPr>
              <w:t xml:space="preserve"> </w:t>
            </w:r>
            <w:proofErr w:type="spellStart"/>
            <w:r w:rsidRPr="00472E22">
              <w:rPr>
                <w:b/>
                <w:bCs/>
                <w:shd w:val="clear" w:color="auto" w:fill="FFFFFF"/>
                <w:lang w:val="en-US"/>
              </w:rPr>
              <w:t>pentru</w:t>
            </w:r>
            <w:proofErr w:type="spellEnd"/>
            <w:r w:rsidRPr="00472E22">
              <w:rPr>
                <w:b/>
                <w:bCs/>
                <w:shd w:val="clear" w:color="auto" w:fill="FFFFFF"/>
                <w:lang w:val="en-US"/>
              </w:rPr>
              <w:t xml:space="preserve"> </w:t>
            </w:r>
            <w:proofErr w:type="spellStart"/>
            <w:r w:rsidRPr="00472E22">
              <w:rPr>
                <w:b/>
                <w:bCs/>
                <w:shd w:val="clear" w:color="auto" w:fill="FFFFFF"/>
                <w:lang w:val="en-US"/>
              </w:rPr>
              <w:t>facturile</w:t>
            </w:r>
            <w:proofErr w:type="spellEnd"/>
            <w:r w:rsidRPr="00472E22">
              <w:rPr>
                <w:b/>
                <w:bCs/>
                <w:shd w:val="clear" w:color="auto" w:fill="FFFFFF"/>
                <w:lang w:val="en-US"/>
              </w:rPr>
              <w:t xml:space="preserve"> </w:t>
            </w:r>
            <w:proofErr w:type="spellStart"/>
            <w:r w:rsidRPr="00472E22">
              <w:rPr>
                <w:b/>
                <w:bCs/>
                <w:shd w:val="clear" w:color="auto" w:fill="FFFFFF"/>
                <w:lang w:val="en-US"/>
              </w:rPr>
              <w:t>înaintate</w:t>
            </w:r>
            <w:proofErr w:type="spellEnd"/>
            <w:r w:rsidRPr="00472E22">
              <w:rPr>
                <w:b/>
                <w:lang w:val="it-IT"/>
              </w:rPr>
              <w:t xml:space="preserve"> în cuantum de 5% din valoarea totală a contractului atribuit (inclusiv TVA)</w:t>
            </w:r>
            <w:r w:rsidRPr="00472E22">
              <w:rPr>
                <w:lang w:val="ro-MD"/>
              </w:rPr>
              <w: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576BAD">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4DB61965" w:rsidR="00460653" w:rsidRPr="00FF430B" w:rsidRDefault="00D05A94" w:rsidP="00576BAD">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120203">
              <w:rPr>
                <w:lang w:val="ro-MD"/>
              </w:rPr>
              <w:t>Lucrările încep după</w:t>
            </w:r>
            <w:r w:rsidR="00220681">
              <w:rPr>
                <w:lang w:val="ro-MD"/>
              </w:rPr>
              <w:t xml:space="preserve"> 5</w:t>
            </w:r>
            <w:r w:rsidR="00460653" w:rsidRPr="00120203">
              <w:rPr>
                <w:lang w:val="ro-MD"/>
              </w:rPr>
              <w:t xml:space="preserve"> zile de la semnarea </w:t>
            </w:r>
            <w:proofErr w:type="spellStart"/>
            <w:r w:rsidR="00460653" w:rsidRPr="00120203">
              <w:rPr>
                <w:lang w:val="ro-MD"/>
              </w:rPr>
              <w:t>şi</w:t>
            </w:r>
            <w:proofErr w:type="spellEnd"/>
            <w:r w:rsidR="00460653" w:rsidRPr="00120203">
              <w:rPr>
                <w:lang w:val="ro-MD"/>
              </w:rPr>
              <w:t xml:space="preserve"> înregistrarea contractului în modul corespunzător </w:t>
            </w:r>
            <w:proofErr w:type="spellStart"/>
            <w:r w:rsidR="00460653" w:rsidRPr="00120203">
              <w:rPr>
                <w:lang w:val="ro-MD"/>
              </w:rPr>
              <w:t>şi</w:t>
            </w:r>
            <w:proofErr w:type="spellEnd"/>
            <w:r w:rsidR="00460653" w:rsidRPr="00120203">
              <w:rPr>
                <w:lang w:val="ro-MD"/>
              </w:rPr>
              <w:t xml:space="preserve"> primirea ordinului de </w:t>
            </w:r>
            <w:proofErr w:type="spellStart"/>
            <w:r w:rsidR="00460653" w:rsidRPr="00120203">
              <w:rPr>
                <w:lang w:val="ro-MD"/>
              </w:rPr>
              <w:t>execuţie</w:t>
            </w:r>
            <w:proofErr w:type="spellEnd"/>
            <w:r w:rsidR="00460653" w:rsidRPr="00120203">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76BAD">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498AFA1"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59194F">
              <w:rPr>
                <w:lang w:val="ro-MD"/>
              </w:rPr>
              <w:t xml:space="preserve">Perioada de </w:t>
            </w:r>
            <w:proofErr w:type="spellStart"/>
            <w:r w:rsidR="00460653" w:rsidRPr="00120203">
              <w:rPr>
                <w:lang w:val="ro-MD"/>
              </w:rPr>
              <w:t>garanţie</w:t>
            </w:r>
            <w:proofErr w:type="spellEnd"/>
            <w:r w:rsidR="00460653" w:rsidRPr="00120203">
              <w:rPr>
                <w:lang w:val="ro-MD"/>
              </w:rPr>
              <w:t xml:space="preserve"> pentru lucrări</w:t>
            </w:r>
            <w:r w:rsidR="00F478A2" w:rsidRPr="00120203">
              <w:rPr>
                <w:lang w:val="ro-MD"/>
              </w:rPr>
              <w:t xml:space="preserve"> </w:t>
            </w:r>
            <w:r w:rsidR="00460653" w:rsidRPr="00120203">
              <w:rPr>
                <w:lang w:val="ro-MD"/>
              </w:rPr>
              <w:t xml:space="preserve">este de  </w:t>
            </w:r>
            <w:r w:rsidR="00C723D6" w:rsidRPr="00120203">
              <w:rPr>
                <w:lang w:val="ro-MD"/>
              </w:rPr>
              <w:t xml:space="preserve">min. </w:t>
            </w:r>
            <w:r w:rsidR="007C632A">
              <w:rPr>
                <w:lang w:val="ro-MD"/>
              </w:rPr>
              <w:t>5</w:t>
            </w:r>
            <w:r w:rsidR="00460653" w:rsidRPr="00120203">
              <w:rPr>
                <w:lang w:val="ro-MD"/>
              </w:rPr>
              <w:t xml:space="preserve"> ani. </w:t>
            </w:r>
          </w:p>
          <w:p w14:paraId="1CEFAD7D"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76BAD">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76BAD">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0415D48A"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 xml:space="preserve">/sau despăgubiri în cuantum de la 0,1% până la </w:t>
            </w:r>
            <w:r w:rsidR="00F478A2">
              <w:rPr>
                <w:lang w:val="ro-MD"/>
              </w:rPr>
              <w:t>5</w:t>
            </w:r>
            <w:r w:rsidR="000531D2">
              <w:rPr>
                <w:lang w:val="ro-MD"/>
              </w:rPr>
              <w:t xml:space="preserve"> </w:t>
            </w:r>
            <w:r w:rsidR="0001066E" w:rsidRPr="00FF430B">
              <w:rPr>
                <w:lang w:val="ro-MD"/>
              </w:rPr>
              <w:t>%</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576BAD">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76BAD">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76BAD">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76BAD">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76BAD">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76BAD">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76BAD">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76BAD">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7B119CA2" w14:textId="64102DC0" w:rsidR="00877B36" w:rsidRPr="00F15680" w:rsidRDefault="007323B6" w:rsidP="00576BAD">
            <w:pPr>
              <w:pStyle w:val="NormalWeb"/>
              <w:numPr>
                <w:ilvl w:val="1"/>
                <w:numId w:val="16"/>
              </w:numPr>
              <w:tabs>
                <w:tab w:val="left" w:pos="567"/>
                <w:tab w:val="left" w:pos="2295"/>
                <w:tab w:val="left" w:pos="4005"/>
              </w:tabs>
              <w:ind w:left="0" w:hanging="567"/>
              <w:contextualSpacing/>
              <w:rPr>
                <w:lang w:val="ro-MD"/>
              </w:rPr>
            </w:pPr>
            <w:r w:rsidRPr="00F15680">
              <w:rPr>
                <w:lang w:val="ro-MD"/>
              </w:rPr>
              <w:t>13.</w:t>
            </w:r>
            <w:r w:rsidR="001873A6" w:rsidRPr="00F15680">
              <w:rPr>
                <w:lang w:val="ro-MD"/>
              </w:rPr>
              <w:t>4</w:t>
            </w:r>
            <w:r w:rsidRPr="00F15680">
              <w:rPr>
                <w:lang w:val="ro-MD"/>
              </w:rPr>
              <w:t xml:space="preserve">. </w:t>
            </w:r>
            <w:r w:rsidR="00D379F6" w:rsidRPr="00F15680">
              <w:rPr>
                <w:lang w:val="ro-MD"/>
              </w:rPr>
              <w:t xml:space="preserve">Pentru confirmarea celor </w:t>
            </w:r>
            <w:proofErr w:type="spellStart"/>
            <w:r w:rsidR="00D379F6" w:rsidRPr="00F15680">
              <w:rPr>
                <w:lang w:val="ro-MD"/>
              </w:rPr>
              <w:t>menţionate</w:t>
            </w:r>
            <w:proofErr w:type="spellEnd"/>
            <w:r w:rsidR="00D379F6" w:rsidRPr="00F15680">
              <w:rPr>
                <w:lang w:val="ro-MD"/>
              </w:rPr>
              <w:t xml:space="preserve">, </w:t>
            </w:r>
            <w:proofErr w:type="spellStart"/>
            <w:r w:rsidR="009D3792" w:rsidRPr="00F15680">
              <w:rPr>
                <w:lang w:val="ro-MD"/>
              </w:rPr>
              <w:t>p</w:t>
            </w:r>
            <w:r w:rsidR="00D379F6" w:rsidRPr="00F15680">
              <w:rPr>
                <w:lang w:val="ro-MD"/>
              </w:rPr>
              <w:t>ărţile</w:t>
            </w:r>
            <w:proofErr w:type="spellEnd"/>
            <w:r w:rsidR="00D379F6" w:rsidRPr="00F15680">
              <w:rPr>
                <w:lang w:val="ro-MD"/>
              </w:rPr>
              <w:t xml:space="preserve"> au semnat prezentul Contract în conformitate cu </w:t>
            </w:r>
            <w:proofErr w:type="spellStart"/>
            <w:r w:rsidR="00D379F6" w:rsidRPr="00F15680">
              <w:rPr>
                <w:lang w:val="ro-MD"/>
              </w:rPr>
              <w:t>legislaţia</w:t>
            </w:r>
            <w:proofErr w:type="spellEnd"/>
            <w:r w:rsidR="00D379F6" w:rsidRPr="00F15680">
              <w:rPr>
                <w:lang w:val="ro-MD"/>
              </w:rPr>
              <w:t xml:space="preserve"> Republicii Moldova, la data </w:t>
            </w:r>
            <w:proofErr w:type="spellStart"/>
            <w:r w:rsidR="00D379F6" w:rsidRPr="00F15680">
              <w:rPr>
                <w:lang w:val="ro-MD"/>
              </w:rPr>
              <w:t>şi</w:t>
            </w:r>
            <w:proofErr w:type="spellEnd"/>
            <w:r w:rsidR="00D379F6" w:rsidRPr="00F15680">
              <w:rPr>
                <w:lang w:val="ro-MD"/>
              </w:rPr>
              <w:t xml:space="preserve"> anul indicate, </w:t>
            </w:r>
            <w:r w:rsidR="00460653" w:rsidRPr="00F15680">
              <w:rPr>
                <w:lang w:val="ro-MD"/>
              </w:rPr>
              <w:t xml:space="preserve">fiind valabil până la </w:t>
            </w:r>
            <w:r w:rsidR="00F15680">
              <w:rPr>
                <w:lang w:val="ro-MD"/>
              </w:rPr>
              <w:t>31.12.202</w:t>
            </w:r>
            <w:r w:rsidR="00576BAD">
              <w:rPr>
                <w:lang w:val="ro-MD"/>
              </w:rPr>
              <w:t>6</w:t>
            </w: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76BAD">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98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51"/>
            </w:tblGrid>
            <w:tr w:rsidR="00460653" w:rsidRPr="00EC30C2" w14:paraId="75D52193" w14:textId="77777777" w:rsidTr="005919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651" w:type="dxa"/>
                  <w:tcBorders>
                    <w:top w:val="nil"/>
                    <w:left w:val="nil"/>
                    <w:bottom w:val="nil"/>
                    <w:right w:val="nil"/>
                  </w:tcBorders>
                </w:tcPr>
                <w:p w14:paraId="6AB52D44" w14:textId="77777777" w:rsidR="00460653" w:rsidRDefault="00460653" w:rsidP="00633782">
                  <w:pPr>
                    <w:tabs>
                      <w:tab w:val="left" w:pos="3295"/>
                    </w:tabs>
                    <w:jc w:val="center"/>
                    <w:rPr>
                      <w:b/>
                      <w:iCs/>
                      <w:lang w:val="ro-MD"/>
                    </w:rPr>
                  </w:pPr>
                  <w:r w:rsidRPr="00FF430B">
                    <w:rPr>
                      <w:b/>
                      <w:iCs/>
                      <w:lang w:val="ro-MD"/>
                    </w:rPr>
                    <w:t>BENEFICIARUL</w:t>
                  </w:r>
                </w:p>
                <w:p w14:paraId="75C085AD" w14:textId="43966A96" w:rsidR="00C723D6" w:rsidRPr="00FF430B" w:rsidRDefault="00C723D6" w:rsidP="00633782">
                  <w:pPr>
                    <w:tabs>
                      <w:tab w:val="left" w:pos="3295"/>
                    </w:tabs>
                    <w:jc w:val="center"/>
                    <w:rPr>
                      <w:lang w:val="ro-MD"/>
                    </w:rPr>
                  </w:pPr>
                  <w:r w:rsidRPr="001A043F">
                    <w:rPr>
                      <w:b/>
                      <w:bCs/>
                      <w:lang w:val="ro-MD"/>
                    </w:rPr>
                    <w:t>Consiliul raional Călărași</w:t>
                  </w:r>
                </w:p>
              </w:tc>
            </w:tr>
            <w:tr w:rsidR="00C723D6" w:rsidRPr="00EC30C2" w14:paraId="058AD691" w14:textId="77777777" w:rsidTr="0059194F">
              <w:trPr>
                <w:jc w:val="center"/>
              </w:trPr>
              <w:tc>
                <w:tcPr>
                  <w:tcW w:w="5163" w:type="dxa"/>
                  <w:tcBorders>
                    <w:top w:val="nil"/>
                    <w:left w:val="nil"/>
                    <w:bottom w:val="nil"/>
                    <w:right w:val="nil"/>
                  </w:tcBorders>
                  <w:vAlign w:val="center"/>
                </w:tcPr>
                <w:p w14:paraId="0C75FB9E"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p>
              </w:tc>
              <w:tc>
                <w:tcPr>
                  <w:tcW w:w="4651" w:type="dxa"/>
                  <w:tcBorders>
                    <w:top w:val="nil"/>
                    <w:left w:val="nil"/>
                    <w:bottom w:val="nil"/>
                    <w:right w:val="nil"/>
                  </w:tcBorders>
                  <w:vAlign w:val="center"/>
                </w:tcPr>
                <w:p w14:paraId="25428F94" w14:textId="45A06691"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Adresa poştală:</w:t>
                  </w:r>
                  <w:r w:rsidRPr="00164A27">
                    <w:rPr>
                      <w:color w:val="000000" w:themeColor="text1"/>
                    </w:rPr>
                    <w:t xml:space="preserve"> or. Călărași,str.Biruinței 1/1</w:t>
                  </w:r>
                </w:p>
              </w:tc>
            </w:tr>
            <w:tr w:rsidR="00C723D6" w:rsidRPr="00EC30C2" w14:paraId="250B8719" w14:textId="77777777" w:rsidTr="0059194F">
              <w:trPr>
                <w:jc w:val="center"/>
              </w:trPr>
              <w:tc>
                <w:tcPr>
                  <w:tcW w:w="5163" w:type="dxa"/>
                  <w:tcBorders>
                    <w:top w:val="nil"/>
                    <w:left w:val="nil"/>
                    <w:bottom w:val="nil"/>
                    <w:right w:val="nil"/>
                  </w:tcBorders>
                  <w:vAlign w:val="center"/>
                </w:tcPr>
                <w:p w14:paraId="3A563C30"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p>
              </w:tc>
              <w:tc>
                <w:tcPr>
                  <w:tcW w:w="4651" w:type="dxa"/>
                  <w:tcBorders>
                    <w:top w:val="nil"/>
                    <w:left w:val="nil"/>
                    <w:bottom w:val="nil"/>
                    <w:right w:val="nil"/>
                  </w:tcBorders>
                  <w:vAlign w:val="center"/>
                </w:tcPr>
                <w:p w14:paraId="194FCA2B" w14:textId="3936D74B"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Telefon:</w:t>
                  </w:r>
                  <w:r w:rsidRPr="00164A27">
                    <w:rPr>
                      <w:color w:val="000000" w:themeColor="text1"/>
                    </w:rPr>
                    <w:t xml:space="preserve"> (0244)22058</w:t>
                  </w:r>
                </w:p>
              </w:tc>
            </w:tr>
            <w:tr w:rsidR="00C723D6" w:rsidRPr="00EC30C2" w14:paraId="168D6717" w14:textId="77777777" w:rsidTr="0059194F">
              <w:trPr>
                <w:jc w:val="center"/>
              </w:trPr>
              <w:tc>
                <w:tcPr>
                  <w:tcW w:w="5163" w:type="dxa"/>
                  <w:tcBorders>
                    <w:top w:val="nil"/>
                    <w:left w:val="nil"/>
                    <w:bottom w:val="nil"/>
                    <w:right w:val="nil"/>
                  </w:tcBorders>
                  <w:vAlign w:val="center"/>
                </w:tcPr>
                <w:p w14:paraId="464A9BC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p>
              </w:tc>
              <w:tc>
                <w:tcPr>
                  <w:tcW w:w="4651" w:type="dxa"/>
                  <w:tcBorders>
                    <w:top w:val="nil"/>
                    <w:left w:val="nil"/>
                    <w:bottom w:val="nil"/>
                    <w:right w:val="nil"/>
                  </w:tcBorders>
                  <w:vAlign w:val="center"/>
                </w:tcPr>
                <w:p w14:paraId="37461481" w14:textId="07EE328A"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 fiscal:</w:t>
                  </w:r>
                  <w:r w:rsidRPr="00164A27">
                    <w:rPr>
                      <w:color w:val="000000" w:themeColor="text1"/>
                    </w:rPr>
                    <w:t xml:space="preserve"> 1007601009886</w:t>
                  </w:r>
                </w:p>
              </w:tc>
            </w:tr>
            <w:tr w:rsidR="00C723D6" w:rsidRPr="00EC30C2" w14:paraId="43B489B0" w14:textId="77777777" w:rsidTr="0059194F">
              <w:trPr>
                <w:jc w:val="center"/>
              </w:trPr>
              <w:tc>
                <w:tcPr>
                  <w:tcW w:w="5163" w:type="dxa"/>
                  <w:tcBorders>
                    <w:top w:val="nil"/>
                    <w:left w:val="nil"/>
                    <w:bottom w:val="nil"/>
                    <w:right w:val="nil"/>
                  </w:tcBorders>
                  <w:vAlign w:val="center"/>
                </w:tcPr>
                <w:p w14:paraId="49B8A91C"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p>
              </w:tc>
              <w:tc>
                <w:tcPr>
                  <w:tcW w:w="4651" w:type="dxa"/>
                  <w:tcBorders>
                    <w:top w:val="nil"/>
                    <w:left w:val="nil"/>
                    <w:bottom w:val="nil"/>
                    <w:right w:val="nil"/>
                  </w:tcBorders>
                  <w:vAlign w:val="center"/>
                </w:tcPr>
                <w:p w14:paraId="4C3C6326" w14:textId="581586E3"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Banca:</w:t>
                  </w:r>
                  <w:r w:rsidRPr="00164A27">
                    <w:rPr>
                      <w:color w:val="000000" w:themeColor="text1"/>
                    </w:rPr>
                    <w:t xml:space="preserve"> MF-TR Centru Călărași</w:t>
                  </w:r>
                </w:p>
              </w:tc>
            </w:tr>
            <w:tr w:rsidR="00C723D6" w:rsidRPr="00EC30C2" w14:paraId="4EC923E2" w14:textId="77777777" w:rsidTr="0059194F">
              <w:trPr>
                <w:jc w:val="center"/>
              </w:trPr>
              <w:tc>
                <w:tcPr>
                  <w:tcW w:w="5163" w:type="dxa"/>
                  <w:tcBorders>
                    <w:top w:val="nil"/>
                    <w:left w:val="nil"/>
                    <w:bottom w:val="nil"/>
                    <w:right w:val="nil"/>
                  </w:tcBorders>
                  <w:vAlign w:val="center"/>
                </w:tcPr>
                <w:p w14:paraId="0012F976"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p>
              </w:tc>
              <w:tc>
                <w:tcPr>
                  <w:tcW w:w="4651" w:type="dxa"/>
                  <w:tcBorders>
                    <w:top w:val="nil"/>
                    <w:left w:val="nil"/>
                    <w:bottom w:val="nil"/>
                    <w:right w:val="nil"/>
                  </w:tcBorders>
                  <w:vAlign w:val="center"/>
                </w:tcPr>
                <w:p w14:paraId="72F8D325" w14:textId="4CE4997E"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Cod:</w:t>
                  </w:r>
                  <w:r w:rsidRPr="00164A27">
                    <w:rPr>
                      <w:color w:val="000000" w:themeColor="text1"/>
                    </w:rPr>
                    <w:t xml:space="preserve"> TREZMD2X</w:t>
                  </w:r>
                </w:p>
              </w:tc>
            </w:tr>
            <w:tr w:rsidR="00C723D6" w:rsidRPr="00EC30C2" w14:paraId="428D84C3" w14:textId="77777777" w:rsidTr="0059194F">
              <w:trPr>
                <w:jc w:val="center"/>
              </w:trPr>
              <w:tc>
                <w:tcPr>
                  <w:tcW w:w="5163" w:type="dxa"/>
                  <w:tcBorders>
                    <w:top w:val="nil"/>
                    <w:left w:val="nil"/>
                    <w:bottom w:val="nil"/>
                    <w:right w:val="nil"/>
                  </w:tcBorders>
                  <w:vAlign w:val="center"/>
                </w:tcPr>
                <w:p w14:paraId="15727CE1" w14:textId="77777777" w:rsidR="00C723D6" w:rsidRPr="00FF430B" w:rsidRDefault="00C723D6" w:rsidP="00C723D6">
                  <w:pPr>
                    <w:tabs>
                      <w:tab w:val="left" w:pos="1134"/>
                      <w:tab w:val="left" w:pos="4680"/>
                      <w:tab w:val="left" w:pos="7020"/>
                    </w:tabs>
                    <w:suppressAutoHyphens/>
                    <w:ind w:firstLine="567"/>
                    <w:jc w:val="both"/>
                    <w:rPr>
                      <w:lang w:val="ro-MD"/>
                    </w:rPr>
                  </w:pPr>
                  <w:r w:rsidRPr="00FF430B">
                    <w:rPr>
                      <w:lang w:val="ro-MD"/>
                    </w:rPr>
                    <w:t>IBAN</w:t>
                  </w:r>
                </w:p>
              </w:tc>
              <w:tc>
                <w:tcPr>
                  <w:tcW w:w="4651" w:type="dxa"/>
                  <w:tcBorders>
                    <w:top w:val="nil"/>
                    <w:left w:val="nil"/>
                    <w:bottom w:val="nil"/>
                    <w:right w:val="nil"/>
                  </w:tcBorders>
                  <w:vAlign w:val="center"/>
                </w:tcPr>
                <w:p w14:paraId="642D8D2B" w14:textId="765E1A14" w:rsidR="00C723D6" w:rsidRPr="007C632A" w:rsidRDefault="00C723D6" w:rsidP="00576BAD">
                  <w:pPr>
                    <w:rPr>
                      <w:rFonts w:ascii="Segoe UI" w:hAnsi="Segoe UI" w:cs="Segoe UI"/>
                      <w:sz w:val="21"/>
                      <w:szCs w:val="21"/>
                      <w:shd w:val="clear" w:color="auto" w:fill="FFFFFF"/>
                    </w:rPr>
                  </w:pPr>
                  <w:r w:rsidRPr="00B23BA6">
                    <w:rPr>
                      <w:lang w:val="ro-MD"/>
                    </w:rPr>
                    <w:t xml:space="preserve">IBAN: </w:t>
                  </w:r>
                  <w:r w:rsidR="007C632A" w:rsidRPr="00E60C7A">
                    <w:rPr>
                      <w:shd w:val="clear" w:color="auto" w:fill="FFFFFF"/>
                    </w:rPr>
                    <w:t>MD72TRPDBH312120A11618AB</w:t>
                  </w:r>
                </w:p>
              </w:tc>
            </w:tr>
            <w:tr w:rsidR="00C723D6" w:rsidRPr="00EC30C2" w14:paraId="36F192AB" w14:textId="77777777" w:rsidTr="0059194F">
              <w:trPr>
                <w:trHeight w:val="713"/>
                <w:jc w:val="center"/>
              </w:trPr>
              <w:tc>
                <w:tcPr>
                  <w:tcW w:w="5163" w:type="dxa"/>
                  <w:tcBorders>
                    <w:top w:val="nil"/>
                    <w:left w:val="nil"/>
                    <w:bottom w:val="nil"/>
                    <w:right w:val="nil"/>
                  </w:tcBorders>
                  <w:vAlign w:val="center"/>
                </w:tcPr>
                <w:p w14:paraId="4A2AF405" w14:textId="77777777" w:rsidR="00C723D6" w:rsidRPr="00FF430B" w:rsidRDefault="00C723D6" w:rsidP="00C723D6">
                  <w:pPr>
                    <w:tabs>
                      <w:tab w:val="left" w:pos="1134"/>
                      <w:tab w:val="left" w:pos="4680"/>
                      <w:tab w:val="left" w:pos="7020"/>
                    </w:tabs>
                    <w:suppressAutoHyphens/>
                    <w:jc w:val="both"/>
                    <w:rPr>
                      <w:lang w:val="ro-MD"/>
                    </w:rPr>
                  </w:pPr>
                </w:p>
              </w:tc>
              <w:tc>
                <w:tcPr>
                  <w:tcW w:w="4651" w:type="dxa"/>
                  <w:tcBorders>
                    <w:top w:val="nil"/>
                    <w:left w:val="nil"/>
                    <w:bottom w:val="nil"/>
                    <w:right w:val="nil"/>
                  </w:tcBorders>
                  <w:vAlign w:val="center"/>
                </w:tcPr>
                <w:p w14:paraId="6CE8B841" w14:textId="77777777" w:rsidR="00C723D6" w:rsidRPr="00FF430B" w:rsidRDefault="00C723D6" w:rsidP="00C723D6">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20A74CD" w:rsidR="00006D6D" w:rsidRDefault="00006D6D" w:rsidP="007E709D">
            <w:pPr>
              <w:jc w:val="both"/>
              <w:rPr>
                <w:sz w:val="28"/>
                <w:szCs w:val="28"/>
                <w:lang w:val="ro-MD"/>
              </w:rPr>
            </w:pPr>
          </w:p>
          <w:p w14:paraId="162FCC7E" w14:textId="77777777" w:rsidR="00B23BA6" w:rsidRPr="00FF430B" w:rsidRDefault="00B23BA6"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C8AECD9" w:rsidR="007E709D" w:rsidRPr="00AD2C49" w:rsidRDefault="005F2636" w:rsidP="00AD2C49">
                  <w:r w:rsidRPr="005F2636">
                    <w:rPr>
                      <w:b/>
                      <w:bCs/>
                    </w:rPr>
                    <w:t>„</w:t>
                  </w:r>
                  <w:r w:rsidR="00AD2C49" w:rsidRPr="00AD2C49">
                    <w:rPr>
                      <w:b/>
                      <w:bCs/>
                    </w:rPr>
                    <w:t>Construcția unui sector de drum de pe drumul public local L 352.2 drum de acces spre s. Temeleuți</w:t>
                  </w:r>
                  <w:r w:rsidRPr="00AD2C49">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1B2B5B6A" w:rsidR="007E709D" w:rsidRPr="00FF430B" w:rsidRDefault="00815EA7" w:rsidP="004D7C86">
                  <w:pPr>
                    <w:jc w:val="both"/>
                    <w:rPr>
                      <w:noProof w:val="0"/>
                      <w:lang w:val="ro-MD"/>
                    </w:rPr>
                  </w:pPr>
                  <w:r w:rsidRPr="00167495">
                    <w:rPr>
                      <w:b/>
                      <w:bCs/>
                      <w:sz w:val="20"/>
                      <w:szCs w:val="20"/>
                      <w:lang w:eastAsia="ru-RU"/>
                    </w:rPr>
                    <w:t>Conform caietului de sarcini</w:t>
                  </w:r>
                  <w:r>
                    <w:rPr>
                      <w:b/>
                      <w:bCs/>
                      <w:sz w:val="20"/>
                      <w:szCs w:val="20"/>
                      <w:lang w:eastAsia="ru-RU"/>
                    </w:rPr>
                    <w:t xml:space="preserve"> și formularului desfășurat F1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292A6E4" w:rsidR="00803E7E" w:rsidRPr="00AD2C49" w:rsidRDefault="005F2636" w:rsidP="00AD2C49">
                  <w:pPr>
                    <w:rPr>
                      <w:b/>
                      <w:bCs/>
                    </w:rPr>
                  </w:pPr>
                  <w:r w:rsidRPr="00AD2C49">
                    <w:rPr>
                      <w:b/>
                      <w:bCs/>
                    </w:rPr>
                    <w:t>„</w:t>
                  </w:r>
                  <w:r w:rsidR="00AD2C49" w:rsidRPr="00AD2C49">
                    <w:rPr>
                      <w:b/>
                      <w:bCs/>
                    </w:rPr>
                    <w:t>Construcția unui sector de drum de pe drumul public local L 352.2 drum de acces spre s. Temeleuți</w:t>
                  </w:r>
                  <w:r w:rsidRPr="00AD2C49">
                    <w:rPr>
                      <w:b/>
                      <w:bCs/>
                      <w:i/>
                      <w:iCs/>
                      <w:lang w:eastAsia="ru-RU"/>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3200DE8A"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151AB49" w:rsidR="00803E7E" w:rsidRPr="00FF430B" w:rsidRDefault="00815EA7" w:rsidP="004D7C86">
                  <w:pPr>
                    <w:keepNext/>
                    <w:keepLines/>
                    <w:spacing w:before="200"/>
                    <w:jc w:val="both"/>
                    <w:outlineLvl w:val="2"/>
                    <w:rPr>
                      <w:noProof w:val="0"/>
                      <w:lang w:val="ro-MD"/>
                    </w:rPr>
                  </w:pPr>
                  <w:r w:rsidRPr="00167495">
                    <w:rPr>
                      <w:b/>
                      <w:bCs/>
                      <w:sz w:val="20"/>
                      <w:szCs w:val="20"/>
                      <w:lang w:eastAsia="ru-RU"/>
                    </w:rPr>
                    <w:t>Conform caietului de sarcini</w:t>
                  </w:r>
                  <w:r>
                    <w:rPr>
                      <w:b/>
                      <w:bCs/>
                      <w:sz w:val="20"/>
                      <w:szCs w:val="20"/>
                      <w:lang w:eastAsia="ru-RU"/>
                    </w:rPr>
                    <w:t xml:space="preserve"> și devizelor locale formularele (3,5,7)</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15CD92" w14:textId="2A602256" w:rsidR="00120203" w:rsidRPr="00120203" w:rsidRDefault="00120203" w:rsidP="00120203">
                  <w:pPr>
                    <w:pStyle w:val="NormalWeb"/>
                    <w:tabs>
                      <w:tab w:val="left" w:pos="567"/>
                    </w:tabs>
                    <w:spacing w:line="276" w:lineRule="auto"/>
                    <w:ind w:firstLine="0"/>
                    <w:rPr>
                      <w:bCs/>
                      <w:sz w:val="18"/>
                      <w:szCs w:val="18"/>
                      <w:lang w:val="ro-MD"/>
                    </w:rPr>
                  </w:pPr>
                  <w:r w:rsidRPr="00120203">
                    <w:rPr>
                      <w:bCs/>
                      <w:sz w:val="18"/>
                      <w:szCs w:val="18"/>
                      <w:lang w:val="ro"/>
                    </w:rPr>
                    <w:t xml:space="preserve">Termenul de execuție a lucrărilor este de </w:t>
                  </w:r>
                  <w:r w:rsidR="007C632A">
                    <w:rPr>
                      <w:bCs/>
                      <w:sz w:val="18"/>
                      <w:szCs w:val="18"/>
                      <w:lang w:val="ro"/>
                    </w:rPr>
                    <w:t>50</w:t>
                  </w:r>
                  <w:r w:rsidRPr="00120203">
                    <w:rPr>
                      <w:bCs/>
                      <w:sz w:val="18"/>
                      <w:szCs w:val="18"/>
                      <w:lang w:val="ro"/>
                    </w:rPr>
                    <w:t xml:space="preserve"> de zile </w:t>
                  </w:r>
                  <w:r w:rsidR="007C632A">
                    <w:rPr>
                      <w:bCs/>
                      <w:sz w:val="18"/>
                      <w:szCs w:val="18"/>
                      <w:lang w:val="ro"/>
                    </w:rPr>
                    <w:t>calendaristice</w:t>
                  </w:r>
                  <w:r w:rsidRPr="00120203">
                    <w:rPr>
                      <w:bCs/>
                      <w:sz w:val="18"/>
                      <w:szCs w:val="18"/>
                      <w:lang w:val="ro"/>
                    </w:rPr>
                    <w:t xml:space="preserve"> </w:t>
                  </w:r>
                  <w:r w:rsidRPr="00120203">
                    <w:rPr>
                      <w:bCs/>
                      <w:sz w:val="18"/>
                      <w:szCs w:val="18"/>
                      <w:lang w:val="ro-MD"/>
                    </w:rPr>
                    <w:t xml:space="preserve">din data primirii ordinului de începere a </w:t>
                  </w:r>
                  <w:proofErr w:type="spellStart"/>
                  <w:r w:rsidRPr="00120203">
                    <w:rPr>
                      <w:bCs/>
                      <w:sz w:val="18"/>
                      <w:szCs w:val="18"/>
                      <w:lang w:val="ro-MD"/>
                    </w:rPr>
                    <w:t>execuţiei</w:t>
                  </w:r>
                  <w:proofErr w:type="spellEnd"/>
                  <w:r w:rsidRPr="00120203">
                    <w:rPr>
                      <w:bCs/>
                      <w:sz w:val="18"/>
                      <w:szCs w:val="18"/>
                      <w:lang w:val="ro-MD"/>
                    </w:rPr>
                    <w:t xml:space="preserve"> </w:t>
                  </w:r>
                  <w:proofErr w:type="spellStart"/>
                  <w:r w:rsidRPr="00120203">
                    <w:rPr>
                      <w:bCs/>
                      <w:sz w:val="18"/>
                      <w:szCs w:val="18"/>
                      <w:lang w:val="ro-MD"/>
                    </w:rPr>
                    <w:t>şi</w:t>
                  </w:r>
                  <w:proofErr w:type="spellEnd"/>
                  <w:r w:rsidRPr="00120203">
                    <w:rPr>
                      <w:bCs/>
                      <w:sz w:val="18"/>
                      <w:szCs w:val="18"/>
                      <w:lang w:val="ro-MD"/>
                    </w:rPr>
                    <w:t xml:space="preserve"> asigurării lucrului ritmic de către beneficiar-ordonatorul de credite.</w:t>
                  </w:r>
                </w:p>
                <w:p w14:paraId="636155A6" w14:textId="556CB7D3"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lastRenderedPageBreak/>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lastRenderedPageBreak/>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Georgia">
    <w:altName w:val="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4"/>
  </w:num>
  <w:num w:numId="14">
    <w:abstractNumId w:val="24"/>
  </w:num>
  <w:num w:numId="15">
    <w:abstractNumId w:val="6"/>
  </w:num>
  <w:num w:numId="16">
    <w:abstractNumId w:val="22"/>
  </w:num>
  <w:num w:numId="17">
    <w:abstractNumId w:val="9"/>
  </w:num>
  <w:num w:numId="18">
    <w:abstractNumId w:val="36"/>
  </w:num>
  <w:num w:numId="19">
    <w:abstractNumId w:val="31"/>
  </w:num>
  <w:num w:numId="20">
    <w:abstractNumId w:val="10"/>
  </w:num>
  <w:num w:numId="21">
    <w:abstractNumId w:val="30"/>
  </w:num>
  <w:num w:numId="22">
    <w:abstractNumId w:val="17"/>
  </w:num>
  <w:num w:numId="23">
    <w:abstractNumId w:val="23"/>
  </w:num>
  <w:num w:numId="24">
    <w:abstractNumId w:val="19"/>
  </w:num>
  <w:num w:numId="25">
    <w:abstractNumId w:val="35"/>
  </w:num>
  <w:num w:numId="26">
    <w:abstractNumId w:val="12"/>
  </w:num>
  <w:num w:numId="27">
    <w:abstractNumId w:val="8"/>
  </w:num>
  <w:num w:numId="28">
    <w:abstractNumId w:val="18"/>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5"/>
  </w:num>
  <w:num w:numId="36">
    <w:abstractNumId w:val="38"/>
  </w:num>
  <w:num w:numId="37">
    <w:abstractNumId w:val="37"/>
  </w:num>
  <w:num w:numId="38">
    <w:abstractNumId w:val="39"/>
  </w:num>
  <w:num w:numId="39">
    <w:abstractNumId w:val="5"/>
  </w:num>
  <w:num w:numId="40">
    <w:abstractNumId w:val="29"/>
  </w:num>
  <w:num w:numId="41">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C49"/>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C7A"/>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5969325">
      <w:bodyDiv w:val="1"/>
      <w:marLeft w:val="0"/>
      <w:marRight w:val="0"/>
      <w:marTop w:val="0"/>
      <w:marBottom w:val="0"/>
      <w:divBdr>
        <w:top w:val="none" w:sz="0" w:space="0" w:color="auto"/>
        <w:left w:val="none" w:sz="0" w:space="0" w:color="auto"/>
        <w:bottom w:val="none" w:sz="0" w:space="0" w:color="auto"/>
        <w:right w:val="none" w:sz="0" w:space="0" w:color="auto"/>
      </w:divBdr>
      <w:divsChild>
        <w:div w:id="1665619531">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16691908">
      <w:bodyDiv w:val="1"/>
      <w:marLeft w:val="0"/>
      <w:marRight w:val="0"/>
      <w:marTop w:val="0"/>
      <w:marBottom w:val="0"/>
      <w:divBdr>
        <w:top w:val="none" w:sz="0" w:space="0" w:color="auto"/>
        <w:left w:val="none" w:sz="0" w:space="0" w:color="auto"/>
        <w:bottom w:val="none" w:sz="0" w:space="0" w:color="auto"/>
        <w:right w:val="none" w:sz="0" w:space="0" w:color="auto"/>
      </w:divBdr>
      <w:divsChild>
        <w:div w:id="484469776">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mtender.gov.md/tenders/ocds-b3wdp1-MD-17703585633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71</Pages>
  <Words>25793</Words>
  <Characters>149601</Characters>
  <Application>Microsoft Office Word</Application>
  <DocSecurity>0</DocSecurity>
  <Lines>1246</Lines>
  <Paragraphs>350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cp:lastModifiedBy>
  <cp:revision>9</cp:revision>
  <cp:lastPrinted>2021-06-01T11:52:00Z</cp:lastPrinted>
  <dcterms:created xsi:type="dcterms:W3CDTF">2026-02-03T11:46:00Z</dcterms:created>
  <dcterms:modified xsi:type="dcterms:W3CDTF">2026-02-06T06:24:00Z</dcterms:modified>
</cp:coreProperties>
</file>