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DC424" w14:textId="77777777" w:rsidR="005C0EDA" w:rsidRDefault="005C0EDA" w:rsidP="003961E7">
      <w:pPr>
        <w:tabs>
          <w:tab w:val="left" w:pos="5103"/>
          <w:tab w:val="left" w:pos="10348"/>
        </w:tabs>
        <w:jc w:val="center"/>
        <w:rPr>
          <w:b/>
          <w:noProof w:val="0"/>
          <w:lang w:eastAsia="ru-RU"/>
        </w:rPr>
      </w:pPr>
    </w:p>
    <w:p w14:paraId="3B51CA98"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APROBATĂ</w:t>
      </w:r>
    </w:p>
    <w:p w14:paraId="4BD5ED7A"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 xml:space="preserve"> prin Ordinul </w:t>
      </w:r>
    </w:p>
    <w:p w14:paraId="69044D5D" w14:textId="77777777" w:rsidR="005C0EDA" w:rsidRDefault="005C0EDA" w:rsidP="005C0EDA">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7 mai </w:t>
      </w:r>
      <w:r w:rsidRPr="00FF430B">
        <w:rPr>
          <w:noProof w:val="0"/>
          <w:lang w:eastAsia="ru-RU"/>
        </w:rPr>
        <w:t>2021</w:t>
      </w:r>
    </w:p>
    <w:p w14:paraId="6518E623" w14:textId="77777777" w:rsidR="005C0EDA" w:rsidRPr="00FF430B" w:rsidRDefault="005C0EDA" w:rsidP="005C0EDA">
      <w:pPr>
        <w:tabs>
          <w:tab w:val="left" w:pos="5103"/>
          <w:tab w:val="left" w:pos="10348"/>
        </w:tabs>
        <w:jc w:val="right"/>
        <w:rPr>
          <w:noProof w:val="0"/>
          <w:lang w:eastAsia="ru-RU"/>
        </w:rPr>
      </w:pPr>
    </w:p>
    <w:p w14:paraId="0741C880" w14:textId="77777777" w:rsidR="005C0EDA" w:rsidRPr="00FF430B" w:rsidRDefault="005C0EDA" w:rsidP="005C0EDA">
      <w:pPr>
        <w:tabs>
          <w:tab w:val="left" w:pos="5103"/>
          <w:tab w:val="left" w:pos="10348"/>
        </w:tabs>
        <w:jc w:val="center"/>
        <w:rPr>
          <w:noProof w:val="0"/>
          <w:lang w:eastAsia="ru-RU"/>
        </w:rPr>
      </w:pPr>
    </w:p>
    <w:p w14:paraId="01B58CAD" w14:textId="77777777" w:rsidR="005C0EDA" w:rsidRDefault="005C0EDA" w:rsidP="005C0EDA">
      <w:pPr>
        <w:tabs>
          <w:tab w:val="left" w:pos="5103"/>
          <w:tab w:val="left" w:pos="10348"/>
        </w:tabs>
        <w:jc w:val="center"/>
        <w:rPr>
          <w:b/>
          <w:noProof w:val="0"/>
          <w:sz w:val="36"/>
          <w:lang w:eastAsia="ru-RU"/>
        </w:rPr>
      </w:pPr>
    </w:p>
    <w:p w14:paraId="3AF53458" w14:textId="77777777" w:rsidR="008D066C" w:rsidRDefault="008D066C" w:rsidP="005C0EDA">
      <w:pPr>
        <w:tabs>
          <w:tab w:val="left" w:pos="5103"/>
          <w:tab w:val="left" w:pos="10348"/>
        </w:tabs>
        <w:jc w:val="center"/>
        <w:rPr>
          <w:b/>
          <w:noProof w:val="0"/>
          <w:sz w:val="36"/>
          <w:lang w:eastAsia="ru-RU"/>
        </w:rPr>
      </w:pPr>
    </w:p>
    <w:p w14:paraId="6BE5E8C9" w14:textId="77777777" w:rsidR="008D066C" w:rsidRDefault="008D066C" w:rsidP="005C0EDA">
      <w:pPr>
        <w:tabs>
          <w:tab w:val="left" w:pos="5103"/>
          <w:tab w:val="left" w:pos="10348"/>
        </w:tabs>
        <w:jc w:val="center"/>
        <w:rPr>
          <w:b/>
          <w:noProof w:val="0"/>
          <w:sz w:val="36"/>
          <w:lang w:eastAsia="ru-RU"/>
        </w:rPr>
      </w:pPr>
    </w:p>
    <w:p w14:paraId="6E205889" w14:textId="77777777" w:rsidR="008D066C" w:rsidRDefault="008D066C" w:rsidP="005C0EDA">
      <w:pPr>
        <w:tabs>
          <w:tab w:val="left" w:pos="5103"/>
          <w:tab w:val="left" w:pos="10348"/>
        </w:tabs>
        <w:jc w:val="center"/>
        <w:rPr>
          <w:b/>
          <w:noProof w:val="0"/>
          <w:sz w:val="36"/>
          <w:lang w:eastAsia="ru-RU"/>
        </w:rPr>
      </w:pPr>
    </w:p>
    <w:p w14:paraId="69F160CD" w14:textId="77777777" w:rsidR="008D066C" w:rsidRDefault="008D066C" w:rsidP="005C0EDA">
      <w:pPr>
        <w:tabs>
          <w:tab w:val="left" w:pos="5103"/>
          <w:tab w:val="left" w:pos="10348"/>
        </w:tabs>
        <w:jc w:val="center"/>
        <w:rPr>
          <w:b/>
          <w:noProof w:val="0"/>
          <w:sz w:val="36"/>
          <w:lang w:eastAsia="ru-RU"/>
        </w:rPr>
      </w:pPr>
    </w:p>
    <w:p w14:paraId="6C1B7B00" w14:textId="77777777" w:rsidR="008D066C" w:rsidRPr="005C0EDA" w:rsidRDefault="008D066C" w:rsidP="005C0EDA">
      <w:pPr>
        <w:tabs>
          <w:tab w:val="left" w:pos="5103"/>
          <w:tab w:val="left" w:pos="10348"/>
        </w:tabs>
        <w:jc w:val="center"/>
        <w:rPr>
          <w:b/>
          <w:noProof w:val="0"/>
          <w:sz w:val="36"/>
          <w:lang w:eastAsia="ru-RU"/>
        </w:rPr>
      </w:pPr>
    </w:p>
    <w:p w14:paraId="2CE288D7" w14:textId="77777777" w:rsidR="005C0EDA" w:rsidRPr="005C0EDA" w:rsidRDefault="005C0EDA" w:rsidP="005C0EDA">
      <w:pPr>
        <w:tabs>
          <w:tab w:val="left" w:pos="5103"/>
          <w:tab w:val="left" w:pos="10348"/>
        </w:tabs>
        <w:jc w:val="center"/>
        <w:rPr>
          <w:b/>
          <w:noProof w:val="0"/>
          <w:sz w:val="44"/>
          <w:lang w:eastAsia="ru-RU"/>
        </w:rPr>
      </w:pPr>
      <w:r w:rsidRPr="005C0EDA">
        <w:rPr>
          <w:b/>
          <w:noProof w:val="0"/>
          <w:sz w:val="44"/>
          <w:lang w:eastAsia="ru-RU"/>
        </w:rPr>
        <w:t>DOCUMENTAŢIA STANDARD</w:t>
      </w:r>
    </w:p>
    <w:p w14:paraId="09A8583C" w14:textId="77777777" w:rsidR="005C0EDA" w:rsidRPr="005C0EDA" w:rsidRDefault="005C0EDA" w:rsidP="005C0EDA">
      <w:pPr>
        <w:tabs>
          <w:tab w:val="left" w:pos="5103"/>
          <w:tab w:val="left" w:pos="10348"/>
        </w:tabs>
        <w:jc w:val="center"/>
        <w:rPr>
          <w:b/>
          <w:noProof w:val="0"/>
          <w:sz w:val="32"/>
          <w:lang w:eastAsia="ru-RU"/>
        </w:rPr>
      </w:pPr>
      <w:r w:rsidRPr="005C0EDA">
        <w:rPr>
          <w:b/>
          <w:noProof w:val="0"/>
          <w:sz w:val="32"/>
          <w:lang w:eastAsia="ru-RU"/>
        </w:rPr>
        <w:t>pentru realizarea achizițiilor publice de lucrări</w:t>
      </w:r>
    </w:p>
    <w:p w14:paraId="1A4D9BCA" w14:textId="77777777" w:rsidR="005C0EDA" w:rsidRPr="00FF430B" w:rsidRDefault="005C0EDA" w:rsidP="005C0EDA">
      <w:pPr>
        <w:tabs>
          <w:tab w:val="left" w:pos="5103"/>
          <w:tab w:val="left" w:pos="10348"/>
        </w:tabs>
        <w:jc w:val="center"/>
        <w:rPr>
          <w:noProof w:val="0"/>
          <w:lang w:eastAsia="ru-RU"/>
        </w:rPr>
      </w:pPr>
    </w:p>
    <w:p w14:paraId="2E5E4B62" w14:textId="77777777" w:rsidR="005C0EDA" w:rsidRDefault="005C0EDA" w:rsidP="005C0EDA"/>
    <w:p w14:paraId="007B333D" w14:textId="77777777" w:rsidR="005C0EDA" w:rsidRDefault="005C0EDA" w:rsidP="005C0EDA">
      <w:pPr>
        <w:rPr>
          <w:sz w:val="32"/>
          <w:szCs w:val="32"/>
        </w:rPr>
      </w:pPr>
    </w:p>
    <w:p w14:paraId="744A8805" w14:textId="1EF95C98" w:rsidR="00BB5D54" w:rsidRPr="004F3CBE" w:rsidRDefault="005C0EDA" w:rsidP="004F3CBE">
      <w:pPr>
        <w:shd w:val="clear" w:color="auto" w:fill="FFFFFF" w:themeFill="background1"/>
        <w:rPr>
          <w:b/>
          <w:iCs/>
          <w:sz w:val="28"/>
          <w:szCs w:val="28"/>
        </w:rPr>
      </w:pPr>
      <w:r w:rsidRPr="00BD6792">
        <w:rPr>
          <w:sz w:val="32"/>
          <w:szCs w:val="32"/>
        </w:rPr>
        <w:t>Obiectul achiziţiei</w:t>
      </w:r>
      <w:r w:rsidR="00F62955">
        <w:rPr>
          <w:sz w:val="32"/>
          <w:szCs w:val="32"/>
        </w:rPr>
        <w:t>:</w:t>
      </w:r>
      <w:r w:rsidR="00F62955" w:rsidRPr="00F62955">
        <w:rPr>
          <w:b/>
          <w:i/>
        </w:rPr>
        <w:t xml:space="preserve"> </w:t>
      </w:r>
      <w:r w:rsidR="004F3CBE" w:rsidRPr="004F3CBE">
        <w:rPr>
          <w:b/>
          <w:iCs/>
          <w:sz w:val="28"/>
          <w:szCs w:val="28"/>
        </w:rPr>
        <w:t>Reabilitarea padurii-par</w:t>
      </w:r>
      <w:r w:rsidR="004F3CBE">
        <w:rPr>
          <w:b/>
          <w:iCs/>
          <w:sz w:val="28"/>
          <w:szCs w:val="28"/>
        </w:rPr>
        <w:t xml:space="preserve">c </w:t>
      </w:r>
      <w:r w:rsidR="004F3CBE" w:rsidRPr="004F3CBE">
        <w:rPr>
          <w:b/>
          <w:iCs/>
          <w:sz w:val="28"/>
          <w:szCs w:val="28"/>
        </w:rPr>
        <w:t>"Riscani"</w:t>
      </w:r>
      <w:r w:rsidR="004F3CBE">
        <w:rPr>
          <w:b/>
          <w:iCs/>
          <w:sz w:val="28"/>
          <w:szCs w:val="28"/>
        </w:rPr>
        <w:t xml:space="preserve"> </w:t>
      </w:r>
      <w:r w:rsidR="004F3CBE" w:rsidRPr="004F3CBE">
        <w:rPr>
          <w:b/>
          <w:iCs/>
          <w:sz w:val="28"/>
          <w:szCs w:val="28"/>
        </w:rPr>
        <w:t>(nr.cadastral 0100313.949) cu reamenajarea trotuarului tranzitoriu situat mun.Chisinau, str.Nicolae Dimo REȚELE ELETRICE</w:t>
      </w:r>
    </w:p>
    <w:p w14:paraId="6F70CAEE" w14:textId="77777777" w:rsidR="00BB5D54" w:rsidRDefault="00BB5D54" w:rsidP="00BB5D54">
      <w:pPr>
        <w:pStyle w:val="TableParagraph"/>
        <w:spacing w:before="1" w:line="205" w:lineRule="exact"/>
        <w:rPr>
          <w:sz w:val="32"/>
          <w:szCs w:val="32"/>
        </w:rPr>
      </w:pPr>
    </w:p>
    <w:p w14:paraId="5E657619" w14:textId="77777777" w:rsidR="008B3F78" w:rsidRDefault="00BB5D54" w:rsidP="000872D2">
      <w:pPr>
        <w:tabs>
          <w:tab w:val="left" w:pos="284"/>
          <w:tab w:val="right" w:pos="9531"/>
        </w:tabs>
        <w:spacing w:before="120" w:line="276" w:lineRule="auto"/>
        <w:jc w:val="both"/>
        <w:rPr>
          <w:sz w:val="32"/>
          <w:szCs w:val="32"/>
        </w:rPr>
      </w:pPr>
      <w:r>
        <w:rPr>
          <w:sz w:val="32"/>
          <w:szCs w:val="32"/>
        </w:rPr>
        <w:t xml:space="preserve">Cod CPV – </w:t>
      </w:r>
      <w:r w:rsidR="008B3F78" w:rsidRPr="008B3F78">
        <w:rPr>
          <w:sz w:val="32"/>
          <w:szCs w:val="32"/>
        </w:rPr>
        <w:t>45316110-9</w:t>
      </w:r>
    </w:p>
    <w:p w14:paraId="5A8F0E80" w14:textId="7A2E5450" w:rsidR="008D066C" w:rsidRPr="001719CB" w:rsidRDefault="005C0EDA" w:rsidP="000872D2">
      <w:pPr>
        <w:tabs>
          <w:tab w:val="left" w:pos="284"/>
          <w:tab w:val="right" w:pos="9531"/>
        </w:tabs>
        <w:spacing w:before="120" w:line="276" w:lineRule="auto"/>
        <w:jc w:val="both"/>
        <w:rPr>
          <w:b/>
          <w:sz w:val="28"/>
          <w:szCs w:val="28"/>
        </w:rPr>
      </w:pPr>
      <w:r w:rsidRPr="00BD6792">
        <w:rPr>
          <w:sz w:val="32"/>
          <w:szCs w:val="32"/>
        </w:rPr>
        <w:t>Autoritatea contractantă</w:t>
      </w:r>
      <w:r w:rsidR="000872D2" w:rsidRPr="00BD6792">
        <w:rPr>
          <w:sz w:val="32"/>
          <w:szCs w:val="32"/>
        </w:rPr>
        <w:t xml:space="preserve"> </w:t>
      </w:r>
      <w:r w:rsidR="001719CB" w:rsidRPr="001719CB">
        <w:rPr>
          <w:b/>
          <w:sz w:val="28"/>
          <w:szCs w:val="28"/>
        </w:rPr>
        <w:t>Pretura sectorului Ciocana</w:t>
      </w:r>
    </w:p>
    <w:p w14:paraId="76C3DD67" w14:textId="6CE11E25" w:rsidR="005C0EDA" w:rsidRPr="00BD6792" w:rsidRDefault="005C0EDA" w:rsidP="005C0EDA">
      <w:pPr>
        <w:rPr>
          <w:sz w:val="32"/>
          <w:szCs w:val="32"/>
        </w:rPr>
      </w:pPr>
      <w:r w:rsidRPr="00BD6792">
        <w:rPr>
          <w:sz w:val="32"/>
          <w:szCs w:val="32"/>
        </w:rPr>
        <w:t xml:space="preserve"> Procedura achiziţiei: </w:t>
      </w:r>
      <w:r w:rsidR="008B326D">
        <w:rPr>
          <w:b/>
          <w:sz w:val="32"/>
          <w:szCs w:val="32"/>
        </w:rPr>
        <w:t xml:space="preserve"> Licitație Deschisă</w:t>
      </w:r>
    </w:p>
    <w:p w14:paraId="265A7D2F" w14:textId="77777777" w:rsidR="005C0EDA" w:rsidRDefault="005C0EDA" w:rsidP="003961E7">
      <w:pPr>
        <w:tabs>
          <w:tab w:val="left" w:pos="5103"/>
          <w:tab w:val="left" w:pos="10348"/>
        </w:tabs>
        <w:jc w:val="center"/>
        <w:rPr>
          <w:b/>
          <w:noProof w:val="0"/>
          <w:lang w:eastAsia="ru-RU"/>
        </w:rPr>
      </w:pPr>
    </w:p>
    <w:p w14:paraId="78814152" w14:textId="77777777" w:rsidR="005C0EDA" w:rsidRDefault="005C0EDA" w:rsidP="003961E7">
      <w:pPr>
        <w:tabs>
          <w:tab w:val="left" w:pos="5103"/>
          <w:tab w:val="left" w:pos="10348"/>
        </w:tabs>
        <w:jc w:val="center"/>
        <w:rPr>
          <w:b/>
          <w:noProof w:val="0"/>
          <w:lang w:eastAsia="ru-RU"/>
        </w:rPr>
      </w:pPr>
    </w:p>
    <w:p w14:paraId="11B3F169" w14:textId="77777777" w:rsidR="005C0EDA" w:rsidRDefault="005C0EDA" w:rsidP="003961E7">
      <w:pPr>
        <w:tabs>
          <w:tab w:val="left" w:pos="5103"/>
          <w:tab w:val="left" w:pos="10348"/>
        </w:tabs>
        <w:jc w:val="center"/>
        <w:rPr>
          <w:b/>
          <w:noProof w:val="0"/>
          <w:lang w:eastAsia="ru-RU"/>
        </w:rPr>
      </w:pPr>
    </w:p>
    <w:p w14:paraId="3F40FE1F" w14:textId="77777777" w:rsidR="005C0EDA" w:rsidRDefault="005C0EDA" w:rsidP="003961E7">
      <w:pPr>
        <w:tabs>
          <w:tab w:val="left" w:pos="5103"/>
          <w:tab w:val="left" w:pos="10348"/>
        </w:tabs>
        <w:jc w:val="center"/>
        <w:rPr>
          <w:b/>
          <w:noProof w:val="0"/>
          <w:lang w:eastAsia="ru-RU"/>
        </w:rPr>
      </w:pPr>
    </w:p>
    <w:p w14:paraId="3B61AED9" w14:textId="77777777" w:rsidR="005C0EDA" w:rsidRDefault="005C0EDA" w:rsidP="003961E7">
      <w:pPr>
        <w:tabs>
          <w:tab w:val="left" w:pos="5103"/>
          <w:tab w:val="left" w:pos="10348"/>
        </w:tabs>
        <w:jc w:val="center"/>
        <w:rPr>
          <w:b/>
          <w:noProof w:val="0"/>
          <w:lang w:eastAsia="ru-RU"/>
        </w:rPr>
      </w:pPr>
    </w:p>
    <w:p w14:paraId="2D7D8E87" w14:textId="77777777" w:rsidR="005C0EDA" w:rsidRDefault="005C0EDA" w:rsidP="003961E7">
      <w:pPr>
        <w:tabs>
          <w:tab w:val="left" w:pos="5103"/>
          <w:tab w:val="left" w:pos="10348"/>
        </w:tabs>
        <w:jc w:val="center"/>
        <w:rPr>
          <w:b/>
          <w:noProof w:val="0"/>
          <w:lang w:eastAsia="ru-RU"/>
        </w:rPr>
      </w:pPr>
    </w:p>
    <w:p w14:paraId="44D1A6C3" w14:textId="77777777" w:rsidR="005C0EDA" w:rsidRDefault="005C0EDA" w:rsidP="003961E7">
      <w:pPr>
        <w:tabs>
          <w:tab w:val="left" w:pos="5103"/>
          <w:tab w:val="left" w:pos="10348"/>
        </w:tabs>
        <w:jc w:val="center"/>
        <w:rPr>
          <w:b/>
          <w:noProof w:val="0"/>
          <w:lang w:eastAsia="ru-RU"/>
        </w:rPr>
      </w:pPr>
    </w:p>
    <w:p w14:paraId="39F758E3" w14:textId="77777777" w:rsidR="005C0EDA" w:rsidRDefault="005C0EDA" w:rsidP="003961E7">
      <w:pPr>
        <w:tabs>
          <w:tab w:val="left" w:pos="5103"/>
          <w:tab w:val="left" w:pos="10348"/>
        </w:tabs>
        <w:jc w:val="center"/>
        <w:rPr>
          <w:b/>
          <w:noProof w:val="0"/>
          <w:lang w:eastAsia="ru-RU"/>
        </w:rPr>
      </w:pPr>
    </w:p>
    <w:p w14:paraId="6119D255" w14:textId="77777777" w:rsidR="005C0EDA" w:rsidRDefault="005C0EDA" w:rsidP="003961E7">
      <w:pPr>
        <w:tabs>
          <w:tab w:val="left" w:pos="5103"/>
          <w:tab w:val="left" w:pos="10348"/>
        </w:tabs>
        <w:jc w:val="center"/>
        <w:rPr>
          <w:b/>
          <w:noProof w:val="0"/>
          <w:lang w:eastAsia="ru-RU"/>
        </w:rPr>
      </w:pPr>
    </w:p>
    <w:p w14:paraId="36A6E6DD" w14:textId="77777777" w:rsidR="005C0EDA" w:rsidRDefault="005C0EDA" w:rsidP="003961E7">
      <w:pPr>
        <w:tabs>
          <w:tab w:val="left" w:pos="5103"/>
          <w:tab w:val="left" w:pos="10348"/>
        </w:tabs>
        <w:jc w:val="center"/>
        <w:rPr>
          <w:b/>
          <w:noProof w:val="0"/>
          <w:lang w:eastAsia="ru-RU"/>
        </w:rPr>
      </w:pPr>
    </w:p>
    <w:p w14:paraId="3BF379E9" w14:textId="77777777" w:rsidR="005C0EDA" w:rsidRDefault="005C0EDA" w:rsidP="003961E7">
      <w:pPr>
        <w:tabs>
          <w:tab w:val="left" w:pos="5103"/>
          <w:tab w:val="left" w:pos="10348"/>
        </w:tabs>
        <w:jc w:val="center"/>
        <w:rPr>
          <w:b/>
          <w:noProof w:val="0"/>
          <w:lang w:eastAsia="ru-RU"/>
        </w:rPr>
      </w:pPr>
    </w:p>
    <w:p w14:paraId="0698C061" w14:textId="77777777" w:rsidR="005C0EDA" w:rsidRDefault="005C0EDA" w:rsidP="003961E7">
      <w:pPr>
        <w:tabs>
          <w:tab w:val="left" w:pos="5103"/>
          <w:tab w:val="left" w:pos="10348"/>
        </w:tabs>
        <w:jc w:val="center"/>
        <w:rPr>
          <w:b/>
          <w:noProof w:val="0"/>
          <w:lang w:eastAsia="ru-RU"/>
        </w:rPr>
      </w:pPr>
    </w:p>
    <w:p w14:paraId="2D190FD2" w14:textId="77777777" w:rsidR="005C0EDA" w:rsidRDefault="005C0EDA" w:rsidP="003961E7">
      <w:pPr>
        <w:tabs>
          <w:tab w:val="left" w:pos="5103"/>
          <w:tab w:val="left" w:pos="10348"/>
        </w:tabs>
        <w:jc w:val="center"/>
        <w:rPr>
          <w:b/>
          <w:noProof w:val="0"/>
          <w:lang w:eastAsia="ru-RU"/>
        </w:rPr>
      </w:pPr>
    </w:p>
    <w:p w14:paraId="3580C92D" w14:textId="77777777" w:rsidR="005C0EDA" w:rsidRDefault="005C0EDA" w:rsidP="003961E7">
      <w:pPr>
        <w:tabs>
          <w:tab w:val="left" w:pos="5103"/>
          <w:tab w:val="left" w:pos="10348"/>
        </w:tabs>
        <w:jc w:val="center"/>
        <w:rPr>
          <w:b/>
          <w:noProof w:val="0"/>
          <w:lang w:eastAsia="ru-RU"/>
        </w:rPr>
      </w:pPr>
    </w:p>
    <w:p w14:paraId="28B28DAE" w14:textId="77777777" w:rsidR="005C0EDA" w:rsidRDefault="005C0EDA" w:rsidP="003961E7">
      <w:pPr>
        <w:tabs>
          <w:tab w:val="left" w:pos="5103"/>
          <w:tab w:val="left" w:pos="10348"/>
        </w:tabs>
        <w:jc w:val="center"/>
        <w:rPr>
          <w:b/>
          <w:noProof w:val="0"/>
          <w:lang w:eastAsia="ru-RU"/>
        </w:rPr>
      </w:pPr>
    </w:p>
    <w:p w14:paraId="64F206E1" w14:textId="77777777" w:rsidR="005C0EDA" w:rsidRDefault="005C0EDA" w:rsidP="003961E7">
      <w:pPr>
        <w:tabs>
          <w:tab w:val="left" w:pos="5103"/>
          <w:tab w:val="left" w:pos="10348"/>
        </w:tabs>
        <w:jc w:val="center"/>
        <w:rPr>
          <w:b/>
          <w:noProof w:val="0"/>
          <w:lang w:eastAsia="ru-RU"/>
        </w:rPr>
      </w:pPr>
    </w:p>
    <w:p w14:paraId="7F59661A" w14:textId="757092CB" w:rsidR="00223676" w:rsidRDefault="00223676" w:rsidP="003961E7">
      <w:pPr>
        <w:tabs>
          <w:tab w:val="left" w:pos="5103"/>
          <w:tab w:val="left" w:pos="10348"/>
        </w:tabs>
        <w:jc w:val="center"/>
        <w:rPr>
          <w:b/>
          <w:noProof w:val="0"/>
          <w:lang w:eastAsia="ru-RU"/>
        </w:rPr>
      </w:pPr>
    </w:p>
    <w:p w14:paraId="7ABC5D4B" w14:textId="77777777" w:rsidR="008B3F78" w:rsidRDefault="008B3F78" w:rsidP="003961E7">
      <w:pPr>
        <w:tabs>
          <w:tab w:val="left" w:pos="5103"/>
          <w:tab w:val="left" w:pos="10348"/>
        </w:tabs>
        <w:jc w:val="center"/>
        <w:rPr>
          <w:b/>
          <w:noProof w:val="0"/>
          <w:lang w:eastAsia="ru-RU"/>
        </w:rPr>
      </w:pPr>
    </w:p>
    <w:p w14:paraId="1633A003" w14:textId="134E60B7" w:rsidR="005C0EDA" w:rsidRDefault="005C0EDA" w:rsidP="00BB5D54">
      <w:pPr>
        <w:tabs>
          <w:tab w:val="left" w:pos="5103"/>
          <w:tab w:val="left" w:pos="10348"/>
        </w:tabs>
        <w:rPr>
          <w:b/>
          <w:noProof w:val="0"/>
          <w:lang w:eastAsia="ru-RU"/>
        </w:rPr>
      </w:pPr>
    </w:p>
    <w:p w14:paraId="40E0F5EB" w14:textId="1146FD02" w:rsidR="008B326D" w:rsidRDefault="008B326D" w:rsidP="00BB5D54">
      <w:pPr>
        <w:tabs>
          <w:tab w:val="left" w:pos="5103"/>
          <w:tab w:val="left" w:pos="10348"/>
        </w:tabs>
        <w:rPr>
          <w:b/>
          <w:noProof w:val="0"/>
          <w:lang w:eastAsia="ru-RU"/>
        </w:rPr>
      </w:pPr>
    </w:p>
    <w:p w14:paraId="6B64F7E3" w14:textId="1B86A838" w:rsidR="008B326D" w:rsidRDefault="008B326D" w:rsidP="00BB5D54">
      <w:pPr>
        <w:tabs>
          <w:tab w:val="left" w:pos="5103"/>
          <w:tab w:val="left" w:pos="10348"/>
        </w:tabs>
        <w:rPr>
          <w:b/>
          <w:noProof w:val="0"/>
          <w:lang w:eastAsia="ru-RU"/>
        </w:rPr>
      </w:pPr>
    </w:p>
    <w:p w14:paraId="17F01D6D" w14:textId="77777777" w:rsidR="008B326D" w:rsidRDefault="008B326D" w:rsidP="00BB5D54">
      <w:pPr>
        <w:tabs>
          <w:tab w:val="left" w:pos="5103"/>
          <w:tab w:val="left" w:pos="10348"/>
        </w:tabs>
        <w:rPr>
          <w:b/>
          <w:noProof w:val="0"/>
          <w:lang w:eastAsia="ru-RU"/>
        </w:rPr>
      </w:pPr>
    </w:p>
    <w:p w14:paraId="558E4152" w14:textId="77777777" w:rsidR="005C0EDA" w:rsidRDefault="005C0EDA"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lucrări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lucrări</w:t>
      </w:r>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lucrări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lucrări</w:t>
      </w:r>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C7060F">
      <w:pPr>
        <w:pStyle w:val="ListParagraph"/>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C7060F">
      <w:pPr>
        <w:pStyle w:val="ListParagraph"/>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C7060F">
      <w:pPr>
        <w:pStyle w:val="ListParagraph"/>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C7060F">
      <w:pPr>
        <w:pStyle w:val="ListParagraph"/>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C7060F">
      <w:pPr>
        <w:pStyle w:val="ListParagraph"/>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C7060F">
      <w:pPr>
        <w:pStyle w:val="ListParagraph"/>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C7060F">
      <w:pPr>
        <w:pStyle w:val="ListParagraph"/>
        <w:numPr>
          <w:ilvl w:val="0"/>
          <w:numId w:val="16"/>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lucrări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C7060F">
      <w:pPr>
        <w:pStyle w:val="ListParagraph"/>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C7060F">
      <w:pPr>
        <w:pStyle w:val="ListParagraph"/>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lucrări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lucrări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C7060F">
      <w:pPr>
        <w:pStyle w:val="ListParagraph"/>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7060F">
      <w:pPr>
        <w:pStyle w:val="ListParagraph"/>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lucrări,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7060F">
      <w:pPr>
        <w:pStyle w:val="ListParagraph"/>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lucrări,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C7060F">
      <w:pPr>
        <w:pStyle w:val="ListParagraph"/>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C7060F">
      <w:pPr>
        <w:pStyle w:val="ListParagraph"/>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r w:rsidR="00960B07" w:rsidRPr="00FF430B">
        <w:t xml:space="preserve">lucrări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C7060F">
      <w:pPr>
        <w:pStyle w:val="ListParagraph"/>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A6115" w:rsidP="00C7060F">
      <w:pPr>
        <w:pStyle w:val="ListParagraph"/>
        <w:numPr>
          <w:ilvl w:val="0"/>
          <w:numId w:val="12"/>
        </w:numPr>
        <w:tabs>
          <w:tab w:val="clear" w:pos="1134"/>
          <w:tab w:val="left" w:pos="-284"/>
          <w:tab w:val="left" w:pos="284"/>
        </w:tabs>
        <w:spacing w:after="120"/>
        <w:ind w:left="-284" w:firstLine="284"/>
      </w:pPr>
      <w:hyperlink r:id="rId8" w:history="1">
        <w:proofErr w:type="spellStart"/>
        <w:r w:rsidRPr="00FF430B">
          <w:rPr>
            <w:rStyle w:val="Hyperlink"/>
            <w:rFonts w:eastAsiaTheme="majorEastAsia"/>
            <w:bCs/>
            <w:color w:val="auto"/>
            <w:u w:val="none"/>
            <w:bdr w:val="none" w:sz="0" w:space="0" w:color="auto" w:frame="1"/>
            <w:shd w:val="clear" w:color="auto" w:fill="FFFFFF"/>
          </w:rPr>
          <w:t>Hotărârii</w:t>
        </w:r>
        <w:proofErr w:type="spellEnd"/>
        <w:r w:rsidRPr="00FF430B">
          <w:rPr>
            <w:rStyle w:val="Hyperlink"/>
            <w:rFonts w:eastAsiaTheme="majorEastAsia"/>
            <w:bCs/>
            <w:color w:val="auto"/>
            <w:u w:val="none"/>
            <w:bdr w:val="none" w:sz="0" w:space="0" w:color="auto" w:frame="1"/>
            <w:shd w:val="clear" w:color="auto" w:fill="FFFFFF"/>
          </w:rPr>
          <w:t xml:space="preserve"> </w:t>
        </w:r>
        <w:proofErr w:type="spellStart"/>
        <w:r w:rsidRPr="00FF430B">
          <w:rPr>
            <w:rStyle w:val="Hyperlink"/>
            <w:rFonts w:eastAsiaTheme="majorEastAsia"/>
            <w:bCs/>
            <w:color w:val="auto"/>
            <w:u w:val="none"/>
            <w:bdr w:val="none" w:sz="0" w:space="0" w:color="auto" w:frame="1"/>
            <w:shd w:val="clear" w:color="auto" w:fill="FFFFFF"/>
          </w:rPr>
          <w:t>Guvernului</w:t>
        </w:r>
        <w:proofErr w:type="spellEnd"/>
        <w:r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lucrări </w:t>
      </w:r>
      <w:proofErr w:type="spellStart"/>
      <w:r w:rsidR="004210B8" w:rsidRPr="00FF430B">
        <w:t>sau</w:t>
      </w:r>
      <w:proofErr w:type="spellEnd"/>
      <w:r w:rsidR="004210B8" w:rsidRPr="00FF430B">
        <w:t xml:space="preserve"> lucrări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7060F">
      <w:pPr>
        <w:pStyle w:val="ListParagraph"/>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7060F">
      <w:pPr>
        <w:pStyle w:val="ListParagraph"/>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lucrări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lucrări</w:t>
      </w:r>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lucrări.</w:t>
      </w:r>
    </w:p>
    <w:p w14:paraId="66B8DF67"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lastRenderedPageBreak/>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C7060F">
      <w:pPr>
        <w:pStyle w:val="ListParagraph"/>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C7060F">
      <w:pPr>
        <w:pStyle w:val="ListParagraph"/>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42 al Legii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lucrări</w:t>
      </w:r>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lucrări</w:t>
      </w:r>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lucrări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al Legii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lastRenderedPageBreak/>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lucrări,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lastRenderedPageBreak/>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lucrări</w:t>
      </w:r>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lucrări</w:t>
      </w:r>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lucrări</w:t>
      </w:r>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72000" w:rsidRDefault="000E4D7D" w:rsidP="009F1E2C">
      <w:pPr>
        <w:pStyle w:val="NormalWeb"/>
        <w:shd w:val="clear" w:color="auto" w:fill="FFFFFF"/>
        <w:tabs>
          <w:tab w:val="left" w:pos="-284"/>
        </w:tabs>
        <w:ind w:left="-284" w:firstLine="284"/>
        <w:rPr>
          <w:color w:val="000000" w:themeColor="text1"/>
          <w:lang w:val="en-US" w:eastAsia="it-IT"/>
        </w:rPr>
      </w:pPr>
      <w:r w:rsidRPr="00872000">
        <w:rPr>
          <w:b/>
          <w:color w:val="000000" w:themeColor="text1"/>
          <w:lang w:val="en-US"/>
        </w:rPr>
        <w:t>9</w:t>
      </w:r>
      <w:r w:rsidR="0024699C" w:rsidRPr="00872000">
        <w:rPr>
          <w:b/>
          <w:color w:val="000000" w:themeColor="text1"/>
          <w:lang w:val="en-US"/>
        </w:rPr>
        <w:t>8</w:t>
      </w:r>
      <w:r w:rsidR="00B00190" w:rsidRPr="00872000">
        <w:rPr>
          <w:b/>
          <w:color w:val="000000" w:themeColor="text1"/>
          <w:lang w:val="en-US"/>
        </w:rPr>
        <w:t xml:space="preserve">. </w:t>
      </w:r>
      <w:r w:rsidR="009C11B3" w:rsidRPr="00872000">
        <w:rPr>
          <w:b/>
          <w:color w:val="000000" w:themeColor="text1"/>
          <w:lang w:val="en-US"/>
        </w:rPr>
        <w:t xml:space="preserve"> </w:t>
      </w:r>
      <w:proofErr w:type="spellStart"/>
      <w:r w:rsidR="00B00190" w:rsidRPr="00872000">
        <w:rPr>
          <w:color w:val="000000" w:themeColor="text1"/>
          <w:lang w:val="en-US" w:eastAsia="it-IT"/>
        </w:rPr>
        <w:t>Garanția</w:t>
      </w:r>
      <w:proofErr w:type="spellEnd"/>
      <w:r w:rsidR="00B00190" w:rsidRPr="00872000">
        <w:rPr>
          <w:color w:val="000000" w:themeColor="text1"/>
          <w:lang w:val="en-US" w:eastAsia="it-IT"/>
        </w:rPr>
        <w:t xml:space="preserve"> de </w:t>
      </w:r>
      <w:proofErr w:type="spellStart"/>
      <w:r w:rsidR="00B00190" w:rsidRPr="00872000">
        <w:rPr>
          <w:color w:val="000000" w:themeColor="text1"/>
          <w:lang w:val="en-US" w:eastAsia="it-IT"/>
        </w:rPr>
        <w:t>bună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execuție</w:t>
      </w:r>
      <w:proofErr w:type="spellEnd"/>
      <w:r w:rsidR="00B00190" w:rsidRPr="00872000">
        <w:rPr>
          <w:color w:val="000000" w:themeColor="text1"/>
          <w:lang w:val="en-US" w:eastAsia="it-IT"/>
        </w:rPr>
        <w:t xml:space="preserve"> a </w:t>
      </w:r>
      <w:proofErr w:type="spellStart"/>
      <w:r w:rsidR="00B00190" w:rsidRPr="00872000">
        <w:rPr>
          <w:color w:val="000000" w:themeColor="text1"/>
          <w:lang w:val="en-US" w:eastAsia="it-IT"/>
        </w:rPr>
        <w:t>contractului</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dacă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părțile</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agreează</w:t>
      </w:r>
      <w:proofErr w:type="spellEnd"/>
      <w:r w:rsidR="00B00190" w:rsidRPr="00872000">
        <w:rPr>
          <w:color w:val="000000" w:themeColor="text1"/>
          <w:lang w:val="en-US" w:eastAsia="it-IT"/>
        </w:rPr>
        <w:t xml:space="preserve">, se </w:t>
      </w:r>
      <w:proofErr w:type="spellStart"/>
      <w:r w:rsidR="00B00190" w:rsidRPr="00872000">
        <w:rPr>
          <w:color w:val="000000" w:themeColor="text1"/>
          <w:lang w:val="en-US" w:eastAsia="it-IT"/>
        </w:rPr>
        <w:t>constituie</w:t>
      </w:r>
      <w:proofErr w:type="spellEnd"/>
      <w:r w:rsidR="00B00190" w:rsidRPr="00872000">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w:t>
      </w:r>
      <w:r w:rsidR="0094716B" w:rsidRPr="00FF430B">
        <w:rPr>
          <w:lang w:eastAsia="en-GB"/>
        </w:rPr>
        <w:lastRenderedPageBreak/>
        <w:t>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99A8EFD"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04F85E0B"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2117CFF9" w14:textId="77777777" w:rsidR="00223676" w:rsidRPr="00FF430B" w:rsidRDefault="00223676" w:rsidP="00223676">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14:paraId="2992597A" w14:textId="77777777" w:rsidR="00223676" w:rsidRPr="00FF430B" w:rsidRDefault="00223676" w:rsidP="00223676">
      <w:pPr>
        <w:jc w:val="right"/>
        <w:rPr>
          <w:noProof w:val="0"/>
        </w:rPr>
      </w:pPr>
      <w:r w:rsidRPr="00FF430B">
        <w:rPr>
          <w:noProof w:val="0"/>
        </w:rPr>
        <w:lastRenderedPageBreak/>
        <w:t>la Documentația standard nr._____</w:t>
      </w:r>
    </w:p>
    <w:p w14:paraId="6E7F64E0" w14:textId="77777777" w:rsidR="00223676" w:rsidRPr="00FF430B" w:rsidRDefault="00223676" w:rsidP="00223676">
      <w:pPr>
        <w:jc w:val="right"/>
        <w:rPr>
          <w:noProof w:val="0"/>
        </w:rPr>
      </w:pPr>
      <w:r w:rsidRPr="00FF430B">
        <w:rPr>
          <w:noProof w:val="0"/>
        </w:rPr>
        <w:t>din “____” ________ 20___</w:t>
      </w:r>
    </w:p>
    <w:p w14:paraId="284DD120" w14:textId="77777777" w:rsidR="00223676" w:rsidRPr="00FF430B" w:rsidRDefault="00223676" w:rsidP="00223676">
      <w:pPr>
        <w:pStyle w:val="Style3"/>
        <w:tabs>
          <w:tab w:val="left" w:pos="567"/>
        </w:tabs>
        <w:spacing w:before="0" w:beforeAutospacing="0" w:after="0"/>
        <w:ind w:left="0" w:firstLine="0"/>
        <w:rPr>
          <w:rFonts w:eastAsia="PMingLiU"/>
          <w:lang w:eastAsia="zh-CN"/>
        </w:rPr>
      </w:pPr>
    </w:p>
    <w:p w14:paraId="4C5C73E5" w14:textId="77777777" w:rsidR="00223676" w:rsidRPr="00FF430B" w:rsidRDefault="00223676" w:rsidP="00223676">
      <w:pPr>
        <w:pStyle w:val="Style3"/>
        <w:tabs>
          <w:tab w:val="left" w:pos="567"/>
        </w:tabs>
        <w:spacing w:before="0" w:beforeAutospacing="0" w:after="0"/>
        <w:ind w:left="0" w:firstLine="0"/>
        <w:jc w:val="center"/>
        <w:rPr>
          <w:rFonts w:eastAsia="PMingLiU"/>
          <w:lang w:eastAsia="zh-CN"/>
        </w:rPr>
      </w:pPr>
    </w:p>
    <w:bookmarkEnd w:id="45"/>
    <w:p w14:paraId="11D6E5AC" w14:textId="77777777" w:rsidR="00223676" w:rsidRPr="00FF430B" w:rsidRDefault="00223676" w:rsidP="00223676">
      <w:pPr>
        <w:pStyle w:val="BodyText"/>
        <w:tabs>
          <w:tab w:val="left" w:pos="567"/>
        </w:tabs>
        <w:rPr>
          <w:rFonts w:asciiTheme="majorHAnsi" w:hAnsiTheme="majorHAnsi" w:cstheme="majorHAnsi"/>
          <w:b/>
          <w:szCs w:val="24"/>
        </w:rPr>
      </w:pPr>
    </w:p>
    <w:p w14:paraId="7C35A3EA" w14:textId="77777777" w:rsidR="00223676" w:rsidRPr="00FF430B" w:rsidRDefault="00223676" w:rsidP="00223676">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0DE3D32" w14:textId="77777777" w:rsidR="00223676" w:rsidRPr="00FF430B" w:rsidRDefault="00223676" w:rsidP="00223676">
      <w:pPr>
        <w:pStyle w:val="BodyText"/>
        <w:tabs>
          <w:tab w:val="left" w:pos="-142"/>
        </w:tabs>
        <w:spacing w:before="240"/>
        <w:jc w:val="center"/>
        <w:rPr>
          <w:rFonts w:asciiTheme="majorHAnsi" w:hAnsiTheme="majorHAnsi" w:cstheme="majorHAnsi"/>
          <w:szCs w:val="24"/>
        </w:rPr>
      </w:pPr>
    </w:p>
    <w:p w14:paraId="58DE844C" w14:textId="4DDF3A85" w:rsidR="00223676" w:rsidRPr="00FF430B" w:rsidRDefault="00223676" w:rsidP="00223676">
      <w:pPr>
        <w:pStyle w:val="BodyText"/>
        <w:tabs>
          <w:tab w:val="left" w:pos="-142"/>
        </w:tabs>
        <w:spacing w:before="240"/>
        <w:jc w:val="center"/>
        <w:rPr>
          <w:rFonts w:ascii="Times New Roman" w:hAnsi="Times New Roman"/>
          <w:szCs w:val="24"/>
        </w:rPr>
      </w:pPr>
      <w:proofErr w:type="spellStart"/>
      <w:r w:rsidRPr="00FF430B">
        <w:rPr>
          <w:rFonts w:ascii="Times New Roman" w:hAnsi="Times New Roman"/>
          <w:szCs w:val="24"/>
        </w:rPr>
        <w:t>Către_</w:t>
      </w:r>
      <w:r w:rsidRPr="00223676">
        <w:rPr>
          <w:rFonts w:ascii="Times New Roman" w:hAnsi="Times New Roman"/>
          <w:b/>
          <w:i/>
          <w:szCs w:val="24"/>
        </w:rPr>
        <w:t>Pretura</w:t>
      </w:r>
      <w:proofErr w:type="spellEnd"/>
      <w:r w:rsidRPr="00223676">
        <w:rPr>
          <w:rFonts w:ascii="Times New Roman" w:hAnsi="Times New Roman"/>
          <w:b/>
          <w:i/>
          <w:szCs w:val="24"/>
        </w:rPr>
        <w:t xml:space="preserve"> sectorului Ciocana, bd. Mircea cel Bătrân, 4/3___</w:t>
      </w:r>
      <w:r w:rsidRPr="00223676">
        <w:rPr>
          <w:rFonts w:ascii="Times New Roman" w:hAnsi="Times New Roman"/>
          <w:b/>
          <w:i/>
          <w:szCs w:val="24"/>
        </w:rPr>
        <w:softHyphen/>
      </w:r>
      <w:r w:rsidRPr="00223676">
        <w:rPr>
          <w:rFonts w:ascii="Times New Roman" w:hAnsi="Times New Roman"/>
          <w:b/>
          <w:i/>
          <w:szCs w:val="24"/>
        </w:rPr>
        <w:softHyphen/>
      </w:r>
      <w:r w:rsidRPr="00223676">
        <w:rPr>
          <w:rFonts w:ascii="Times New Roman" w:hAnsi="Times New Roman"/>
          <w:b/>
          <w:i/>
          <w:szCs w:val="24"/>
        </w:rPr>
        <w:softHyphen/>
      </w: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B864F58" w14:textId="77777777" w:rsidR="00223676" w:rsidRPr="00FF430B" w:rsidRDefault="00223676" w:rsidP="00223676">
      <w:pPr>
        <w:pStyle w:val="BodyText"/>
        <w:tabs>
          <w:tab w:val="left" w:pos="567"/>
        </w:tabs>
        <w:spacing w:line="360" w:lineRule="auto"/>
        <w:jc w:val="both"/>
        <w:rPr>
          <w:rFonts w:ascii="Times New Roman" w:hAnsi="Times New Roman"/>
          <w:szCs w:val="24"/>
        </w:rPr>
      </w:pPr>
    </w:p>
    <w:p w14:paraId="1A9EC6DA" w14:textId="77777777" w:rsidR="00223676" w:rsidRPr="00FF430B" w:rsidRDefault="00223676" w:rsidP="00223676">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83F519D" w14:textId="77777777" w:rsidR="00223676" w:rsidRPr="00FF430B" w:rsidRDefault="00223676" w:rsidP="00223676">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102AEBA0" w14:textId="77777777" w:rsidR="00223676" w:rsidRPr="00FF430B" w:rsidRDefault="00223676" w:rsidP="00223676">
      <w:pPr>
        <w:pStyle w:val="BodyText"/>
        <w:tabs>
          <w:tab w:val="left" w:pos="567"/>
        </w:tabs>
        <w:spacing w:line="360" w:lineRule="auto"/>
        <w:rPr>
          <w:rFonts w:ascii="Times New Roman" w:hAnsi="Times New Roman"/>
          <w:szCs w:val="24"/>
        </w:rPr>
      </w:pPr>
    </w:p>
    <w:p w14:paraId="599E08B4" w14:textId="77777777" w:rsidR="00223676" w:rsidRPr="00FF430B" w:rsidRDefault="00223676" w:rsidP="00223676">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EC0C858"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4D2A179"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F89800F"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902CF3C" w14:textId="77777777" w:rsidR="00223676" w:rsidRPr="00FF430B" w:rsidRDefault="00223676" w:rsidP="00223676">
      <w:pPr>
        <w:pStyle w:val="BodyText"/>
        <w:tabs>
          <w:tab w:val="left" w:pos="567"/>
        </w:tabs>
        <w:spacing w:line="360" w:lineRule="auto"/>
        <w:rPr>
          <w:rFonts w:ascii="Times New Roman" w:hAnsi="Times New Roman"/>
          <w:szCs w:val="24"/>
        </w:rPr>
      </w:pPr>
    </w:p>
    <w:p w14:paraId="391F6AB9"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4E0B7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E1A4F9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726BFD4A"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05B7EB0"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9E4B7C"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473C88A7"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785336C9"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2B69A386"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EB311BE"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6BC5322"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1CE002B"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56E929AB" w14:textId="77777777" w:rsidR="00223676" w:rsidRPr="00FF430B" w:rsidRDefault="00223676" w:rsidP="00006D6D">
      <w:pPr>
        <w:tabs>
          <w:tab w:val="left" w:pos="284"/>
          <w:tab w:val="left" w:pos="426"/>
          <w:tab w:val="decimal" w:pos="8364"/>
        </w:tabs>
        <w:spacing w:after="120" w:line="276" w:lineRule="auto"/>
        <w:ind w:left="-284" w:right="-142" w:firstLine="284"/>
        <w:jc w:val="both"/>
        <w:rPr>
          <w:bCs/>
          <w:color w:val="000000"/>
        </w:rPr>
      </w:pPr>
    </w:p>
    <w:p w14:paraId="05A6EBE2" w14:textId="202AE870" w:rsidR="00BA7FF4" w:rsidRPr="00FF430B" w:rsidRDefault="00BA7FF4" w:rsidP="00BA7FF4">
      <w:pPr>
        <w:jc w:val="right"/>
        <w:rPr>
          <w:noProof w:val="0"/>
          <w:sz w:val="22"/>
          <w:szCs w:val="22"/>
        </w:rPr>
      </w:pPr>
      <w:bookmarkStart w:id="46" w:name="_Toc449692096"/>
      <w:r w:rsidRPr="00FF430B">
        <w:rPr>
          <w:noProof w:val="0"/>
        </w:rPr>
        <w:t>Anexa nr.</w:t>
      </w:r>
      <w:r w:rsidR="00FF430B">
        <w:rPr>
          <w:noProof w:val="0"/>
        </w:rPr>
        <w:t xml:space="preserve"> </w:t>
      </w:r>
      <w:r w:rsidRPr="00FF430B">
        <w:rPr>
          <w:noProof w:val="0"/>
        </w:rPr>
        <w:t>8</w:t>
      </w:r>
    </w:p>
    <w:p w14:paraId="0F20C1EE" w14:textId="389CB129" w:rsidR="008D066C" w:rsidRPr="00FF430B" w:rsidRDefault="00BA7FF4" w:rsidP="008D066C">
      <w:pPr>
        <w:jc w:val="right"/>
        <w:rPr>
          <w:noProof w:val="0"/>
        </w:rPr>
      </w:pPr>
      <w:r w:rsidRPr="00FF430B">
        <w:rPr>
          <w:noProof w:val="0"/>
        </w:rPr>
        <w:t xml:space="preserve">la </w:t>
      </w:r>
      <w:r w:rsidR="007A3B63" w:rsidRPr="00FF430B">
        <w:rPr>
          <w:noProof w:val="0"/>
        </w:rPr>
        <w:t>D</w:t>
      </w:r>
      <w:r w:rsidRPr="00FF430B">
        <w:rPr>
          <w:noProof w:val="0"/>
        </w:rPr>
        <w:t>ocumentația standard nr</w:t>
      </w:r>
      <w:r w:rsidR="008D066C">
        <w:rPr>
          <w:noProof w:val="0"/>
        </w:rPr>
        <w:t>. 69</w:t>
      </w:r>
    </w:p>
    <w:p w14:paraId="76BC808E" w14:textId="77777777" w:rsidR="008D066C" w:rsidRPr="00FF430B" w:rsidRDefault="008D066C" w:rsidP="008D066C">
      <w:pPr>
        <w:jc w:val="right"/>
        <w:rPr>
          <w:noProof w:val="0"/>
        </w:rPr>
      </w:pPr>
      <w:r>
        <w:rPr>
          <w:noProof w:val="0"/>
        </w:rPr>
        <w:t>din “07” mai 2021</w:t>
      </w:r>
    </w:p>
    <w:p w14:paraId="0DF2F1BB" w14:textId="29E346D2" w:rsidR="00B65C93" w:rsidRPr="00FF430B" w:rsidRDefault="00B65C93" w:rsidP="008D066C">
      <w:pPr>
        <w:jc w:val="right"/>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0849F2E5" w14:textId="776E54CA" w:rsidR="00BD6792" w:rsidRDefault="00211C74" w:rsidP="00BD6792">
      <w:pPr>
        <w:pStyle w:val="BodyText"/>
        <w:tabs>
          <w:tab w:val="left" w:pos="-142"/>
        </w:tabs>
        <w:spacing w:before="240"/>
        <w:jc w:val="both"/>
      </w:pPr>
      <w:r w:rsidRPr="00FF430B">
        <w:rPr>
          <w:rFonts w:ascii="Times New Roman" w:hAnsi="Times New Roman"/>
          <w:szCs w:val="24"/>
        </w:rPr>
        <w:t>Către</w:t>
      </w:r>
      <w:r w:rsidR="008E0706" w:rsidRPr="008E0706">
        <w:t xml:space="preserve"> </w:t>
      </w:r>
    </w:p>
    <w:p w14:paraId="5AC79613" w14:textId="4E386C71" w:rsidR="00211C74" w:rsidRPr="00BB5D54" w:rsidRDefault="001719CB" w:rsidP="00BB5D54">
      <w:pPr>
        <w:shd w:val="clear" w:color="auto" w:fill="FFFFFF" w:themeFill="background1"/>
        <w:tabs>
          <w:tab w:val="left" w:pos="284"/>
          <w:tab w:val="right" w:pos="9531"/>
        </w:tabs>
        <w:spacing w:before="120"/>
        <w:ind w:left="284"/>
        <w:rPr>
          <w:b/>
          <w:noProof w:val="0"/>
          <w:lang w:eastAsia="ru-RU"/>
        </w:rPr>
      </w:pPr>
      <w:r>
        <w:rPr>
          <w:b/>
          <w:i/>
        </w:rPr>
        <w:t>Pretura sectorului Ciocana</w:t>
      </w: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0782B8EC" w14:textId="00BE7174" w:rsidR="008B3F78" w:rsidRDefault="00211C74" w:rsidP="008B3F78">
      <w:pPr>
        <w:ind w:firstLine="709"/>
        <w:jc w:val="both"/>
        <w:rPr>
          <w:b/>
          <w:i/>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4F3CBE" w:rsidRPr="004F3CBE">
        <w:rPr>
          <w:b/>
          <w:i/>
        </w:rPr>
        <w:t>Reabilitarea padurii-parc "Riscani"(nr.cadastral 0100313.949) cu reamenajarea trotuarului tranzitoriu situat mun.Chisinau, str.Nicolae Dimo REȚELE ELETRICE</w:t>
      </w:r>
    </w:p>
    <w:p w14:paraId="360BECF4" w14:textId="6857B334" w:rsidR="00211C74" w:rsidRPr="005246EF" w:rsidRDefault="00211C74" w:rsidP="008B3F78">
      <w:pPr>
        <w:ind w:firstLine="709"/>
        <w:jc w:val="both"/>
        <w:rPr>
          <w:b/>
          <w:bCs/>
          <w:iCs/>
        </w:rPr>
      </w:pPr>
      <w:r w:rsidRPr="00FF430B">
        <w:rPr>
          <w:b/>
          <w:lang w:eastAsia="ru-RU"/>
        </w:rPr>
        <w:t>prin procedura de achiziție</w:t>
      </w:r>
      <w:r w:rsidR="008E0706">
        <w:rPr>
          <w:b/>
          <w:lang w:eastAsia="ru-RU"/>
        </w:rPr>
        <w:t xml:space="preserve"> </w:t>
      </w:r>
      <w:r w:rsidR="008B326D">
        <w:rPr>
          <w:b/>
          <w:lang w:eastAsia="ru-RU"/>
        </w:rPr>
        <w:t>LD</w:t>
      </w:r>
      <w:r w:rsidR="002927B7" w:rsidRPr="00FF430B">
        <w:rPr>
          <w:b/>
          <w:lang w:eastAsia="ru-RU"/>
        </w:rPr>
        <w:t>,</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28E415B9" w14:textId="77777777" w:rsidR="00223676" w:rsidRPr="00FF430B" w:rsidRDefault="00223676" w:rsidP="00223676">
      <w:pPr>
        <w:jc w:val="right"/>
        <w:rPr>
          <w:noProof w:val="0"/>
          <w:sz w:val="22"/>
          <w:szCs w:val="22"/>
        </w:rPr>
      </w:pPr>
      <w:bookmarkStart w:id="47" w:name="_Toc449692097"/>
      <w:bookmarkEnd w:id="46"/>
      <w:r w:rsidRPr="00FF430B">
        <w:rPr>
          <w:noProof w:val="0"/>
        </w:rPr>
        <w:t>Anexa nr.</w:t>
      </w:r>
      <w:r>
        <w:rPr>
          <w:noProof w:val="0"/>
        </w:rPr>
        <w:t xml:space="preserve"> </w:t>
      </w:r>
      <w:r w:rsidRPr="00FF430B">
        <w:rPr>
          <w:noProof w:val="0"/>
        </w:rPr>
        <w:t>9</w:t>
      </w:r>
    </w:p>
    <w:p w14:paraId="512228CE" w14:textId="77777777" w:rsidR="00223676" w:rsidRPr="00FF430B" w:rsidRDefault="00223676" w:rsidP="00223676">
      <w:pPr>
        <w:jc w:val="right"/>
        <w:rPr>
          <w:noProof w:val="0"/>
        </w:rPr>
      </w:pPr>
      <w:r w:rsidRPr="00FF430B">
        <w:rPr>
          <w:noProof w:val="0"/>
        </w:rPr>
        <w:t>la Documentația standard nr._____</w:t>
      </w:r>
    </w:p>
    <w:p w14:paraId="2684556F" w14:textId="77777777" w:rsidR="00223676" w:rsidRPr="00FF430B" w:rsidRDefault="00223676" w:rsidP="00223676">
      <w:pPr>
        <w:jc w:val="right"/>
        <w:rPr>
          <w:noProof w:val="0"/>
        </w:rPr>
      </w:pPr>
      <w:r w:rsidRPr="00FF430B">
        <w:rPr>
          <w:noProof w:val="0"/>
        </w:rPr>
        <w:lastRenderedPageBreak/>
        <w:t>din “____” ________ 20___</w:t>
      </w:r>
    </w:p>
    <w:p w14:paraId="3DCE3AB2" w14:textId="77777777" w:rsidR="00223676" w:rsidRPr="00FF430B" w:rsidRDefault="00223676" w:rsidP="00223676">
      <w:pPr>
        <w:pStyle w:val="BodyText"/>
        <w:tabs>
          <w:tab w:val="left" w:pos="567"/>
        </w:tabs>
        <w:spacing w:line="360" w:lineRule="auto"/>
        <w:rPr>
          <w:rFonts w:ascii="Times New Roman" w:hAnsi="Times New Roman"/>
          <w:szCs w:val="24"/>
        </w:rPr>
      </w:pPr>
    </w:p>
    <w:p w14:paraId="2BAEA16C" w14:textId="77777777" w:rsidR="00223676" w:rsidRPr="00FF430B" w:rsidRDefault="00223676" w:rsidP="00223676">
      <w:pPr>
        <w:pStyle w:val="BodyText"/>
        <w:tabs>
          <w:tab w:val="left" w:pos="567"/>
        </w:tabs>
        <w:rPr>
          <w:rFonts w:ascii="Times New Roman" w:hAnsi="Times New Roman"/>
          <w:b/>
          <w:szCs w:val="24"/>
        </w:rPr>
      </w:pPr>
    </w:p>
    <w:p w14:paraId="65736F25" w14:textId="77777777" w:rsidR="00223676" w:rsidRPr="00FF430B" w:rsidRDefault="00223676" w:rsidP="00223676">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87BC02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5E87463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069ED3EE" w14:textId="77777777" w:rsidR="00223676" w:rsidRPr="00FF430B" w:rsidRDefault="00223676" w:rsidP="00223676">
      <w:pPr>
        <w:pStyle w:val="BodyText"/>
        <w:tabs>
          <w:tab w:val="left" w:pos="567"/>
        </w:tabs>
        <w:rPr>
          <w:rFonts w:ascii="Times New Roman" w:hAnsi="Times New Roman"/>
          <w:b/>
          <w:szCs w:val="24"/>
        </w:rPr>
      </w:pPr>
    </w:p>
    <w:p w14:paraId="1634FA4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9730F3A"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E1BE0D7" w14:textId="77777777" w:rsidR="00223676" w:rsidRPr="00FF430B" w:rsidRDefault="00223676" w:rsidP="00223676">
      <w:pPr>
        <w:pStyle w:val="BodyText"/>
        <w:tabs>
          <w:tab w:val="left" w:pos="567"/>
        </w:tabs>
        <w:rPr>
          <w:rFonts w:ascii="Times New Roman" w:hAnsi="Times New Roman"/>
          <w:szCs w:val="24"/>
        </w:rPr>
      </w:pPr>
    </w:p>
    <w:p w14:paraId="2E8D577F" w14:textId="77777777" w:rsidR="00223676" w:rsidRPr="00FF430B" w:rsidRDefault="00223676" w:rsidP="00223676">
      <w:pPr>
        <w:pStyle w:val="BodyText"/>
        <w:tabs>
          <w:tab w:val="left" w:pos="567"/>
        </w:tabs>
        <w:rPr>
          <w:rFonts w:ascii="Times New Roman" w:hAnsi="Times New Roman"/>
          <w:szCs w:val="24"/>
        </w:rPr>
      </w:pPr>
    </w:p>
    <w:p w14:paraId="7F62703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E78AA79"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630EDB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E1DBA16"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578C804"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9E1C1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DA97C7E"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A19E68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7EAECE4B"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132D04F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1252D8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4A51A40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390DD17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22AB6C6"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1BB2A844" w14:textId="77777777" w:rsidR="00223676" w:rsidRPr="00FF430B" w:rsidRDefault="00223676" w:rsidP="00223676">
      <w:pPr>
        <w:pStyle w:val="BodyText"/>
        <w:numPr>
          <w:ilvl w:val="0"/>
          <w:numId w:val="2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FEE067B" w14:textId="77777777" w:rsidR="00223676" w:rsidRPr="00FF430B" w:rsidRDefault="00223676" w:rsidP="00223676">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7B64FD" w14:textId="77777777" w:rsidR="00223676" w:rsidRPr="00FF430B" w:rsidRDefault="00223676" w:rsidP="00223676">
      <w:pPr>
        <w:pStyle w:val="Body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6DDE229C" w14:textId="77777777" w:rsidR="00223676" w:rsidRPr="00FF430B" w:rsidRDefault="00223676" w:rsidP="00223676">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7DE2BFAB"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EDFECD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6F8DFFB2"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59738CA"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56A713B"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F86A1B9"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AF72660" w14:textId="77777777" w:rsidR="00223676" w:rsidRPr="00FF430B" w:rsidRDefault="00223676" w:rsidP="00223676">
      <w:pPr>
        <w:pStyle w:val="BodyText"/>
        <w:tabs>
          <w:tab w:val="left" w:pos="567"/>
        </w:tabs>
        <w:ind w:hanging="502"/>
        <w:rPr>
          <w:rFonts w:ascii="Times New Roman" w:hAnsi="Times New Roman"/>
          <w:szCs w:val="24"/>
        </w:rPr>
      </w:pPr>
    </w:p>
    <w:p w14:paraId="0688077F"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lastRenderedPageBreak/>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B9445B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72434842"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37F07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6F10824E" w14:textId="77777777" w:rsidR="00223676" w:rsidRPr="00FF430B" w:rsidRDefault="00223676" w:rsidP="00223676">
      <w:pPr>
        <w:spacing w:after="200" w:line="276" w:lineRule="auto"/>
        <w:jc w:val="center"/>
        <w:rPr>
          <w:lang w:eastAsia="zh-CN"/>
        </w:rPr>
      </w:pPr>
    </w:p>
    <w:p w14:paraId="72C753EB" w14:textId="77777777" w:rsidR="008726D2" w:rsidRPr="00FF430B" w:rsidRDefault="008726D2" w:rsidP="008D066C">
      <w:pPr>
        <w:spacing w:after="200" w:line="276" w:lineRule="auto"/>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593836D7" w:rsidR="00BA7FF4" w:rsidRPr="00FF430B" w:rsidRDefault="00BA7FF4" w:rsidP="00BA7FF4">
      <w:pPr>
        <w:jc w:val="right"/>
        <w:rPr>
          <w:noProof w:val="0"/>
        </w:rPr>
      </w:pPr>
      <w:r w:rsidRPr="00FF430B">
        <w:rPr>
          <w:noProof w:val="0"/>
        </w:rPr>
        <w:t xml:space="preserve">la </w:t>
      </w:r>
      <w:r w:rsidR="007A3B63" w:rsidRPr="00FF430B">
        <w:rPr>
          <w:noProof w:val="0"/>
        </w:rPr>
        <w:t>D</w:t>
      </w:r>
      <w:r w:rsidR="000872D2">
        <w:rPr>
          <w:noProof w:val="0"/>
        </w:rPr>
        <w:t>ocumentația standard nr. 69</w:t>
      </w:r>
    </w:p>
    <w:p w14:paraId="51B4157A" w14:textId="585C0E12" w:rsidR="00BA7FF4" w:rsidRPr="00FF430B" w:rsidRDefault="000872D2" w:rsidP="00BA7FF4">
      <w:pPr>
        <w:jc w:val="right"/>
        <w:rPr>
          <w:noProof w:val="0"/>
        </w:rPr>
      </w:pPr>
      <w:r>
        <w:rPr>
          <w:noProof w:val="0"/>
        </w:rPr>
        <w:t>din “07” mai 2021</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B0D8E87" w14:textId="6CB1D883" w:rsidR="008B326D" w:rsidRDefault="004F3CBE" w:rsidP="008B326D">
      <w:pPr>
        <w:shd w:val="clear" w:color="auto" w:fill="FFFFFF" w:themeFill="background1"/>
        <w:spacing w:before="120"/>
        <w:jc w:val="center"/>
        <w:rPr>
          <w:b/>
          <w:i/>
        </w:rPr>
      </w:pPr>
      <w:r w:rsidRPr="004F3CBE">
        <w:rPr>
          <w:b/>
          <w:i/>
        </w:rPr>
        <w:t>Reabilitarea padurii-parc "Riscani"(nr.cadastral 0100313.949) cu reamenajarea trotuarului tranzitoriu situat mun.Chisinau, str.Nicolae Dimo REȚELE ELETRICE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40FFD2DA" w14:textId="77777777" w:rsidR="002D6E71" w:rsidRDefault="002D6E71" w:rsidP="008D066C">
      <w:pPr>
        <w:rPr>
          <w:rFonts w:eastAsia="PMingLiU"/>
          <w:b/>
          <w:lang w:eastAsia="zh-CN"/>
        </w:rPr>
      </w:pPr>
      <w:bookmarkStart w:id="49" w:name="_Toc449692109"/>
      <w:bookmarkEnd w:id="48"/>
    </w:p>
    <w:p w14:paraId="44162FE9" w14:textId="77777777" w:rsidR="00223676" w:rsidRDefault="00223676" w:rsidP="008D066C">
      <w:pPr>
        <w:rPr>
          <w:rFonts w:eastAsia="PMingLiU"/>
          <w:b/>
          <w:lang w:eastAsia="zh-CN"/>
        </w:rPr>
      </w:pPr>
    </w:p>
    <w:p w14:paraId="7A72F8EC"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12</w:t>
      </w:r>
    </w:p>
    <w:p w14:paraId="27C469CD" w14:textId="77777777" w:rsidR="00223676" w:rsidRPr="00FF430B" w:rsidRDefault="00223676" w:rsidP="00223676">
      <w:pPr>
        <w:jc w:val="right"/>
        <w:rPr>
          <w:noProof w:val="0"/>
        </w:rPr>
      </w:pPr>
      <w:r w:rsidRPr="00FF430B">
        <w:rPr>
          <w:noProof w:val="0"/>
        </w:rPr>
        <w:lastRenderedPageBreak/>
        <w:t>la Documentația standard nr._____</w:t>
      </w:r>
    </w:p>
    <w:p w14:paraId="351B9EE3" w14:textId="77777777" w:rsidR="00223676" w:rsidRPr="00FF430B" w:rsidRDefault="00223676" w:rsidP="00223676">
      <w:pPr>
        <w:jc w:val="right"/>
        <w:rPr>
          <w:noProof w:val="0"/>
        </w:rPr>
      </w:pPr>
      <w:r w:rsidRPr="00FF430B">
        <w:rPr>
          <w:noProof w:val="0"/>
        </w:rPr>
        <w:t>din “____” ________ 20___</w:t>
      </w:r>
    </w:p>
    <w:p w14:paraId="7FAB33E4" w14:textId="77777777" w:rsidR="00223676" w:rsidRPr="00FF430B" w:rsidRDefault="00223676" w:rsidP="00223676">
      <w:pPr>
        <w:rPr>
          <w:rFonts w:eastAsia="PMingLiU"/>
          <w:b/>
          <w:lang w:eastAsia="zh-CN"/>
        </w:rPr>
      </w:pPr>
    </w:p>
    <w:p w14:paraId="65F2B254" w14:textId="77777777" w:rsidR="00223676" w:rsidRPr="00FF430B" w:rsidRDefault="00223676" w:rsidP="00223676">
      <w:pPr>
        <w:jc w:val="center"/>
        <w:rPr>
          <w:rFonts w:eastAsia="PMingLiU"/>
          <w:b/>
          <w:noProof w:val="0"/>
          <w:lang w:eastAsia="zh-CN"/>
        </w:rPr>
      </w:pPr>
      <w:r w:rsidRPr="00FF430B">
        <w:rPr>
          <w:rFonts w:eastAsia="PMingLiU"/>
          <w:b/>
          <w:lang w:eastAsia="zh-CN"/>
        </w:rPr>
        <w:t>DECLARAȚIE</w:t>
      </w:r>
    </w:p>
    <w:p w14:paraId="2AB02E23" w14:textId="77777777" w:rsidR="00223676" w:rsidRPr="00FF430B" w:rsidRDefault="00223676" w:rsidP="00223676">
      <w:pPr>
        <w:pStyle w:val="Body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3E6C497" w14:textId="77777777" w:rsidR="00223676" w:rsidRPr="00FF430B" w:rsidRDefault="00223676" w:rsidP="00223676">
      <w:pPr>
        <w:pStyle w:val="BodyText"/>
        <w:tabs>
          <w:tab w:val="left" w:pos="567"/>
        </w:tabs>
        <w:jc w:val="center"/>
        <w:rPr>
          <w:rFonts w:ascii="Times New Roman" w:hAnsi="Times New Roman"/>
          <w:b/>
          <w:szCs w:val="24"/>
        </w:rPr>
      </w:pPr>
    </w:p>
    <w:p w14:paraId="0710A076"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23E88CE9"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B728968"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40E2E8D"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F1CB3EA"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2EBF92"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B781A48" w14:textId="77777777" w:rsidR="00223676" w:rsidRPr="00FF430B" w:rsidRDefault="00223676" w:rsidP="00223676">
      <w:pPr>
        <w:pStyle w:val="Body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995189E" w14:textId="77777777" w:rsidR="00223676" w:rsidRPr="00FF430B" w:rsidRDefault="00223676" w:rsidP="00223676">
      <w:pPr>
        <w:pStyle w:val="BodyText"/>
        <w:numPr>
          <w:ilvl w:val="0"/>
          <w:numId w:val="2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27DE44C9"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5018F44"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7E1D8AD"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E424EC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D5BBF4" w14:textId="77777777" w:rsidR="00223676" w:rsidRPr="00FF430B" w:rsidRDefault="00223676" w:rsidP="00223676">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298634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0B26246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14FCD2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D7D1D9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3E40E74" w14:textId="77777777" w:rsidR="00223676" w:rsidRPr="00FF430B" w:rsidRDefault="00223676" w:rsidP="00223676">
      <w:pPr>
        <w:pStyle w:val="BodyText"/>
        <w:numPr>
          <w:ilvl w:val="0"/>
          <w:numId w:val="27"/>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F0B5CC6" w14:textId="77777777" w:rsidR="00223676" w:rsidRPr="00FF430B" w:rsidRDefault="00223676" w:rsidP="00223676">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F2C93C" w14:textId="77777777" w:rsidR="00223676" w:rsidRPr="00FF430B" w:rsidRDefault="00223676" w:rsidP="00223676">
      <w:pPr>
        <w:pStyle w:val="Body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A1ECA3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7A400AB3"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05E75EC1"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82AD0F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D9FEFDF" w14:textId="77777777" w:rsidR="00223676" w:rsidRPr="00FF430B" w:rsidRDefault="00223676" w:rsidP="00223676">
      <w:pPr>
        <w:rPr>
          <w:rFonts w:eastAsia="MS Mincho"/>
          <w:lang w:eastAsia="zh-CN"/>
        </w:rPr>
      </w:pPr>
    </w:p>
    <w:p w14:paraId="3BC20AD0" w14:textId="77777777" w:rsidR="00223676" w:rsidRPr="00FF430B" w:rsidRDefault="00223676" w:rsidP="00223676">
      <w:pPr>
        <w:rPr>
          <w:rFonts w:eastAsia="MS Mincho"/>
          <w:lang w:eastAsia="zh-CN"/>
        </w:rPr>
      </w:pPr>
      <w:r w:rsidRPr="00FF430B">
        <w:rPr>
          <w:rFonts w:eastAsia="MS Mincho"/>
          <w:lang w:eastAsia="zh-CN"/>
        </w:rPr>
        <w:t>Data completării:______________________</w:t>
      </w:r>
    </w:p>
    <w:p w14:paraId="1E25AE5F" w14:textId="77777777" w:rsidR="00223676" w:rsidRPr="00FF430B" w:rsidRDefault="00223676" w:rsidP="00223676">
      <w:pPr>
        <w:jc w:val="both"/>
        <w:rPr>
          <w:rFonts w:eastAsia="PMingLiU"/>
          <w:lang w:eastAsia="zh-CN"/>
        </w:rPr>
      </w:pPr>
      <w:r w:rsidRPr="00FF430B">
        <w:rPr>
          <w:rFonts w:eastAsia="PMingLiU"/>
          <w:lang w:eastAsia="zh-CN"/>
        </w:rPr>
        <w:t>Semnat: _____________________________</w:t>
      </w:r>
    </w:p>
    <w:p w14:paraId="269F4010"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w:t>
      </w:r>
    </w:p>
    <w:p w14:paraId="46697F94" w14:textId="77777777" w:rsidR="00223676" w:rsidRPr="00FF430B" w:rsidRDefault="00223676" w:rsidP="00223676">
      <w:pPr>
        <w:jc w:val="both"/>
        <w:rPr>
          <w:rFonts w:eastAsia="PMingLiU"/>
          <w:lang w:eastAsia="zh-CN"/>
        </w:rPr>
      </w:pPr>
      <w:r w:rsidRPr="00FF430B">
        <w:rPr>
          <w:rFonts w:eastAsia="PMingLiU"/>
          <w:lang w:eastAsia="zh-CN"/>
        </w:rPr>
        <w:lastRenderedPageBreak/>
        <w:t>Funcţia în cadrul întreprinderii: ____________________________</w:t>
      </w:r>
    </w:p>
    <w:p w14:paraId="58501B78" w14:textId="77777777" w:rsidR="00223676" w:rsidRPr="00FF430B" w:rsidRDefault="00223676" w:rsidP="00223676">
      <w:pPr>
        <w:jc w:val="both"/>
        <w:rPr>
          <w:rFonts w:eastAsia="PMingLiU"/>
          <w:b/>
          <w:lang w:eastAsia="zh-CN"/>
        </w:rPr>
      </w:pPr>
      <w:r w:rsidRPr="00FF430B">
        <w:rPr>
          <w:rFonts w:eastAsia="PMingLiU"/>
          <w:lang w:eastAsia="zh-CN"/>
        </w:rPr>
        <w:t>Denumirea întreprinderii: __________________________</w:t>
      </w:r>
    </w:p>
    <w:p w14:paraId="143AA81B" w14:textId="77777777" w:rsidR="00223676" w:rsidRPr="00FF430B" w:rsidRDefault="00223676" w:rsidP="00223676">
      <w:pPr>
        <w:spacing w:after="200" w:line="276" w:lineRule="auto"/>
        <w:rPr>
          <w:rFonts w:eastAsia="PMingLiU"/>
          <w:lang w:eastAsia="zh-CN"/>
        </w:rPr>
      </w:pPr>
    </w:p>
    <w:p w14:paraId="2238DC95" w14:textId="77777777" w:rsidR="00223676" w:rsidRDefault="00223676" w:rsidP="008D066C">
      <w:pPr>
        <w:rPr>
          <w:rFonts w:eastAsia="PMingLiU"/>
          <w:b/>
          <w:lang w:eastAsia="zh-CN"/>
        </w:rPr>
      </w:pPr>
    </w:p>
    <w:p w14:paraId="2B139753" w14:textId="77777777" w:rsidR="00223676" w:rsidRPr="00FF430B" w:rsidRDefault="00223676" w:rsidP="008D066C">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578DA97" w14:textId="77777777" w:rsidR="000872D2" w:rsidRPr="00FF430B" w:rsidRDefault="000872D2" w:rsidP="000872D2">
      <w:pPr>
        <w:jc w:val="right"/>
        <w:rPr>
          <w:noProof w:val="0"/>
        </w:rPr>
      </w:pPr>
      <w:r w:rsidRPr="00FF430B">
        <w:rPr>
          <w:noProof w:val="0"/>
        </w:rPr>
        <w:t>la D</w:t>
      </w:r>
      <w:r>
        <w:rPr>
          <w:noProof w:val="0"/>
        </w:rPr>
        <w:t>ocumentația standard nr. 69</w:t>
      </w:r>
    </w:p>
    <w:p w14:paraId="6866C9B1" w14:textId="77777777" w:rsidR="000872D2" w:rsidRPr="00FF430B" w:rsidRDefault="000872D2" w:rsidP="000872D2">
      <w:pPr>
        <w:jc w:val="right"/>
        <w:rPr>
          <w:noProof w:val="0"/>
        </w:rPr>
      </w:pPr>
      <w:r>
        <w:rPr>
          <w:noProof w:val="0"/>
        </w:rPr>
        <w:t>din “07” mai 2021</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B856953" w14:textId="77777777" w:rsidR="002D6E71" w:rsidRPr="00FF430B" w:rsidRDefault="002D6E71" w:rsidP="008D066C">
      <w:pPr>
        <w:spacing w:line="276" w:lineRule="auto"/>
        <w:rPr>
          <w:rFonts w:eastAsia="PMingLiU"/>
          <w:b/>
          <w:lang w:eastAsia="zh-CN"/>
        </w:rPr>
      </w:pPr>
      <w:bookmarkStart w:id="50" w:name="_Toc449692110"/>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Default="002D6E71" w:rsidP="00284ED0">
      <w:pPr>
        <w:spacing w:line="276" w:lineRule="auto"/>
        <w:jc w:val="center"/>
        <w:rPr>
          <w:rFonts w:eastAsia="PMingLiU"/>
          <w:b/>
          <w:lang w:eastAsia="zh-CN"/>
        </w:rPr>
      </w:pPr>
    </w:p>
    <w:p w14:paraId="609D2F79" w14:textId="77777777" w:rsidR="008D066C" w:rsidRDefault="008D066C" w:rsidP="00284ED0">
      <w:pPr>
        <w:spacing w:line="276" w:lineRule="auto"/>
        <w:jc w:val="center"/>
        <w:rPr>
          <w:rFonts w:eastAsia="PMingLiU"/>
          <w:b/>
          <w:lang w:eastAsia="zh-CN"/>
        </w:rPr>
      </w:pPr>
    </w:p>
    <w:p w14:paraId="093312D9" w14:textId="77777777" w:rsidR="008D066C" w:rsidRDefault="008D066C" w:rsidP="00284ED0">
      <w:pPr>
        <w:spacing w:line="276" w:lineRule="auto"/>
        <w:jc w:val="center"/>
        <w:rPr>
          <w:rFonts w:eastAsia="PMingLiU"/>
          <w:b/>
          <w:lang w:eastAsia="zh-CN"/>
        </w:rPr>
      </w:pPr>
    </w:p>
    <w:p w14:paraId="0766B2CD" w14:textId="77777777" w:rsidR="008D066C" w:rsidRDefault="008D066C" w:rsidP="00284ED0">
      <w:pPr>
        <w:spacing w:line="276" w:lineRule="auto"/>
        <w:jc w:val="center"/>
        <w:rPr>
          <w:rFonts w:eastAsia="PMingLiU"/>
          <w:b/>
          <w:lang w:eastAsia="zh-CN"/>
        </w:rPr>
      </w:pPr>
    </w:p>
    <w:p w14:paraId="09E61D25" w14:textId="77777777" w:rsidR="008D066C" w:rsidRDefault="008D066C" w:rsidP="00284ED0">
      <w:pPr>
        <w:spacing w:line="276" w:lineRule="auto"/>
        <w:jc w:val="center"/>
        <w:rPr>
          <w:rFonts w:eastAsia="PMingLiU"/>
          <w:b/>
          <w:lang w:eastAsia="zh-CN"/>
        </w:rPr>
      </w:pPr>
    </w:p>
    <w:p w14:paraId="5BF8D088" w14:textId="77777777" w:rsidR="008D066C" w:rsidRDefault="008D066C" w:rsidP="00284ED0">
      <w:pPr>
        <w:spacing w:line="276" w:lineRule="auto"/>
        <w:jc w:val="center"/>
        <w:rPr>
          <w:rFonts w:eastAsia="PMingLiU"/>
          <w:b/>
          <w:lang w:eastAsia="zh-CN"/>
        </w:rPr>
      </w:pPr>
    </w:p>
    <w:p w14:paraId="7364E52B" w14:textId="77777777" w:rsidR="008D066C" w:rsidRDefault="008D066C" w:rsidP="00284ED0">
      <w:pPr>
        <w:spacing w:line="276" w:lineRule="auto"/>
        <w:jc w:val="center"/>
        <w:rPr>
          <w:rFonts w:eastAsia="PMingLiU"/>
          <w:b/>
          <w:lang w:eastAsia="zh-CN"/>
        </w:rPr>
      </w:pPr>
    </w:p>
    <w:p w14:paraId="00B894D1" w14:textId="77777777" w:rsidR="008D066C" w:rsidRDefault="008D066C" w:rsidP="00284ED0">
      <w:pPr>
        <w:spacing w:line="276" w:lineRule="auto"/>
        <w:jc w:val="center"/>
        <w:rPr>
          <w:rFonts w:eastAsia="PMingLiU"/>
          <w:b/>
          <w:lang w:eastAsia="zh-CN"/>
        </w:rPr>
      </w:pPr>
    </w:p>
    <w:p w14:paraId="4431C282" w14:textId="77777777" w:rsidR="008D066C" w:rsidRDefault="008D066C" w:rsidP="00284ED0">
      <w:pPr>
        <w:spacing w:line="276" w:lineRule="auto"/>
        <w:jc w:val="center"/>
        <w:rPr>
          <w:rFonts w:eastAsia="PMingLiU"/>
          <w:b/>
          <w:lang w:eastAsia="zh-CN"/>
        </w:rPr>
      </w:pPr>
    </w:p>
    <w:p w14:paraId="43FFD1FD" w14:textId="77777777" w:rsidR="008D066C" w:rsidRDefault="008D066C" w:rsidP="00284ED0">
      <w:pPr>
        <w:spacing w:line="276" w:lineRule="auto"/>
        <w:jc w:val="center"/>
        <w:rPr>
          <w:rFonts w:eastAsia="PMingLiU"/>
          <w:b/>
          <w:lang w:eastAsia="zh-CN"/>
        </w:rPr>
      </w:pPr>
    </w:p>
    <w:p w14:paraId="6B29F6AC" w14:textId="77777777" w:rsidR="00C37DE3" w:rsidRDefault="00C37DE3" w:rsidP="00223676">
      <w:pPr>
        <w:spacing w:line="276" w:lineRule="auto"/>
        <w:rPr>
          <w:rFonts w:eastAsia="PMingLiU"/>
          <w:b/>
          <w:lang w:eastAsia="zh-CN"/>
        </w:rPr>
      </w:pPr>
    </w:p>
    <w:p w14:paraId="43E91567" w14:textId="77777777" w:rsidR="00C37DE3" w:rsidRDefault="00C37DE3" w:rsidP="00284ED0">
      <w:pPr>
        <w:spacing w:line="276" w:lineRule="auto"/>
        <w:jc w:val="center"/>
        <w:rPr>
          <w:rFonts w:eastAsia="PMingLiU"/>
          <w:b/>
          <w:lang w:eastAsia="zh-CN"/>
        </w:rPr>
      </w:pPr>
    </w:p>
    <w:p w14:paraId="46750596" w14:textId="77777777" w:rsidR="008D066C" w:rsidRPr="00FF430B" w:rsidRDefault="008D066C"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5456A65" w14:textId="322E7355" w:rsidR="000872D2" w:rsidRPr="00FF430B" w:rsidRDefault="000872D2" w:rsidP="000872D2">
      <w:pPr>
        <w:jc w:val="right"/>
        <w:rPr>
          <w:noProof w:val="0"/>
        </w:rPr>
      </w:pPr>
      <w:r w:rsidRPr="00FF430B">
        <w:rPr>
          <w:noProof w:val="0"/>
        </w:rPr>
        <w:t>la D</w:t>
      </w:r>
      <w:r>
        <w:rPr>
          <w:noProof w:val="0"/>
        </w:rPr>
        <w:t>ocumentația standard nr. 69</w:t>
      </w:r>
    </w:p>
    <w:p w14:paraId="730F6F51" w14:textId="77777777" w:rsidR="000872D2" w:rsidRPr="00FF430B" w:rsidRDefault="000872D2" w:rsidP="000872D2">
      <w:pPr>
        <w:jc w:val="right"/>
        <w:rPr>
          <w:noProof w:val="0"/>
        </w:rPr>
      </w:pPr>
      <w:r>
        <w:rPr>
          <w:noProof w:val="0"/>
        </w:rPr>
        <w:t>din “07” mai 2021</w:t>
      </w:r>
    </w:p>
    <w:p w14:paraId="619FB0BD" w14:textId="4A547626" w:rsidR="002D6E71" w:rsidRPr="00FF430B" w:rsidRDefault="002D6E71" w:rsidP="000872D2">
      <w:pPr>
        <w:jc w:val="right"/>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B0B55ED" w14:textId="77777777" w:rsidR="000872D2" w:rsidRPr="00FF430B" w:rsidRDefault="000872D2" w:rsidP="000872D2">
      <w:pPr>
        <w:jc w:val="right"/>
        <w:rPr>
          <w:noProof w:val="0"/>
        </w:rPr>
      </w:pPr>
      <w:r w:rsidRPr="00FF430B">
        <w:rPr>
          <w:noProof w:val="0"/>
        </w:rPr>
        <w:t>la D</w:t>
      </w:r>
      <w:r>
        <w:rPr>
          <w:noProof w:val="0"/>
        </w:rPr>
        <w:t>ocumentația standard nr. 69</w:t>
      </w:r>
    </w:p>
    <w:p w14:paraId="3CEC3AF7" w14:textId="77777777" w:rsidR="000872D2" w:rsidRPr="00FF430B" w:rsidRDefault="000872D2" w:rsidP="000872D2">
      <w:pPr>
        <w:jc w:val="right"/>
        <w:rPr>
          <w:noProof w:val="0"/>
        </w:rPr>
      </w:pPr>
      <w:r>
        <w:rPr>
          <w:noProof w:val="0"/>
        </w:rPr>
        <w:t>din “07” mai 2021</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Default="002D6E71" w:rsidP="004F77F1">
      <w:pPr>
        <w:spacing w:line="276" w:lineRule="auto"/>
        <w:jc w:val="center"/>
        <w:rPr>
          <w:rFonts w:eastAsia="PMingLiU"/>
          <w:b/>
          <w:lang w:eastAsia="zh-CN"/>
        </w:rPr>
      </w:pPr>
    </w:p>
    <w:p w14:paraId="34132782" w14:textId="77777777" w:rsidR="00C37DE3" w:rsidRDefault="00C37DE3" w:rsidP="004F77F1">
      <w:pPr>
        <w:spacing w:line="276" w:lineRule="auto"/>
        <w:jc w:val="center"/>
        <w:rPr>
          <w:rFonts w:eastAsia="PMingLiU"/>
          <w:b/>
          <w:lang w:eastAsia="zh-CN"/>
        </w:rPr>
      </w:pPr>
    </w:p>
    <w:p w14:paraId="5DDF65FD" w14:textId="77777777" w:rsidR="00C37DE3" w:rsidRDefault="00C37DE3" w:rsidP="004F77F1">
      <w:pPr>
        <w:spacing w:line="276" w:lineRule="auto"/>
        <w:jc w:val="center"/>
        <w:rPr>
          <w:rFonts w:eastAsia="PMingLiU"/>
          <w:b/>
          <w:lang w:eastAsia="zh-CN"/>
        </w:rPr>
      </w:pPr>
    </w:p>
    <w:p w14:paraId="5E588ADA" w14:textId="77777777" w:rsidR="00C37DE3" w:rsidRDefault="00C37DE3" w:rsidP="004F77F1">
      <w:pPr>
        <w:spacing w:line="276" w:lineRule="auto"/>
        <w:jc w:val="center"/>
        <w:rPr>
          <w:rFonts w:eastAsia="PMingLiU"/>
          <w:b/>
          <w:lang w:eastAsia="zh-CN"/>
        </w:rPr>
      </w:pPr>
    </w:p>
    <w:p w14:paraId="05D3B546" w14:textId="77777777" w:rsidR="00C37DE3" w:rsidRDefault="00C37DE3" w:rsidP="004F77F1">
      <w:pPr>
        <w:spacing w:line="276" w:lineRule="auto"/>
        <w:jc w:val="center"/>
        <w:rPr>
          <w:rFonts w:eastAsia="PMingLiU"/>
          <w:b/>
          <w:lang w:eastAsia="zh-CN"/>
        </w:rPr>
      </w:pPr>
    </w:p>
    <w:p w14:paraId="25DDFD5F" w14:textId="77777777" w:rsidR="00C37DE3" w:rsidRDefault="00C37DE3" w:rsidP="004F77F1">
      <w:pPr>
        <w:spacing w:line="276" w:lineRule="auto"/>
        <w:jc w:val="center"/>
        <w:rPr>
          <w:rFonts w:eastAsia="PMingLiU"/>
          <w:b/>
          <w:lang w:eastAsia="zh-CN"/>
        </w:rPr>
      </w:pPr>
    </w:p>
    <w:bookmarkEnd w:id="58"/>
    <w:p w14:paraId="5C78C638" w14:textId="77777777" w:rsidR="00B27D8B" w:rsidRPr="00FF430B" w:rsidRDefault="00B27D8B" w:rsidP="00895932">
      <w:pPr>
        <w:tabs>
          <w:tab w:val="left" w:pos="567"/>
        </w:tabs>
        <w:rPr>
          <w:b/>
          <w:color w:val="000000"/>
          <w:w w:val="90"/>
        </w:rPr>
      </w:pPr>
    </w:p>
    <w:p w14:paraId="205943DD" w14:textId="5F02C4E1" w:rsidR="00B27D8B" w:rsidRDefault="00B27D8B" w:rsidP="00A1178E">
      <w:pPr>
        <w:tabs>
          <w:tab w:val="left" w:pos="567"/>
        </w:tabs>
        <w:jc w:val="center"/>
        <w:rPr>
          <w:b/>
          <w:color w:val="000000"/>
          <w:w w:val="90"/>
        </w:rPr>
      </w:pPr>
    </w:p>
    <w:p w14:paraId="7B83BFB5"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17</w:t>
      </w:r>
    </w:p>
    <w:p w14:paraId="085E85F5" w14:textId="77777777" w:rsidR="00223676" w:rsidRPr="00FF430B" w:rsidRDefault="00223676" w:rsidP="00223676">
      <w:pPr>
        <w:jc w:val="right"/>
        <w:rPr>
          <w:noProof w:val="0"/>
        </w:rPr>
      </w:pPr>
      <w:r w:rsidRPr="00FF430B">
        <w:rPr>
          <w:noProof w:val="0"/>
        </w:rPr>
        <w:t>la Documentația standard nr._____</w:t>
      </w:r>
    </w:p>
    <w:p w14:paraId="2D45BD94" w14:textId="77777777" w:rsidR="00223676" w:rsidRPr="00FF430B" w:rsidRDefault="00223676" w:rsidP="00223676">
      <w:pPr>
        <w:jc w:val="right"/>
        <w:rPr>
          <w:noProof w:val="0"/>
        </w:rPr>
      </w:pPr>
      <w:r w:rsidRPr="00FF430B">
        <w:rPr>
          <w:noProof w:val="0"/>
        </w:rPr>
        <w:t>din “____” ________ 20___</w:t>
      </w:r>
    </w:p>
    <w:p w14:paraId="6786ABBB" w14:textId="77777777" w:rsidR="00223676" w:rsidRPr="00FF430B" w:rsidRDefault="00223676" w:rsidP="00223676">
      <w:pPr>
        <w:spacing w:after="200" w:line="276" w:lineRule="auto"/>
        <w:jc w:val="center"/>
        <w:rPr>
          <w:rFonts w:eastAsia="PMingLiU"/>
          <w:b/>
          <w:lang w:eastAsia="zh-CN"/>
        </w:rPr>
      </w:pPr>
    </w:p>
    <w:p w14:paraId="34772463" w14:textId="77777777" w:rsidR="00223676" w:rsidRPr="00FF430B" w:rsidRDefault="00223676" w:rsidP="00223676">
      <w:pPr>
        <w:spacing w:after="200" w:line="276" w:lineRule="auto"/>
        <w:jc w:val="center"/>
        <w:rPr>
          <w:rFonts w:eastAsia="PMingLiU"/>
          <w:b/>
          <w:lang w:eastAsia="zh-CN"/>
        </w:rPr>
      </w:pPr>
    </w:p>
    <w:p w14:paraId="59BBC2AE" w14:textId="77777777" w:rsidR="00223676" w:rsidRPr="00FF430B" w:rsidRDefault="00223676" w:rsidP="00223676">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328697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10622B42" w14:textId="77777777" w:rsidR="00223676" w:rsidRPr="00FF430B" w:rsidRDefault="00223676" w:rsidP="00223676">
      <w:pPr>
        <w:tabs>
          <w:tab w:val="left" w:pos="567"/>
        </w:tabs>
        <w:jc w:val="both"/>
      </w:pPr>
      <w:r w:rsidRPr="00FF430B">
        <w:t>____________________________________________________________________________</w:t>
      </w:r>
    </w:p>
    <w:p w14:paraId="21224B96" w14:textId="77777777" w:rsidR="00223676" w:rsidRPr="00FF430B" w:rsidRDefault="00223676" w:rsidP="00223676">
      <w:pPr>
        <w:tabs>
          <w:tab w:val="left" w:pos="567"/>
        </w:tabs>
        <w:jc w:val="center"/>
        <w:rPr>
          <w:b/>
        </w:rPr>
      </w:pPr>
      <w:r w:rsidRPr="00FF430B">
        <w:rPr>
          <w:b/>
        </w:rPr>
        <w:t>(denumirea)</w:t>
      </w:r>
    </w:p>
    <w:p w14:paraId="3BBA6D58" w14:textId="77777777" w:rsidR="00223676" w:rsidRPr="00FF430B" w:rsidRDefault="00223676" w:rsidP="00223676">
      <w:pPr>
        <w:tabs>
          <w:tab w:val="left" w:pos="567"/>
        </w:tabs>
        <w:jc w:val="both"/>
        <w:rPr>
          <w:u w:val="single"/>
        </w:rPr>
      </w:pPr>
      <w:r w:rsidRPr="00FF430B">
        <w:rPr>
          <w:b/>
        </w:rPr>
        <w:t>1.Părţi contractante</w:t>
      </w:r>
      <w:r w:rsidRPr="00FF430B">
        <w:t xml:space="preserve"> ( agenţi economici)</w:t>
      </w:r>
    </w:p>
    <w:p w14:paraId="7A01971E"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A0F450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6D8AD9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618901C0" w14:textId="77777777" w:rsidR="00223676" w:rsidRPr="00FF430B" w:rsidRDefault="00223676" w:rsidP="00223676">
      <w:pPr>
        <w:tabs>
          <w:tab w:val="left" w:pos="567"/>
        </w:tabs>
        <w:jc w:val="both"/>
      </w:pPr>
      <w:r w:rsidRPr="00FF430B">
        <w:rPr>
          <w:b/>
        </w:rPr>
        <w:t xml:space="preserve">2. Adrese, telefon, fax </w:t>
      </w:r>
      <w:r w:rsidRPr="00FF430B">
        <w:t xml:space="preserve"> ale partenerilor (părţi contractante):</w:t>
      </w:r>
    </w:p>
    <w:p w14:paraId="601518E9"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24698DA5"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006BB51B"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3F0F8F32" w14:textId="77777777" w:rsidR="00223676" w:rsidRPr="00FF430B" w:rsidRDefault="00223676" w:rsidP="00223676">
      <w:pPr>
        <w:tabs>
          <w:tab w:val="left" w:pos="567"/>
        </w:tabs>
        <w:jc w:val="both"/>
      </w:pPr>
      <w:r w:rsidRPr="00FF430B">
        <w:rPr>
          <w:b/>
        </w:rPr>
        <w:t>3. Informaţii privind modul de asociere:</w:t>
      </w:r>
    </w:p>
    <w:p w14:paraId="52F54875"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6E986E6" w14:textId="77777777" w:rsidR="00223676" w:rsidRPr="00FF430B" w:rsidRDefault="00223676" w:rsidP="00223676">
      <w:pPr>
        <w:tabs>
          <w:tab w:val="left" w:pos="567"/>
        </w:tabs>
        <w:jc w:val="both"/>
      </w:pPr>
      <w:r w:rsidRPr="00FF430B">
        <w:t>b) Locul şi data înregistrării asociaţiei______________________________________________</w:t>
      </w:r>
    </w:p>
    <w:p w14:paraId="67E8E996" w14:textId="77777777" w:rsidR="00223676" w:rsidRPr="00FF430B" w:rsidRDefault="00223676" w:rsidP="00223676">
      <w:pPr>
        <w:pStyle w:val="Footer"/>
        <w:tabs>
          <w:tab w:val="left" w:pos="567"/>
        </w:tabs>
        <w:jc w:val="both"/>
      </w:pPr>
      <w:r w:rsidRPr="00FF430B">
        <w:t>c) Activităţi economice ce se vor realiza în comun ____________________________________</w:t>
      </w:r>
    </w:p>
    <w:p w14:paraId="6D561CFF" w14:textId="77777777" w:rsidR="00223676" w:rsidRPr="00FF430B" w:rsidRDefault="00223676" w:rsidP="00223676">
      <w:pPr>
        <w:tabs>
          <w:tab w:val="left" w:pos="567"/>
        </w:tabs>
        <w:jc w:val="both"/>
      </w:pPr>
      <w:r w:rsidRPr="00FF430B">
        <w:t>_____________________________________________________________________________</w:t>
      </w:r>
    </w:p>
    <w:p w14:paraId="1BA345FF" w14:textId="77777777" w:rsidR="00223676" w:rsidRPr="00FF430B" w:rsidRDefault="00223676" w:rsidP="00223676">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1C0F5B7" w14:textId="77777777" w:rsidR="00223676" w:rsidRPr="00FF430B" w:rsidRDefault="00223676" w:rsidP="00223676">
      <w:pPr>
        <w:tabs>
          <w:tab w:val="left" w:pos="567"/>
        </w:tabs>
        <w:jc w:val="both"/>
      </w:pPr>
      <w:r w:rsidRPr="00FF430B">
        <w:t>e) Valoarea  și cota procentuală a lucrărilor executate de fiecare asociat ___________________</w:t>
      </w:r>
    </w:p>
    <w:p w14:paraId="429F6285" w14:textId="77777777" w:rsidR="00223676" w:rsidRPr="00FF430B" w:rsidRDefault="00223676" w:rsidP="00223676">
      <w:pPr>
        <w:tabs>
          <w:tab w:val="left" w:pos="567"/>
        </w:tabs>
        <w:jc w:val="both"/>
      </w:pPr>
      <w:r w:rsidRPr="00FF430B">
        <w:t>_____________________________________________________________________________</w:t>
      </w:r>
    </w:p>
    <w:p w14:paraId="77935783" w14:textId="77777777" w:rsidR="00223676" w:rsidRPr="00FF430B" w:rsidRDefault="00223676" w:rsidP="00223676">
      <w:pPr>
        <w:tabs>
          <w:tab w:val="left" w:pos="567"/>
        </w:tabs>
        <w:jc w:val="both"/>
      </w:pPr>
      <w:r w:rsidRPr="00FF430B">
        <w:t>f) Condiţii de administrare a asociaţiei______________________________________________</w:t>
      </w:r>
    </w:p>
    <w:p w14:paraId="6A913C91" w14:textId="77777777" w:rsidR="00223676" w:rsidRPr="00FF430B" w:rsidRDefault="00223676" w:rsidP="00223676">
      <w:pPr>
        <w:tabs>
          <w:tab w:val="left" w:pos="567"/>
        </w:tabs>
        <w:jc w:val="both"/>
      </w:pPr>
      <w:r w:rsidRPr="00FF430B">
        <w:t>g) Modalitatea de împărţire a rezultatelor activităţii economice comune desfăşurate ____________________________________________________________________________</w:t>
      </w:r>
    </w:p>
    <w:p w14:paraId="60CD69CE" w14:textId="77777777" w:rsidR="00223676" w:rsidRPr="00FF430B" w:rsidRDefault="00223676" w:rsidP="00223676">
      <w:pPr>
        <w:tabs>
          <w:tab w:val="left" w:pos="567"/>
        </w:tabs>
        <w:jc w:val="both"/>
      </w:pPr>
      <w:r w:rsidRPr="00FF430B">
        <w:t>h) Cauze de încetare a asociaţiei şi modul de împărţire a rezultatelor   lichidării_____________________________________________________________________</w:t>
      </w:r>
    </w:p>
    <w:p w14:paraId="4360E997" w14:textId="77777777" w:rsidR="00223676" w:rsidRPr="00FF430B" w:rsidRDefault="00223676" w:rsidP="00223676">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77EE12F4" w14:textId="77777777" w:rsidR="00223676" w:rsidRPr="00FF430B" w:rsidRDefault="00223676" w:rsidP="00223676">
      <w:pPr>
        <w:tabs>
          <w:tab w:val="left" w:pos="567"/>
        </w:tabs>
        <w:jc w:val="both"/>
      </w:pPr>
      <w:r w:rsidRPr="00FF430B">
        <w:t>j) Alte cauze__________________________________________________________________</w:t>
      </w:r>
    </w:p>
    <w:p w14:paraId="035A1753" w14:textId="77777777" w:rsidR="00223676" w:rsidRPr="00FF430B" w:rsidRDefault="00223676" w:rsidP="00223676">
      <w:pPr>
        <w:jc w:val="both"/>
        <w:rPr>
          <w:rFonts w:eastAsia="PMingLiU"/>
          <w:lang w:eastAsia="zh-CN"/>
        </w:rPr>
      </w:pPr>
    </w:p>
    <w:p w14:paraId="323D8838" w14:textId="77777777" w:rsidR="00223676" w:rsidRPr="00FF430B" w:rsidRDefault="00223676" w:rsidP="00223676">
      <w:pPr>
        <w:jc w:val="both"/>
        <w:rPr>
          <w:rFonts w:eastAsia="PMingLiU"/>
          <w:lang w:eastAsia="zh-CN"/>
        </w:rPr>
      </w:pPr>
    </w:p>
    <w:p w14:paraId="7D9FA79A" w14:textId="77777777" w:rsidR="00223676" w:rsidRPr="00FF430B" w:rsidRDefault="00223676" w:rsidP="00223676">
      <w:pPr>
        <w:jc w:val="both"/>
        <w:rPr>
          <w:rFonts w:eastAsia="PMingLiU"/>
          <w:lang w:eastAsia="zh-CN"/>
        </w:rPr>
      </w:pPr>
      <w:r w:rsidRPr="00FF430B">
        <w:rPr>
          <w:rFonts w:eastAsia="PMingLiU"/>
          <w:lang w:eastAsia="zh-CN"/>
        </w:rPr>
        <w:lastRenderedPageBreak/>
        <w:t xml:space="preserve">Data completării __________________________________                           </w:t>
      </w:r>
      <w:r w:rsidRPr="00FF430B">
        <w:rPr>
          <w:rFonts w:eastAsia="PMingLiU"/>
          <w:lang w:eastAsia="zh-CN"/>
        </w:rPr>
        <w:tab/>
      </w:r>
      <w:r w:rsidRPr="00FF430B">
        <w:rPr>
          <w:rFonts w:eastAsia="PMingLiU"/>
          <w:lang w:eastAsia="zh-CN"/>
        </w:rPr>
        <w:tab/>
      </w:r>
    </w:p>
    <w:p w14:paraId="70EDC849" w14:textId="77777777" w:rsidR="00223676" w:rsidRPr="00FF430B" w:rsidRDefault="00223676" w:rsidP="00223676">
      <w:pPr>
        <w:jc w:val="both"/>
        <w:rPr>
          <w:rFonts w:eastAsia="PMingLiU"/>
          <w:lang w:eastAsia="zh-CN"/>
        </w:rPr>
      </w:pPr>
      <w:r w:rsidRPr="00FF430B">
        <w:rPr>
          <w:rFonts w:eastAsia="PMingLiU"/>
          <w:lang w:eastAsia="zh-CN"/>
        </w:rPr>
        <w:t>Semnat Liderul Asociației: __________________________</w:t>
      </w:r>
    </w:p>
    <w:p w14:paraId="6D2996C5"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6F8A0650"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1D2129EB" w14:textId="77777777" w:rsidR="00223676" w:rsidRPr="00FF430B" w:rsidRDefault="00223676" w:rsidP="00223676">
      <w:pPr>
        <w:jc w:val="both"/>
        <w:rPr>
          <w:rFonts w:eastAsia="PMingLiU"/>
          <w:lang w:eastAsia="zh-CN"/>
        </w:rPr>
      </w:pPr>
      <w:r w:rsidRPr="00FF430B">
        <w:rPr>
          <w:rFonts w:eastAsia="PMingLiU"/>
          <w:lang w:eastAsia="zh-CN"/>
        </w:rPr>
        <w:t>Denumirea întreprinderii: _________________________________</w:t>
      </w:r>
    </w:p>
    <w:p w14:paraId="1C51E3C8" w14:textId="77777777" w:rsidR="00223676" w:rsidRPr="00FF430B" w:rsidRDefault="00223676" w:rsidP="00223676">
      <w:pPr>
        <w:jc w:val="both"/>
        <w:rPr>
          <w:rFonts w:eastAsia="PMingLiU"/>
          <w:lang w:eastAsia="zh-CN"/>
        </w:rPr>
      </w:pPr>
    </w:p>
    <w:p w14:paraId="0C9C271B" w14:textId="77777777" w:rsidR="00223676" w:rsidRPr="00FF430B" w:rsidRDefault="00223676" w:rsidP="00223676">
      <w:pPr>
        <w:jc w:val="both"/>
        <w:rPr>
          <w:rFonts w:eastAsia="PMingLiU"/>
          <w:lang w:eastAsia="zh-CN"/>
        </w:rPr>
      </w:pPr>
      <w:r w:rsidRPr="00FF430B">
        <w:rPr>
          <w:rFonts w:eastAsia="PMingLiU"/>
          <w:lang w:eastAsia="zh-CN"/>
        </w:rPr>
        <w:t>Semnat Asociatul secund: __________________________</w:t>
      </w:r>
    </w:p>
    <w:p w14:paraId="5D94FA2B"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374E28C6"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4C7F1603" w14:textId="77777777" w:rsidR="00223676" w:rsidRPr="00FF430B" w:rsidRDefault="00223676" w:rsidP="00223676">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27C4203" w14:textId="77777777" w:rsidR="00223676" w:rsidRPr="00FF430B" w:rsidRDefault="00223676" w:rsidP="00223676">
      <w:pPr>
        <w:tabs>
          <w:tab w:val="left" w:pos="567"/>
        </w:tabs>
        <w:jc w:val="both"/>
        <w:rPr>
          <w:rFonts w:eastAsia="PMingLiU"/>
          <w:lang w:eastAsia="zh-CN"/>
        </w:rPr>
      </w:pPr>
    </w:p>
    <w:p w14:paraId="43A3BC83" w14:textId="77777777" w:rsidR="00223676" w:rsidRDefault="00223676" w:rsidP="00A1178E">
      <w:pPr>
        <w:tabs>
          <w:tab w:val="left" w:pos="567"/>
        </w:tabs>
        <w:jc w:val="center"/>
        <w:rPr>
          <w:b/>
          <w:color w:val="000000"/>
          <w:w w:val="90"/>
        </w:rPr>
      </w:pPr>
    </w:p>
    <w:p w14:paraId="33FD4D86" w14:textId="77777777" w:rsidR="00223676" w:rsidRDefault="00223676" w:rsidP="00A1178E">
      <w:pPr>
        <w:tabs>
          <w:tab w:val="left" w:pos="567"/>
        </w:tabs>
        <w:jc w:val="center"/>
        <w:rPr>
          <w:b/>
          <w:color w:val="000000"/>
          <w:w w:val="90"/>
        </w:rPr>
      </w:pPr>
    </w:p>
    <w:p w14:paraId="1793DEC1" w14:textId="77777777" w:rsidR="00223676" w:rsidRDefault="00223676" w:rsidP="00A1178E">
      <w:pPr>
        <w:tabs>
          <w:tab w:val="left" w:pos="567"/>
        </w:tabs>
        <w:jc w:val="center"/>
        <w:rPr>
          <w:b/>
          <w:color w:val="000000"/>
          <w:w w:val="90"/>
        </w:rPr>
      </w:pPr>
    </w:p>
    <w:p w14:paraId="1ED55A1F" w14:textId="77777777" w:rsidR="00223676" w:rsidRDefault="00223676" w:rsidP="00A1178E">
      <w:pPr>
        <w:tabs>
          <w:tab w:val="left" w:pos="567"/>
        </w:tabs>
        <w:jc w:val="center"/>
        <w:rPr>
          <w:b/>
          <w:color w:val="000000"/>
          <w:w w:val="90"/>
        </w:rPr>
      </w:pPr>
    </w:p>
    <w:p w14:paraId="79EF2017" w14:textId="77777777" w:rsidR="00223676" w:rsidRDefault="00223676" w:rsidP="00A1178E">
      <w:pPr>
        <w:tabs>
          <w:tab w:val="left" w:pos="567"/>
        </w:tabs>
        <w:jc w:val="center"/>
        <w:rPr>
          <w:b/>
          <w:color w:val="000000"/>
          <w:w w:val="90"/>
        </w:rPr>
      </w:pPr>
    </w:p>
    <w:p w14:paraId="65AF0179" w14:textId="77777777" w:rsidR="00223676" w:rsidRDefault="00223676" w:rsidP="00A1178E">
      <w:pPr>
        <w:tabs>
          <w:tab w:val="left" w:pos="567"/>
        </w:tabs>
        <w:jc w:val="center"/>
        <w:rPr>
          <w:b/>
          <w:color w:val="000000"/>
          <w:w w:val="90"/>
        </w:rPr>
      </w:pPr>
    </w:p>
    <w:p w14:paraId="05D86730" w14:textId="77777777" w:rsidR="00223676" w:rsidRDefault="00223676" w:rsidP="00A1178E">
      <w:pPr>
        <w:tabs>
          <w:tab w:val="left" w:pos="567"/>
        </w:tabs>
        <w:jc w:val="center"/>
        <w:rPr>
          <w:b/>
          <w:color w:val="000000"/>
          <w:w w:val="90"/>
        </w:rPr>
      </w:pPr>
    </w:p>
    <w:p w14:paraId="59FB42F3" w14:textId="77777777" w:rsidR="00223676" w:rsidRDefault="00223676" w:rsidP="00A1178E">
      <w:pPr>
        <w:tabs>
          <w:tab w:val="left" w:pos="567"/>
        </w:tabs>
        <w:jc w:val="center"/>
        <w:rPr>
          <w:b/>
          <w:color w:val="000000"/>
          <w:w w:val="90"/>
        </w:rPr>
      </w:pPr>
    </w:p>
    <w:p w14:paraId="17444C0E" w14:textId="77777777" w:rsidR="00223676" w:rsidRDefault="00223676" w:rsidP="00A1178E">
      <w:pPr>
        <w:tabs>
          <w:tab w:val="left" w:pos="567"/>
        </w:tabs>
        <w:jc w:val="center"/>
        <w:rPr>
          <w:b/>
          <w:color w:val="000000"/>
          <w:w w:val="90"/>
        </w:rPr>
      </w:pPr>
    </w:p>
    <w:p w14:paraId="32267E84" w14:textId="77777777" w:rsidR="00223676" w:rsidRDefault="00223676" w:rsidP="00A1178E">
      <w:pPr>
        <w:tabs>
          <w:tab w:val="left" w:pos="567"/>
        </w:tabs>
        <w:jc w:val="center"/>
        <w:rPr>
          <w:b/>
          <w:color w:val="000000"/>
          <w:w w:val="90"/>
        </w:rPr>
      </w:pPr>
    </w:p>
    <w:p w14:paraId="09D06818" w14:textId="77777777" w:rsidR="00223676" w:rsidRDefault="00223676" w:rsidP="00A1178E">
      <w:pPr>
        <w:tabs>
          <w:tab w:val="left" w:pos="567"/>
        </w:tabs>
        <w:jc w:val="center"/>
        <w:rPr>
          <w:b/>
          <w:color w:val="000000"/>
          <w:w w:val="90"/>
        </w:rPr>
      </w:pPr>
    </w:p>
    <w:p w14:paraId="1B3627E7" w14:textId="77777777" w:rsidR="00223676" w:rsidRDefault="00223676" w:rsidP="00A1178E">
      <w:pPr>
        <w:tabs>
          <w:tab w:val="left" w:pos="567"/>
        </w:tabs>
        <w:jc w:val="center"/>
        <w:rPr>
          <w:b/>
          <w:color w:val="000000"/>
          <w:w w:val="90"/>
        </w:rPr>
      </w:pPr>
    </w:p>
    <w:p w14:paraId="07A591D4" w14:textId="77777777" w:rsidR="00223676" w:rsidRDefault="00223676" w:rsidP="00A1178E">
      <w:pPr>
        <w:tabs>
          <w:tab w:val="left" w:pos="567"/>
        </w:tabs>
        <w:jc w:val="center"/>
        <w:rPr>
          <w:b/>
          <w:color w:val="000000"/>
          <w:w w:val="90"/>
        </w:rPr>
      </w:pPr>
    </w:p>
    <w:p w14:paraId="75D81B60" w14:textId="77777777" w:rsidR="00223676" w:rsidRDefault="00223676" w:rsidP="00A1178E">
      <w:pPr>
        <w:tabs>
          <w:tab w:val="left" w:pos="567"/>
        </w:tabs>
        <w:jc w:val="center"/>
        <w:rPr>
          <w:b/>
          <w:color w:val="000000"/>
          <w:w w:val="90"/>
        </w:rPr>
      </w:pPr>
    </w:p>
    <w:p w14:paraId="7E9F15E7" w14:textId="77777777" w:rsidR="00223676" w:rsidRDefault="00223676" w:rsidP="00A1178E">
      <w:pPr>
        <w:tabs>
          <w:tab w:val="left" w:pos="567"/>
        </w:tabs>
        <w:jc w:val="center"/>
        <w:rPr>
          <w:b/>
          <w:color w:val="000000"/>
          <w:w w:val="90"/>
        </w:rPr>
      </w:pPr>
    </w:p>
    <w:p w14:paraId="38182BA4" w14:textId="77777777" w:rsidR="00223676" w:rsidRDefault="00223676" w:rsidP="00A1178E">
      <w:pPr>
        <w:tabs>
          <w:tab w:val="left" w:pos="567"/>
        </w:tabs>
        <w:jc w:val="center"/>
        <w:rPr>
          <w:b/>
          <w:color w:val="000000"/>
          <w:w w:val="90"/>
        </w:rPr>
      </w:pPr>
    </w:p>
    <w:p w14:paraId="124EFBA3" w14:textId="77777777" w:rsidR="00223676" w:rsidRDefault="00223676" w:rsidP="00A1178E">
      <w:pPr>
        <w:tabs>
          <w:tab w:val="left" w:pos="567"/>
        </w:tabs>
        <w:jc w:val="center"/>
        <w:rPr>
          <w:b/>
          <w:color w:val="000000"/>
          <w:w w:val="90"/>
        </w:rPr>
      </w:pPr>
    </w:p>
    <w:p w14:paraId="7B185382" w14:textId="77777777" w:rsidR="00223676" w:rsidRDefault="00223676" w:rsidP="00A1178E">
      <w:pPr>
        <w:tabs>
          <w:tab w:val="left" w:pos="567"/>
        </w:tabs>
        <w:jc w:val="center"/>
        <w:rPr>
          <w:b/>
          <w:color w:val="000000"/>
          <w:w w:val="90"/>
        </w:rPr>
      </w:pPr>
    </w:p>
    <w:p w14:paraId="6F48A460" w14:textId="77777777" w:rsidR="00223676" w:rsidRDefault="00223676" w:rsidP="00A1178E">
      <w:pPr>
        <w:tabs>
          <w:tab w:val="left" w:pos="567"/>
        </w:tabs>
        <w:jc w:val="center"/>
        <w:rPr>
          <w:b/>
          <w:color w:val="000000"/>
          <w:w w:val="90"/>
        </w:rPr>
      </w:pPr>
    </w:p>
    <w:p w14:paraId="50D6E458" w14:textId="77777777" w:rsidR="00223676" w:rsidRDefault="00223676" w:rsidP="00A1178E">
      <w:pPr>
        <w:tabs>
          <w:tab w:val="left" w:pos="567"/>
        </w:tabs>
        <w:jc w:val="center"/>
        <w:rPr>
          <w:b/>
          <w:color w:val="000000"/>
          <w:w w:val="90"/>
        </w:rPr>
      </w:pPr>
    </w:p>
    <w:p w14:paraId="5F02EC58" w14:textId="77777777" w:rsidR="00223676" w:rsidRDefault="00223676" w:rsidP="00A1178E">
      <w:pPr>
        <w:tabs>
          <w:tab w:val="left" w:pos="567"/>
        </w:tabs>
        <w:jc w:val="center"/>
        <w:rPr>
          <w:b/>
          <w:color w:val="000000"/>
          <w:w w:val="90"/>
        </w:rPr>
      </w:pPr>
    </w:p>
    <w:p w14:paraId="0E31C6C9" w14:textId="77777777" w:rsidR="00223676" w:rsidRDefault="00223676" w:rsidP="00A1178E">
      <w:pPr>
        <w:tabs>
          <w:tab w:val="left" w:pos="567"/>
        </w:tabs>
        <w:jc w:val="center"/>
        <w:rPr>
          <w:b/>
          <w:color w:val="000000"/>
          <w:w w:val="90"/>
        </w:rPr>
      </w:pPr>
    </w:p>
    <w:p w14:paraId="26A3C631" w14:textId="77777777" w:rsidR="00223676" w:rsidRDefault="00223676" w:rsidP="00A1178E">
      <w:pPr>
        <w:tabs>
          <w:tab w:val="left" w:pos="567"/>
        </w:tabs>
        <w:jc w:val="center"/>
        <w:rPr>
          <w:b/>
          <w:color w:val="000000"/>
          <w:w w:val="90"/>
        </w:rPr>
      </w:pPr>
    </w:p>
    <w:p w14:paraId="73F70FFA" w14:textId="77777777" w:rsidR="00223676" w:rsidRDefault="00223676" w:rsidP="00A1178E">
      <w:pPr>
        <w:tabs>
          <w:tab w:val="left" w:pos="567"/>
        </w:tabs>
        <w:jc w:val="center"/>
        <w:rPr>
          <w:b/>
          <w:color w:val="000000"/>
          <w:w w:val="90"/>
        </w:rPr>
      </w:pPr>
    </w:p>
    <w:p w14:paraId="682CE347" w14:textId="77777777" w:rsidR="00223676" w:rsidRDefault="00223676" w:rsidP="00A1178E">
      <w:pPr>
        <w:tabs>
          <w:tab w:val="left" w:pos="567"/>
        </w:tabs>
        <w:jc w:val="center"/>
        <w:rPr>
          <w:b/>
          <w:color w:val="000000"/>
          <w:w w:val="90"/>
        </w:rPr>
      </w:pPr>
    </w:p>
    <w:p w14:paraId="1D180591" w14:textId="77777777" w:rsidR="00223676" w:rsidRDefault="00223676" w:rsidP="00A1178E">
      <w:pPr>
        <w:tabs>
          <w:tab w:val="left" w:pos="567"/>
        </w:tabs>
        <w:jc w:val="center"/>
        <w:rPr>
          <w:b/>
          <w:color w:val="000000"/>
          <w:w w:val="90"/>
        </w:rPr>
      </w:pPr>
    </w:p>
    <w:p w14:paraId="3D9A5F4C" w14:textId="77777777" w:rsidR="00223676" w:rsidRDefault="00223676" w:rsidP="00A1178E">
      <w:pPr>
        <w:tabs>
          <w:tab w:val="left" w:pos="567"/>
        </w:tabs>
        <w:jc w:val="center"/>
        <w:rPr>
          <w:b/>
          <w:color w:val="000000"/>
          <w:w w:val="90"/>
        </w:rPr>
      </w:pPr>
    </w:p>
    <w:p w14:paraId="6646B55B" w14:textId="77777777" w:rsidR="00223676" w:rsidRDefault="00223676" w:rsidP="00A1178E">
      <w:pPr>
        <w:tabs>
          <w:tab w:val="left" w:pos="567"/>
        </w:tabs>
        <w:jc w:val="center"/>
        <w:rPr>
          <w:b/>
          <w:color w:val="000000"/>
          <w:w w:val="90"/>
        </w:rPr>
      </w:pPr>
    </w:p>
    <w:p w14:paraId="41A86097" w14:textId="77777777" w:rsidR="00223676" w:rsidRDefault="00223676" w:rsidP="00A1178E">
      <w:pPr>
        <w:tabs>
          <w:tab w:val="left" w:pos="567"/>
        </w:tabs>
        <w:jc w:val="center"/>
        <w:rPr>
          <w:b/>
          <w:color w:val="000000"/>
          <w:w w:val="90"/>
        </w:rPr>
      </w:pPr>
    </w:p>
    <w:p w14:paraId="738E5659" w14:textId="77777777" w:rsidR="00223676" w:rsidRDefault="00223676" w:rsidP="00A1178E">
      <w:pPr>
        <w:tabs>
          <w:tab w:val="left" w:pos="567"/>
        </w:tabs>
        <w:jc w:val="center"/>
        <w:rPr>
          <w:b/>
          <w:color w:val="000000"/>
          <w:w w:val="90"/>
        </w:rPr>
      </w:pPr>
    </w:p>
    <w:p w14:paraId="369377D6" w14:textId="77777777" w:rsidR="00223676" w:rsidRDefault="00223676" w:rsidP="00A1178E">
      <w:pPr>
        <w:tabs>
          <w:tab w:val="left" w:pos="567"/>
        </w:tabs>
        <w:jc w:val="center"/>
        <w:rPr>
          <w:b/>
          <w:color w:val="000000"/>
          <w:w w:val="90"/>
        </w:rPr>
      </w:pPr>
    </w:p>
    <w:p w14:paraId="52692EF9" w14:textId="77777777" w:rsidR="00223676" w:rsidRDefault="00223676" w:rsidP="00A1178E">
      <w:pPr>
        <w:tabs>
          <w:tab w:val="left" w:pos="567"/>
        </w:tabs>
        <w:jc w:val="center"/>
        <w:rPr>
          <w:b/>
          <w:color w:val="000000"/>
          <w:w w:val="90"/>
        </w:rPr>
      </w:pPr>
    </w:p>
    <w:p w14:paraId="283BE551" w14:textId="77777777" w:rsidR="00223676" w:rsidRDefault="00223676" w:rsidP="00A1178E">
      <w:pPr>
        <w:tabs>
          <w:tab w:val="left" w:pos="567"/>
        </w:tabs>
        <w:jc w:val="center"/>
        <w:rPr>
          <w:b/>
          <w:color w:val="000000"/>
          <w:w w:val="90"/>
        </w:rPr>
      </w:pPr>
    </w:p>
    <w:p w14:paraId="1CD92C9E" w14:textId="77777777" w:rsidR="00223676" w:rsidRDefault="00223676" w:rsidP="00A1178E">
      <w:pPr>
        <w:tabs>
          <w:tab w:val="left" w:pos="567"/>
        </w:tabs>
        <w:jc w:val="center"/>
        <w:rPr>
          <w:b/>
          <w:color w:val="000000"/>
          <w:w w:val="90"/>
        </w:rPr>
      </w:pPr>
    </w:p>
    <w:p w14:paraId="52917B38" w14:textId="77777777" w:rsidR="00223676" w:rsidRDefault="00223676" w:rsidP="00A1178E">
      <w:pPr>
        <w:tabs>
          <w:tab w:val="left" w:pos="567"/>
        </w:tabs>
        <w:jc w:val="center"/>
        <w:rPr>
          <w:b/>
          <w:color w:val="000000"/>
          <w:w w:val="90"/>
        </w:rPr>
      </w:pPr>
    </w:p>
    <w:p w14:paraId="5C2DA0CB"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20</w:t>
      </w:r>
    </w:p>
    <w:p w14:paraId="5D7E6CDA" w14:textId="77777777" w:rsidR="00223676" w:rsidRPr="00FF430B" w:rsidRDefault="00223676" w:rsidP="00223676">
      <w:pPr>
        <w:jc w:val="right"/>
        <w:rPr>
          <w:noProof w:val="0"/>
        </w:rPr>
      </w:pPr>
      <w:r w:rsidRPr="00FF430B">
        <w:rPr>
          <w:noProof w:val="0"/>
        </w:rPr>
        <w:t>la Documentația standard nr._____</w:t>
      </w:r>
    </w:p>
    <w:p w14:paraId="5622D09E" w14:textId="77777777" w:rsidR="00223676" w:rsidRPr="00FF430B" w:rsidRDefault="00223676" w:rsidP="00223676">
      <w:pPr>
        <w:jc w:val="right"/>
        <w:rPr>
          <w:noProof w:val="0"/>
        </w:rPr>
      </w:pPr>
      <w:r w:rsidRPr="00FF430B">
        <w:rPr>
          <w:noProof w:val="0"/>
        </w:rPr>
        <w:t>din “____” ________ 20___</w:t>
      </w:r>
    </w:p>
    <w:p w14:paraId="10AA2D0B" w14:textId="77777777" w:rsidR="00223676" w:rsidRPr="00FF430B" w:rsidRDefault="00223676" w:rsidP="00223676">
      <w:pPr>
        <w:tabs>
          <w:tab w:val="left" w:pos="567"/>
        </w:tabs>
        <w:jc w:val="center"/>
        <w:rPr>
          <w:b/>
          <w:color w:val="000000"/>
          <w:w w:val="90"/>
        </w:rPr>
      </w:pPr>
    </w:p>
    <w:p w14:paraId="6B8ECB32" w14:textId="77777777" w:rsidR="00223676" w:rsidRPr="00FF430B" w:rsidRDefault="00223676" w:rsidP="00223676">
      <w:pPr>
        <w:tabs>
          <w:tab w:val="left" w:pos="567"/>
        </w:tabs>
        <w:jc w:val="center"/>
        <w:rPr>
          <w:b/>
          <w:color w:val="000000"/>
          <w:w w:val="90"/>
        </w:rPr>
      </w:pPr>
    </w:p>
    <w:p w14:paraId="601632F3" w14:textId="77777777" w:rsidR="00223676" w:rsidRPr="00FF430B" w:rsidRDefault="00223676" w:rsidP="00223676">
      <w:pPr>
        <w:keepNext/>
        <w:spacing w:before="240" w:after="60"/>
        <w:jc w:val="center"/>
        <w:outlineLvl w:val="0"/>
        <w:rPr>
          <w:b/>
          <w:bCs/>
          <w:kern w:val="32"/>
        </w:rPr>
      </w:pPr>
      <w:r w:rsidRPr="00FF430B">
        <w:rPr>
          <w:b/>
          <w:bCs/>
          <w:kern w:val="32"/>
        </w:rPr>
        <w:lastRenderedPageBreak/>
        <w:t xml:space="preserve">DECLARAŢIE TERŢ SUSŢINĂTOR TEHNIC </w:t>
      </w:r>
    </w:p>
    <w:p w14:paraId="4EAD82CC" w14:textId="77777777" w:rsidR="00223676" w:rsidRPr="00FF430B" w:rsidRDefault="00223676" w:rsidP="00223676">
      <w:pPr>
        <w:shd w:val="clear" w:color="auto" w:fill="FFFFFF"/>
        <w:spacing w:after="200"/>
        <w:rPr>
          <w:rFonts w:eastAsia="Calibri"/>
          <w:b/>
          <w:i/>
        </w:rPr>
      </w:pPr>
    </w:p>
    <w:p w14:paraId="717FA2E0" w14:textId="77777777" w:rsidR="00223676" w:rsidRPr="00FF430B" w:rsidRDefault="00223676" w:rsidP="00223676">
      <w:pPr>
        <w:shd w:val="clear" w:color="auto" w:fill="FFFFFF"/>
        <w:rPr>
          <w:rFonts w:eastAsia="Calibri"/>
          <w:b/>
          <w:spacing w:val="-2"/>
        </w:rPr>
      </w:pPr>
      <w:r w:rsidRPr="00FF430B">
        <w:rPr>
          <w:rFonts w:eastAsia="Calibri"/>
          <w:b/>
          <w:spacing w:val="-2"/>
        </w:rPr>
        <w:t xml:space="preserve">Terţ susţinător tehnic </w:t>
      </w:r>
    </w:p>
    <w:p w14:paraId="48985240" w14:textId="77777777" w:rsidR="00223676" w:rsidRPr="00FF430B" w:rsidRDefault="00223676" w:rsidP="00223676">
      <w:pPr>
        <w:shd w:val="clear" w:color="auto" w:fill="FFFFFF"/>
        <w:rPr>
          <w:rFonts w:eastAsia="Calibri"/>
          <w:b/>
        </w:rPr>
      </w:pPr>
      <w:r w:rsidRPr="00FF430B">
        <w:rPr>
          <w:rFonts w:eastAsia="Calibri"/>
          <w:b/>
          <w:spacing w:val="-2"/>
        </w:rPr>
        <w:t>..........................</w:t>
      </w:r>
    </w:p>
    <w:p w14:paraId="16984A3A" w14:textId="77777777" w:rsidR="00223676" w:rsidRPr="00FF430B" w:rsidRDefault="00223676" w:rsidP="00223676">
      <w:pPr>
        <w:shd w:val="clear" w:color="auto" w:fill="FFFFFF"/>
        <w:rPr>
          <w:rFonts w:eastAsia="Calibri"/>
        </w:rPr>
      </w:pPr>
      <w:r w:rsidRPr="00FF430B">
        <w:rPr>
          <w:rFonts w:eastAsia="Calibri"/>
        </w:rPr>
        <w:t>(denumirea)</w:t>
      </w:r>
    </w:p>
    <w:p w14:paraId="6B6458E7" w14:textId="77777777" w:rsidR="00223676" w:rsidRPr="00FF430B" w:rsidRDefault="00223676" w:rsidP="00223676">
      <w:pPr>
        <w:shd w:val="clear" w:color="auto" w:fill="FFFFFF"/>
        <w:rPr>
          <w:rFonts w:eastAsia="Calibri"/>
        </w:rPr>
      </w:pPr>
    </w:p>
    <w:p w14:paraId="03B37ADA" w14:textId="77777777" w:rsidR="00223676" w:rsidRPr="00FF430B" w:rsidRDefault="00223676" w:rsidP="00223676">
      <w:pPr>
        <w:spacing w:after="200"/>
        <w:jc w:val="center"/>
        <w:rPr>
          <w:rFonts w:eastAsia="Calibri"/>
          <w:b/>
        </w:rPr>
      </w:pPr>
      <w:r w:rsidRPr="00FF430B">
        <w:rPr>
          <w:rFonts w:eastAsia="Calibri"/>
          <w:b/>
        </w:rPr>
        <w:t>Declaraţie</w:t>
      </w:r>
    </w:p>
    <w:p w14:paraId="177CA416"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3AF9DE3"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348C24B" w14:textId="77777777" w:rsidR="00223676" w:rsidRPr="00FF430B" w:rsidRDefault="00223676" w:rsidP="00223676">
      <w:pPr>
        <w:shd w:val="clear" w:color="auto" w:fill="FFFFFF"/>
        <w:spacing w:after="200"/>
        <w:rPr>
          <w:rFonts w:eastAsia="Calibri"/>
        </w:rPr>
      </w:pPr>
    </w:p>
    <w:p w14:paraId="39526CE5" w14:textId="77777777" w:rsidR="00223676" w:rsidRPr="00FF430B" w:rsidRDefault="00223676" w:rsidP="00223676">
      <w:pPr>
        <w:shd w:val="clear" w:color="auto" w:fill="FFFFFF"/>
        <w:spacing w:after="200"/>
        <w:ind w:left="34"/>
        <w:jc w:val="center"/>
        <w:rPr>
          <w:rFonts w:eastAsia="Calibri"/>
          <w:b/>
        </w:rPr>
      </w:pPr>
      <w:r w:rsidRPr="00FF430B">
        <w:rPr>
          <w:rFonts w:eastAsia="Calibri"/>
          <w:b/>
          <w:spacing w:val="-3"/>
        </w:rPr>
        <w:t>LISTA</w:t>
      </w:r>
    </w:p>
    <w:p w14:paraId="2A286921" w14:textId="77777777" w:rsidR="00223676" w:rsidRPr="00FF430B" w:rsidRDefault="00223676" w:rsidP="00223676">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3676" w:rsidRPr="00EC30C2" w14:paraId="7E34EC8D" w14:textId="77777777" w:rsidTr="00223676">
        <w:tc>
          <w:tcPr>
            <w:tcW w:w="609" w:type="dxa"/>
            <w:shd w:val="clear" w:color="auto" w:fill="auto"/>
          </w:tcPr>
          <w:p w14:paraId="6B55EBF4" w14:textId="77777777" w:rsidR="00223676" w:rsidRPr="00FF430B" w:rsidRDefault="00223676" w:rsidP="00223676">
            <w:pPr>
              <w:jc w:val="center"/>
              <w:rPr>
                <w:rFonts w:eastAsia="Calibri"/>
                <w:lang w:eastAsia="ro-RO"/>
              </w:rPr>
            </w:pPr>
            <w:r w:rsidRPr="00FF430B">
              <w:rPr>
                <w:rFonts w:eastAsia="Calibri"/>
                <w:lang w:eastAsia="ro-RO"/>
              </w:rPr>
              <w:t xml:space="preserve">Nr. </w:t>
            </w:r>
          </w:p>
          <w:p w14:paraId="5A49EF18" w14:textId="77777777" w:rsidR="00223676" w:rsidRPr="00FF430B" w:rsidRDefault="00223676" w:rsidP="00223676">
            <w:pPr>
              <w:jc w:val="center"/>
              <w:rPr>
                <w:rFonts w:eastAsia="Calibri"/>
                <w:lang w:eastAsia="ro-RO"/>
              </w:rPr>
            </w:pPr>
            <w:r w:rsidRPr="00FF430B">
              <w:rPr>
                <w:rFonts w:eastAsia="Calibri"/>
                <w:lang w:eastAsia="ro-RO"/>
              </w:rPr>
              <w:t>crt</w:t>
            </w:r>
          </w:p>
        </w:tc>
        <w:tc>
          <w:tcPr>
            <w:tcW w:w="3477" w:type="dxa"/>
            <w:shd w:val="clear" w:color="auto" w:fill="auto"/>
          </w:tcPr>
          <w:p w14:paraId="61664482" w14:textId="77777777" w:rsidR="00223676" w:rsidRPr="00FF430B" w:rsidRDefault="00223676" w:rsidP="00223676">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B5F126F" w14:textId="77777777" w:rsidR="00223676" w:rsidRPr="00FF430B" w:rsidRDefault="00223676" w:rsidP="00223676">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7952F2AE" w14:textId="77777777" w:rsidR="00223676" w:rsidRPr="00FF430B" w:rsidRDefault="00223676" w:rsidP="00223676">
            <w:pPr>
              <w:jc w:val="center"/>
              <w:rPr>
                <w:rFonts w:eastAsia="Calibri"/>
                <w:lang w:eastAsia="ro-RO"/>
              </w:rPr>
            </w:pPr>
            <w:r w:rsidRPr="00FF430B">
              <w:rPr>
                <w:rFonts w:eastAsia="Calibri"/>
                <w:lang w:eastAsia="ro-RO"/>
              </w:rPr>
              <w:t>Forma de deţinere</w:t>
            </w:r>
          </w:p>
        </w:tc>
      </w:tr>
      <w:tr w:rsidR="00223676" w:rsidRPr="00EC30C2" w14:paraId="17286FD1" w14:textId="77777777" w:rsidTr="00223676">
        <w:tc>
          <w:tcPr>
            <w:tcW w:w="609" w:type="dxa"/>
            <w:shd w:val="clear" w:color="auto" w:fill="auto"/>
          </w:tcPr>
          <w:p w14:paraId="4F63DA6D" w14:textId="77777777" w:rsidR="00223676" w:rsidRPr="00FF430B" w:rsidRDefault="00223676" w:rsidP="00223676">
            <w:pPr>
              <w:jc w:val="center"/>
              <w:rPr>
                <w:rFonts w:eastAsia="Calibri"/>
                <w:lang w:eastAsia="ro-RO"/>
              </w:rPr>
            </w:pPr>
          </w:p>
        </w:tc>
        <w:tc>
          <w:tcPr>
            <w:tcW w:w="3477" w:type="dxa"/>
            <w:shd w:val="clear" w:color="auto" w:fill="auto"/>
          </w:tcPr>
          <w:p w14:paraId="44BF7584" w14:textId="77777777" w:rsidR="00223676" w:rsidRPr="00FF430B" w:rsidRDefault="00223676" w:rsidP="00223676">
            <w:pPr>
              <w:jc w:val="center"/>
              <w:rPr>
                <w:rFonts w:eastAsia="Calibri"/>
                <w:lang w:eastAsia="ro-RO"/>
              </w:rPr>
            </w:pPr>
          </w:p>
        </w:tc>
        <w:tc>
          <w:tcPr>
            <w:tcW w:w="1293" w:type="dxa"/>
            <w:shd w:val="clear" w:color="auto" w:fill="auto"/>
          </w:tcPr>
          <w:p w14:paraId="000C34B4" w14:textId="77777777" w:rsidR="00223676" w:rsidRPr="00FF430B" w:rsidRDefault="00223676" w:rsidP="00223676">
            <w:pPr>
              <w:jc w:val="center"/>
              <w:rPr>
                <w:rFonts w:eastAsia="Calibri"/>
                <w:lang w:eastAsia="ro-RO"/>
              </w:rPr>
            </w:pPr>
          </w:p>
        </w:tc>
        <w:tc>
          <w:tcPr>
            <w:tcW w:w="1608" w:type="dxa"/>
            <w:shd w:val="clear" w:color="auto" w:fill="auto"/>
          </w:tcPr>
          <w:p w14:paraId="6F4E9882" w14:textId="77777777" w:rsidR="00223676" w:rsidRPr="00FF430B" w:rsidRDefault="00223676" w:rsidP="00223676">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353D9922" w14:textId="77777777" w:rsidR="00223676" w:rsidRPr="00FF430B" w:rsidRDefault="00223676" w:rsidP="00223676">
            <w:pPr>
              <w:jc w:val="center"/>
              <w:rPr>
                <w:rFonts w:eastAsia="Calibri"/>
                <w:lang w:eastAsia="ro-RO"/>
              </w:rPr>
            </w:pPr>
            <w:r w:rsidRPr="00FF430B">
              <w:rPr>
                <w:rFonts w:eastAsia="Calibri"/>
                <w:lang w:eastAsia="ro-RO"/>
              </w:rPr>
              <w:t>În chirie</w:t>
            </w:r>
          </w:p>
        </w:tc>
      </w:tr>
      <w:tr w:rsidR="00223676" w:rsidRPr="00EC30C2" w14:paraId="23CADBD8" w14:textId="77777777" w:rsidTr="00223676">
        <w:tc>
          <w:tcPr>
            <w:tcW w:w="609" w:type="dxa"/>
            <w:shd w:val="clear" w:color="auto" w:fill="auto"/>
          </w:tcPr>
          <w:p w14:paraId="05565CD4" w14:textId="77777777" w:rsidR="00223676" w:rsidRPr="00FF430B" w:rsidRDefault="00223676" w:rsidP="00223676">
            <w:pPr>
              <w:jc w:val="center"/>
              <w:rPr>
                <w:rFonts w:eastAsia="Calibri"/>
                <w:lang w:eastAsia="ro-RO"/>
              </w:rPr>
            </w:pPr>
          </w:p>
        </w:tc>
        <w:tc>
          <w:tcPr>
            <w:tcW w:w="3477" w:type="dxa"/>
            <w:shd w:val="clear" w:color="auto" w:fill="auto"/>
          </w:tcPr>
          <w:p w14:paraId="5D33D175" w14:textId="77777777" w:rsidR="00223676" w:rsidRPr="00FF430B" w:rsidRDefault="00223676" w:rsidP="00223676">
            <w:pPr>
              <w:jc w:val="center"/>
              <w:rPr>
                <w:rFonts w:eastAsia="Calibri"/>
                <w:lang w:eastAsia="ro-RO"/>
              </w:rPr>
            </w:pPr>
          </w:p>
        </w:tc>
        <w:tc>
          <w:tcPr>
            <w:tcW w:w="1293" w:type="dxa"/>
            <w:shd w:val="clear" w:color="auto" w:fill="auto"/>
          </w:tcPr>
          <w:p w14:paraId="27F7684C" w14:textId="77777777" w:rsidR="00223676" w:rsidRPr="00FF430B" w:rsidRDefault="00223676" w:rsidP="00223676">
            <w:pPr>
              <w:jc w:val="center"/>
              <w:rPr>
                <w:rFonts w:eastAsia="Calibri"/>
                <w:lang w:eastAsia="ro-RO"/>
              </w:rPr>
            </w:pPr>
          </w:p>
        </w:tc>
        <w:tc>
          <w:tcPr>
            <w:tcW w:w="1608" w:type="dxa"/>
            <w:shd w:val="clear" w:color="auto" w:fill="auto"/>
          </w:tcPr>
          <w:p w14:paraId="5968E993" w14:textId="77777777" w:rsidR="00223676" w:rsidRPr="00FF430B" w:rsidRDefault="00223676" w:rsidP="00223676">
            <w:pPr>
              <w:jc w:val="center"/>
              <w:rPr>
                <w:rFonts w:eastAsia="Calibri"/>
                <w:lang w:eastAsia="ro-RO"/>
              </w:rPr>
            </w:pPr>
          </w:p>
        </w:tc>
        <w:tc>
          <w:tcPr>
            <w:tcW w:w="1323" w:type="dxa"/>
            <w:shd w:val="clear" w:color="auto" w:fill="auto"/>
          </w:tcPr>
          <w:p w14:paraId="28D58E8F" w14:textId="77777777" w:rsidR="00223676" w:rsidRPr="00FF430B" w:rsidRDefault="00223676" w:rsidP="00223676">
            <w:pPr>
              <w:jc w:val="center"/>
              <w:rPr>
                <w:rFonts w:eastAsia="Calibri"/>
                <w:lang w:eastAsia="ro-RO"/>
              </w:rPr>
            </w:pPr>
          </w:p>
        </w:tc>
      </w:tr>
      <w:tr w:rsidR="00223676" w:rsidRPr="00EC30C2" w14:paraId="0D3D009D" w14:textId="77777777" w:rsidTr="00223676">
        <w:tc>
          <w:tcPr>
            <w:tcW w:w="609" w:type="dxa"/>
            <w:shd w:val="clear" w:color="auto" w:fill="auto"/>
          </w:tcPr>
          <w:p w14:paraId="3860A36B" w14:textId="77777777" w:rsidR="00223676" w:rsidRPr="00FF430B" w:rsidRDefault="00223676" w:rsidP="00223676">
            <w:pPr>
              <w:jc w:val="center"/>
              <w:rPr>
                <w:rFonts w:eastAsia="Calibri"/>
                <w:lang w:eastAsia="ro-RO"/>
              </w:rPr>
            </w:pPr>
          </w:p>
        </w:tc>
        <w:tc>
          <w:tcPr>
            <w:tcW w:w="3477" w:type="dxa"/>
            <w:shd w:val="clear" w:color="auto" w:fill="auto"/>
          </w:tcPr>
          <w:p w14:paraId="6E6A1151" w14:textId="77777777" w:rsidR="00223676" w:rsidRPr="00FF430B" w:rsidRDefault="00223676" w:rsidP="00223676">
            <w:pPr>
              <w:jc w:val="center"/>
              <w:rPr>
                <w:rFonts w:eastAsia="Calibri"/>
                <w:lang w:eastAsia="ro-RO"/>
              </w:rPr>
            </w:pPr>
          </w:p>
        </w:tc>
        <w:tc>
          <w:tcPr>
            <w:tcW w:w="1293" w:type="dxa"/>
            <w:shd w:val="clear" w:color="auto" w:fill="auto"/>
          </w:tcPr>
          <w:p w14:paraId="76273B45" w14:textId="77777777" w:rsidR="00223676" w:rsidRPr="00FF430B" w:rsidRDefault="00223676" w:rsidP="00223676">
            <w:pPr>
              <w:jc w:val="center"/>
              <w:rPr>
                <w:rFonts w:eastAsia="Calibri"/>
                <w:lang w:eastAsia="ro-RO"/>
              </w:rPr>
            </w:pPr>
          </w:p>
        </w:tc>
        <w:tc>
          <w:tcPr>
            <w:tcW w:w="1608" w:type="dxa"/>
            <w:shd w:val="clear" w:color="auto" w:fill="auto"/>
          </w:tcPr>
          <w:p w14:paraId="5A19C72B" w14:textId="77777777" w:rsidR="00223676" w:rsidRPr="00FF430B" w:rsidRDefault="00223676" w:rsidP="00223676">
            <w:pPr>
              <w:jc w:val="center"/>
              <w:rPr>
                <w:rFonts w:eastAsia="Calibri"/>
                <w:lang w:eastAsia="ro-RO"/>
              </w:rPr>
            </w:pPr>
          </w:p>
        </w:tc>
        <w:tc>
          <w:tcPr>
            <w:tcW w:w="1323" w:type="dxa"/>
            <w:shd w:val="clear" w:color="auto" w:fill="auto"/>
          </w:tcPr>
          <w:p w14:paraId="29FA9543" w14:textId="77777777" w:rsidR="00223676" w:rsidRPr="00FF430B" w:rsidRDefault="00223676" w:rsidP="00223676">
            <w:pPr>
              <w:jc w:val="center"/>
              <w:rPr>
                <w:rFonts w:eastAsia="Calibri"/>
                <w:lang w:eastAsia="ro-RO"/>
              </w:rPr>
            </w:pPr>
          </w:p>
        </w:tc>
      </w:tr>
      <w:tr w:rsidR="00223676" w:rsidRPr="00EC30C2" w14:paraId="0FF22065" w14:textId="77777777" w:rsidTr="00223676">
        <w:tc>
          <w:tcPr>
            <w:tcW w:w="609" w:type="dxa"/>
            <w:shd w:val="clear" w:color="auto" w:fill="auto"/>
          </w:tcPr>
          <w:p w14:paraId="784D2F45" w14:textId="77777777" w:rsidR="00223676" w:rsidRPr="00FF430B" w:rsidRDefault="00223676" w:rsidP="00223676">
            <w:pPr>
              <w:jc w:val="center"/>
              <w:rPr>
                <w:rFonts w:eastAsia="Calibri"/>
                <w:lang w:eastAsia="ro-RO"/>
              </w:rPr>
            </w:pPr>
          </w:p>
        </w:tc>
        <w:tc>
          <w:tcPr>
            <w:tcW w:w="3477" w:type="dxa"/>
            <w:shd w:val="clear" w:color="auto" w:fill="auto"/>
          </w:tcPr>
          <w:p w14:paraId="441B58A9" w14:textId="77777777" w:rsidR="00223676" w:rsidRPr="00FF430B" w:rsidRDefault="00223676" w:rsidP="00223676">
            <w:pPr>
              <w:jc w:val="center"/>
              <w:rPr>
                <w:rFonts w:eastAsia="Calibri"/>
                <w:lang w:eastAsia="ro-RO"/>
              </w:rPr>
            </w:pPr>
          </w:p>
        </w:tc>
        <w:tc>
          <w:tcPr>
            <w:tcW w:w="1293" w:type="dxa"/>
            <w:shd w:val="clear" w:color="auto" w:fill="auto"/>
          </w:tcPr>
          <w:p w14:paraId="68252921" w14:textId="77777777" w:rsidR="00223676" w:rsidRPr="00FF430B" w:rsidRDefault="00223676" w:rsidP="00223676">
            <w:pPr>
              <w:jc w:val="center"/>
              <w:rPr>
                <w:rFonts w:eastAsia="Calibri"/>
                <w:lang w:eastAsia="ro-RO"/>
              </w:rPr>
            </w:pPr>
          </w:p>
        </w:tc>
        <w:tc>
          <w:tcPr>
            <w:tcW w:w="1608" w:type="dxa"/>
            <w:shd w:val="clear" w:color="auto" w:fill="auto"/>
          </w:tcPr>
          <w:p w14:paraId="74A7B9BE" w14:textId="77777777" w:rsidR="00223676" w:rsidRPr="00FF430B" w:rsidRDefault="00223676" w:rsidP="00223676">
            <w:pPr>
              <w:jc w:val="center"/>
              <w:rPr>
                <w:rFonts w:eastAsia="Calibri"/>
                <w:lang w:eastAsia="ro-RO"/>
              </w:rPr>
            </w:pPr>
          </w:p>
        </w:tc>
        <w:tc>
          <w:tcPr>
            <w:tcW w:w="1323" w:type="dxa"/>
            <w:shd w:val="clear" w:color="auto" w:fill="auto"/>
          </w:tcPr>
          <w:p w14:paraId="618D974C" w14:textId="77777777" w:rsidR="00223676" w:rsidRPr="00FF430B" w:rsidRDefault="00223676" w:rsidP="00223676">
            <w:pPr>
              <w:jc w:val="center"/>
              <w:rPr>
                <w:rFonts w:eastAsia="Calibri"/>
                <w:lang w:eastAsia="ro-RO"/>
              </w:rPr>
            </w:pPr>
          </w:p>
        </w:tc>
      </w:tr>
    </w:tbl>
    <w:p w14:paraId="56D177BD" w14:textId="77777777" w:rsidR="00223676" w:rsidRPr="00FF430B" w:rsidRDefault="00223676" w:rsidP="00223676">
      <w:pPr>
        <w:spacing w:after="200"/>
        <w:ind w:left="28"/>
        <w:rPr>
          <w:rFonts w:eastAsia="Calibri"/>
        </w:rPr>
      </w:pPr>
    </w:p>
    <w:p w14:paraId="3CEB7E94" w14:textId="77777777" w:rsidR="00223676" w:rsidRPr="00FF430B" w:rsidRDefault="00223676" w:rsidP="00223676">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3163C357" w14:textId="77777777" w:rsidR="00223676" w:rsidRPr="00FF430B" w:rsidRDefault="00223676" w:rsidP="00223676">
      <w:pPr>
        <w:spacing w:after="200"/>
        <w:ind w:left="28"/>
        <w:rPr>
          <w:rFonts w:eastAsia="Calibri"/>
        </w:rPr>
      </w:pPr>
      <w:r w:rsidRPr="00FF430B">
        <w:rPr>
          <w:rFonts w:eastAsia="Calibri"/>
        </w:rPr>
        <w:t>(</w:t>
      </w:r>
      <w:r w:rsidRPr="00FF430B">
        <w:rPr>
          <w:rFonts w:eastAsia="Calibri"/>
          <w:i/>
        </w:rPr>
        <w:t>denumirea ofertantului/candidatului).</w:t>
      </w:r>
    </w:p>
    <w:p w14:paraId="5B49B6B2" w14:textId="77777777" w:rsidR="00223676" w:rsidRPr="00FF430B" w:rsidRDefault="00223676" w:rsidP="00223676">
      <w:pPr>
        <w:shd w:val="clear" w:color="auto" w:fill="FFFFFF"/>
        <w:spacing w:after="200"/>
        <w:ind w:firstLine="993"/>
        <w:rPr>
          <w:rFonts w:eastAsia="Calibri"/>
          <w:spacing w:val="-1"/>
        </w:rPr>
      </w:pPr>
    </w:p>
    <w:p w14:paraId="35F2BF8E" w14:textId="77777777" w:rsidR="00223676" w:rsidRPr="00FF430B" w:rsidRDefault="00223676" w:rsidP="00223676">
      <w:pPr>
        <w:shd w:val="clear" w:color="auto" w:fill="FFFFFF"/>
        <w:spacing w:after="200"/>
        <w:ind w:firstLine="993"/>
        <w:rPr>
          <w:rFonts w:eastAsia="Calibri"/>
          <w:spacing w:val="-1"/>
        </w:rPr>
      </w:pPr>
    </w:p>
    <w:p w14:paraId="3CAB6BD9" w14:textId="77777777" w:rsidR="00223676" w:rsidRPr="00FF430B" w:rsidRDefault="00223676" w:rsidP="00223676">
      <w:pPr>
        <w:shd w:val="clear" w:color="auto" w:fill="FFFFFF"/>
        <w:spacing w:after="200"/>
        <w:ind w:firstLine="993"/>
        <w:rPr>
          <w:rFonts w:eastAsia="Calibri"/>
          <w:spacing w:val="-1"/>
        </w:rPr>
      </w:pPr>
    </w:p>
    <w:p w14:paraId="175545B1" w14:textId="77777777" w:rsidR="00223676" w:rsidRPr="00FF430B" w:rsidRDefault="00223676" w:rsidP="00223676">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D5F5352" w14:textId="77777777" w:rsidR="00223676" w:rsidRPr="00FF430B" w:rsidRDefault="00223676" w:rsidP="00223676">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D0C373A" w14:textId="77777777" w:rsidR="00223676" w:rsidRPr="00FF430B" w:rsidRDefault="00223676" w:rsidP="00223676">
      <w:pPr>
        <w:tabs>
          <w:tab w:val="left" w:pos="567"/>
        </w:tabs>
        <w:jc w:val="center"/>
        <w:rPr>
          <w:b/>
          <w:color w:val="000000"/>
          <w:w w:val="90"/>
        </w:rPr>
      </w:pPr>
    </w:p>
    <w:p w14:paraId="28AF55A8" w14:textId="77777777" w:rsidR="00223676" w:rsidRPr="00FF430B" w:rsidRDefault="00223676" w:rsidP="00223676">
      <w:pPr>
        <w:tabs>
          <w:tab w:val="left" w:pos="567"/>
        </w:tabs>
        <w:jc w:val="center"/>
        <w:rPr>
          <w:b/>
          <w:color w:val="000000"/>
          <w:w w:val="90"/>
        </w:rPr>
      </w:pPr>
    </w:p>
    <w:p w14:paraId="6975E09A" w14:textId="77777777" w:rsidR="00223676" w:rsidRPr="00FF430B" w:rsidRDefault="00223676" w:rsidP="00223676">
      <w:pPr>
        <w:tabs>
          <w:tab w:val="left" w:pos="567"/>
        </w:tabs>
        <w:jc w:val="center"/>
        <w:rPr>
          <w:b/>
          <w:color w:val="000000"/>
          <w:w w:val="90"/>
        </w:rPr>
      </w:pPr>
    </w:p>
    <w:p w14:paraId="3230FAAC" w14:textId="77777777" w:rsidR="00223676" w:rsidRDefault="00223676"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8F95B8B" w14:textId="77777777" w:rsidR="000872D2" w:rsidRPr="00FF430B" w:rsidRDefault="000872D2" w:rsidP="000872D2">
      <w:pPr>
        <w:jc w:val="right"/>
        <w:rPr>
          <w:noProof w:val="0"/>
        </w:rPr>
      </w:pPr>
      <w:r w:rsidRPr="00FF430B">
        <w:rPr>
          <w:noProof w:val="0"/>
        </w:rPr>
        <w:t>la D</w:t>
      </w:r>
      <w:r>
        <w:rPr>
          <w:noProof w:val="0"/>
        </w:rPr>
        <w:t>ocumentația standard nr. 69</w:t>
      </w:r>
    </w:p>
    <w:p w14:paraId="6139AA14" w14:textId="77777777" w:rsidR="000872D2" w:rsidRPr="00FF430B" w:rsidRDefault="000872D2" w:rsidP="000872D2">
      <w:pPr>
        <w:jc w:val="right"/>
        <w:rPr>
          <w:noProof w:val="0"/>
        </w:rPr>
      </w:pPr>
      <w:r>
        <w:rPr>
          <w:noProof w:val="0"/>
        </w:rPr>
        <w:lastRenderedPageBreak/>
        <w:t>din “07” mai 2021</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7060F">
            <w:pPr>
              <w:pStyle w:val="ListParagraph"/>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ECBFF3" w14:textId="754CDCA1" w:rsidR="00C37DE3" w:rsidRPr="000A0063" w:rsidRDefault="0051370B" w:rsidP="000A0063">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w:t>
      </w:r>
      <w:r w:rsidR="000A0063">
        <w:rPr>
          <w:b/>
        </w:rPr>
        <w:t>i)</w:t>
      </w:r>
    </w:p>
    <w:p w14:paraId="24749222" w14:textId="77777777" w:rsidR="00223676" w:rsidRDefault="00223676" w:rsidP="005246EF">
      <w:pPr>
        <w:tabs>
          <w:tab w:val="left" w:pos="4786"/>
          <w:tab w:val="left" w:pos="10031"/>
        </w:tabs>
      </w:pPr>
    </w:p>
    <w:p w14:paraId="2716F23A" w14:textId="77777777" w:rsidR="00223676" w:rsidRDefault="00223676" w:rsidP="005246EF">
      <w:pPr>
        <w:tabs>
          <w:tab w:val="left" w:pos="4786"/>
          <w:tab w:val="left" w:pos="10031"/>
        </w:tabs>
      </w:pPr>
    </w:p>
    <w:p w14:paraId="20B902BA" w14:textId="77777777" w:rsidR="000A0063" w:rsidRDefault="000A0063" w:rsidP="005246EF">
      <w:pPr>
        <w:tabs>
          <w:tab w:val="left" w:pos="4786"/>
          <w:tab w:val="left" w:pos="10031"/>
        </w:tabs>
      </w:pPr>
    </w:p>
    <w:p w14:paraId="365766AD" w14:textId="77777777" w:rsidR="00223676" w:rsidRPr="005246EF" w:rsidRDefault="00223676" w:rsidP="005246EF">
      <w:pPr>
        <w:tabs>
          <w:tab w:val="left" w:pos="4786"/>
          <w:tab w:val="left" w:pos="10031"/>
        </w:tabs>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35D94E2" w14:textId="77777777" w:rsidR="00806E2B" w:rsidRPr="00FF430B" w:rsidRDefault="00806E2B" w:rsidP="00196AB4">
      <w:pPr>
        <w:pStyle w:val="ListParagraph"/>
        <w:numPr>
          <w:ilvl w:val="0"/>
          <w:numId w:val="0"/>
        </w:numPr>
        <w:ind w:right="-1"/>
        <w:rPr>
          <w:i/>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A20ACF" w:rsidRPr="00EC30C2" w14:paraId="4EE84C8A" w14:textId="77777777" w:rsidTr="00221B45">
        <w:trPr>
          <w:trHeight w:val="697"/>
        </w:trPr>
        <w:tc>
          <w:tcPr>
            <w:tcW w:w="10632"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719CB" w:rsidRDefault="00460653" w:rsidP="00385C85">
            <w:pPr>
              <w:pStyle w:val="NormalWeb"/>
              <w:tabs>
                <w:tab w:val="left" w:pos="567"/>
                <w:tab w:val="right" w:pos="9531"/>
              </w:tabs>
              <w:ind w:firstLine="0"/>
              <w:rPr>
                <w:lang w:val="en-US"/>
              </w:rPr>
            </w:pPr>
            <w:proofErr w:type="spellStart"/>
            <w:r w:rsidRPr="001719CB">
              <w:rPr>
                <w:lang w:val="en-US"/>
              </w:rPr>
              <w:t>Prezentul</w:t>
            </w:r>
            <w:proofErr w:type="spellEnd"/>
            <w:r w:rsidRPr="001719CB">
              <w:rPr>
                <w:lang w:val="en-US"/>
              </w:rPr>
              <w:t xml:space="preserve"> contract </w:t>
            </w:r>
            <w:proofErr w:type="spellStart"/>
            <w:r w:rsidRPr="001719CB">
              <w:rPr>
                <w:lang w:val="en-US"/>
              </w:rPr>
              <w:t>este</w:t>
            </w:r>
            <w:proofErr w:type="spellEnd"/>
            <w:r w:rsidRPr="001719CB">
              <w:rPr>
                <w:lang w:val="en-US"/>
              </w:rPr>
              <w:t xml:space="preserve"> </w:t>
            </w:r>
            <w:proofErr w:type="spellStart"/>
            <w:r w:rsidRPr="001719CB">
              <w:rPr>
                <w:lang w:val="en-US"/>
              </w:rPr>
              <w:t>încheiat</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urma</w:t>
            </w:r>
            <w:proofErr w:type="spellEnd"/>
            <w:r w:rsidRPr="001719CB">
              <w:rPr>
                <w:lang w:val="en-US"/>
              </w:rPr>
              <w:t xml:space="preserve"> </w:t>
            </w:r>
            <w:proofErr w:type="spellStart"/>
            <w:r w:rsidRPr="001719CB">
              <w:rPr>
                <w:lang w:val="en-US"/>
              </w:rPr>
              <w:t>procedurii</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nr. ________________ din data___________________, </w:t>
            </w:r>
            <w:proofErr w:type="spellStart"/>
            <w:r w:rsidRPr="001719CB">
              <w:rPr>
                <w:lang w:val="en-US"/>
              </w:rPr>
              <w:t>între</w:t>
            </w:r>
            <w:proofErr w:type="spellEnd"/>
            <w:r w:rsidRPr="001719CB">
              <w:rPr>
                <w:lang w:val="en-US"/>
              </w:rPr>
              <w:t>____________________________________________________</w:t>
            </w:r>
          </w:p>
          <w:p w14:paraId="6E887AAF" w14:textId="77777777" w:rsidR="00C14904" w:rsidRPr="00212A34" w:rsidRDefault="00895932" w:rsidP="00C14904">
            <w:pPr>
              <w:numPr>
                <w:ilvl w:val="0"/>
                <w:numId w:val="21"/>
              </w:numPr>
              <w:shd w:val="clear" w:color="auto" w:fill="FFFFFF" w:themeFill="background1"/>
              <w:tabs>
                <w:tab w:val="left" w:pos="284"/>
                <w:tab w:val="right" w:pos="9531"/>
              </w:tabs>
              <w:spacing w:before="120"/>
              <w:ind w:left="284" w:hanging="284"/>
              <w:rPr>
                <w:b/>
                <w:i/>
                <w:noProof w:val="0"/>
                <w:lang w:eastAsia="ru-RU"/>
              </w:rPr>
            </w:pPr>
            <w:r>
              <w:rPr>
                <w:b/>
                <w:i/>
              </w:rPr>
              <w:t>Pretura sectorului Ciocana</w:t>
            </w:r>
            <w:r w:rsidR="00C21986">
              <w:t xml:space="preserve">, cu </w:t>
            </w:r>
            <w:r w:rsidR="00460653" w:rsidRPr="00FF430B">
              <w:t xml:space="preserve">sediul </w:t>
            </w:r>
            <w:r w:rsidR="00C21986">
              <w:rPr>
                <w:b/>
              </w:rPr>
              <w:t>:</w:t>
            </w:r>
            <w:r w:rsidR="00C21986">
              <w:rPr>
                <w:b/>
                <w:spacing w:val="1"/>
              </w:rPr>
              <w:t xml:space="preserve"> </w:t>
            </w:r>
            <w:r w:rsidR="00C21986">
              <w:t xml:space="preserve">orașul </w:t>
            </w:r>
            <w:r w:rsidR="00C14904" w:rsidRPr="00212A34">
              <w:rPr>
                <w:b/>
                <w:i/>
              </w:rPr>
              <w:t>MD 20</w:t>
            </w:r>
            <w:r w:rsidR="00C14904">
              <w:rPr>
                <w:b/>
                <w:i/>
              </w:rPr>
              <w:t>44</w:t>
            </w:r>
            <w:r w:rsidR="00C14904" w:rsidRPr="00212A34">
              <w:rPr>
                <w:b/>
                <w:i/>
              </w:rPr>
              <w:t>, mun. Chişinău,</w:t>
            </w:r>
            <w:r w:rsidR="00C14904">
              <w:rPr>
                <w:b/>
                <w:i/>
              </w:rPr>
              <w:t xml:space="preserve"> bd. Mircea cel Bătrân, 4/3</w:t>
            </w:r>
          </w:p>
          <w:p w14:paraId="6C8D41F7" w14:textId="2DFE7720" w:rsidR="00460653" w:rsidRPr="00C21986" w:rsidRDefault="00460653" w:rsidP="00C21986">
            <w:pPr>
              <w:pStyle w:val="BodyText"/>
              <w:widowControl w:val="0"/>
              <w:autoSpaceDE w:val="0"/>
              <w:autoSpaceDN w:val="0"/>
              <w:spacing w:before="90"/>
              <w:ind w:right="2107"/>
            </w:pPr>
            <w:r w:rsidRPr="00FF430B">
              <w:t>telefon</w:t>
            </w:r>
            <w:r w:rsidR="008E0706">
              <w:t xml:space="preserve">: </w:t>
            </w:r>
            <w:r w:rsidR="00C14904" w:rsidRPr="00813495">
              <w:rPr>
                <w:b/>
                <w:lang w:eastAsia="ru-RU"/>
              </w:rPr>
              <w:t xml:space="preserve">022-33-18-07, Fax: </w:t>
            </w:r>
            <w:r w:rsidR="00C14904" w:rsidRPr="00813495">
              <w:rPr>
                <w:b/>
              </w:rPr>
              <w:t>022-33-34-34</w:t>
            </w:r>
            <w:r w:rsidR="00C14904">
              <w:rPr>
                <w:b/>
              </w:rPr>
              <w:t xml:space="preserve">, </w:t>
            </w:r>
            <w:r w:rsidRPr="00FF430B">
              <w:t>fax: _____________,</w:t>
            </w:r>
          </w:p>
          <w:p w14:paraId="022881C4" w14:textId="4CED11E0" w:rsidR="00460653" w:rsidRPr="00C14904" w:rsidRDefault="009157BF" w:rsidP="00C14904">
            <w:pPr>
              <w:shd w:val="clear" w:color="auto" w:fill="FFFFFF" w:themeFill="background1"/>
              <w:tabs>
                <w:tab w:val="left" w:pos="284"/>
                <w:tab w:val="right" w:pos="9531"/>
              </w:tabs>
              <w:spacing w:before="120"/>
              <w:ind w:left="284"/>
              <w:rPr>
                <w:b/>
                <w:noProof w:val="0"/>
                <w:lang w:eastAsia="ru-RU"/>
              </w:rPr>
            </w:pPr>
            <w:r w:rsidRPr="001719CB">
              <w:rPr>
                <w:lang w:val="en-US"/>
              </w:rPr>
              <w:t>IDNO</w:t>
            </w:r>
            <w:r w:rsidR="008E0706" w:rsidRPr="001719CB">
              <w:rPr>
                <w:lang w:val="en-US"/>
              </w:rPr>
              <w:t xml:space="preserve"> </w:t>
            </w:r>
            <w:r w:rsidR="00C14904" w:rsidRPr="00915D6A">
              <w:rPr>
                <w:b/>
                <w:i/>
              </w:rPr>
              <w:t>100</w:t>
            </w:r>
            <w:r w:rsidR="00C14904">
              <w:rPr>
                <w:b/>
                <w:i/>
              </w:rPr>
              <w:t>7601010518</w:t>
            </w:r>
            <w:r w:rsidR="00C14904">
              <w:rPr>
                <w:b/>
                <w:noProof w:val="0"/>
                <w:lang w:eastAsia="ru-RU"/>
              </w:rPr>
              <w:t xml:space="preserve">, </w:t>
            </w:r>
            <w:r w:rsidR="00B51B6E" w:rsidRPr="001719CB">
              <w:rPr>
                <w:lang w:val="en-US"/>
              </w:rPr>
              <w:t xml:space="preserve">reprezentat prin </w:t>
            </w:r>
            <w:r w:rsidR="00C14904" w:rsidRPr="00915D6A">
              <w:rPr>
                <w:b/>
                <w:i/>
              </w:rPr>
              <w:t>100</w:t>
            </w:r>
            <w:r w:rsidR="00C14904">
              <w:rPr>
                <w:b/>
                <w:i/>
              </w:rPr>
              <w:t>7601010518,</w:t>
            </w:r>
            <w:r w:rsidR="00460653" w:rsidRPr="001719CB">
              <w:rPr>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719CB" w:rsidRDefault="00460653" w:rsidP="00385C85">
            <w:pPr>
              <w:pStyle w:val="NormalWeb"/>
              <w:tabs>
                <w:tab w:val="left" w:pos="567"/>
              </w:tabs>
              <w:ind w:firstLine="0"/>
              <w:rPr>
                <w:sz w:val="20"/>
                <w:szCs w:val="20"/>
                <w:lang w:val="en-US"/>
              </w:rPr>
            </w:pPr>
            <w:proofErr w:type="spellStart"/>
            <w:r w:rsidRPr="001719CB">
              <w:rPr>
                <w:lang w:val="en-US"/>
              </w:rPr>
              <w:t>telefon</w:t>
            </w:r>
            <w:proofErr w:type="spellEnd"/>
            <w:r w:rsidRPr="001719CB">
              <w:rPr>
                <w:lang w:val="en-US"/>
              </w:rPr>
              <w:t>: ______________, fax: _____________,</w:t>
            </w:r>
            <w:r w:rsidR="00DF4DCF" w:rsidRPr="001719CB">
              <w:rPr>
                <w:lang w:val="en-US"/>
              </w:rPr>
              <w:t xml:space="preserve"> </w:t>
            </w:r>
            <w:r w:rsidR="009157BF" w:rsidRPr="001719CB">
              <w:rPr>
                <w:lang w:val="en-US"/>
              </w:rPr>
              <w:t>IDNO</w:t>
            </w:r>
            <w:r w:rsidRPr="001719CB">
              <w:rPr>
                <w:lang w:val="en-US"/>
              </w:rPr>
              <w:t xml:space="preserve">________________ </w:t>
            </w:r>
            <w:proofErr w:type="spellStart"/>
            <w:r w:rsidRPr="001719CB">
              <w:rPr>
                <w:lang w:val="en-US"/>
              </w:rPr>
              <w:t>autorizat</w:t>
            </w:r>
            <w:proofErr w:type="spellEnd"/>
            <w:r w:rsidRPr="001719CB">
              <w:rPr>
                <w:lang w:val="en-US"/>
              </w:rPr>
              <w:t xml:space="preserve"> </w:t>
            </w:r>
            <w:proofErr w:type="spellStart"/>
            <w:r w:rsidRPr="001719CB">
              <w:rPr>
                <w:lang w:val="en-US"/>
              </w:rPr>
              <w:t>pentru</w:t>
            </w:r>
            <w:proofErr w:type="spellEnd"/>
            <w:r w:rsidRPr="001719CB">
              <w:rPr>
                <w:lang w:val="en-US"/>
              </w:rPr>
              <w:t xml:space="preserve"> </w:t>
            </w:r>
            <w:proofErr w:type="spellStart"/>
            <w:r w:rsidRPr="001719CB">
              <w:rPr>
                <w:lang w:val="en-US"/>
              </w:rPr>
              <w:t>activitatea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construcţii</w:t>
            </w:r>
            <w:proofErr w:type="spellEnd"/>
            <w:r w:rsidRPr="001719CB">
              <w:rPr>
                <w:lang w:val="en-US"/>
              </w:rPr>
              <w:t xml:space="preserve">: </w:t>
            </w:r>
            <w:proofErr w:type="spellStart"/>
            <w:r w:rsidRPr="001719CB">
              <w:rPr>
                <w:lang w:val="en-US"/>
              </w:rPr>
              <w:t>autorizaţia</w:t>
            </w:r>
            <w:proofErr w:type="spellEnd"/>
            <w:r w:rsidRPr="001719CB">
              <w:rPr>
                <w:lang w:val="en-US"/>
              </w:rPr>
              <w:t xml:space="preserve"> nr. _______ </w:t>
            </w:r>
            <w:r w:rsidR="0016369C" w:rsidRPr="001719CB">
              <w:rPr>
                <w:lang w:val="en-US"/>
              </w:rPr>
              <w:t>din „</w:t>
            </w:r>
            <w:r w:rsidRPr="001719CB">
              <w:rPr>
                <w:lang w:val="en-US"/>
              </w:rPr>
              <w:t xml:space="preserve">__”______________20__, </w:t>
            </w:r>
            <w:proofErr w:type="spellStart"/>
            <w:r w:rsidRPr="001719CB">
              <w:rPr>
                <w:lang w:val="en-US"/>
              </w:rPr>
              <w:t>eliberată</w:t>
            </w:r>
            <w:proofErr w:type="spellEnd"/>
            <w:r w:rsidRPr="001719CB">
              <w:rPr>
                <w:lang w:val="en-US"/>
              </w:rPr>
              <w:t xml:space="preserve"> de __________________,pe un termen de ____</w:t>
            </w:r>
            <w:r w:rsidR="0016369C" w:rsidRPr="001719CB">
              <w:rPr>
                <w:lang w:val="en-US"/>
              </w:rPr>
              <w:t xml:space="preserve"> ani, </w:t>
            </w:r>
            <w:proofErr w:type="spellStart"/>
            <w:r w:rsidR="0016369C" w:rsidRPr="001719CB">
              <w:rPr>
                <w:lang w:val="en-US"/>
              </w:rPr>
              <w:t>pentru</w:t>
            </w:r>
            <w:proofErr w:type="spellEnd"/>
            <w:r w:rsidR="0016369C" w:rsidRPr="001719CB">
              <w:rPr>
                <w:lang w:val="en-US"/>
              </w:rPr>
              <w:t xml:space="preserve"> </w:t>
            </w:r>
            <w:proofErr w:type="spellStart"/>
            <w:r w:rsidR="0016369C" w:rsidRPr="001719CB">
              <w:rPr>
                <w:lang w:val="en-US"/>
              </w:rPr>
              <w:t>genurile</w:t>
            </w:r>
            <w:proofErr w:type="spellEnd"/>
            <w:r w:rsidR="0016369C" w:rsidRPr="001719CB">
              <w:rPr>
                <w:lang w:val="en-US"/>
              </w:rPr>
              <w:t xml:space="preserve"> de </w:t>
            </w:r>
            <w:proofErr w:type="spellStart"/>
            <w:r w:rsidRPr="001719CB">
              <w:rPr>
                <w:lang w:val="en-US"/>
              </w:rPr>
              <w:t>activitate</w:t>
            </w:r>
            <w:proofErr w:type="spellEnd"/>
            <w:r w:rsidRPr="001719CB">
              <w:rPr>
                <w:lang w:val="en-US"/>
              </w:rPr>
              <w:t>___________________________________,</w:t>
            </w:r>
            <w:r w:rsidR="00CD0EA7" w:rsidRPr="001719CB">
              <w:rPr>
                <w:lang w:val="en-US"/>
              </w:rPr>
              <w:t xml:space="preserve"> </w:t>
            </w:r>
            <w:proofErr w:type="spellStart"/>
            <w:r w:rsidR="00CD0EA7" w:rsidRPr="001719CB">
              <w:rPr>
                <w:lang w:val="en-US"/>
              </w:rPr>
              <w:t>reprezentat</w:t>
            </w:r>
            <w:proofErr w:type="spellEnd"/>
            <w:r w:rsidR="00CD0EA7" w:rsidRPr="001719CB">
              <w:rPr>
                <w:lang w:val="en-US"/>
              </w:rPr>
              <w:t xml:space="preserve"> </w:t>
            </w:r>
            <w:proofErr w:type="spellStart"/>
            <w:r w:rsidR="00CD0EA7" w:rsidRPr="001719CB">
              <w:rPr>
                <w:lang w:val="en-US"/>
              </w:rPr>
              <w:t>prin</w:t>
            </w:r>
            <w:proofErr w:type="spellEnd"/>
            <w:r w:rsidR="00CD0EA7" w:rsidRPr="001719CB">
              <w:rPr>
                <w:lang w:val="en-US"/>
              </w:rPr>
              <w:t xml:space="preserve"> </w:t>
            </w:r>
            <w:r w:rsidRPr="001719CB">
              <w:rPr>
                <w:lang w:val="en-US"/>
              </w:rPr>
              <w:t>__________________</w:t>
            </w:r>
            <w:r w:rsidR="00CD0EA7" w:rsidRPr="001719CB">
              <w:rPr>
                <w:lang w:val="en-US"/>
              </w:rPr>
              <w:t>__________________</w:t>
            </w:r>
            <w:r w:rsidRPr="001719CB">
              <w:rPr>
                <w:lang w:val="en-US"/>
              </w:rPr>
              <w:t xml:space="preserve">_, </w:t>
            </w:r>
            <w:proofErr w:type="spellStart"/>
            <w:r w:rsidRPr="001719CB">
              <w:rPr>
                <w:lang w:val="en-US"/>
              </w:rPr>
              <w:t>în</w:t>
            </w:r>
            <w:proofErr w:type="spellEnd"/>
            <w:r w:rsidRPr="001719CB">
              <w:rPr>
                <w:lang w:val="en-US"/>
              </w:rPr>
              <w:t xml:space="preserve"> </w:t>
            </w:r>
            <w:proofErr w:type="spellStart"/>
            <w:r w:rsidRPr="001719CB">
              <w:rPr>
                <w:lang w:val="en-US"/>
              </w:rPr>
              <w:t>calitate</w:t>
            </w:r>
            <w:proofErr w:type="spellEnd"/>
            <w:r w:rsidR="00CD0EA7" w:rsidRPr="001719CB">
              <w:rPr>
                <w:lang w:val="en-US"/>
              </w:rPr>
              <w:t xml:space="preserve"> de </w:t>
            </w:r>
            <w:proofErr w:type="spellStart"/>
            <w:r w:rsidR="00CD0EA7" w:rsidRPr="001719CB">
              <w:rPr>
                <w:lang w:val="en-US"/>
              </w:rPr>
              <w:t>Antreprenor</w:t>
            </w:r>
            <w:proofErr w:type="spellEnd"/>
            <w:r w:rsidR="00CD0EA7" w:rsidRPr="001719CB">
              <w:rPr>
                <w:lang w:val="en-US"/>
              </w:rPr>
              <w:t xml:space="preserve">, pe de </w:t>
            </w:r>
            <w:proofErr w:type="spellStart"/>
            <w:r w:rsidR="00CD0EA7" w:rsidRPr="001719CB">
              <w:rPr>
                <w:lang w:val="en-US"/>
              </w:rPr>
              <w:t>altă</w:t>
            </w:r>
            <w:proofErr w:type="spellEnd"/>
            <w:r w:rsidR="00CD0EA7" w:rsidRPr="001719CB">
              <w:rPr>
                <w:lang w:val="en-US"/>
              </w:rPr>
              <w:t xml:space="preserve"> </w:t>
            </w:r>
            <w:proofErr w:type="spellStart"/>
            <w:r w:rsidR="00CD0EA7" w:rsidRPr="001719CB">
              <w:rPr>
                <w:lang w:val="en-US"/>
              </w:rPr>
              <w:t>parte</w:t>
            </w:r>
            <w:proofErr w:type="spellEnd"/>
            <w:r w:rsidR="00CD0EA7" w:rsidRPr="001719CB">
              <w:rPr>
                <w:lang w:val="en-US"/>
              </w:rPr>
              <w:t>.</w:t>
            </w:r>
          </w:p>
          <w:p w14:paraId="43F2E82E" w14:textId="77777777" w:rsidR="001A5517" w:rsidRPr="001719CB" w:rsidRDefault="00460653" w:rsidP="00385C85">
            <w:pPr>
              <w:pStyle w:val="NormalWeb"/>
              <w:tabs>
                <w:tab w:val="left" w:pos="567"/>
              </w:tabs>
              <w:ind w:firstLine="0"/>
              <w:rPr>
                <w:sz w:val="20"/>
                <w:szCs w:val="20"/>
                <w:lang w:val="en-US"/>
              </w:rPr>
            </w:pPr>
            <w:r w:rsidRPr="001719CB">
              <w:rPr>
                <w:sz w:val="20"/>
                <w:szCs w:val="20"/>
                <w:lang w:val="en-US"/>
              </w:rPr>
              <w:t xml:space="preserve"> (</w:t>
            </w:r>
            <w:proofErr w:type="spellStart"/>
            <w:r w:rsidRPr="001719CB">
              <w:rPr>
                <w:sz w:val="20"/>
                <w:szCs w:val="20"/>
                <w:lang w:val="en-US"/>
              </w:rPr>
              <w:t>numele</w:t>
            </w:r>
            <w:proofErr w:type="spellEnd"/>
            <w:r w:rsidRPr="001719CB">
              <w:rPr>
                <w:sz w:val="20"/>
                <w:szCs w:val="20"/>
                <w:lang w:val="en-US"/>
              </w:rPr>
              <w:t xml:space="preserve"> </w:t>
            </w:r>
            <w:proofErr w:type="spellStart"/>
            <w:r w:rsidRPr="001719CB">
              <w:rPr>
                <w:sz w:val="20"/>
                <w:szCs w:val="20"/>
                <w:lang w:val="en-US"/>
              </w:rPr>
              <w:t>şi</w:t>
            </w:r>
            <w:proofErr w:type="spellEnd"/>
            <w:r w:rsidR="005D4B79" w:rsidRPr="001719CB">
              <w:rPr>
                <w:sz w:val="20"/>
                <w:szCs w:val="20"/>
                <w:lang w:val="en-US"/>
              </w:rPr>
              <w:t xml:space="preserve"> </w:t>
            </w:r>
            <w:proofErr w:type="spellStart"/>
            <w:r w:rsidRPr="001719CB">
              <w:rPr>
                <w:sz w:val="20"/>
                <w:szCs w:val="20"/>
                <w:lang w:val="en-US"/>
              </w:rPr>
              <w:t>funcţia</w:t>
            </w:r>
            <w:proofErr w:type="spellEnd"/>
            <w:r w:rsidRPr="001719CB">
              <w:rPr>
                <w:sz w:val="20"/>
                <w:szCs w:val="20"/>
                <w:lang w:val="en-US"/>
              </w:rPr>
              <w:t xml:space="preserve"> </w:t>
            </w:r>
            <w:proofErr w:type="spellStart"/>
            <w:r w:rsidRPr="001719CB">
              <w:rPr>
                <w:sz w:val="20"/>
                <w:szCs w:val="20"/>
                <w:lang w:val="en-US"/>
              </w:rPr>
              <w:t>conducătorului</w:t>
            </w:r>
            <w:proofErr w:type="spellEnd"/>
            <w:r w:rsidRPr="001719CB">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2.1. </w:t>
            </w:r>
            <w:proofErr w:type="spellStart"/>
            <w:r w:rsidR="00460653" w:rsidRPr="001719CB">
              <w:rPr>
                <w:lang w:val="en-US"/>
              </w:rPr>
              <w:t>Durata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contractate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de </w:t>
            </w:r>
            <w:r w:rsidR="009F0FE8" w:rsidRPr="001719CB">
              <w:rPr>
                <w:lang w:val="en-US"/>
              </w:rPr>
              <w:t xml:space="preserve">_________ </w:t>
            </w:r>
            <w:proofErr w:type="spellStart"/>
            <w:r w:rsidR="009F0FE8" w:rsidRPr="001719CB">
              <w:rPr>
                <w:lang w:val="en-US"/>
              </w:rPr>
              <w:t>luni</w:t>
            </w:r>
            <w:proofErr w:type="spellEnd"/>
            <w:r w:rsidR="005D4B79" w:rsidRPr="001719CB">
              <w:rPr>
                <w:lang w:val="en-US"/>
              </w:rPr>
              <w:t xml:space="preserve"> </w:t>
            </w:r>
            <w:proofErr w:type="spellStart"/>
            <w:r w:rsidR="00EB65F6" w:rsidRPr="001719CB">
              <w:rPr>
                <w:lang w:val="en-US"/>
              </w:rPr>
              <w:t>și</w:t>
            </w:r>
            <w:proofErr w:type="spellEnd"/>
            <w:r w:rsidR="00EB65F6" w:rsidRPr="001719CB">
              <w:rPr>
                <w:lang w:val="en-US"/>
              </w:rPr>
              <w:t xml:space="preserve"> </w:t>
            </w:r>
            <w:proofErr w:type="spellStart"/>
            <w:r w:rsidR="00EB65F6" w:rsidRPr="001719CB">
              <w:rPr>
                <w:lang w:val="en-US"/>
              </w:rPr>
              <w:t>zile</w:t>
            </w:r>
            <w:proofErr w:type="spellEnd"/>
            <w:r w:rsidR="00EB65F6" w:rsidRPr="001719CB">
              <w:rPr>
                <w:lang w:val="en-US"/>
              </w:rPr>
              <w:t>___</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începere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execuţiei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asigurării</w:t>
            </w:r>
            <w:proofErr w:type="spellEnd"/>
            <w:r w:rsidR="00460653" w:rsidRPr="001719CB">
              <w:rPr>
                <w:lang w:val="en-US"/>
              </w:rPr>
              <w:t xml:space="preserve"> </w:t>
            </w:r>
            <w:proofErr w:type="spellStart"/>
            <w:r w:rsidR="00460653" w:rsidRPr="001719CB">
              <w:rPr>
                <w:lang w:val="en-US"/>
              </w:rPr>
              <w:t>lucrului</w:t>
            </w:r>
            <w:proofErr w:type="spellEnd"/>
            <w:r w:rsidR="00460653" w:rsidRPr="001719CB">
              <w:rPr>
                <w:lang w:val="en-US"/>
              </w:rPr>
              <w:t xml:space="preserve"> </w:t>
            </w:r>
            <w:proofErr w:type="spellStart"/>
            <w:r w:rsidR="00460653" w:rsidRPr="001719CB">
              <w:rPr>
                <w:lang w:val="en-US"/>
              </w:rPr>
              <w:t>ritmic</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r w:rsidR="005D4B79" w:rsidRPr="001719CB">
              <w:rPr>
                <w:lang w:val="en-US"/>
              </w:rPr>
              <w:t>-</w:t>
            </w:r>
            <w:r w:rsidR="00460653" w:rsidRPr="001719CB">
              <w:rPr>
                <w:lang w:val="en-US"/>
              </w:rPr>
              <w:t>ordonatorul</w:t>
            </w:r>
            <w:proofErr w:type="spellEnd"/>
            <w:r w:rsidR="00460653" w:rsidRPr="001719CB">
              <w:rPr>
                <w:lang w:val="en-US"/>
              </w:rPr>
              <w:t xml:space="preserve"> de </w:t>
            </w:r>
            <w:proofErr w:type="spellStart"/>
            <w:r w:rsidR="00460653" w:rsidRPr="001719CB">
              <w:rPr>
                <w:lang w:val="en-US"/>
              </w:rPr>
              <w:t>credite</w:t>
            </w:r>
            <w:proofErr w:type="spellEnd"/>
            <w:r w:rsidR="00460653" w:rsidRPr="001719CB">
              <w:rPr>
                <w:lang w:val="en-US"/>
              </w:rPr>
              <w:t>.</w:t>
            </w:r>
          </w:p>
          <w:p w14:paraId="0D18755A"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2.2.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conform </w:t>
            </w:r>
            <w:proofErr w:type="spellStart"/>
            <w:r w:rsidR="00460653" w:rsidRPr="001719CB">
              <w:rPr>
                <w:lang w:val="en-US"/>
              </w:rPr>
              <w:t>specificaţiei</w:t>
            </w:r>
            <w:proofErr w:type="spellEnd"/>
            <w:r w:rsidR="00460653" w:rsidRPr="001719CB">
              <w:rPr>
                <w:lang w:val="en-US"/>
              </w:rPr>
              <w:t xml:space="preserve"> din </w:t>
            </w:r>
            <w:proofErr w:type="spellStart"/>
            <w:r w:rsidR="00460653" w:rsidRPr="001719CB">
              <w:rPr>
                <w:lang w:val="en-US"/>
              </w:rPr>
              <w:t>anexa</w:t>
            </w:r>
            <w:proofErr w:type="spellEnd"/>
            <w:r w:rsidR="00460653" w:rsidRPr="001719CB">
              <w:rPr>
                <w:lang w:val="en-US"/>
              </w:rPr>
              <w:t xml:space="preserve"> </w:t>
            </w:r>
            <w:r w:rsidR="009157BF" w:rsidRPr="001719CB">
              <w:rPr>
                <w:lang w:val="en-US"/>
              </w:rPr>
              <w:t xml:space="preserve">la </w:t>
            </w:r>
            <w:proofErr w:type="spellStart"/>
            <w:r w:rsidR="00460653" w:rsidRPr="001719CB">
              <w:rPr>
                <w:lang w:val="en-US"/>
              </w:rPr>
              <w:t>prezentul</w:t>
            </w:r>
            <w:proofErr w:type="spellEnd"/>
            <w:r w:rsidR="00460653" w:rsidRPr="001719CB">
              <w:rPr>
                <w:lang w:val="en-US"/>
              </w:rPr>
              <w:t xml:space="preserve"> contract. </w:t>
            </w:r>
          </w:p>
          <w:p w14:paraId="7E5AA4F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2.3.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fi </w:t>
            </w:r>
            <w:proofErr w:type="spellStart"/>
            <w:r w:rsidR="00460653" w:rsidRPr="001719CB">
              <w:rPr>
                <w:lang w:val="en-US"/>
              </w:rPr>
              <w:t>prelungită</w:t>
            </w:r>
            <w:proofErr w:type="spellEnd"/>
            <w:r w:rsidR="00460653" w:rsidRPr="001719CB">
              <w:rPr>
                <w:lang w:val="en-US"/>
              </w:rPr>
              <w:t xml:space="preserve"> </w:t>
            </w:r>
            <w:proofErr w:type="spellStart"/>
            <w:r w:rsidR="00EB65F6" w:rsidRPr="001719CB">
              <w:rPr>
                <w:lang w:val="en-US"/>
              </w:rPr>
              <w:t>sau</w:t>
            </w:r>
            <w:proofErr w:type="spellEnd"/>
            <w:r w:rsidR="00EB65F6" w:rsidRPr="001719CB">
              <w:rPr>
                <w:lang w:val="en-US"/>
              </w:rPr>
              <w:t xml:space="preserve"> </w:t>
            </w:r>
            <w:proofErr w:type="spellStart"/>
            <w:r w:rsidR="00EB65F6" w:rsidRPr="001719CB">
              <w:rPr>
                <w:lang w:val="en-US"/>
              </w:rPr>
              <w:t>suspendată</w:t>
            </w:r>
            <w:proofErr w:type="spellEnd"/>
            <w:r w:rsidR="00EB65F6"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constrângerea</w:t>
            </w:r>
            <w:proofErr w:type="spellEnd"/>
            <w:r w:rsidR="00460653" w:rsidRPr="001719CB">
              <w:rPr>
                <w:lang w:val="en-US"/>
              </w:rPr>
              <w:t xml:space="preserve"> </w:t>
            </w:r>
            <w:proofErr w:type="spellStart"/>
            <w:r w:rsidR="00460653" w:rsidRPr="001719CB">
              <w:rPr>
                <w:lang w:val="en-US"/>
              </w:rPr>
              <w:t>activităţii</w:t>
            </w:r>
            <w:proofErr w:type="spellEnd"/>
            <w:r w:rsidR="00460653" w:rsidRPr="001719CB">
              <w:rPr>
                <w:lang w:val="en-US"/>
              </w:rPr>
              <w:t xml:space="preserve"> se </w:t>
            </w:r>
            <w:proofErr w:type="spellStart"/>
            <w:r w:rsidR="00460653" w:rsidRPr="001719CB">
              <w:rPr>
                <w:lang w:val="en-US"/>
              </w:rPr>
              <w:t>datorează</w:t>
            </w:r>
            <w:proofErr w:type="spellEnd"/>
            <w:r w:rsidR="00460653" w:rsidRPr="001719CB">
              <w:rPr>
                <w:lang w:val="en-US"/>
              </w:rPr>
              <w:t xml:space="preserve"> </w:t>
            </w:r>
            <w:proofErr w:type="spellStart"/>
            <w:r w:rsidR="00460653" w:rsidRPr="001719CB">
              <w:rPr>
                <w:lang w:val="en-US"/>
              </w:rPr>
              <w:t>următoarelor</w:t>
            </w:r>
            <w:proofErr w:type="spellEnd"/>
            <w:r w:rsidR="00460653" w:rsidRPr="001719CB">
              <w:rPr>
                <w:lang w:val="en-US"/>
              </w:rPr>
              <w:t xml:space="preserve"> </w:t>
            </w:r>
            <w:proofErr w:type="spellStart"/>
            <w:r w:rsidR="00460653" w:rsidRPr="001719CB">
              <w:rPr>
                <w:lang w:val="en-US"/>
              </w:rPr>
              <w:t>cauze</w:t>
            </w:r>
            <w:proofErr w:type="spellEnd"/>
            <w:r w:rsidR="00460653" w:rsidRPr="001719CB">
              <w:rPr>
                <w:lang w:val="en-US"/>
              </w:rPr>
              <w:t>:</w:t>
            </w:r>
          </w:p>
          <w:p w14:paraId="76772BBC" w14:textId="77777777" w:rsidR="00460653" w:rsidRPr="00FF430B" w:rsidRDefault="00460653" w:rsidP="00C7060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C7060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C7060F">
            <w:pPr>
              <w:numPr>
                <w:ilvl w:val="0"/>
                <w:numId w:val="4"/>
              </w:numPr>
              <w:tabs>
                <w:tab w:val="left" w:pos="1276"/>
              </w:tabs>
              <w:spacing w:line="276" w:lineRule="auto"/>
              <w:ind w:left="0" w:hanging="425"/>
              <w:jc w:val="both"/>
            </w:pPr>
            <w:r w:rsidRPr="00FF430B">
              <w:lastRenderedPageBreak/>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C7060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2.4. </w:t>
            </w:r>
            <w:r w:rsidR="00460653" w:rsidRPr="001719CB">
              <w:rPr>
                <w:lang w:val="en-US"/>
              </w:rPr>
              <w:t xml:space="preserve">Conform </w:t>
            </w:r>
            <w:proofErr w:type="spellStart"/>
            <w:r w:rsidR="00460653" w:rsidRPr="001719CB">
              <w:rPr>
                <w:lang w:val="en-US"/>
              </w:rPr>
              <w:t>dispoziţiei</w:t>
            </w:r>
            <w:proofErr w:type="spellEnd"/>
            <w:r w:rsidR="00460653" w:rsidRPr="001719CB">
              <w:rPr>
                <w:lang w:val="en-US"/>
              </w:rPr>
              <w:t xml:space="preserve"> </w:t>
            </w:r>
            <w:proofErr w:type="spellStart"/>
            <w:r w:rsidR="00460653" w:rsidRPr="001719CB">
              <w:rPr>
                <w:lang w:val="en-US"/>
              </w:rPr>
              <w:t>scrise</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sista</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ale </w:t>
            </w:r>
            <w:proofErr w:type="spellStart"/>
            <w:r w:rsidR="00460653" w:rsidRPr="001719CB">
              <w:rPr>
                <w:lang w:val="en-US"/>
              </w:rPr>
              <w:t>acestora</w:t>
            </w:r>
            <w:proofErr w:type="spellEnd"/>
            <w:r w:rsidR="00460653" w:rsidRPr="001719CB">
              <w:rPr>
                <w:lang w:val="en-US"/>
              </w:rPr>
              <w:t xml:space="preserve"> pe o </w:t>
            </w:r>
            <w:proofErr w:type="spellStart"/>
            <w:r w:rsidR="00460653" w:rsidRPr="001719CB">
              <w:rPr>
                <w:lang w:val="en-US"/>
              </w:rPr>
              <w:t>durată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necesar</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proteja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mod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aşa</w:t>
            </w:r>
            <w:proofErr w:type="spellEnd"/>
            <w:r w:rsidR="00460653" w:rsidRPr="001719CB">
              <w:rPr>
                <w:lang w:val="en-US"/>
              </w:rPr>
              <w:t xml:space="preserve"> cum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dispune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generate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din </w:t>
            </w:r>
            <w:proofErr w:type="spellStart"/>
            <w:r w:rsidR="00460653" w:rsidRPr="001719CB">
              <w:rPr>
                <w:lang w:val="en-US"/>
              </w:rPr>
              <w:t>ele</w:t>
            </w:r>
            <w:proofErr w:type="spellEnd"/>
            <w:r w:rsidR="00460653" w:rsidRPr="001719CB">
              <w:rPr>
                <w:lang w:val="en-US"/>
              </w:rPr>
              <w:t xml:space="preserve">, din </w:t>
            </w:r>
            <w:proofErr w:type="spellStart"/>
            <w:r w:rsidR="00460653" w:rsidRPr="001719CB">
              <w:rPr>
                <w:lang w:val="en-US"/>
              </w:rPr>
              <w:t>iniţiativa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suportă</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protejarea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diligenţă</w:t>
            </w:r>
            <w:proofErr w:type="spellEnd"/>
            <w:r w:rsidR="00460653" w:rsidRPr="001719CB">
              <w:rPr>
                <w:lang w:val="en-US"/>
              </w:rPr>
              <w:t>.</w:t>
            </w:r>
          </w:p>
          <w:p w14:paraId="7A34E3E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2.5. </w:t>
            </w:r>
            <w:r w:rsidR="00460653" w:rsidRPr="001719CB">
              <w:rPr>
                <w:lang w:val="en-US"/>
              </w:rPr>
              <w:t xml:space="preserve">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183D79" w:rsidRPr="001719CB">
              <w:rPr>
                <w:lang w:val="en-US"/>
              </w:rPr>
              <w:t>va</w:t>
            </w:r>
            <w:proofErr w:type="spellEnd"/>
            <w:r w:rsidR="00183D79" w:rsidRPr="001719CB">
              <w:rPr>
                <w:lang w:val="en-US"/>
              </w:rPr>
              <w:t xml:space="preserve"> </w:t>
            </w:r>
            <w:proofErr w:type="spellStart"/>
            <w:r w:rsidR="00183D79" w:rsidRPr="001719CB">
              <w:rPr>
                <w:lang w:val="en-US"/>
              </w:rPr>
              <w:t>notifica</w:t>
            </w:r>
            <w:proofErr w:type="spellEnd"/>
            <w:r w:rsidR="00183D79" w:rsidRPr="001719CB">
              <w:rPr>
                <w:lang w:val="en-US"/>
              </w:rPr>
              <w:t xml:space="preserve"> </w:t>
            </w:r>
            <w:proofErr w:type="spellStart"/>
            <w:r w:rsidR="00183D79" w:rsidRPr="001719CB">
              <w:rPr>
                <w:lang w:val="en-US"/>
              </w:rPr>
              <w:t>Beneficiarul</w:t>
            </w:r>
            <w:proofErr w:type="spellEnd"/>
            <w:r w:rsidR="00183D79" w:rsidRPr="001719CB">
              <w:rPr>
                <w:lang w:val="en-US"/>
              </w:rPr>
              <w:t xml:space="preserve"> </w:t>
            </w:r>
            <w:proofErr w:type="spellStart"/>
            <w:r w:rsidR="00183D79" w:rsidRPr="001719CB">
              <w:rPr>
                <w:lang w:val="en-US"/>
              </w:rPr>
              <w:t>că</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îndeplinite</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solicitând</w:t>
            </w:r>
            <w:proofErr w:type="spellEnd"/>
            <w:r w:rsidR="00460653" w:rsidRPr="001719CB">
              <w:rPr>
                <w:lang w:val="en-US"/>
              </w:rPr>
              <w:t xml:space="preserve"> </w:t>
            </w:r>
            <w:proofErr w:type="spellStart"/>
            <w:r w:rsidR="00460653" w:rsidRPr="001719CB">
              <w:rPr>
                <w:lang w:val="en-US"/>
              </w:rPr>
              <w:t>convocarea</w:t>
            </w:r>
            <w:proofErr w:type="spellEnd"/>
            <w:r w:rsidR="00460653" w:rsidRPr="001719CB">
              <w:rPr>
                <w:lang w:val="en-US"/>
              </w:rPr>
              <w:t xml:space="preserve"> </w:t>
            </w:r>
            <w:proofErr w:type="spellStart"/>
            <w:r w:rsidR="00460653" w:rsidRPr="001719CB">
              <w:rPr>
                <w:lang w:val="en-US"/>
              </w:rPr>
              <w:t>comisiei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acestei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w:t>
            </w:r>
            <w:proofErr w:type="gramStart"/>
            <w:r w:rsidR="00460653" w:rsidRPr="001719CB">
              <w:rPr>
                <w:lang w:val="en-US"/>
              </w:rPr>
              <w:t xml:space="preserve">de  </w:t>
            </w:r>
            <w:proofErr w:type="spellStart"/>
            <w:r w:rsidR="00460653" w:rsidRPr="001719CB">
              <w:rPr>
                <w:lang w:val="en-US"/>
              </w:rPr>
              <w:t>recepţie</w:t>
            </w:r>
            <w:proofErr w:type="spellEnd"/>
            <w:proofErr w:type="gram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719CB" w:rsidRDefault="00E503F9" w:rsidP="00196AB4">
            <w:pPr>
              <w:pStyle w:val="NormalWeb"/>
              <w:tabs>
                <w:tab w:val="left" w:pos="321"/>
              </w:tabs>
              <w:spacing w:line="276" w:lineRule="auto"/>
              <w:ind w:firstLine="0"/>
              <w:rPr>
                <w:lang w:val="en-US"/>
              </w:rPr>
            </w:pPr>
            <w:r w:rsidRPr="001719CB">
              <w:rPr>
                <w:lang w:val="en-US"/>
              </w:rPr>
              <w:t>3.</w:t>
            </w:r>
            <w:proofErr w:type="gramStart"/>
            <w:r w:rsidRPr="001719CB">
              <w:rPr>
                <w:lang w:val="en-US"/>
              </w:rPr>
              <w:t>2</w:t>
            </w:r>
            <w:r w:rsidR="00A156C0" w:rsidRPr="001719CB">
              <w:rPr>
                <w:lang w:val="en-US"/>
              </w:rPr>
              <w:t>.</w:t>
            </w:r>
            <w:r w:rsidR="00460653" w:rsidRPr="001719CB">
              <w:rPr>
                <w:lang w:val="en-US"/>
              </w:rPr>
              <w:t>Achitările</w:t>
            </w:r>
            <w:proofErr w:type="gram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efectuate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transfer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facturilor</w:t>
            </w:r>
            <w:proofErr w:type="spellEnd"/>
            <w:r w:rsidR="00460653" w:rsidRPr="001719CB">
              <w:rPr>
                <w:lang w:val="en-US"/>
              </w:rPr>
              <w:t xml:space="preserve"> </w:t>
            </w:r>
            <w:proofErr w:type="spellStart"/>
            <w:r w:rsidR="00460653" w:rsidRPr="001719CB">
              <w:rPr>
                <w:lang w:val="en-US"/>
              </w:rPr>
              <w:t>fiscale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proceselor</w:t>
            </w:r>
            <w:proofErr w:type="spellEnd"/>
            <w:r w:rsidR="00460653" w:rsidRPr="001719CB">
              <w:rPr>
                <w:lang w:val="en-US"/>
              </w:rPr>
              <w:t xml:space="preserve"> </w:t>
            </w:r>
            <w:r w:rsidR="00A156C0" w:rsidRPr="001719CB">
              <w:rPr>
                <w:lang w:val="en-US"/>
              </w:rPr>
              <w:t>–</w:t>
            </w:r>
            <w:r w:rsidR="00460653" w:rsidRPr="001719CB">
              <w:rPr>
                <w:lang w:val="en-US"/>
              </w:rPr>
              <w:t xml:space="preserve"> verbale de </w:t>
            </w:r>
            <w:proofErr w:type="spellStart"/>
            <w:r w:rsidR="00460653" w:rsidRPr="001719CB">
              <w:rPr>
                <w:lang w:val="en-US"/>
              </w:rPr>
              <w:t>recepţie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semnate</w:t>
            </w:r>
            <w:proofErr w:type="spellEnd"/>
            <w:r w:rsidR="00460653" w:rsidRPr="001719CB">
              <w:rPr>
                <w:lang w:val="en-US"/>
              </w:rPr>
              <w:t xml:space="preserve"> </w:t>
            </w:r>
            <w:proofErr w:type="spellStart"/>
            <w:r w:rsidR="00460653" w:rsidRPr="001719CB">
              <w:rPr>
                <w:lang w:val="en-US"/>
              </w:rPr>
              <w:t>şi</w:t>
            </w:r>
            <w:proofErr w:type="spellEnd"/>
            <w:r w:rsidR="00995AF6" w:rsidRPr="001719CB">
              <w:rPr>
                <w:lang w:val="en-US"/>
              </w:rPr>
              <w:t xml:space="preserve"> </w:t>
            </w:r>
            <w:proofErr w:type="spellStart"/>
            <w:r w:rsidR="00995AF6" w:rsidRPr="001719CB">
              <w:rPr>
                <w:lang w:val="en-US"/>
              </w:rPr>
              <w:t>acceptate</w:t>
            </w:r>
            <w:proofErr w:type="spellEnd"/>
            <w:r w:rsidR="00995AF6" w:rsidRPr="001719CB">
              <w:rPr>
                <w:lang w:val="en-US"/>
              </w:rPr>
              <w:t xml:space="preserve"> de </w:t>
            </w:r>
            <w:proofErr w:type="spellStart"/>
            <w:r w:rsidR="00995AF6" w:rsidRPr="001719CB">
              <w:rPr>
                <w:lang w:val="en-US"/>
              </w:rPr>
              <w:t>către</w:t>
            </w:r>
            <w:proofErr w:type="spellEnd"/>
            <w:r w:rsidR="00995AF6" w:rsidRPr="001719CB">
              <w:rPr>
                <w:lang w:val="en-US"/>
              </w:rPr>
              <w:t xml:space="preserve"> </w:t>
            </w:r>
            <w:proofErr w:type="spellStart"/>
            <w:r w:rsidR="00995AF6" w:rsidRPr="001719CB">
              <w:rPr>
                <w:lang w:val="en-US"/>
              </w:rPr>
              <w:t>Beneficiar</w:t>
            </w:r>
            <w:proofErr w:type="spellEnd"/>
            <w:r w:rsidR="00995AF6" w:rsidRPr="001719CB">
              <w:rPr>
                <w:lang w:val="en-US"/>
              </w:rPr>
              <w:t>.</w:t>
            </w:r>
          </w:p>
          <w:p w14:paraId="4312716F" w14:textId="77777777" w:rsidR="00A946E0" w:rsidRPr="001719CB" w:rsidRDefault="00A156C0" w:rsidP="00196AB4">
            <w:pPr>
              <w:pStyle w:val="NormalWeb"/>
              <w:tabs>
                <w:tab w:val="left" w:pos="37"/>
              </w:tabs>
              <w:spacing w:line="276" w:lineRule="auto"/>
              <w:ind w:firstLine="0"/>
              <w:rPr>
                <w:lang w:val="en-US"/>
              </w:rPr>
            </w:pPr>
            <w:r w:rsidRPr="001719CB">
              <w:rPr>
                <w:lang w:val="en-US"/>
              </w:rPr>
              <w:t xml:space="preserve">3.3.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verifica</w:t>
            </w:r>
            <w:proofErr w:type="spellEnd"/>
            <w:r w:rsidR="00460653" w:rsidRPr="001719CB">
              <w:rPr>
                <w:lang w:val="en-US"/>
              </w:rPr>
              <w:t xml:space="preserve"> </w:t>
            </w:r>
            <w:proofErr w:type="spellStart"/>
            <w:r w:rsidR="00460653" w:rsidRPr="001719CB">
              <w:rPr>
                <w:lang w:val="en-US"/>
              </w:rPr>
              <w:t>procesele</w:t>
            </w:r>
            <w:proofErr w:type="spellEnd"/>
            <w:r w:rsidR="009E719D" w:rsidRPr="001719CB">
              <w:rPr>
                <w:lang w:val="en-US"/>
              </w:rPr>
              <w:t>-</w:t>
            </w:r>
            <w:r w:rsidR="00460653" w:rsidRPr="001719CB">
              <w:rPr>
                <w:lang w:val="en-US"/>
              </w:rPr>
              <w:t xml:space="preserve">verbale de </w:t>
            </w:r>
            <w:proofErr w:type="spellStart"/>
            <w:r w:rsidR="00460653" w:rsidRPr="001719CB">
              <w:rPr>
                <w:lang w:val="en-US"/>
              </w:rPr>
              <w:t>recepție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calendaristice</w:t>
            </w:r>
            <w:proofErr w:type="spellEnd"/>
            <w:r w:rsidR="00460653" w:rsidRPr="001719CB">
              <w:rPr>
                <w:lang w:val="en-US"/>
              </w:rPr>
              <w:t xml:space="preserve"> de la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de la </w:t>
            </w:r>
            <w:proofErr w:type="spellStart"/>
            <w:r w:rsidR="00460653" w:rsidRPr="001719CB">
              <w:rPr>
                <w:lang w:val="en-US"/>
              </w:rPr>
              <w:t>Antreprenor</w:t>
            </w:r>
            <w:proofErr w:type="spellEnd"/>
            <w:r w:rsidR="00460653" w:rsidRPr="001719CB">
              <w:rPr>
                <w:lang w:val="en-US"/>
              </w:rPr>
              <w:t>.</w:t>
            </w:r>
          </w:p>
          <w:p w14:paraId="3596857E" w14:textId="77777777" w:rsidR="00A946E0" w:rsidRPr="001719CB" w:rsidRDefault="00316769" w:rsidP="00196AB4">
            <w:pPr>
              <w:pStyle w:val="NormalWeb"/>
              <w:tabs>
                <w:tab w:val="left" w:pos="37"/>
              </w:tabs>
              <w:spacing w:line="276" w:lineRule="auto"/>
              <w:ind w:firstLine="0"/>
              <w:rPr>
                <w:lang w:val="en-US"/>
              </w:rPr>
            </w:pPr>
            <w:r w:rsidRPr="001719CB">
              <w:rPr>
                <w:lang w:val="en-US"/>
              </w:rPr>
              <w:t>3.4</w:t>
            </w:r>
            <w:r w:rsidR="00A156C0" w:rsidRPr="001719CB">
              <w:rPr>
                <w:lang w:val="en-US"/>
              </w:rPr>
              <w:t xml:space="preserve">. </w:t>
            </w:r>
            <w:r w:rsidR="00460653" w:rsidRPr="001719CB">
              <w:rPr>
                <w:lang w:val="en-US"/>
              </w:rPr>
              <w:t xml:space="preserve">Plata </w:t>
            </w:r>
            <w:proofErr w:type="spellStart"/>
            <w:r w:rsidR="00460653" w:rsidRPr="001719CB">
              <w:rPr>
                <w:lang w:val="en-US"/>
              </w:rPr>
              <w:t>facturii</w:t>
            </w:r>
            <w:proofErr w:type="spellEnd"/>
            <w:r w:rsidR="00460653" w:rsidRPr="001719CB">
              <w:rPr>
                <w:lang w:val="en-US"/>
              </w:rPr>
              <w:t xml:space="preserve"> finale se </w:t>
            </w:r>
            <w:proofErr w:type="spellStart"/>
            <w:r w:rsidR="00460653" w:rsidRPr="001719CB">
              <w:rPr>
                <w:lang w:val="en-US"/>
              </w:rPr>
              <w:t>va</w:t>
            </w:r>
            <w:proofErr w:type="spellEnd"/>
            <w:r w:rsidR="00460653" w:rsidRPr="001719CB">
              <w:rPr>
                <w:lang w:val="en-US"/>
              </w:rPr>
              <w:t xml:space="preserve"> face </w:t>
            </w:r>
            <w:proofErr w:type="spellStart"/>
            <w:r w:rsidR="00460653" w:rsidRPr="001719CB">
              <w:rPr>
                <w:lang w:val="en-US"/>
              </w:rPr>
              <w:t>imediat</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acceptarea</w:t>
            </w:r>
            <w:proofErr w:type="spellEnd"/>
            <w:r w:rsidR="00460653" w:rsidRPr="001719CB">
              <w:rPr>
                <w:lang w:val="en-US"/>
              </w:rPr>
              <w:t xml:space="preserve"> </w:t>
            </w:r>
            <w:proofErr w:type="spellStart"/>
            <w:r w:rsidR="00460653" w:rsidRPr="001719CB">
              <w:rPr>
                <w:lang w:val="en-US"/>
              </w:rPr>
              <w:t>situaţiei</w:t>
            </w:r>
            <w:proofErr w:type="spellEnd"/>
            <w:r w:rsidR="00460653" w:rsidRPr="001719CB">
              <w:rPr>
                <w:lang w:val="en-US"/>
              </w:rPr>
              <w:t xml:space="preserve"> de </w:t>
            </w:r>
            <w:proofErr w:type="spellStart"/>
            <w:r w:rsidR="00460653" w:rsidRPr="001719CB">
              <w:rPr>
                <w:lang w:val="en-US"/>
              </w:rPr>
              <w:t>plată</w:t>
            </w:r>
            <w:proofErr w:type="spellEnd"/>
            <w:r w:rsidR="00460653" w:rsidRPr="001719CB">
              <w:rPr>
                <w:lang w:val="en-US"/>
              </w:rPr>
              <w:t xml:space="preserve"> definitive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se </w:t>
            </w:r>
            <w:proofErr w:type="spellStart"/>
            <w:r w:rsidR="00460653" w:rsidRPr="001719CB">
              <w:rPr>
                <w:lang w:val="en-US"/>
              </w:rPr>
              <w:t>prelungeşte</w:t>
            </w:r>
            <w:proofErr w:type="spellEnd"/>
            <w:r w:rsidR="00460653" w:rsidRPr="001719CB">
              <w:rPr>
                <w:lang w:val="en-US"/>
              </w:rPr>
              <w:t xml:space="preserve"> din </w:t>
            </w:r>
            <w:proofErr w:type="spellStart"/>
            <w:r w:rsidR="00460653" w:rsidRPr="001719CB">
              <w:rPr>
                <w:lang w:val="en-US"/>
              </w:rPr>
              <w:t>diferite</w:t>
            </w:r>
            <w:proofErr w:type="spellEnd"/>
            <w:r w:rsidR="00460653" w:rsidRPr="001719CB">
              <w:rPr>
                <w:lang w:val="en-US"/>
              </w:rPr>
              <w:t xml:space="preserve"> motive,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special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eventuale</w:t>
            </w:r>
            <w:proofErr w:type="spellEnd"/>
            <w:r w:rsidR="00460653" w:rsidRPr="001719CB">
              <w:rPr>
                <w:lang w:val="en-US"/>
              </w:rPr>
              <w:t xml:space="preserve"> </w:t>
            </w:r>
            <w:proofErr w:type="spellStart"/>
            <w:r w:rsidR="00460653" w:rsidRPr="001719CB">
              <w:rPr>
                <w:lang w:val="en-US"/>
              </w:rPr>
              <w:t>litigii</w:t>
            </w:r>
            <w:proofErr w:type="spellEnd"/>
            <w:r w:rsidR="00460653" w:rsidRPr="001719CB">
              <w:rPr>
                <w:lang w:val="en-US"/>
              </w:rPr>
              <w:t xml:space="preserve">, </w:t>
            </w:r>
            <w:proofErr w:type="spellStart"/>
            <w:r w:rsidR="00460653" w:rsidRPr="001719CB">
              <w:rPr>
                <w:lang w:val="en-US"/>
              </w:rPr>
              <w:t>contravaloarea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care n</w:t>
            </w:r>
            <w:r w:rsidR="00183D79" w:rsidRPr="001719CB">
              <w:rPr>
                <w:lang w:val="en-US"/>
              </w:rPr>
              <w:t>u su</w:t>
            </w:r>
            <w:r w:rsidR="00460653" w:rsidRPr="001719CB">
              <w:rPr>
                <w:lang w:val="en-US"/>
              </w:rPr>
              <w:t xml:space="preserve">nt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litigiu</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plătită</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6A8C0844" w14:textId="77777777" w:rsidR="00E503F9" w:rsidRPr="001719CB" w:rsidRDefault="00316769" w:rsidP="00196AB4">
            <w:pPr>
              <w:pStyle w:val="NormalWeb"/>
              <w:tabs>
                <w:tab w:val="left" w:pos="37"/>
              </w:tabs>
              <w:spacing w:line="276" w:lineRule="auto"/>
              <w:ind w:firstLine="0"/>
              <w:rPr>
                <w:lang w:val="en-US"/>
              </w:rPr>
            </w:pPr>
            <w:r w:rsidRPr="001719CB">
              <w:rPr>
                <w:lang w:val="en-US"/>
              </w:rPr>
              <w:t>3.</w:t>
            </w:r>
            <w:proofErr w:type="gramStart"/>
            <w:r w:rsidRPr="001719CB">
              <w:rPr>
                <w:lang w:val="en-US"/>
              </w:rPr>
              <w:t>5</w:t>
            </w:r>
            <w:r w:rsidR="00A156C0" w:rsidRPr="001719CB">
              <w:rPr>
                <w:lang w:val="en-US"/>
              </w:rPr>
              <w:t>.</w:t>
            </w:r>
            <w:r w:rsidR="00460653" w:rsidRPr="001719CB">
              <w:rPr>
                <w:lang w:val="en-US"/>
              </w:rPr>
              <w:t>Lucrările</w:t>
            </w:r>
            <w:proofErr w:type="gramEnd"/>
            <w:r w:rsidR="00460653" w:rsidRPr="001719CB">
              <w:rPr>
                <w:lang w:val="en-US"/>
              </w:rPr>
              <w:t xml:space="preserve"> nu </w:t>
            </w:r>
            <w:proofErr w:type="spellStart"/>
            <w:r w:rsidR="00183D79" w:rsidRPr="001719CB">
              <w:rPr>
                <w:lang w:val="en-US"/>
              </w:rPr>
              <w:t>vor</w:t>
            </w:r>
            <w:proofErr w:type="spellEnd"/>
            <w:r w:rsidR="00183D79" w:rsidRPr="001719CB">
              <w:rPr>
                <w:lang w:val="en-US"/>
              </w:rPr>
              <w:t xml:space="preserve"> fi considerate </w:t>
            </w:r>
            <w:proofErr w:type="spellStart"/>
            <w:r w:rsidR="00183D79" w:rsidRPr="001719CB">
              <w:rPr>
                <w:lang w:val="en-US"/>
              </w:rPr>
              <w:t>finalizate</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183D79" w:rsidRPr="001719CB">
              <w:rPr>
                <w:lang w:val="en-US"/>
              </w:rPr>
              <w:t xml:space="preserve"> </w:t>
            </w:r>
            <w:proofErr w:type="spellStart"/>
            <w:r w:rsidR="00183D79" w:rsidRPr="001719CB">
              <w:rPr>
                <w:lang w:val="en-US"/>
              </w:rPr>
              <w:t>câ</w:t>
            </w:r>
            <w:r w:rsidR="00460653" w:rsidRPr="001719CB">
              <w:rPr>
                <w:lang w:val="en-US"/>
              </w:rPr>
              <w:t>nd</w:t>
            </w:r>
            <w:proofErr w:type="spellEnd"/>
            <w:r w:rsidR="00460653" w:rsidRPr="001719CB">
              <w:rPr>
                <w:lang w:val="en-US"/>
              </w:rPr>
              <w:t xml:space="preserve"> </w:t>
            </w:r>
            <w:proofErr w:type="spellStart"/>
            <w:r w:rsidR="00460653" w:rsidRPr="001719CB">
              <w:rPr>
                <w:lang w:val="en-US"/>
              </w:rPr>
              <w:t>procesul</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semnat</w:t>
            </w:r>
            <w:proofErr w:type="spellEnd"/>
            <w:r w:rsidR="00460653" w:rsidRPr="001719CB">
              <w:rPr>
                <w:lang w:val="en-US"/>
              </w:rPr>
              <w:t xml:space="preserve"> de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confirmă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r w:rsidR="00A946E0" w:rsidRPr="001719CB">
              <w:rPr>
                <w:lang w:val="en-US"/>
              </w:rPr>
              <w:t xml:space="preserve">conform </w:t>
            </w:r>
            <w:proofErr w:type="spellStart"/>
            <w:r w:rsidR="00A946E0" w:rsidRPr="001719CB">
              <w:rPr>
                <w:lang w:val="en-US"/>
              </w:rPr>
              <w:t>contractului</w:t>
            </w:r>
            <w:proofErr w:type="spellEnd"/>
            <w:r w:rsidR="00A946E0" w:rsidRPr="001719CB">
              <w:rPr>
                <w:lang w:val="en-US"/>
              </w:rPr>
              <w:t>.</w:t>
            </w:r>
          </w:p>
          <w:p w14:paraId="1925FC36" w14:textId="77777777" w:rsidR="00267805" w:rsidRPr="001719CB" w:rsidRDefault="00316769" w:rsidP="00A101F6">
            <w:pPr>
              <w:pStyle w:val="NormalWeb"/>
              <w:tabs>
                <w:tab w:val="left" w:pos="37"/>
              </w:tabs>
              <w:spacing w:line="276" w:lineRule="auto"/>
              <w:ind w:firstLine="0"/>
              <w:rPr>
                <w:lang w:val="en-US"/>
              </w:rPr>
            </w:pPr>
            <w:r w:rsidRPr="001719CB">
              <w:rPr>
                <w:lang w:val="en-US"/>
              </w:rPr>
              <w:t>3.</w:t>
            </w:r>
            <w:proofErr w:type="gramStart"/>
            <w:r w:rsidRPr="001719CB">
              <w:rPr>
                <w:lang w:val="en-US"/>
              </w:rPr>
              <w:t>6</w:t>
            </w:r>
            <w:r w:rsidR="00A227F2" w:rsidRPr="001719CB">
              <w:rPr>
                <w:lang w:val="en-US"/>
              </w:rPr>
              <w:t>.Garanţia</w:t>
            </w:r>
            <w:proofErr w:type="gramEnd"/>
            <w:r w:rsidR="00A227F2" w:rsidRPr="001719CB">
              <w:rPr>
                <w:lang w:val="en-US"/>
              </w:rPr>
              <w:t xml:space="preserve"> de </w:t>
            </w:r>
            <w:proofErr w:type="spellStart"/>
            <w:r w:rsidR="00A227F2" w:rsidRPr="001719CB">
              <w:rPr>
                <w:lang w:val="en-US"/>
              </w:rPr>
              <w:t>bună</w:t>
            </w:r>
            <w:proofErr w:type="spellEnd"/>
            <w:r w:rsidR="00A227F2" w:rsidRPr="001719CB">
              <w:rPr>
                <w:lang w:val="en-US"/>
              </w:rPr>
              <w:t xml:space="preserve"> </w:t>
            </w:r>
            <w:proofErr w:type="spellStart"/>
            <w:r w:rsidR="00A227F2" w:rsidRPr="001719CB">
              <w:rPr>
                <w:lang w:val="en-US"/>
              </w:rPr>
              <w:t>execuţie</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w:t>
            </w:r>
            <w:proofErr w:type="spellStart"/>
            <w:r w:rsidR="00A227F2" w:rsidRPr="001719CB">
              <w:rPr>
                <w:lang w:val="en-US"/>
              </w:rPr>
              <w:t>restitui</w:t>
            </w:r>
            <w:proofErr w:type="spellEnd"/>
            <w:r w:rsidR="00A227F2" w:rsidRPr="001719CB">
              <w:rPr>
                <w:lang w:val="en-US"/>
              </w:rPr>
              <w:t xml:space="preserve"> </w:t>
            </w:r>
            <w:proofErr w:type="spellStart"/>
            <w:r w:rsidR="00A227F2" w:rsidRPr="001719CB">
              <w:rPr>
                <w:lang w:val="en-US"/>
              </w:rPr>
              <w:t>Antreprenorului</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w:t>
            </w:r>
            <w:proofErr w:type="spellStart"/>
            <w:r w:rsidR="00A227F2" w:rsidRPr="001719CB">
              <w:rPr>
                <w:lang w:val="en-US"/>
              </w:rPr>
              <w:t>baza</w:t>
            </w:r>
            <w:proofErr w:type="spellEnd"/>
            <w:r w:rsidR="00A227F2" w:rsidRPr="001719CB">
              <w:rPr>
                <w:lang w:val="en-US"/>
              </w:rPr>
              <w:t xml:space="preserve"> </w:t>
            </w:r>
            <w:proofErr w:type="spellStart"/>
            <w:r w:rsidR="00A227F2" w:rsidRPr="001719CB">
              <w:rPr>
                <w:lang w:val="en-US"/>
              </w:rPr>
              <w:t>notificării</w:t>
            </w:r>
            <w:proofErr w:type="spellEnd"/>
            <w:r w:rsidR="00A227F2" w:rsidRPr="001719CB">
              <w:rPr>
                <w:lang w:val="en-US"/>
              </w:rPr>
              <w:t xml:space="preserve"> </w:t>
            </w:r>
            <w:proofErr w:type="spellStart"/>
            <w:r w:rsidR="00A227F2" w:rsidRPr="001719CB">
              <w:rPr>
                <w:lang w:val="en-US"/>
              </w:rPr>
              <w:t>Beneficiarului</w:t>
            </w:r>
            <w:proofErr w:type="spellEnd"/>
            <w:r w:rsidR="00A227F2" w:rsidRPr="001719CB">
              <w:rPr>
                <w:lang w:val="en-US"/>
              </w:rPr>
              <w:t xml:space="preserve"> </w:t>
            </w:r>
            <w:proofErr w:type="spellStart"/>
            <w:r w:rsidR="00A227F2" w:rsidRPr="001719CB">
              <w:rPr>
                <w:lang w:val="en-US"/>
              </w:rPr>
              <w:t>către</w:t>
            </w:r>
            <w:proofErr w:type="spellEnd"/>
            <w:r w:rsidR="00A227F2" w:rsidRPr="001719CB">
              <w:rPr>
                <w:lang w:val="en-US"/>
              </w:rPr>
              <w:t xml:space="preserve"> </w:t>
            </w:r>
            <w:proofErr w:type="spellStart"/>
            <w:r w:rsidR="00A227F2" w:rsidRPr="001719CB">
              <w:rPr>
                <w:lang w:val="en-US"/>
              </w:rPr>
              <w:t>agentul</w:t>
            </w:r>
            <w:proofErr w:type="spellEnd"/>
            <w:r w:rsidR="00A227F2" w:rsidRPr="001719CB">
              <w:rPr>
                <w:lang w:val="en-US"/>
              </w:rPr>
              <w:t xml:space="preserve"> </w:t>
            </w:r>
            <w:proofErr w:type="spellStart"/>
            <w:r w:rsidR="00A227F2" w:rsidRPr="001719CB">
              <w:rPr>
                <w:lang w:val="en-US"/>
              </w:rPr>
              <w:t>bancar</w:t>
            </w:r>
            <w:proofErr w:type="spellEnd"/>
            <w:r w:rsidR="00A227F2" w:rsidRPr="001719CB">
              <w:rPr>
                <w:lang w:val="en-US"/>
              </w:rPr>
              <w:t xml:space="preserve">. </w:t>
            </w:r>
            <w:proofErr w:type="spellStart"/>
            <w:r w:rsidR="00A227F2" w:rsidRPr="001719CB">
              <w:rPr>
                <w:lang w:val="en-US"/>
              </w:rPr>
              <w:t>Notificarea</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face </w:t>
            </w:r>
            <w:proofErr w:type="spellStart"/>
            <w:r w:rsidR="00A227F2" w:rsidRPr="001719CB">
              <w:rPr>
                <w:lang w:val="en-US"/>
              </w:rPr>
              <w:t>după</w:t>
            </w:r>
            <w:proofErr w:type="spellEnd"/>
            <w:r w:rsidR="00A227F2" w:rsidRPr="001719CB">
              <w:rPr>
                <w:lang w:val="en-US"/>
              </w:rPr>
              <w:t xml:space="preserve"> </w:t>
            </w:r>
            <w:proofErr w:type="spellStart"/>
            <w:r w:rsidR="00A227F2" w:rsidRPr="001719CB">
              <w:rPr>
                <w:lang w:val="en-US"/>
              </w:rPr>
              <w:t>semnarea</w:t>
            </w:r>
            <w:proofErr w:type="spellEnd"/>
            <w:r w:rsidR="00A227F2" w:rsidRPr="001719CB">
              <w:rPr>
                <w:lang w:val="en-US"/>
              </w:rPr>
              <w:t xml:space="preserve"> </w:t>
            </w:r>
            <w:proofErr w:type="spellStart"/>
            <w:r w:rsidR="00A227F2" w:rsidRPr="001719CB">
              <w:rPr>
                <w:lang w:val="en-US"/>
              </w:rPr>
              <w:t>procesului</w:t>
            </w:r>
            <w:proofErr w:type="spellEnd"/>
            <w:r w:rsidR="00A227F2" w:rsidRPr="001719CB">
              <w:rPr>
                <w:lang w:val="en-US"/>
              </w:rPr>
              <w:t xml:space="preserve">-verbal de </w:t>
            </w:r>
            <w:proofErr w:type="spellStart"/>
            <w:r w:rsidR="00A227F2" w:rsidRPr="001719CB">
              <w:rPr>
                <w:lang w:val="en-US"/>
              </w:rPr>
              <w:t>recepţie</w:t>
            </w:r>
            <w:proofErr w:type="spellEnd"/>
            <w:r w:rsidR="00A227F2" w:rsidRPr="001719CB">
              <w:rPr>
                <w:lang w:val="en-US"/>
              </w:rPr>
              <w:t xml:space="preserve"> la </w:t>
            </w:r>
            <w:proofErr w:type="spellStart"/>
            <w:r w:rsidR="00A227F2" w:rsidRPr="001719CB">
              <w:rPr>
                <w:lang w:val="en-US"/>
              </w:rPr>
              <w:t>terminarea</w:t>
            </w:r>
            <w:proofErr w:type="spellEnd"/>
            <w:r w:rsidR="00A227F2" w:rsidRPr="001719CB">
              <w:rPr>
                <w:lang w:val="en-US"/>
              </w:rPr>
              <w:t xml:space="preserve"> </w:t>
            </w:r>
            <w:proofErr w:type="spellStart"/>
            <w:r w:rsidR="00A227F2" w:rsidRPr="001719CB">
              <w:rPr>
                <w:lang w:val="en-US"/>
              </w:rPr>
              <w:t>lucrărilor</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cel </w:t>
            </w:r>
            <w:proofErr w:type="spellStart"/>
            <w:r w:rsidR="00A227F2" w:rsidRPr="001719CB">
              <w:rPr>
                <w:lang w:val="en-US"/>
              </w:rPr>
              <w:t>mult</w:t>
            </w:r>
            <w:proofErr w:type="spellEnd"/>
            <w:r w:rsidR="00A227F2" w:rsidRPr="001719CB">
              <w:rPr>
                <w:lang w:val="en-US"/>
              </w:rPr>
              <w:t xml:space="preserve"> 15 </w:t>
            </w:r>
            <w:proofErr w:type="spellStart"/>
            <w:r w:rsidR="00A227F2" w:rsidRPr="001719CB">
              <w:rPr>
                <w:lang w:val="en-US"/>
              </w:rPr>
              <w:t>zile</w:t>
            </w:r>
            <w:proofErr w:type="spellEnd"/>
            <w:r w:rsidR="00A227F2"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61495F7C" w14:textId="77777777" w:rsidR="00A156C0" w:rsidRPr="001719CB"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719CB" w:rsidRDefault="00A101F6" w:rsidP="00371806">
            <w:pPr>
              <w:pStyle w:val="NormalWeb"/>
              <w:tabs>
                <w:tab w:val="left" w:pos="567"/>
              </w:tabs>
              <w:spacing w:line="276" w:lineRule="auto"/>
              <w:ind w:firstLine="0"/>
              <w:rPr>
                <w:lang w:val="en-US"/>
              </w:rPr>
            </w:pPr>
            <w:r w:rsidRPr="001719CB">
              <w:rPr>
                <w:lang w:val="en-US"/>
              </w:rPr>
              <w:lastRenderedPageBreak/>
              <w:t xml:space="preserve">4.3. </w:t>
            </w:r>
            <w:proofErr w:type="spellStart"/>
            <w:r w:rsidR="00D7570D" w:rsidRPr="001719CB">
              <w:rPr>
                <w:lang w:val="en-US"/>
              </w:rPr>
              <w:t>Antreprenorul</w:t>
            </w:r>
            <w:proofErr w:type="spellEnd"/>
            <w:r w:rsidR="00D7570D" w:rsidRPr="001719CB">
              <w:rPr>
                <w:lang w:val="en-US"/>
              </w:rPr>
              <w:t xml:space="preserve"> are </w:t>
            </w:r>
            <w:proofErr w:type="spellStart"/>
            <w:r w:rsidR="00D7570D" w:rsidRPr="001719CB">
              <w:rPr>
                <w:lang w:val="en-US"/>
              </w:rPr>
              <w:t>obligația</w:t>
            </w:r>
            <w:proofErr w:type="spellEnd"/>
            <w:r w:rsidR="00D7570D" w:rsidRPr="001719CB">
              <w:rPr>
                <w:lang w:val="en-US"/>
              </w:rPr>
              <w:t xml:space="preserve"> de a </w:t>
            </w:r>
            <w:proofErr w:type="spellStart"/>
            <w:r w:rsidR="00D7570D" w:rsidRPr="001719CB">
              <w:rPr>
                <w:lang w:val="en-US"/>
              </w:rPr>
              <w:t>supraveghea</w:t>
            </w:r>
            <w:proofErr w:type="spellEnd"/>
            <w:r w:rsidR="00D7570D" w:rsidRPr="001719CB">
              <w:rPr>
                <w:lang w:val="en-US"/>
              </w:rPr>
              <w:t xml:space="preserve"> </w:t>
            </w:r>
            <w:proofErr w:type="spellStart"/>
            <w:r w:rsidR="00D7570D" w:rsidRPr="001719CB">
              <w:rPr>
                <w:lang w:val="en-US"/>
              </w:rPr>
              <w:t>lucrările</w:t>
            </w:r>
            <w:proofErr w:type="spellEnd"/>
            <w:r w:rsidR="00D7570D" w:rsidRPr="001719CB">
              <w:rPr>
                <w:lang w:val="en-US"/>
              </w:rPr>
              <w:t xml:space="preserve">, de a </w:t>
            </w:r>
            <w:proofErr w:type="spellStart"/>
            <w:r w:rsidR="00D7570D" w:rsidRPr="001719CB">
              <w:rPr>
                <w:lang w:val="en-US"/>
              </w:rPr>
              <w:t>asigura</w:t>
            </w:r>
            <w:proofErr w:type="spellEnd"/>
            <w:r w:rsidR="00D7570D" w:rsidRPr="001719CB">
              <w:rPr>
                <w:lang w:val="en-US"/>
              </w:rPr>
              <w:t xml:space="preserve"> </w:t>
            </w:r>
            <w:proofErr w:type="spellStart"/>
            <w:r w:rsidR="00D7570D" w:rsidRPr="001719CB">
              <w:rPr>
                <w:lang w:val="en-US"/>
              </w:rPr>
              <w:t>forța</w:t>
            </w:r>
            <w:proofErr w:type="spellEnd"/>
            <w:r w:rsidR="00D7570D" w:rsidRPr="001719CB">
              <w:rPr>
                <w:lang w:val="en-US"/>
              </w:rPr>
              <w:t xml:space="preserve"> de </w:t>
            </w:r>
            <w:proofErr w:type="spellStart"/>
            <w:r w:rsidR="00D7570D" w:rsidRPr="001719CB">
              <w:rPr>
                <w:lang w:val="en-US"/>
              </w:rPr>
              <w:t>muncă</w:t>
            </w:r>
            <w:proofErr w:type="spellEnd"/>
            <w:r w:rsidR="00D7570D" w:rsidRPr="001719CB">
              <w:rPr>
                <w:lang w:val="en-US"/>
              </w:rPr>
              <w:t xml:space="preserve">, </w:t>
            </w:r>
            <w:proofErr w:type="spellStart"/>
            <w:r w:rsidR="00D7570D" w:rsidRPr="001719CB">
              <w:rPr>
                <w:lang w:val="en-US"/>
              </w:rPr>
              <w:t>materialele</w:t>
            </w:r>
            <w:proofErr w:type="spellEnd"/>
            <w:r w:rsidR="00D7570D" w:rsidRPr="001719CB">
              <w:rPr>
                <w:lang w:val="en-US"/>
              </w:rPr>
              <w:t xml:space="preserve">, </w:t>
            </w:r>
            <w:proofErr w:type="spellStart"/>
            <w:r w:rsidR="00D7570D" w:rsidRPr="001719CB">
              <w:rPr>
                <w:lang w:val="en-US"/>
              </w:rPr>
              <w:t>instalațiile</w:t>
            </w:r>
            <w:proofErr w:type="spellEnd"/>
            <w:r w:rsidR="00D7570D" w:rsidRPr="001719CB">
              <w:rPr>
                <w:lang w:val="en-US"/>
              </w:rPr>
              <w:t xml:space="preserve">, </w:t>
            </w:r>
            <w:proofErr w:type="spellStart"/>
            <w:r w:rsidR="00D7570D" w:rsidRPr="001719CB">
              <w:rPr>
                <w:lang w:val="en-US"/>
              </w:rPr>
              <w:t>echipamentele</w:t>
            </w:r>
            <w:proofErr w:type="spellEnd"/>
            <w:r w:rsidR="00D7570D" w:rsidRPr="001719CB">
              <w:rPr>
                <w:lang w:val="en-US"/>
              </w:rPr>
              <w:t xml:space="preserv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toate</w:t>
            </w:r>
            <w:proofErr w:type="spellEnd"/>
            <w:r w:rsidR="00D7570D" w:rsidRPr="001719CB">
              <w:rPr>
                <w:lang w:val="en-US"/>
              </w:rPr>
              <w:t xml:space="preserve"> </w:t>
            </w:r>
            <w:proofErr w:type="spellStart"/>
            <w:r w:rsidR="00D7570D" w:rsidRPr="001719CB">
              <w:rPr>
                <w:lang w:val="en-US"/>
              </w:rPr>
              <w:t>celelalte</w:t>
            </w:r>
            <w:proofErr w:type="spellEnd"/>
            <w:r w:rsidR="00D7570D" w:rsidRPr="001719CB">
              <w:rPr>
                <w:lang w:val="en-US"/>
              </w:rPr>
              <w:t xml:space="preserve"> </w:t>
            </w:r>
            <w:proofErr w:type="spellStart"/>
            <w:r w:rsidR="00D7570D" w:rsidRPr="001719CB">
              <w:rPr>
                <w:lang w:val="en-US"/>
              </w:rPr>
              <w:t>obiecte</w:t>
            </w:r>
            <w:proofErr w:type="spellEnd"/>
            <w:r w:rsidR="00D7570D" w:rsidRPr="001719CB">
              <w:rPr>
                <w:lang w:val="en-US"/>
              </w:rPr>
              <w:t xml:space="preserve"> fie de </w:t>
            </w:r>
            <w:proofErr w:type="spellStart"/>
            <w:r w:rsidR="00D7570D" w:rsidRPr="001719CB">
              <w:rPr>
                <w:lang w:val="en-US"/>
              </w:rPr>
              <w:t>natură</w:t>
            </w:r>
            <w:proofErr w:type="spellEnd"/>
            <w:r w:rsidR="00D7570D" w:rsidRPr="001719CB">
              <w:rPr>
                <w:lang w:val="en-US"/>
              </w:rPr>
              <w:t xml:space="preserve"> </w:t>
            </w:r>
            <w:proofErr w:type="spellStart"/>
            <w:r w:rsidR="00D7570D" w:rsidRPr="001719CB">
              <w:rPr>
                <w:lang w:val="en-US"/>
              </w:rPr>
              <w:t>provizorie</w:t>
            </w:r>
            <w:proofErr w:type="spellEnd"/>
            <w:r w:rsidR="00D7570D" w:rsidRPr="001719CB">
              <w:rPr>
                <w:lang w:val="en-US"/>
              </w:rPr>
              <w:t xml:space="preserve">, fie definitive </w:t>
            </w:r>
            <w:proofErr w:type="spellStart"/>
            <w:r w:rsidR="00D7570D" w:rsidRPr="001719CB">
              <w:rPr>
                <w:lang w:val="en-US"/>
              </w:rPr>
              <w:t>cerute</w:t>
            </w:r>
            <w:proofErr w:type="spellEnd"/>
            <w:r w:rsidR="00D7570D" w:rsidRPr="001719CB">
              <w:rPr>
                <w:lang w:val="en-US"/>
              </w:rPr>
              <w:t xml:space="preserve"> de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pentru</w:t>
            </w:r>
            <w:proofErr w:type="spellEnd"/>
            <w:r w:rsidR="00D7570D" w:rsidRPr="001719CB">
              <w:rPr>
                <w:lang w:val="en-US"/>
              </w:rPr>
              <w:t xml:space="preserve"> contract, </w:t>
            </w:r>
            <w:proofErr w:type="spellStart"/>
            <w:r w:rsidR="00D7570D" w:rsidRPr="001719CB">
              <w:rPr>
                <w:lang w:val="en-US"/>
              </w:rPr>
              <w:t>în</w:t>
            </w:r>
            <w:proofErr w:type="spellEnd"/>
            <w:r w:rsidR="00D7570D" w:rsidRPr="001719CB">
              <w:rPr>
                <w:lang w:val="en-US"/>
              </w:rPr>
              <w:t xml:space="preserve"> </w:t>
            </w:r>
            <w:proofErr w:type="spellStart"/>
            <w:r w:rsidR="00D7570D" w:rsidRPr="001719CB">
              <w:rPr>
                <w:lang w:val="en-US"/>
              </w:rPr>
              <w:t>măsura</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care </w:t>
            </w:r>
            <w:proofErr w:type="spellStart"/>
            <w:r w:rsidR="00D7570D" w:rsidRPr="001719CB">
              <w:rPr>
                <w:lang w:val="en-US"/>
              </w:rPr>
              <w:t>necesitatea</w:t>
            </w:r>
            <w:proofErr w:type="spellEnd"/>
            <w:r w:rsidR="00D7570D" w:rsidRPr="001719CB">
              <w:rPr>
                <w:lang w:val="en-US"/>
              </w:rPr>
              <w:t xml:space="preserve"> </w:t>
            </w:r>
            <w:proofErr w:type="spellStart"/>
            <w:r w:rsidR="00D7570D" w:rsidRPr="001719CB">
              <w:rPr>
                <w:lang w:val="en-US"/>
              </w:rPr>
              <w:t>asigurării</w:t>
            </w:r>
            <w:proofErr w:type="spellEnd"/>
            <w:r w:rsidR="00D7570D" w:rsidRPr="001719CB">
              <w:rPr>
                <w:lang w:val="en-US"/>
              </w:rPr>
              <w:t xml:space="preserve"> </w:t>
            </w:r>
            <w:proofErr w:type="spellStart"/>
            <w:r w:rsidR="00D7570D" w:rsidRPr="001719CB">
              <w:rPr>
                <w:lang w:val="en-US"/>
              </w:rPr>
              <w:t>acestora</w:t>
            </w:r>
            <w:proofErr w:type="spellEnd"/>
            <w:r w:rsidR="00D7570D" w:rsidRPr="001719CB">
              <w:rPr>
                <w:lang w:val="en-US"/>
              </w:rPr>
              <w:t xml:space="preserve"> </w:t>
            </w:r>
            <w:proofErr w:type="spellStart"/>
            <w:r w:rsidR="00D7570D" w:rsidRPr="001719CB">
              <w:rPr>
                <w:lang w:val="en-US"/>
              </w:rPr>
              <w:t>este</w:t>
            </w:r>
            <w:proofErr w:type="spellEnd"/>
            <w:r w:rsidR="00D7570D" w:rsidRPr="001719CB">
              <w:rPr>
                <w:lang w:val="en-US"/>
              </w:rPr>
              <w:t xml:space="preserve"> </w:t>
            </w:r>
            <w:proofErr w:type="spellStart"/>
            <w:r w:rsidR="00D7570D" w:rsidRPr="001719CB">
              <w:rPr>
                <w:lang w:val="en-US"/>
              </w:rPr>
              <w:t>prevăzută</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contract </w:t>
            </w:r>
            <w:proofErr w:type="spellStart"/>
            <w:r w:rsidR="00D7570D" w:rsidRPr="001719CB">
              <w:rPr>
                <w:lang w:val="en-US"/>
              </w:rPr>
              <w:t>sau</w:t>
            </w:r>
            <w:proofErr w:type="spellEnd"/>
            <w:r w:rsidR="00D7570D" w:rsidRPr="001719CB">
              <w:rPr>
                <w:lang w:val="en-US"/>
              </w:rPr>
              <w:t xml:space="preserve"> se </w:t>
            </w:r>
            <w:proofErr w:type="spellStart"/>
            <w:r w:rsidR="00D7570D" w:rsidRPr="001719CB">
              <w:rPr>
                <w:lang w:val="en-US"/>
              </w:rPr>
              <w:t>poate</w:t>
            </w:r>
            <w:proofErr w:type="spellEnd"/>
            <w:r w:rsidR="00D7570D" w:rsidRPr="001719CB">
              <w:rPr>
                <w:lang w:val="en-US"/>
              </w:rPr>
              <w:t xml:space="preserve"> deduce </w:t>
            </w:r>
            <w:proofErr w:type="spellStart"/>
            <w:r w:rsidR="00D7570D" w:rsidRPr="001719CB">
              <w:rPr>
                <w:lang w:val="en-US"/>
              </w:rPr>
              <w:t>în</w:t>
            </w:r>
            <w:proofErr w:type="spellEnd"/>
            <w:r w:rsidR="00D7570D" w:rsidRPr="001719CB">
              <w:rPr>
                <w:lang w:val="en-US"/>
              </w:rPr>
              <w:t xml:space="preserve"> mod </w:t>
            </w:r>
            <w:proofErr w:type="spellStart"/>
            <w:r w:rsidR="00D7570D" w:rsidRPr="001719CB">
              <w:rPr>
                <w:lang w:val="en-US"/>
              </w:rPr>
              <w:t>rezonabil</w:t>
            </w:r>
            <w:proofErr w:type="spellEnd"/>
            <w:r w:rsidR="00D7570D" w:rsidRPr="001719CB">
              <w:rPr>
                <w:lang w:val="en-US"/>
              </w:rPr>
              <w:t xml:space="preserve"> din contract.</w:t>
            </w:r>
          </w:p>
          <w:p w14:paraId="41447BB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4.4. </w:t>
            </w:r>
            <w:proofErr w:type="spellStart"/>
            <w:r w:rsidR="00460653" w:rsidRPr="001719CB">
              <w:rPr>
                <w:lang w:val="en-US"/>
              </w:rPr>
              <w:t>Documentaţia</w:t>
            </w:r>
            <w:proofErr w:type="spellEnd"/>
            <w:r w:rsidR="00460653" w:rsidRPr="001719CB">
              <w:rPr>
                <w:lang w:val="en-US"/>
              </w:rPr>
              <w:t xml:space="preserve">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se </w:t>
            </w:r>
            <w:proofErr w:type="spellStart"/>
            <w:r w:rsidR="00460653" w:rsidRPr="001719CB">
              <w:rPr>
                <w:lang w:val="en-US"/>
              </w:rPr>
              <w:t>repartizează</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w:t>
            </w:r>
          </w:p>
          <w:p w14:paraId="7B4C1AE3" w14:textId="77777777" w:rsidR="00460653" w:rsidRPr="00FF430B" w:rsidRDefault="00460653" w:rsidP="00C7060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719CB" w:rsidRDefault="00A101F6" w:rsidP="00196AB4">
            <w:pPr>
              <w:pStyle w:val="NormalWeb"/>
              <w:tabs>
                <w:tab w:val="left" w:pos="567"/>
              </w:tabs>
              <w:spacing w:line="276" w:lineRule="auto"/>
              <w:ind w:firstLine="0"/>
              <w:rPr>
                <w:lang w:val="en-US"/>
              </w:rPr>
            </w:pPr>
            <w:r w:rsidRPr="001719CB">
              <w:rPr>
                <w:lang w:val="en-US"/>
              </w:rPr>
              <w:t xml:space="preserve">4.5. </w:t>
            </w:r>
            <w:proofErr w:type="spellStart"/>
            <w:r w:rsidR="00460653" w:rsidRPr="001719CB">
              <w:rPr>
                <w:lang w:val="en-US"/>
              </w:rPr>
              <w:t>Desenele</w:t>
            </w:r>
            <w:proofErr w:type="spellEnd"/>
            <w:r w:rsidR="00460653" w:rsidRPr="001719CB">
              <w:rPr>
                <w:lang w:val="en-US"/>
              </w:rPr>
              <w:t xml:space="preserve">, </w:t>
            </w:r>
            <w:proofErr w:type="spellStart"/>
            <w:r w:rsidR="00460653" w:rsidRPr="001719CB">
              <w:rPr>
                <w:lang w:val="en-US"/>
              </w:rPr>
              <w:t>calculele</w:t>
            </w:r>
            <w:proofErr w:type="spellEnd"/>
            <w:r w:rsidR="00460653" w:rsidRPr="001719CB">
              <w:rPr>
                <w:lang w:val="en-US"/>
              </w:rPr>
              <w:t xml:space="preserve">, </w:t>
            </w:r>
            <w:proofErr w:type="spellStart"/>
            <w:r w:rsidR="00460653" w:rsidRPr="001719CB">
              <w:rPr>
                <w:lang w:val="en-US"/>
              </w:rPr>
              <w:t>verificările</w:t>
            </w:r>
            <w:proofErr w:type="spellEnd"/>
            <w:r w:rsidR="00460653" w:rsidRPr="001719CB">
              <w:rPr>
                <w:lang w:val="en-US"/>
              </w:rPr>
              <w:t xml:space="preserve"> </w:t>
            </w:r>
            <w:proofErr w:type="spellStart"/>
            <w:r w:rsidR="00460653" w:rsidRPr="001719CB">
              <w:rPr>
                <w:lang w:val="en-US"/>
              </w:rPr>
              <w:t>calculelor</w:t>
            </w:r>
            <w:proofErr w:type="spellEnd"/>
            <w:r w:rsidR="00460653" w:rsidRPr="001719CB">
              <w:rPr>
                <w:lang w:val="en-US"/>
              </w:rPr>
              <w:t xml:space="preserve">, </w:t>
            </w:r>
            <w:proofErr w:type="spellStart"/>
            <w:r w:rsidR="00460653" w:rsidRPr="001719CB">
              <w:rPr>
                <w:lang w:val="en-US"/>
              </w:rPr>
              <w:t>caietele</w:t>
            </w:r>
            <w:proofErr w:type="spellEnd"/>
            <w:r w:rsidR="00460653" w:rsidRPr="001719CB">
              <w:rPr>
                <w:lang w:val="en-US"/>
              </w:rPr>
              <w:t xml:space="preserve"> de </w:t>
            </w:r>
            <w:proofErr w:type="spellStart"/>
            <w:r w:rsidR="00460653" w:rsidRPr="001719CB">
              <w:rPr>
                <w:lang w:val="en-US"/>
              </w:rPr>
              <w:t>măsurări</w:t>
            </w:r>
            <w:proofErr w:type="spellEnd"/>
            <w:r w:rsidR="00460653" w:rsidRPr="001719CB">
              <w:rPr>
                <w:lang w:val="en-US"/>
              </w:rPr>
              <w:t xml:space="preserve"> (</w:t>
            </w:r>
            <w:proofErr w:type="spellStart"/>
            <w:r w:rsidR="00460653" w:rsidRPr="001719CB">
              <w:rPr>
                <w:lang w:val="en-US"/>
              </w:rPr>
              <w:t>ataşamentele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pe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întocmească</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r w:rsidR="00460653" w:rsidRPr="001719CB">
              <w:rPr>
                <w:lang w:val="en-US"/>
              </w:rPr>
              <w:t>s</w:t>
            </w:r>
            <w:r w:rsidR="00183D79" w:rsidRPr="001719CB">
              <w:rPr>
                <w:lang w:val="en-US"/>
              </w:rPr>
              <w:t>u</w:t>
            </w:r>
            <w:r w:rsidR="00460653" w:rsidRPr="001719CB">
              <w:rPr>
                <w:lang w:val="en-US"/>
              </w:rPr>
              <w:t xml:space="preserve">nt </w:t>
            </w:r>
            <w:proofErr w:type="spellStart"/>
            <w:r w:rsidR="00460653" w:rsidRPr="001719CB">
              <w:rPr>
                <w:lang w:val="en-US"/>
              </w:rPr>
              <w:t>cerute</w:t>
            </w:r>
            <w:proofErr w:type="spellEnd"/>
            <w:r w:rsidR="00460653" w:rsidRPr="001719CB">
              <w:rPr>
                <w:lang w:val="en-US"/>
              </w:rPr>
              <w:t xml:space="preserve"> de </w:t>
            </w:r>
            <w:proofErr w:type="spellStart"/>
            <w:r w:rsidR="00460653" w:rsidRPr="001719CB">
              <w:rPr>
                <w:lang w:val="en-US"/>
              </w:rPr>
              <w:t>subantreprenorul</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
          <w:p w14:paraId="56A353E0"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4.6. </w:t>
            </w:r>
            <w:proofErr w:type="spellStart"/>
            <w:r w:rsidR="00460653" w:rsidRPr="001719CB">
              <w:rPr>
                <w:lang w:val="en-US"/>
              </w:rPr>
              <w:t>Oferta</w:t>
            </w:r>
            <w:proofErr w:type="spellEnd"/>
            <w:r w:rsidR="00460653" w:rsidRPr="001719CB">
              <w:rPr>
                <w:lang w:val="en-US"/>
              </w:rPr>
              <w:t xml:space="preserve"> </w:t>
            </w:r>
            <w:proofErr w:type="spellStart"/>
            <w:r w:rsidR="00460653" w:rsidRPr="001719CB">
              <w:rPr>
                <w:lang w:val="en-US"/>
              </w:rPr>
              <w:t>adjudecată</w:t>
            </w:r>
            <w:proofErr w:type="spellEnd"/>
            <w:r w:rsidR="00460653" w:rsidRPr="001719CB">
              <w:rPr>
                <w:lang w:val="en-US"/>
              </w:rPr>
              <w:t xml:space="preserve"> face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din contract. </w:t>
            </w:r>
            <w:proofErr w:type="spellStart"/>
            <w:r w:rsidR="00460653" w:rsidRPr="001719CB">
              <w:rPr>
                <w:lang w:val="en-US"/>
              </w:rPr>
              <w:t>Ea</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corectă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completă</w:t>
            </w:r>
            <w:proofErr w:type="spellEnd"/>
            <w:r w:rsidR="00460653" w:rsidRPr="001719CB">
              <w:rPr>
                <w:lang w:val="en-US"/>
              </w:rPr>
              <w:t xml:space="preserve">. </w:t>
            </w:r>
            <w:proofErr w:type="spellStart"/>
            <w:r w:rsidR="00460653" w:rsidRPr="001719CB">
              <w:rPr>
                <w:lang w:val="en-US"/>
              </w:rPr>
              <w:t>Preţurile</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acoperi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obligaţiunile</w:t>
            </w:r>
            <w:proofErr w:type="spellEnd"/>
            <w:r w:rsidR="00460653" w:rsidRPr="001719CB">
              <w:rPr>
                <w:lang w:val="en-US"/>
              </w:rPr>
              <w:t xml:space="preserve"> din contract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întreţinerea</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
          <w:p w14:paraId="52D590A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util </w:t>
            </w:r>
            <w:proofErr w:type="spellStart"/>
            <w:r w:rsidR="00460653" w:rsidRPr="001719CB">
              <w:rPr>
                <w:lang w:val="en-US"/>
              </w:rPr>
              <w:t>dispoziţii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care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conţină</w:t>
            </w:r>
            <w:proofErr w:type="spellEnd"/>
            <w:r w:rsidR="005D4B79" w:rsidRPr="001719CB">
              <w:rPr>
                <w:lang w:val="en-US"/>
              </w:rPr>
              <w:t xml:space="preserve"> </w:t>
            </w:r>
            <w:proofErr w:type="spellStart"/>
            <w:r w:rsidR="00460653" w:rsidRPr="001719CB">
              <w:rPr>
                <w:lang w:val="en-US"/>
              </w:rPr>
              <w:t>instrucţiuni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aprobări</w:t>
            </w:r>
            <w:proofErr w:type="spellEnd"/>
            <w:r w:rsidR="00460653" w:rsidRPr="001719CB">
              <w:rPr>
                <w:lang w:val="en-US"/>
              </w:rPr>
              <w:t xml:space="preserve">, </w:t>
            </w:r>
            <w:proofErr w:type="spellStart"/>
            <w:r w:rsidR="00460653" w:rsidRPr="001719CB">
              <w:rPr>
                <w:lang w:val="en-US"/>
              </w:rPr>
              <w:t>ordine</w:t>
            </w:r>
            <w:proofErr w:type="spellEnd"/>
            <w:r w:rsidR="00460653" w:rsidRPr="001719CB">
              <w:rPr>
                <w:lang w:val="en-US"/>
              </w:rPr>
              <w:t xml:space="preserve">, directive,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detalii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notifica</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scrisori</w:t>
            </w:r>
            <w:proofErr w:type="spellEnd"/>
            <w:r w:rsidR="00460653" w:rsidRPr="001719CB">
              <w:rPr>
                <w:lang w:val="en-US"/>
              </w:rPr>
              <w:t xml:space="preserve">, de </w:t>
            </w:r>
            <w:proofErr w:type="spellStart"/>
            <w:r w:rsidR="00460653" w:rsidRPr="001719CB">
              <w:rPr>
                <w:lang w:val="en-US"/>
              </w:rPr>
              <w:t>c</w:t>
            </w:r>
            <w:r w:rsidR="00183D79" w:rsidRPr="001719CB">
              <w:rPr>
                <w:lang w:val="en-US"/>
              </w:rPr>
              <w:t>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posibil</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pot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provoace</w:t>
            </w:r>
            <w:proofErr w:type="spellEnd"/>
            <w:r w:rsidR="00460653" w:rsidRPr="001719CB">
              <w:rPr>
                <w:lang w:val="en-US"/>
              </w:rPr>
              <w:t xml:space="preserve"> </w:t>
            </w:r>
            <w:proofErr w:type="spellStart"/>
            <w:r w:rsidR="00460653" w:rsidRPr="001719CB">
              <w:rPr>
                <w:lang w:val="en-US"/>
              </w:rPr>
              <w:t>înt</w:t>
            </w:r>
            <w:r w:rsidR="00183D79" w:rsidRPr="001719CB">
              <w:rPr>
                <w:lang w:val="en-US"/>
              </w:rPr>
              <w:t>â</w:t>
            </w:r>
            <w:r w:rsidR="00460653" w:rsidRPr="001719CB">
              <w:rPr>
                <w:lang w:val="en-US"/>
              </w:rPr>
              <w:t>rzieri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desfăşurarea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Notificarea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conţine</w:t>
            </w:r>
            <w:proofErr w:type="spellEnd"/>
            <w:r w:rsidR="00460653" w:rsidRPr="001719CB">
              <w:rPr>
                <w:lang w:val="en-US"/>
              </w:rPr>
              <w:t xml:space="preserve"> </w:t>
            </w:r>
            <w:proofErr w:type="spellStart"/>
            <w:r w:rsidR="00460653" w:rsidRPr="001719CB">
              <w:rPr>
                <w:lang w:val="en-US"/>
              </w:rPr>
              <w:t>detaliile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se </w:t>
            </w:r>
            <w:proofErr w:type="spellStart"/>
            <w:r w:rsidR="00460653" w:rsidRPr="001719CB">
              <w:rPr>
                <w:lang w:val="en-US"/>
              </w:rPr>
              <w:t>cer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specifica</w:t>
            </w:r>
            <w:proofErr w:type="spellEnd"/>
            <w:r w:rsidR="00460653" w:rsidRPr="001719CB">
              <w:rPr>
                <w:lang w:val="en-US"/>
              </w:rPr>
              <w:t xml:space="preserve"> data la care </w:t>
            </w:r>
            <w:proofErr w:type="spellStart"/>
            <w:r w:rsidR="00460653" w:rsidRPr="001719CB">
              <w:rPr>
                <w:lang w:val="en-US"/>
              </w:rPr>
              <w:t>acestea</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întârzierile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survin</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lipsei</w:t>
            </w:r>
            <w:proofErr w:type="spellEnd"/>
            <w:r w:rsidR="00460653" w:rsidRPr="001719CB">
              <w:rPr>
                <w:lang w:val="en-US"/>
              </w:rPr>
              <w:t xml:space="preserve"> </w:t>
            </w:r>
            <w:proofErr w:type="spellStart"/>
            <w:r w:rsidR="00460653" w:rsidRPr="001719CB">
              <w:rPr>
                <w:lang w:val="en-US"/>
              </w:rPr>
              <w:t>acestor</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
          <w:p w14:paraId="661ABC5E"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4.8.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documentaţie</w:t>
            </w:r>
            <w:proofErr w:type="spellEnd"/>
            <w:r w:rsidR="00460653" w:rsidRPr="001719CB">
              <w:rPr>
                <w:lang w:val="en-US"/>
              </w:rPr>
              <w:t xml:space="preserve"> </w:t>
            </w:r>
            <w:proofErr w:type="spellStart"/>
            <w:r w:rsidR="00460653" w:rsidRPr="001719CB">
              <w:rPr>
                <w:lang w:val="en-US"/>
              </w:rPr>
              <w:t>necesară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subantreprenorilor</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plată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termenele</w:t>
            </w:r>
            <w:proofErr w:type="spellEnd"/>
            <w:r w:rsidR="00460653" w:rsidRPr="001719CB">
              <w:rPr>
                <w:lang w:val="en-US"/>
              </w:rPr>
              <w:t xml:space="preserve"> din </w:t>
            </w:r>
            <w:proofErr w:type="spellStart"/>
            <w:r w:rsidR="00460653" w:rsidRPr="001719CB">
              <w:rPr>
                <w:lang w:val="en-US"/>
              </w:rPr>
              <w:t>subcontracte</w:t>
            </w:r>
            <w:proofErr w:type="spellEnd"/>
            <w:r w:rsidR="00460653" w:rsidRPr="001719CB">
              <w:rPr>
                <w:lang w:val="en-US"/>
              </w:rPr>
              <w:t xml:space="preserve"> (</w:t>
            </w:r>
            <w:proofErr w:type="spellStart"/>
            <w:r w:rsidR="00460653" w:rsidRPr="001719CB">
              <w:rPr>
                <w:lang w:val="en-US"/>
              </w:rPr>
              <w:t>contracte</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
          <w:p w14:paraId="2AB9455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4.9.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întreţine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construcţiişi</w:t>
            </w:r>
            <w:proofErr w:type="spellEnd"/>
            <w:r w:rsidR="00460653" w:rsidRPr="001719CB">
              <w:rPr>
                <w:lang w:val="en-US"/>
              </w:rPr>
              <w:t xml:space="preserve"> </w:t>
            </w:r>
            <w:proofErr w:type="spellStart"/>
            <w:r w:rsidR="00460653" w:rsidRPr="001719CB">
              <w:rPr>
                <w:lang w:val="en-US"/>
              </w:rPr>
              <w:t>obiectele</w:t>
            </w:r>
            <w:proofErr w:type="spellEnd"/>
            <w:r w:rsidR="00460653" w:rsidRPr="001719CB">
              <w:rPr>
                <w:lang w:val="en-US"/>
              </w:rPr>
              <w:t xml:space="preserve"> cu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provizoriu</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îşi</w:t>
            </w:r>
            <w:proofErr w:type="spellEnd"/>
            <w:r w:rsidR="00460653" w:rsidRPr="001719CB">
              <w:rPr>
                <w:lang w:val="en-US"/>
              </w:rPr>
              <w:t xml:space="preserve"> </w:t>
            </w:r>
            <w:proofErr w:type="spellStart"/>
            <w:r w:rsidR="00460653" w:rsidRPr="001719CB">
              <w:rPr>
                <w:lang w:val="en-US"/>
              </w:rPr>
              <w:t>asumă</w:t>
            </w:r>
            <w:proofErr w:type="spellEnd"/>
            <w:r w:rsidR="00460653" w:rsidRPr="001719CB">
              <w:rPr>
                <w:lang w:val="en-US"/>
              </w:rPr>
              <w:t xml:space="preserve">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responsabilitate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procedeele</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utilizate</w:t>
            </w:r>
            <w:proofErr w:type="spellEnd"/>
            <w:r w:rsidR="00460653" w:rsidRPr="001719CB">
              <w:rPr>
                <w:lang w:val="en-US"/>
              </w:rPr>
              <w:t xml:space="preserve">. </w:t>
            </w:r>
          </w:p>
          <w:p w14:paraId="20A67A6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4.10.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2F6A1E" w:rsidRPr="001719CB">
              <w:rPr>
                <w:lang w:val="en-US"/>
              </w:rPr>
              <w:t>atribuirea</w:t>
            </w:r>
            <w:proofErr w:type="spellEnd"/>
            <w:r w:rsidR="002F6A1E" w:rsidRPr="001719CB">
              <w:rPr>
                <w:lang w:val="en-US"/>
              </w:rPr>
              <w:t xml:space="preserve"> </w:t>
            </w:r>
            <w:proofErr w:type="spellStart"/>
            <w:r w:rsidR="00460653" w:rsidRPr="001719CB">
              <w:rPr>
                <w:lang w:val="en-US"/>
              </w:rPr>
              <w:t>ofertei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favoarea</w:t>
            </w:r>
            <w:proofErr w:type="spellEnd"/>
            <w:r w:rsidR="00460653" w:rsidRPr="001719CB">
              <w:rPr>
                <w:lang w:val="en-US"/>
              </w:rPr>
              <w:t xml:space="preserve"> </w:t>
            </w:r>
            <w:proofErr w:type="spellStart"/>
            <w:r w:rsidR="00460653" w:rsidRPr="001719CB">
              <w:rPr>
                <w:lang w:val="en-US"/>
              </w:rPr>
              <w:t>sa</w:t>
            </w:r>
            <w:proofErr w:type="spellEnd"/>
            <w:r w:rsidR="00460653" w:rsidRPr="001719CB">
              <w:rPr>
                <w:lang w:val="en-US"/>
              </w:rPr>
              <w:t xml:space="preserve">, se </w:t>
            </w:r>
            <w:proofErr w:type="spellStart"/>
            <w:r w:rsidR="00460653" w:rsidRPr="001719CB">
              <w:rPr>
                <w:lang w:val="en-US"/>
              </w:rPr>
              <w:t>angajează</w:t>
            </w:r>
            <w:proofErr w:type="spellEnd"/>
            <w:r w:rsidR="00460653" w:rsidRPr="001719CB">
              <w:rPr>
                <w:lang w:val="en-US"/>
              </w:rPr>
              <w:t xml:space="preserve"> </w:t>
            </w:r>
            <w:proofErr w:type="spellStart"/>
            <w:r w:rsidR="00460653" w:rsidRPr="001719CB">
              <w:rPr>
                <w:lang w:val="en-US"/>
              </w:rPr>
              <w:t>să</w:t>
            </w:r>
            <w:proofErr w:type="spellEnd"/>
            <w:r w:rsidR="00BC46B3" w:rsidRPr="001719CB">
              <w:rPr>
                <w:lang w:val="en-US"/>
              </w:rPr>
              <w:t xml:space="preserve"> </w:t>
            </w:r>
            <w:proofErr w:type="spellStart"/>
            <w:r w:rsidR="00BC46B3" w:rsidRPr="001719CB">
              <w:rPr>
                <w:lang w:val="en-US"/>
              </w:rPr>
              <w:t>prezinte</w:t>
            </w:r>
            <w:proofErr w:type="spellEnd"/>
            <w:r w:rsidR="005D4B79" w:rsidRPr="001719CB">
              <w:rPr>
                <w:lang w:val="en-US"/>
              </w:rPr>
              <w:t xml:space="preserve"> </w:t>
            </w:r>
            <w:proofErr w:type="spellStart"/>
            <w:r w:rsidR="00EA64B0" w:rsidRPr="001719CB">
              <w:rPr>
                <w:lang w:val="en-US"/>
              </w:rPr>
              <w:t>garanţia</w:t>
            </w:r>
            <w:proofErr w:type="spellEnd"/>
            <w:r w:rsidR="00EA64B0" w:rsidRPr="001719CB">
              <w:rPr>
                <w:lang w:val="en-US"/>
              </w:rPr>
              <w:t xml:space="preserve"> de </w:t>
            </w:r>
            <w:proofErr w:type="spellStart"/>
            <w:r w:rsidR="00EA64B0" w:rsidRPr="001719CB">
              <w:rPr>
                <w:lang w:val="en-US"/>
              </w:rPr>
              <w:t>bună</w:t>
            </w:r>
            <w:proofErr w:type="spellEnd"/>
            <w:r w:rsidR="00EA64B0" w:rsidRPr="001719CB">
              <w:rPr>
                <w:lang w:val="en-US"/>
              </w:rPr>
              <w:t xml:space="preserve"> </w:t>
            </w:r>
            <w:proofErr w:type="spellStart"/>
            <w:r w:rsidR="00EA64B0" w:rsidRPr="001719CB">
              <w:rPr>
                <w:lang w:val="en-US"/>
              </w:rPr>
              <w:t>execuţie</w:t>
            </w:r>
            <w:proofErr w:type="spellEnd"/>
            <w:r w:rsidR="00EA64B0" w:rsidRPr="001719CB">
              <w:rPr>
                <w:lang w:val="en-US"/>
              </w:rPr>
              <w:t xml:space="preserve"> a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în</w:t>
            </w:r>
            <w:proofErr w:type="spellEnd"/>
            <w:r w:rsidR="00EA64B0" w:rsidRPr="001719CB">
              <w:rPr>
                <w:lang w:val="en-US"/>
              </w:rPr>
              <w:t xml:space="preserve"> </w:t>
            </w:r>
            <w:proofErr w:type="spellStart"/>
            <w:r w:rsidR="00EA64B0" w:rsidRPr="001719CB">
              <w:rPr>
                <w:lang w:val="en-US"/>
              </w:rPr>
              <w:t>cuantum</w:t>
            </w:r>
            <w:proofErr w:type="spellEnd"/>
            <w:r w:rsidR="00EA64B0" w:rsidRPr="001719CB">
              <w:rPr>
                <w:lang w:val="en-US"/>
              </w:rPr>
              <w:t xml:space="preserve"> de __% din </w:t>
            </w:r>
            <w:proofErr w:type="spellStart"/>
            <w:r w:rsidR="00EA64B0" w:rsidRPr="001719CB">
              <w:rPr>
                <w:lang w:val="en-US"/>
              </w:rPr>
              <w:t>valoarea</w:t>
            </w:r>
            <w:proofErr w:type="spellEnd"/>
            <w:r w:rsidR="00EA64B0" w:rsidRPr="001719CB">
              <w:rPr>
                <w:lang w:val="en-US"/>
              </w:rPr>
              <w:t xml:space="preserve">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atribuit</w:t>
            </w:r>
            <w:proofErr w:type="spellEnd"/>
            <w:r w:rsidR="00EA64B0" w:rsidRPr="001719CB">
              <w:rPr>
                <w:lang w:val="en-US"/>
              </w:rPr>
              <w:t>.</w:t>
            </w:r>
          </w:p>
          <w:p w14:paraId="2DB323DA" w14:textId="77777777" w:rsidR="00267805" w:rsidRPr="001719CB" w:rsidRDefault="00A156C0" w:rsidP="00684D44">
            <w:pPr>
              <w:pStyle w:val="NormalWeb"/>
              <w:tabs>
                <w:tab w:val="left" w:pos="567"/>
              </w:tabs>
              <w:spacing w:line="276" w:lineRule="auto"/>
              <w:ind w:firstLine="0"/>
              <w:rPr>
                <w:lang w:val="en-US"/>
              </w:rPr>
            </w:pPr>
            <w:r w:rsidRPr="001719CB">
              <w:rPr>
                <w:lang w:val="en-US"/>
              </w:rPr>
              <w:t>4.11.</w:t>
            </w:r>
            <w:r w:rsidR="00A109E6" w:rsidRPr="001719CB">
              <w:rPr>
                <w:lang w:val="en-US"/>
              </w:rPr>
              <w:t xml:space="preserve"> </w:t>
            </w:r>
            <w:proofErr w:type="spellStart"/>
            <w:r w:rsidR="00A109E6" w:rsidRPr="001719CB">
              <w:rPr>
                <w:lang w:val="en-US"/>
              </w:rPr>
              <w:t>Autoritatea</w:t>
            </w:r>
            <w:proofErr w:type="spellEnd"/>
            <w:r w:rsidR="00A109E6" w:rsidRPr="001719CB">
              <w:rPr>
                <w:lang w:val="en-US"/>
              </w:rPr>
              <w:t xml:space="preserve"> </w:t>
            </w:r>
            <w:proofErr w:type="spellStart"/>
            <w:r w:rsidR="00A109E6" w:rsidRPr="001719CB">
              <w:rPr>
                <w:lang w:val="en-US"/>
              </w:rPr>
              <w:t>contractantă</w:t>
            </w:r>
            <w:proofErr w:type="spellEnd"/>
            <w:r w:rsidR="00A109E6" w:rsidRPr="001719CB">
              <w:rPr>
                <w:lang w:val="en-US"/>
              </w:rPr>
              <w:t xml:space="preserve"> </w:t>
            </w:r>
            <w:proofErr w:type="spellStart"/>
            <w:r w:rsidR="00A109E6" w:rsidRPr="001719CB">
              <w:rPr>
                <w:lang w:val="en-US"/>
              </w:rPr>
              <w:t>eliberează</w:t>
            </w:r>
            <w:proofErr w:type="spellEnd"/>
            <w:r w:rsidR="00A109E6" w:rsidRPr="001719CB">
              <w:rPr>
                <w:lang w:val="en-US"/>
              </w:rPr>
              <w:t>/</w:t>
            </w:r>
            <w:proofErr w:type="spellStart"/>
            <w:r w:rsidR="00A109E6" w:rsidRPr="001719CB">
              <w:rPr>
                <w:lang w:val="en-US"/>
              </w:rPr>
              <w:t>restituie</w:t>
            </w:r>
            <w:proofErr w:type="spellEnd"/>
            <w:r w:rsidR="005D4B79" w:rsidRPr="001719CB">
              <w:rPr>
                <w:lang w:val="en-US"/>
              </w:rPr>
              <w:t xml:space="preserve"> </w:t>
            </w:r>
            <w:proofErr w:type="spellStart"/>
            <w:r w:rsidR="00A109E6" w:rsidRPr="001719CB">
              <w:rPr>
                <w:lang w:val="en-US"/>
              </w:rPr>
              <w:t>g</w:t>
            </w:r>
            <w:r w:rsidR="00460653" w:rsidRPr="001719CB">
              <w:rPr>
                <w:lang w:val="en-US"/>
              </w:rPr>
              <w:t>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procesului</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finală</w:t>
            </w:r>
            <w:proofErr w:type="spellEnd"/>
            <w:r w:rsidR="00A109E6" w:rsidRPr="001719CB">
              <w:rPr>
                <w:lang w:val="en-US"/>
              </w:rPr>
              <w:t xml:space="preserve">/ </w:t>
            </w:r>
            <w:proofErr w:type="spellStart"/>
            <w:r w:rsidR="00A109E6" w:rsidRPr="001719CB">
              <w:rPr>
                <w:lang w:val="en-US"/>
              </w:rPr>
              <w:t>procesului</w:t>
            </w:r>
            <w:proofErr w:type="spellEnd"/>
            <w:r w:rsidR="00A109E6" w:rsidRPr="001719CB">
              <w:rPr>
                <w:lang w:val="en-US"/>
              </w:rPr>
              <w:t xml:space="preserve">-verbal la </w:t>
            </w:r>
            <w:proofErr w:type="spellStart"/>
            <w:r w:rsidR="00A109E6" w:rsidRPr="001719CB">
              <w:rPr>
                <w:lang w:val="en-US"/>
              </w:rPr>
              <w:t>terminarea</w:t>
            </w:r>
            <w:proofErr w:type="spellEnd"/>
            <w:r w:rsidR="00A109E6" w:rsidRPr="001719CB">
              <w:rPr>
                <w:lang w:val="en-US"/>
              </w:rPr>
              <w:t xml:space="preserve"> </w:t>
            </w:r>
            <w:proofErr w:type="spellStart"/>
            <w:r w:rsidR="00A109E6"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cel </w:t>
            </w:r>
            <w:proofErr w:type="spellStart"/>
            <w:r w:rsidR="00460653" w:rsidRPr="001719CB">
              <w:rPr>
                <w:lang w:val="en-US"/>
              </w:rPr>
              <w:t>mult</w:t>
            </w:r>
            <w:proofErr w:type="spellEnd"/>
            <w:r w:rsidR="00460653" w:rsidRPr="001719CB">
              <w:rPr>
                <w:lang w:val="en-US"/>
              </w:rPr>
              <w:t xml:space="preserve"> 15 </w:t>
            </w:r>
            <w:proofErr w:type="spellStart"/>
            <w:r w:rsidR="00460653" w:rsidRPr="001719CB">
              <w:rPr>
                <w:lang w:val="en-US"/>
              </w:rPr>
              <w:t>zile</w:t>
            </w:r>
            <w:proofErr w:type="spellEnd"/>
            <w:r w:rsidR="00E838F8"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4C7338E3"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proofErr w:type="gramStart"/>
            <w:r w:rsidRPr="001719CB">
              <w:rPr>
                <w:lang w:val="en-US"/>
              </w:rPr>
              <w:t>12.</w:t>
            </w:r>
            <w:r w:rsidR="00460653" w:rsidRPr="001719CB">
              <w:rPr>
                <w:lang w:val="en-US"/>
              </w:rPr>
              <w:t>Antreprenorul</w:t>
            </w:r>
            <w:proofErr w:type="gram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constituie</w:t>
            </w:r>
            <w:proofErr w:type="spellEnd"/>
            <w:r w:rsidR="00460653" w:rsidRPr="001719CB">
              <w:rPr>
                <w:lang w:val="en-US"/>
              </w:rPr>
              <w:t xml:space="preserve"> </w:t>
            </w:r>
            <w:proofErr w:type="spellStart"/>
            <w:r w:rsidR="00460653" w:rsidRPr="001719CB">
              <w:rPr>
                <w:lang w:val="en-US"/>
              </w:rPr>
              <w:t>garanţia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scris</w:t>
            </w:r>
            <w:r w:rsidR="00404C0D" w:rsidRPr="001719CB">
              <w:rPr>
                <w:lang w:val="en-US"/>
              </w:rPr>
              <w:t>orii</w:t>
            </w:r>
            <w:proofErr w:type="spellEnd"/>
            <w:r w:rsidR="00404C0D" w:rsidRPr="001719CB">
              <w:rPr>
                <w:lang w:val="en-US"/>
              </w:rPr>
              <w:t xml:space="preserve"> de </w:t>
            </w:r>
            <w:proofErr w:type="spellStart"/>
            <w:r w:rsidR="00404C0D" w:rsidRPr="001719CB">
              <w:rPr>
                <w:lang w:val="en-US"/>
              </w:rPr>
              <w:t>acceptare</w:t>
            </w:r>
            <w:proofErr w:type="spellEnd"/>
            <w:r w:rsidR="00404C0D" w:rsidRPr="001719CB">
              <w:rPr>
                <w:lang w:val="en-US"/>
              </w:rPr>
              <w:t xml:space="preserve">, </w:t>
            </w:r>
            <w:proofErr w:type="spellStart"/>
            <w:r w:rsidR="00404C0D" w:rsidRPr="001719CB">
              <w:rPr>
                <w:lang w:val="en-US"/>
              </w:rPr>
              <w:t>dar</w:t>
            </w:r>
            <w:proofErr w:type="spellEnd"/>
            <w:r w:rsidR="00404C0D" w:rsidRPr="001719CB">
              <w:rPr>
                <w:lang w:val="en-US"/>
              </w:rPr>
              <w:t xml:space="preserve"> nu </w:t>
            </w:r>
            <w:proofErr w:type="spellStart"/>
            <w:r w:rsidR="00404C0D" w:rsidRPr="001719CB">
              <w:rPr>
                <w:lang w:val="en-US"/>
              </w:rPr>
              <w:t>mai</w:t>
            </w:r>
            <w:proofErr w:type="spellEnd"/>
            <w:r w:rsidR="00404C0D" w:rsidRPr="001719CB">
              <w:rPr>
                <w:lang w:val="en-US"/>
              </w:rPr>
              <w:t xml:space="preserve"> </w:t>
            </w:r>
            <w:proofErr w:type="spellStart"/>
            <w:r w:rsidR="00404C0D" w:rsidRPr="001719CB">
              <w:rPr>
                <w:lang w:val="en-US"/>
              </w:rPr>
              <w:t>târ</w:t>
            </w:r>
            <w:r w:rsidR="00460653" w:rsidRPr="001719CB">
              <w:rPr>
                <w:lang w:val="en-US"/>
              </w:rPr>
              <w:t>ziu</w:t>
            </w:r>
            <w:proofErr w:type="spellEnd"/>
            <w:r w:rsidR="00460653" w:rsidRPr="001719CB">
              <w:rPr>
                <w:lang w:val="en-US"/>
              </w:rPr>
              <w:t xml:space="preserve"> de dat</w:t>
            </w:r>
            <w:r w:rsidR="00404C0D" w:rsidRPr="001719CB">
              <w:rPr>
                <w:lang w:val="en-US"/>
              </w:rPr>
              <w:t xml:space="preserve">a </w:t>
            </w:r>
            <w:proofErr w:type="spellStart"/>
            <w:r w:rsidR="00404C0D" w:rsidRPr="001719CB">
              <w:rPr>
                <w:lang w:val="en-US"/>
              </w:rPr>
              <w:t>încheierii</w:t>
            </w:r>
            <w:proofErr w:type="spellEnd"/>
            <w:r w:rsidR="00404C0D" w:rsidRPr="001719CB">
              <w:rPr>
                <w:lang w:val="en-US"/>
              </w:rPr>
              <w:t xml:space="preserve"> </w:t>
            </w:r>
            <w:proofErr w:type="spellStart"/>
            <w:r w:rsidR="00404C0D" w:rsidRPr="001719CB">
              <w:rPr>
                <w:lang w:val="en-US"/>
              </w:rPr>
              <w:t>contractului</w:t>
            </w:r>
            <w:proofErr w:type="spellEnd"/>
            <w:r w:rsidR="00404C0D" w:rsidRPr="001719CB">
              <w:rPr>
                <w:lang w:val="en-US"/>
              </w:rPr>
              <w:t xml:space="preserve">. </w:t>
            </w:r>
            <w:proofErr w:type="spellStart"/>
            <w:r w:rsidR="00404C0D" w:rsidRPr="001719CB">
              <w:rPr>
                <w:lang w:val="en-US"/>
              </w:rPr>
              <w:t>Atât</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404C0D"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nu </w:t>
            </w:r>
            <w:proofErr w:type="spellStart"/>
            <w:r w:rsidR="00460653" w:rsidRPr="001719CB">
              <w:rPr>
                <w:lang w:val="en-US"/>
              </w:rPr>
              <w:t>şi</w:t>
            </w:r>
            <w:proofErr w:type="spellEnd"/>
            <w:r w:rsidR="00460653" w:rsidRPr="001719CB">
              <w:rPr>
                <w:lang w:val="en-US"/>
              </w:rPr>
              <w:t xml:space="preserve">-a </w:t>
            </w:r>
            <w:proofErr w:type="spellStart"/>
            <w:r w:rsidR="00460653" w:rsidRPr="001719CB">
              <w:rPr>
                <w:lang w:val="en-US"/>
              </w:rPr>
              <w:t>îndeplinit</w:t>
            </w:r>
            <w:proofErr w:type="spellEnd"/>
            <w:r w:rsidR="00460653" w:rsidRPr="001719CB">
              <w:rPr>
                <w:lang w:val="en-US"/>
              </w:rPr>
              <w:t xml:space="preserv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obligaţiune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reţină</w:t>
            </w:r>
            <w:proofErr w:type="spellEnd"/>
            <w:r w:rsidR="00460653" w:rsidRPr="001719CB">
              <w:rPr>
                <w:lang w:val="en-US"/>
              </w:rPr>
              <w:t xml:space="preserve"> </w:t>
            </w:r>
            <w:proofErr w:type="spellStart"/>
            <w:r w:rsidR="00460653" w:rsidRPr="001719CB">
              <w:rPr>
                <w:lang w:val="en-US"/>
              </w:rPr>
              <w:t>garanţia</w:t>
            </w:r>
            <w:proofErr w:type="spellEnd"/>
            <w:r w:rsidR="005D4B79" w:rsidRPr="001719CB">
              <w:rPr>
                <w:lang w:val="en-US"/>
              </w:rPr>
              <w:t xml:space="preserve"> </w:t>
            </w:r>
            <w:proofErr w:type="spellStart"/>
            <w:r w:rsidR="00E364D5" w:rsidRPr="001719CB">
              <w:rPr>
                <w:lang w:val="en-US"/>
              </w:rPr>
              <w:t>Antreprenorului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ofertă</w:t>
            </w:r>
            <w:proofErr w:type="spellEnd"/>
            <w:r w:rsidR="00460653" w:rsidRPr="001719CB">
              <w:rPr>
                <w:lang w:val="en-US"/>
              </w:rPr>
              <w:t xml:space="preserve">. </w:t>
            </w:r>
          </w:p>
          <w:p w14:paraId="7B5A3C5F"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3</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garantează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la data </w:t>
            </w:r>
            <w:proofErr w:type="spellStart"/>
            <w:r w:rsidR="00460653" w:rsidRPr="001719CB">
              <w:rPr>
                <w:lang w:val="en-US"/>
              </w:rPr>
              <w:t>recepţiei</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executată</w:t>
            </w:r>
            <w:proofErr w:type="spellEnd"/>
            <w:r w:rsidR="00460653" w:rsidRPr="001719CB">
              <w:rPr>
                <w:lang w:val="en-US"/>
              </w:rPr>
              <w:t xml:space="preserve"> are </w:t>
            </w:r>
            <w:proofErr w:type="spellStart"/>
            <w:r w:rsidR="00460653" w:rsidRPr="001719CB">
              <w:rPr>
                <w:lang w:val="en-US"/>
              </w:rPr>
              <w:t>calităţile</w:t>
            </w:r>
            <w:proofErr w:type="spellEnd"/>
            <w:r w:rsidR="00460653" w:rsidRPr="001719CB">
              <w:rPr>
                <w:lang w:val="en-US"/>
              </w:rPr>
              <w:t xml:space="preserve"> stipulate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corespunde</w:t>
            </w:r>
            <w:proofErr w:type="spellEnd"/>
            <w:r w:rsidR="00460653" w:rsidRPr="001719CB">
              <w:rPr>
                <w:lang w:val="en-US"/>
              </w:rPr>
              <w:t xml:space="preserve"> </w:t>
            </w:r>
            <w:proofErr w:type="spellStart"/>
            <w:r w:rsidR="00460653" w:rsidRPr="001719CB">
              <w:rPr>
                <w:lang w:val="en-US"/>
              </w:rPr>
              <w:t>reglementărilor</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afectată</w:t>
            </w:r>
            <w:proofErr w:type="spellEnd"/>
            <w:r w:rsidR="00460653" w:rsidRPr="001719CB">
              <w:rPr>
                <w:lang w:val="en-US"/>
              </w:rPr>
              <w:t xml:space="preserve"> de </w:t>
            </w:r>
            <w:proofErr w:type="spellStart"/>
            <w:r w:rsidR="00460653" w:rsidRPr="001719CB">
              <w:rPr>
                <w:lang w:val="en-US"/>
              </w:rPr>
              <w:t>vicii</w:t>
            </w:r>
            <w:proofErr w:type="spellEnd"/>
            <w:r w:rsidR="00460653" w:rsidRPr="001719CB">
              <w:rPr>
                <w:lang w:val="en-US"/>
              </w:rPr>
              <w:t xml:space="preserve"> care </w:t>
            </w:r>
            <w:proofErr w:type="spellStart"/>
            <w:r w:rsidR="00460653" w:rsidRPr="001719CB">
              <w:rPr>
                <w:lang w:val="en-US"/>
              </w:rPr>
              <w:t>ar</w:t>
            </w:r>
            <w:proofErr w:type="spellEnd"/>
            <w:r w:rsidR="00460653" w:rsidRPr="001719CB">
              <w:rPr>
                <w:lang w:val="en-US"/>
              </w:rPr>
              <w:t xml:space="preserve"> </w:t>
            </w:r>
            <w:proofErr w:type="spellStart"/>
            <w:r w:rsidR="00460653" w:rsidRPr="001719CB">
              <w:rPr>
                <w:lang w:val="en-US"/>
              </w:rPr>
              <w:t>diminua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chiar</w:t>
            </w:r>
            <w:proofErr w:type="spellEnd"/>
            <w:r w:rsidR="00460653" w:rsidRPr="001719CB">
              <w:rPr>
                <w:lang w:val="en-US"/>
              </w:rPr>
              <w:t xml:space="preserve"> </w:t>
            </w:r>
            <w:proofErr w:type="spellStart"/>
            <w:r w:rsidR="00460653" w:rsidRPr="001719CB">
              <w:rPr>
                <w:lang w:val="en-US"/>
              </w:rPr>
              <w:t>anula</w:t>
            </w:r>
            <w:proofErr w:type="spellEnd"/>
            <w:r w:rsidR="00460653" w:rsidRPr="001719CB">
              <w:rPr>
                <w:lang w:val="en-US"/>
              </w:rPr>
              <w:t xml:space="preserve">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de </w:t>
            </w:r>
            <w:proofErr w:type="spellStart"/>
            <w:r w:rsidR="00460653" w:rsidRPr="001719CB">
              <w:rPr>
                <w:lang w:val="en-US"/>
              </w:rPr>
              <w:t>utilizare</w:t>
            </w:r>
            <w:proofErr w:type="spellEnd"/>
            <w:r w:rsidR="00460653" w:rsidRPr="001719CB">
              <w:rPr>
                <w:lang w:val="en-US"/>
              </w:rPr>
              <w:t xml:space="preserve">, conform </w:t>
            </w:r>
            <w:proofErr w:type="spellStart"/>
            <w:r w:rsidR="00460653" w:rsidRPr="001719CB">
              <w:rPr>
                <w:lang w:val="en-US"/>
              </w:rPr>
              <w:t>condiţiilor</w:t>
            </w:r>
            <w:proofErr w:type="spellEnd"/>
            <w:r w:rsidR="00460653" w:rsidRPr="001719CB">
              <w:rPr>
                <w:lang w:val="en-US"/>
              </w:rPr>
              <w:t xml:space="preserve"> </w:t>
            </w:r>
            <w:proofErr w:type="spellStart"/>
            <w:r w:rsidR="00460653" w:rsidRPr="001719CB">
              <w:rPr>
                <w:lang w:val="en-US"/>
              </w:rPr>
              <w:t>normale</w:t>
            </w:r>
            <w:proofErr w:type="spellEnd"/>
            <w:r w:rsidR="00460653" w:rsidRPr="001719CB">
              <w:rPr>
                <w:lang w:val="en-US"/>
              </w:rPr>
              <w:t xml:space="preserve"> de </w:t>
            </w:r>
            <w:proofErr w:type="spellStart"/>
            <w:r w:rsidR="00460653" w:rsidRPr="001719CB">
              <w:rPr>
                <w:lang w:val="en-US"/>
              </w:rPr>
              <w:t>folosire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explicite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
          <w:p w14:paraId="4FCAF58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4</w:t>
            </w:r>
            <w:r w:rsidRPr="001719CB">
              <w:rPr>
                <w:lang w:val="en-US"/>
              </w:rPr>
              <w:t xml:space="preserve">. </w:t>
            </w:r>
            <w:r w:rsidR="00460653" w:rsidRPr="001719CB">
              <w:rPr>
                <w:lang w:val="en-US"/>
              </w:rPr>
              <w:t xml:space="preserve">La </w:t>
            </w:r>
            <w:proofErr w:type="spellStart"/>
            <w:r w:rsidR="00460653" w:rsidRPr="001719CB">
              <w:rPr>
                <w:lang w:val="en-US"/>
              </w:rPr>
              <w:t>lucrările</w:t>
            </w:r>
            <w:proofErr w:type="spellEnd"/>
            <w:r w:rsidR="00460653" w:rsidRPr="001719CB">
              <w:rPr>
                <w:lang w:val="en-US"/>
              </w:rPr>
              <w:t xml:space="preserve"> la care se fac </w:t>
            </w:r>
            <w:proofErr w:type="spellStart"/>
            <w:r w:rsidR="00460653" w:rsidRPr="001719CB">
              <w:rPr>
                <w:lang w:val="en-US"/>
              </w:rPr>
              <w:t>încercări</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probei</w:t>
            </w:r>
            <w:proofErr w:type="spellEnd"/>
            <w:r w:rsidR="00460653" w:rsidRPr="001719CB">
              <w:rPr>
                <w:lang w:val="en-US"/>
              </w:rPr>
              <w:t xml:space="preserve"> </w:t>
            </w:r>
            <w:proofErr w:type="spellStart"/>
            <w:r w:rsidR="00460653" w:rsidRPr="001719CB">
              <w:rPr>
                <w:lang w:val="en-US"/>
              </w:rPr>
              <w:t>îndeplinită</w:t>
            </w:r>
            <w:proofErr w:type="spellEnd"/>
            <w:r w:rsidR="00460653" w:rsidRPr="001719CB">
              <w:rPr>
                <w:lang w:val="en-US"/>
              </w:rPr>
              <w:t xml:space="preserve"> </w:t>
            </w:r>
            <w:proofErr w:type="spellStart"/>
            <w:r w:rsidR="00460653" w:rsidRPr="001719CB">
              <w:rPr>
                <w:lang w:val="en-US"/>
              </w:rPr>
              <w:t>at</w:t>
            </w:r>
            <w:r w:rsidR="00E171D4" w:rsidRPr="001719CB">
              <w:rPr>
                <w:lang w:val="en-US"/>
              </w:rPr>
              <w:t>â</w:t>
            </w:r>
            <w:r w:rsidR="00460653" w:rsidRPr="001719CB">
              <w:rPr>
                <w:lang w:val="en-US"/>
              </w:rPr>
              <w:t>ta</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E171D4"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rezultatele</w:t>
            </w:r>
            <w:proofErr w:type="spellEnd"/>
            <w:r w:rsidR="00460653" w:rsidRPr="001719CB">
              <w:rPr>
                <w:lang w:val="en-US"/>
              </w:rPr>
              <w:t xml:space="preserve"> se </w:t>
            </w:r>
            <w:proofErr w:type="spellStart"/>
            <w:r w:rsidR="00460653" w:rsidRPr="001719CB">
              <w:rPr>
                <w:lang w:val="en-US"/>
              </w:rPr>
              <w:t>înscriu</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limitele</w:t>
            </w:r>
            <w:proofErr w:type="spellEnd"/>
            <w:r w:rsidR="00460653" w:rsidRPr="001719CB">
              <w:rPr>
                <w:lang w:val="en-US"/>
              </w:rPr>
              <w:t xml:space="preserve"> </w:t>
            </w:r>
            <w:proofErr w:type="spellStart"/>
            <w:r w:rsidR="00460653" w:rsidRPr="001719CB">
              <w:rPr>
                <w:lang w:val="en-US"/>
              </w:rPr>
              <w:t>admise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reglementările</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
          <w:p w14:paraId="383A4756"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r w:rsidR="00603AB4" w:rsidRPr="001719CB">
              <w:rPr>
                <w:lang w:val="en-US"/>
              </w:rPr>
              <w:t xml:space="preserve">15. </w:t>
            </w:r>
            <w:proofErr w:type="spellStart"/>
            <w:r w:rsidR="00603AB4" w:rsidRPr="001719CB">
              <w:rPr>
                <w:lang w:val="en-US"/>
              </w:rPr>
              <w:t>Beneficiarul</w:t>
            </w:r>
            <w:proofErr w:type="spellEnd"/>
            <w:r w:rsidR="00603AB4" w:rsidRPr="001719CB">
              <w:rPr>
                <w:lang w:val="en-US"/>
              </w:rPr>
              <w:t xml:space="preserve"> are </w:t>
            </w:r>
            <w:proofErr w:type="spellStart"/>
            <w:r w:rsidR="00603AB4" w:rsidRPr="001719CB">
              <w:rPr>
                <w:lang w:val="en-US"/>
              </w:rPr>
              <w:t>dreptul</w:t>
            </w:r>
            <w:proofErr w:type="spellEnd"/>
            <w:r w:rsidR="00603AB4" w:rsidRPr="001719CB">
              <w:rPr>
                <w:lang w:val="en-US"/>
              </w:rPr>
              <w:t xml:space="preserve"> de a </w:t>
            </w:r>
            <w:proofErr w:type="spellStart"/>
            <w:r w:rsidR="00603AB4" w:rsidRPr="001719CB">
              <w:rPr>
                <w:lang w:val="en-US"/>
              </w:rPr>
              <w:t>supraveghea</w:t>
            </w:r>
            <w:proofErr w:type="spellEnd"/>
            <w:r w:rsidR="00603AB4" w:rsidRPr="001719CB">
              <w:rPr>
                <w:lang w:val="en-US"/>
              </w:rPr>
              <w:t xml:space="preserve"> </w:t>
            </w:r>
            <w:proofErr w:type="spellStart"/>
            <w:r w:rsidR="00603AB4" w:rsidRPr="001719CB">
              <w:rPr>
                <w:lang w:val="en-US"/>
              </w:rPr>
              <w:t>desfăşurarea</w:t>
            </w:r>
            <w:proofErr w:type="spellEnd"/>
            <w:r w:rsidR="00603AB4" w:rsidRPr="001719CB">
              <w:rPr>
                <w:lang w:val="en-US"/>
              </w:rPr>
              <w:t xml:space="preserve"> </w:t>
            </w:r>
            <w:proofErr w:type="spellStart"/>
            <w:r w:rsidR="00603AB4" w:rsidRPr="001719CB">
              <w:rPr>
                <w:lang w:val="en-US"/>
              </w:rPr>
              <w:t>lucrărilor</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conformitate</w:t>
            </w:r>
            <w:proofErr w:type="spellEnd"/>
            <w:r w:rsidR="00603AB4" w:rsidRPr="001719CB">
              <w:rPr>
                <w:lang w:val="en-US"/>
              </w:rPr>
              <w:t xml:space="preserve"> cu </w:t>
            </w:r>
            <w:proofErr w:type="spellStart"/>
            <w:r w:rsidR="00603AB4" w:rsidRPr="001719CB">
              <w:rPr>
                <w:lang w:val="en-US"/>
              </w:rPr>
              <w:t>prevederile</w:t>
            </w:r>
            <w:proofErr w:type="spellEnd"/>
            <w:r w:rsidR="00603AB4" w:rsidRPr="001719CB">
              <w:rPr>
                <w:lang w:val="en-US"/>
              </w:rPr>
              <w:t xml:space="preserve"> </w:t>
            </w:r>
            <w:proofErr w:type="spellStart"/>
            <w:r w:rsidR="00603AB4" w:rsidRPr="001719CB">
              <w:rPr>
                <w:lang w:val="en-US"/>
              </w:rPr>
              <w:t>contractului</w:t>
            </w:r>
            <w:proofErr w:type="spellEnd"/>
            <w:r w:rsidR="00603AB4" w:rsidRPr="001719CB">
              <w:rPr>
                <w:lang w:val="en-US"/>
              </w:rPr>
              <w:t xml:space="preserve">,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responsabilii</w:t>
            </w:r>
            <w:proofErr w:type="spellEnd"/>
            <w:r w:rsidR="00603AB4" w:rsidRPr="001719CB">
              <w:rPr>
                <w:lang w:val="en-US"/>
              </w:rPr>
              <w:t xml:space="preserve"> </w:t>
            </w:r>
            <w:proofErr w:type="spellStart"/>
            <w:r w:rsidR="00603AB4" w:rsidRPr="001719CB">
              <w:rPr>
                <w:lang w:val="en-US"/>
              </w:rPr>
              <w:t>tehnici</w:t>
            </w:r>
            <w:proofErr w:type="spellEnd"/>
            <w:r w:rsidR="00603AB4" w:rsidRPr="001719CB">
              <w:rPr>
                <w:lang w:val="en-US"/>
              </w:rPr>
              <w:t xml:space="preserve"> </w:t>
            </w:r>
            <w:proofErr w:type="spellStart"/>
            <w:r w:rsidR="00603AB4" w:rsidRPr="001719CB">
              <w:rPr>
                <w:lang w:val="en-US"/>
              </w:rPr>
              <w:t>atestaţi</w:t>
            </w:r>
            <w:proofErr w:type="spellEnd"/>
            <w:r w:rsidR="00603AB4" w:rsidRPr="001719CB">
              <w:rPr>
                <w:lang w:val="en-US"/>
              </w:rPr>
              <w:t xml:space="preserve">. </w:t>
            </w:r>
            <w:proofErr w:type="spellStart"/>
            <w:r w:rsidR="00603AB4" w:rsidRPr="001719CB">
              <w:rPr>
                <w:lang w:val="en-US"/>
              </w:rPr>
              <w:t>Acestora</w:t>
            </w:r>
            <w:proofErr w:type="spellEnd"/>
            <w:r w:rsidR="00603AB4" w:rsidRPr="001719CB">
              <w:rPr>
                <w:lang w:val="en-US"/>
              </w:rPr>
              <w:t xml:space="preserve"> li se </w:t>
            </w:r>
            <w:proofErr w:type="spellStart"/>
            <w:r w:rsidR="00603AB4" w:rsidRPr="001719CB">
              <w:rPr>
                <w:lang w:val="en-US"/>
              </w:rPr>
              <w:t>va</w:t>
            </w:r>
            <w:proofErr w:type="spellEnd"/>
            <w:r w:rsidR="00603AB4" w:rsidRPr="001719CB">
              <w:rPr>
                <w:lang w:val="en-US"/>
              </w:rPr>
              <w:t xml:space="preserve"> </w:t>
            </w:r>
            <w:proofErr w:type="spellStart"/>
            <w:r w:rsidR="00603AB4" w:rsidRPr="001719CB">
              <w:rPr>
                <w:lang w:val="en-US"/>
              </w:rPr>
              <w:t>asigura</w:t>
            </w:r>
            <w:proofErr w:type="spellEnd"/>
            <w:r w:rsidR="00603AB4" w:rsidRPr="001719CB">
              <w:rPr>
                <w:lang w:val="en-US"/>
              </w:rPr>
              <w:t xml:space="preserve"> </w:t>
            </w:r>
            <w:proofErr w:type="spellStart"/>
            <w:r w:rsidR="00603AB4" w:rsidRPr="001719CB">
              <w:rPr>
                <w:lang w:val="en-US"/>
              </w:rPr>
              <w:t>accesul</w:t>
            </w:r>
            <w:proofErr w:type="spellEnd"/>
            <w:r w:rsidR="00603AB4" w:rsidRPr="001719CB">
              <w:rPr>
                <w:lang w:val="en-US"/>
              </w:rPr>
              <w:t xml:space="preserve"> la </w:t>
            </w:r>
            <w:proofErr w:type="spellStart"/>
            <w:r w:rsidR="00603AB4" w:rsidRPr="001719CB">
              <w:rPr>
                <w:lang w:val="en-US"/>
              </w:rPr>
              <w:t>locul</w:t>
            </w:r>
            <w:proofErr w:type="spellEnd"/>
            <w:r w:rsidR="00603AB4" w:rsidRPr="001719CB">
              <w:rPr>
                <w:lang w:val="en-US"/>
              </w:rPr>
              <w:t xml:space="preserve"> de </w:t>
            </w:r>
            <w:proofErr w:type="spellStart"/>
            <w:r w:rsidR="00603AB4" w:rsidRPr="001719CB">
              <w:rPr>
                <w:lang w:val="en-US"/>
              </w:rPr>
              <w:t>muncă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ateliere</w:t>
            </w:r>
            <w:proofErr w:type="spellEnd"/>
            <w:r w:rsidR="00603AB4" w:rsidRPr="001719CB">
              <w:rPr>
                <w:lang w:val="en-US"/>
              </w:rPr>
              <w:t xml:space="preserve">, </w:t>
            </w:r>
            <w:proofErr w:type="spellStart"/>
            <w:r w:rsidR="00603AB4" w:rsidRPr="001719CB">
              <w:rPr>
                <w:lang w:val="en-US"/>
              </w:rPr>
              <w:t>depozite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oriunde</w:t>
            </w:r>
            <w:proofErr w:type="spellEnd"/>
            <w:r w:rsidR="00603AB4" w:rsidRPr="001719CB">
              <w:rPr>
                <w:lang w:val="en-US"/>
              </w:rPr>
              <w:t xml:space="preserve"> se </w:t>
            </w:r>
            <w:proofErr w:type="spellStart"/>
            <w:r w:rsidR="00603AB4" w:rsidRPr="001719CB">
              <w:rPr>
                <w:lang w:val="en-US"/>
              </w:rPr>
              <w:t>desfăşoară</w:t>
            </w:r>
            <w:proofErr w:type="spellEnd"/>
            <w:r w:rsidR="00603AB4" w:rsidRPr="001719CB">
              <w:rPr>
                <w:lang w:val="en-US"/>
              </w:rPr>
              <w:t xml:space="preserve"> </w:t>
            </w:r>
            <w:proofErr w:type="spellStart"/>
            <w:r w:rsidR="00603AB4" w:rsidRPr="001719CB">
              <w:rPr>
                <w:lang w:val="en-US"/>
              </w:rPr>
              <w:t>activităţi</w:t>
            </w:r>
            <w:proofErr w:type="spellEnd"/>
            <w:r w:rsidR="00603AB4" w:rsidRPr="001719CB">
              <w:rPr>
                <w:lang w:val="en-US"/>
              </w:rPr>
              <w:t xml:space="preserve"> legate de </w:t>
            </w:r>
            <w:proofErr w:type="spellStart"/>
            <w:r w:rsidR="00603AB4" w:rsidRPr="001719CB">
              <w:rPr>
                <w:lang w:val="en-US"/>
              </w:rPr>
              <w:t>realizarea</w:t>
            </w:r>
            <w:proofErr w:type="spellEnd"/>
            <w:r w:rsidR="00603AB4" w:rsidRPr="001719CB">
              <w:rPr>
                <w:lang w:val="en-US"/>
              </w:rPr>
              <w:t xml:space="preserve"> </w:t>
            </w:r>
            <w:proofErr w:type="spellStart"/>
            <w:r w:rsidR="00603AB4" w:rsidRPr="001719CB">
              <w:rPr>
                <w:lang w:val="en-US"/>
              </w:rPr>
              <w:t>obligaţiilor</w:t>
            </w:r>
            <w:proofErr w:type="spellEnd"/>
            <w:r w:rsidR="00603AB4" w:rsidRPr="001719CB">
              <w:rPr>
                <w:lang w:val="en-US"/>
              </w:rPr>
              <w:t xml:space="preserve"> </w:t>
            </w:r>
            <w:proofErr w:type="spellStart"/>
            <w:r w:rsidR="00603AB4" w:rsidRPr="001719CB">
              <w:rPr>
                <w:lang w:val="en-US"/>
              </w:rPr>
              <w:t>contractuale</w:t>
            </w:r>
            <w:proofErr w:type="spellEnd"/>
            <w:r w:rsidR="00603AB4" w:rsidRPr="001719CB">
              <w:rPr>
                <w:lang w:val="en-US"/>
              </w:rPr>
              <w:t xml:space="preserve">. La </w:t>
            </w:r>
            <w:proofErr w:type="spellStart"/>
            <w:r w:rsidR="00603AB4" w:rsidRPr="001719CB">
              <w:rPr>
                <w:lang w:val="en-US"/>
              </w:rPr>
              <w:t>cerere</w:t>
            </w:r>
            <w:proofErr w:type="spellEnd"/>
            <w:r w:rsidR="00603AB4" w:rsidRPr="001719CB">
              <w:rPr>
                <w:lang w:val="en-US"/>
              </w:rPr>
              <w:t xml:space="preserve">, </w:t>
            </w:r>
            <w:proofErr w:type="spellStart"/>
            <w:r w:rsidR="00603AB4" w:rsidRPr="001719CB">
              <w:rPr>
                <w:lang w:val="en-US"/>
              </w:rPr>
              <w:t>trebuie</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pună</w:t>
            </w:r>
            <w:proofErr w:type="spellEnd"/>
            <w:r w:rsidR="00603AB4" w:rsidRPr="001719CB">
              <w:rPr>
                <w:lang w:val="en-US"/>
              </w:rPr>
              <w:t xml:space="preserve"> la </w:t>
            </w:r>
            <w:proofErr w:type="spellStart"/>
            <w:r w:rsidR="00603AB4" w:rsidRPr="001719CB">
              <w:rPr>
                <w:lang w:val="en-US"/>
              </w:rPr>
              <w:t>dispoziţie</w:t>
            </w:r>
            <w:proofErr w:type="spellEnd"/>
            <w:r w:rsidR="00603AB4" w:rsidRPr="001719CB">
              <w:rPr>
                <w:lang w:val="en-US"/>
              </w:rPr>
              <w:t xml:space="preserve"> </w:t>
            </w:r>
            <w:proofErr w:type="spellStart"/>
            <w:r w:rsidR="00603AB4" w:rsidRPr="001719CB">
              <w:rPr>
                <w:lang w:val="en-US"/>
              </w:rPr>
              <w:t>desenele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documentaţia</w:t>
            </w:r>
            <w:proofErr w:type="spellEnd"/>
            <w:r w:rsidR="00603AB4" w:rsidRPr="001719CB">
              <w:rPr>
                <w:lang w:val="en-US"/>
              </w:rPr>
              <w:t xml:space="preserve"> de </w:t>
            </w:r>
            <w:proofErr w:type="spellStart"/>
            <w:r w:rsidR="00603AB4" w:rsidRPr="001719CB">
              <w:rPr>
                <w:lang w:val="en-US"/>
              </w:rPr>
              <w:t>execuţie</w:t>
            </w:r>
            <w:proofErr w:type="spellEnd"/>
            <w:r w:rsidR="00603AB4" w:rsidRPr="001719CB">
              <w:rPr>
                <w:lang w:val="en-US"/>
              </w:rPr>
              <w:t xml:space="preserve"> </w:t>
            </w:r>
            <w:proofErr w:type="spellStart"/>
            <w:r w:rsidR="00603AB4" w:rsidRPr="001719CB">
              <w:rPr>
                <w:lang w:val="en-US"/>
              </w:rPr>
              <w:t>pentru</w:t>
            </w:r>
            <w:proofErr w:type="spellEnd"/>
            <w:r w:rsidR="00603AB4" w:rsidRPr="001719CB">
              <w:rPr>
                <w:lang w:val="en-US"/>
              </w:rPr>
              <w:t xml:space="preserve"> </w:t>
            </w:r>
            <w:proofErr w:type="spellStart"/>
            <w:r w:rsidR="00603AB4" w:rsidRPr="001719CB">
              <w:rPr>
                <w:lang w:val="en-US"/>
              </w:rPr>
              <w:t>examinare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dea</w:t>
            </w:r>
            <w:proofErr w:type="spellEnd"/>
            <w:r w:rsidR="00603AB4" w:rsidRPr="001719CB">
              <w:rPr>
                <w:lang w:val="en-US"/>
              </w:rPr>
              <w:t xml:space="preserve"> </w:t>
            </w:r>
            <w:proofErr w:type="spellStart"/>
            <w:r w:rsidR="00603AB4" w:rsidRPr="001719CB">
              <w:rPr>
                <w:lang w:val="en-US"/>
              </w:rPr>
              <w:t>toate</w:t>
            </w:r>
            <w:proofErr w:type="spellEnd"/>
            <w:r w:rsidR="00603AB4" w:rsidRPr="001719CB">
              <w:rPr>
                <w:lang w:val="en-US"/>
              </w:rPr>
              <w:t xml:space="preserve"> </w:t>
            </w:r>
            <w:proofErr w:type="spellStart"/>
            <w:r w:rsidR="00603AB4" w:rsidRPr="001719CB">
              <w:rPr>
                <w:lang w:val="en-US"/>
              </w:rPr>
              <w:t>lămuririle</w:t>
            </w:r>
            <w:proofErr w:type="spellEnd"/>
            <w:r w:rsidR="00603AB4" w:rsidRPr="001719CB">
              <w:rPr>
                <w:lang w:val="en-US"/>
              </w:rPr>
              <w:t xml:space="preserve">, </w:t>
            </w:r>
            <w:proofErr w:type="spellStart"/>
            <w:r w:rsidR="00603AB4" w:rsidRPr="001719CB">
              <w:rPr>
                <w:lang w:val="en-US"/>
              </w:rPr>
              <w:t>condiţia</w:t>
            </w:r>
            <w:proofErr w:type="spellEnd"/>
            <w:r w:rsidR="00603AB4" w:rsidRPr="001719CB">
              <w:rPr>
                <w:lang w:val="en-US"/>
              </w:rPr>
              <w:t xml:space="preserve"> </w:t>
            </w:r>
            <w:proofErr w:type="spellStart"/>
            <w:r w:rsidR="00603AB4" w:rsidRPr="001719CB">
              <w:rPr>
                <w:lang w:val="en-US"/>
              </w:rPr>
              <w:t>fiind</w:t>
            </w:r>
            <w:proofErr w:type="spellEnd"/>
            <w:r w:rsidR="00603AB4" w:rsidRPr="001719CB">
              <w:rPr>
                <w:lang w:val="en-US"/>
              </w:rPr>
              <w:t xml:space="preserve"> ca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aceasta</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se </w:t>
            </w:r>
            <w:proofErr w:type="spellStart"/>
            <w:r w:rsidR="00603AB4" w:rsidRPr="001719CB">
              <w:rPr>
                <w:lang w:val="en-US"/>
              </w:rPr>
              <w:t>dezvăluie</w:t>
            </w:r>
            <w:proofErr w:type="spellEnd"/>
            <w:r w:rsidR="00603AB4" w:rsidRPr="001719CB">
              <w:rPr>
                <w:lang w:val="en-US"/>
              </w:rPr>
              <w:t xml:space="preserve"> </w:t>
            </w:r>
            <w:proofErr w:type="spellStart"/>
            <w:r w:rsidR="00603AB4" w:rsidRPr="001719CB">
              <w:rPr>
                <w:lang w:val="en-US"/>
              </w:rPr>
              <w:t>informația</w:t>
            </w:r>
            <w:proofErr w:type="spellEnd"/>
            <w:r w:rsidR="00603AB4" w:rsidRPr="001719CB">
              <w:rPr>
                <w:lang w:val="en-US"/>
              </w:rPr>
              <w:t xml:space="preserve"> </w:t>
            </w:r>
            <w:proofErr w:type="spellStart"/>
            <w:r w:rsidR="00603AB4" w:rsidRPr="001719CB">
              <w:rPr>
                <w:lang w:val="en-US"/>
              </w:rPr>
              <w:t>și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fie </w:t>
            </w:r>
            <w:proofErr w:type="spellStart"/>
            <w:r w:rsidR="00603AB4" w:rsidRPr="001719CB">
              <w:rPr>
                <w:lang w:val="en-US"/>
              </w:rPr>
              <w:t>utilizată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scopuri</w:t>
            </w:r>
            <w:proofErr w:type="spellEnd"/>
            <w:r w:rsidR="00603AB4" w:rsidRPr="001719CB">
              <w:rPr>
                <w:lang w:val="en-US"/>
              </w:rPr>
              <w:t xml:space="preserve"> </w:t>
            </w:r>
            <w:proofErr w:type="spellStart"/>
            <w:r w:rsidR="00603AB4" w:rsidRPr="001719CB">
              <w:rPr>
                <w:lang w:val="en-US"/>
              </w:rPr>
              <w:t>proprii</w:t>
            </w:r>
            <w:proofErr w:type="spellEnd"/>
            <w:r w:rsidR="00603AB4" w:rsidRPr="001719CB">
              <w:rPr>
                <w:lang w:val="en-US"/>
              </w:rPr>
              <w:t xml:space="preserve">, </w:t>
            </w:r>
            <w:proofErr w:type="spellStart"/>
            <w:r w:rsidR="00603AB4" w:rsidRPr="001719CB">
              <w:rPr>
                <w:lang w:val="en-US"/>
              </w:rPr>
              <w:t>indiferent</w:t>
            </w:r>
            <w:proofErr w:type="spellEnd"/>
            <w:r w:rsidR="00603AB4" w:rsidRPr="001719CB">
              <w:rPr>
                <w:lang w:val="en-US"/>
              </w:rPr>
              <w:t xml:space="preserve"> </w:t>
            </w:r>
            <w:proofErr w:type="spellStart"/>
            <w:r w:rsidR="00603AB4" w:rsidRPr="001719CB">
              <w:rPr>
                <w:lang w:val="en-US"/>
              </w:rPr>
              <w:t>dacă</w:t>
            </w:r>
            <w:proofErr w:type="spellEnd"/>
            <w:r w:rsidR="00603AB4" w:rsidRPr="001719CB">
              <w:rPr>
                <w:lang w:val="en-US"/>
              </w:rPr>
              <w:t xml:space="preserve"> </w:t>
            </w:r>
            <w:proofErr w:type="spellStart"/>
            <w:r w:rsidR="00603AB4" w:rsidRPr="001719CB">
              <w:rPr>
                <w:lang w:val="en-US"/>
              </w:rPr>
              <w:t>contractul</w:t>
            </w:r>
            <w:proofErr w:type="spellEnd"/>
            <w:r w:rsidR="00603AB4" w:rsidRPr="001719CB">
              <w:rPr>
                <w:lang w:val="en-US"/>
              </w:rPr>
              <w:t xml:space="preserve"> a </w:t>
            </w:r>
            <w:proofErr w:type="spellStart"/>
            <w:r w:rsidR="00603AB4" w:rsidRPr="001719CB">
              <w:rPr>
                <w:lang w:val="en-US"/>
              </w:rPr>
              <w:t>fost</w:t>
            </w:r>
            <w:proofErr w:type="spellEnd"/>
            <w:r w:rsidR="00603AB4" w:rsidRPr="001719CB">
              <w:rPr>
                <w:lang w:val="en-US"/>
              </w:rPr>
              <w:t xml:space="preserve"> </w:t>
            </w:r>
            <w:proofErr w:type="spellStart"/>
            <w:r w:rsidR="00603AB4" w:rsidRPr="001719CB">
              <w:rPr>
                <w:lang w:val="en-US"/>
              </w:rPr>
              <w:t>sau</w:t>
            </w:r>
            <w:proofErr w:type="spellEnd"/>
            <w:r w:rsidR="00603AB4" w:rsidRPr="001719CB">
              <w:rPr>
                <w:lang w:val="en-US"/>
              </w:rPr>
              <w:t xml:space="preserve"> nu </w:t>
            </w:r>
            <w:proofErr w:type="spellStart"/>
            <w:r w:rsidR="00603AB4" w:rsidRPr="001719CB">
              <w:rPr>
                <w:lang w:val="en-US"/>
              </w:rPr>
              <w:t>încheiat</w:t>
            </w:r>
            <w:proofErr w:type="spellEnd"/>
            <w:r w:rsidR="00603AB4" w:rsidRPr="001719CB">
              <w:rPr>
                <w:lang w:val="en-US"/>
              </w:rPr>
              <w:t xml:space="preserve">. </w:t>
            </w:r>
          </w:p>
          <w:p w14:paraId="2ECF7B6B"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040EA0" w:rsidRPr="001719CB">
              <w:rPr>
                <w:lang w:val="en-US"/>
              </w:rPr>
              <w:t xml:space="preserve">6. </w:t>
            </w:r>
            <w:proofErr w:type="spellStart"/>
            <w:r w:rsidR="00040EA0" w:rsidRPr="001719CB">
              <w:rPr>
                <w:lang w:val="en-US"/>
              </w:rPr>
              <w:t>Beneficiarul</w:t>
            </w:r>
            <w:proofErr w:type="spellEnd"/>
            <w:r w:rsidR="00040EA0" w:rsidRPr="001719CB">
              <w:rPr>
                <w:lang w:val="en-US"/>
              </w:rPr>
              <w:t xml:space="preserve"> </w:t>
            </w:r>
            <w:proofErr w:type="spellStart"/>
            <w:r w:rsidR="00040EA0" w:rsidRPr="001719CB">
              <w:rPr>
                <w:lang w:val="en-US"/>
              </w:rPr>
              <w:t>este</w:t>
            </w:r>
            <w:proofErr w:type="spellEnd"/>
            <w:r w:rsidR="00040EA0" w:rsidRPr="001719CB">
              <w:rPr>
                <w:lang w:val="en-US"/>
              </w:rPr>
              <w:t xml:space="preserve"> </w:t>
            </w:r>
            <w:proofErr w:type="spellStart"/>
            <w:r w:rsidR="00040EA0" w:rsidRPr="001719CB">
              <w:rPr>
                <w:lang w:val="en-US"/>
              </w:rPr>
              <w:t>autorizat</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emită</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pe care le </w:t>
            </w:r>
            <w:proofErr w:type="spellStart"/>
            <w:r w:rsidR="00040EA0" w:rsidRPr="001719CB">
              <w:rPr>
                <w:lang w:val="en-US"/>
              </w:rPr>
              <w:t>consideră</w:t>
            </w:r>
            <w:proofErr w:type="spellEnd"/>
            <w:r w:rsidR="00040EA0" w:rsidRPr="001719CB">
              <w:rPr>
                <w:lang w:val="en-US"/>
              </w:rPr>
              <w:t xml:space="preserve"> </w:t>
            </w:r>
            <w:proofErr w:type="spellStart"/>
            <w:r w:rsidR="00040EA0" w:rsidRPr="001719CB">
              <w:rPr>
                <w:lang w:val="en-US"/>
              </w:rPr>
              <w:t>necesare</w:t>
            </w:r>
            <w:proofErr w:type="spellEnd"/>
            <w:r w:rsidR="00040EA0" w:rsidRPr="001719CB">
              <w:rPr>
                <w:lang w:val="en-US"/>
              </w:rPr>
              <w:t xml:space="preserve"> </w:t>
            </w:r>
            <w:proofErr w:type="spellStart"/>
            <w:r w:rsidR="00040EA0" w:rsidRPr="001719CB">
              <w:rPr>
                <w:lang w:val="en-US"/>
              </w:rPr>
              <w:t>executării</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cu </w:t>
            </w:r>
            <w:proofErr w:type="spellStart"/>
            <w:r w:rsidR="00040EA0" w:rsidRPr="001719CB">
              <w:rPr>
                <w:lang w:val="en-US"/>
              </w:rPr>
              <w:t>respectarea</w:t>
            </w:r>
            <w:proofErr w:type="spellEnd"/>
            <w:r w:rsidR="00040EA0" w:rsidRPr="001719CB">
              <w:rPr>
                <w:lang w:val="en-US"/>
              </w:rPr>
              <w:t xml:space="preserve"> </w:t>
            </w:r>
            <w:proofErr w:type="spellStart"/>
            <w:r w:rsidR="00040EA0" w:rsidRPr="001719CB">
              <w:rPr>
                <w:lang w:val="en-US"/>
              </w:rPr>
              <w:t>drepturilor</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se </w:t>
            </w:r>
            <w:proofErr w:type="spellStart"/>
            <w:r w:rsidR="00040EA0" w:rsidRPr="001719CB">
              <w:rPr>
                <w:lang w:val="en-US"/>
              </w:rPr>
              <w:t>adresează</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w:t>
            </w:r>
            <w:proofErr w:type="spellStart"/>
            <w:r w:rsidR="00040EA0" w:rsidRPr="001719CB">
              <w:rPr>
                <w:lang w:val="en-US"/>
              </w:rPr>
              <w:t>principiu</w:t>
            </w:r>
            <w:proofErr w:type="spellEnd"/>
            <w:r w:rsidR="00040EA0" w:rsidRPr="001719CB">
              <w:rPr>
                <w:lang w:val="en-US"/>
              </w:rPr>
              <w:t xml:space="preserve"> </w:t>
            </w:r>
            <w:proofErr w:type="spellStart"/>
            <w:r w:rsidR="00040EA0" w:rsidRPr="001719CB">
              <w:rPr>
                <w:lang w:val="en-US"/>
              </w:rPr>
              <w:t>numai</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lastRenderedPageBreak/>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cu </w:t>
            </w:r>
            <w:proofErr w:type="spellStart"/>
            <w:r w:rsidR="00040EA0" w:rsidRPr="001719CB">
              <w:rPr>
                <w:lang w:val="en-US"/>
              </w:rPr>
              <w:t>excepţia</w:t>
            </w:r>
            <w:proofErr w:type="spellEnd"/>
            <w:r w:rsidR="00040EA0" w:rsidRPr="001719CB">
              <w:rPr>
                <w:lang w:val="en-US"/>
              </w:rPr>
              <w:t xml:space="preserve"> </w:t>
            </w:r>
            <w:proofErr w:type="spellStart"/>
            <w:r w:rsidR="00040EA0" w:rsidRPr="001719CB">
              <w:rPr>
                <w:lang w:val="en-US"/>
              </w:rPr>
              <w:t>cazurilor</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care </w:t>
            </w:r>
            <w:proofErr w:type="spellStart"/>
            <w:r w:rsidR="00040EA0" w:rsidRPr="001719CB">
              <w:rPr>
                <w:lang w:val="en-US"/>
              </w:rPr>
              <w:t>trebuie</w:t>
            </w:r>
            <w:proofErr w:type="spellEnd"/>
            <w:r w:rsidR="00040EA0" w:rsidRPr="001719CB">
              <w:rPr>
                <w:lang w:val="en-US"/>
              </w:rPr>
              <w:t xml:space="preserve"> de </w:t>
            </w:r>
            <w:proofErr w:type="spellStart"/>
            <w:r w:rsidR="00040EA0" w:rsidRPr="001719CB">
              <w:rPr>
                <w:lang w:val="en-US"/>
              </w:rPr>
              <w:t>intervenit</w:t>
            </w:r>
            <w:proofErr w:type="spellEnd"/>
            <w:r w:rsidR="00040EA0" w:rsidRPr="001719CB">
              <w:rPr>
                <w:lang w:val="en-US"/>
              </w:rPr>
              <w:t xml:space="preserve"> </w:t>
            </w:r>
            <w:proofErr w:type="spellStart"/>
            <w:r w:rsidR="00040EA0" w:rsidRPr="001719CB">
              <w:rPr>
                <w:lang w:val="en-US"/>
              </w:rPr>
              <w:t>împotriva</w:t>
            </w:r>
            <w:proofErr w:type="spellEnd"/>
            <w:r w:rsidR="00040EA0" w:rsidRPr="001719CB">
              <w:rPr>
                <w:lang w:val="en-US"/>
              </w:rPr>
              <w:t xml:space="preserve"> </w:t>
            </w:r>
            <w:proofErr w:type="spellStart"/>
            <w:r w:rsidR="00040EA0" w:rsidRPr="001719CB">
              <w:rPr>
                <w:lang w:val="en-US"/>
              </w:rPr>
              <w:t>unui</w:t>
            </w:r>
            <w:proofErr w:type="spellEnd"/>
            <w:r w:rsidR="00040EA0" w:rsidRPr="001719CB">
              <w:rPr>
                <w:lang w:val="en-US"/>
              </w:rPr>
              <w:t xml:space="preserve"> </w:t>
            </w:r>
            <w:proofErr w:type="spellStart"/>
            <w:r w:rsidR="00040EA0" w:rsidRPr="001719CB">
              <w:rPr>
                <w:lang w:val="en-US"/>
              </w:rPr>
              <w:t>pericol</w:t>
            </w:r>
            <w:proofErr w:type="spellEnd"/>
            <w:r w:rsidR="00040EA0" w:rsidRPr="001719CB">
              <w:rPr>
                <w:lang w:val="en-US"/>
              </w:rPr>
              <w:t xml:space="preserve"> </w:t>
            </w:r>
            <w:proofErr w:type="spellStart"/>
            <w:r w:rsidR="00040EA0" w:rsidRPr="001719CB">
              <w:rPr>
                <w:lang w:val="en-US"/>
              </w:rPr>
              <w:t>iminent</w:t>
            </w:r>
            <w:proofErr w:type="spellEnd"/>
            <w:r w:rsidR="00040EA0" w:rsidRPr="001719CB">
              <w:rPr>
                <w:lang w:val="en-US"/>
              </w:rPr>
              <w:t xml:space="preserve"> </w:t>
            </w:r>
            <w:proofErr w:type="spellStart"/>
            <w:r w:rsidR="00040EA0" w:rsidRPr="001719CB">
              <w:rPr>
                <w:lang w:val="en-US"/>
              </w:rPr>
              <w:t>sau</w:t>
            </w:r>
            <w:proofErr w:type="spellEnd"/>
            <w:r w:rsidR="00040EA0" w:rsidRPr="001719CB">
              <w:rPr>
                <w:lang w:val="en-US"/>
              </w:rPr>
              <w:t xml:space="preserve"> </w:t>
            </w:r>
            <w:proofErr w:type="spellStart"/>
            <w:r w:rsidR="00040EA0" w:rsidRPr="001719CB">
              <w:rPr>
                <w:lang w:val="en-US"/>
              </w:rPr>
              <w:t>declarat</w:t>
            </w:r>
            <w:proofErr w:type="spellEnd"/>
            <w:r w:rsidR="00040EA0" w:rsidRPr="001719CB">
              <w:rPr>
                <w:lang w:val="en-US"/>
              </w:rPr>
              <w:t xml:space="preserve">. </w:t>
            </w:r>
            <w:proofErr w:type="spellStart"/>
            <w:r w:rsidR="00040EA0" w:rsidRPr="001719CB">
              <w:rPr>
                <w:lang w:val="en-US"/>
              </w:rPr>
              <w:t>Beneficiarului</w:t>
            </w:r>
            <w:proofErr w:type="spellEnd"/>
            <w:r w:rsidR="00040EA0" w:rsidRPr="001719CB">
              <w:rPr>
                <w:lang w:val="en-US"/>
              </w:rPr>
              <w:t xml:space="preserve"> </w:t>
            </w:r>
            <w:proofErr w:type="spellStart"/>
            <w:r w:rsidR="00040EA0" w:rsidRPr="001719CB">
              <w:rPr>
                <w:lang w:val="en-US"/>
              </w:rPr>
              <w:t>trebuie</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i</w:t>
            </w:r>
            <w:proofErr w:type="spellEnd"/>
            <w:r w:rsidR="00040EA0" w:rsidRPr="001719CB">
              <w:rPr>
                <w:lang w:val="en-US"/>
              </w:rPr>
              <w:t xml:space="preserve"> se </w:t>
            </w:r>
            <w:proofErr w:type="spellStart"/>
            <w:r w:rsidR="00040EA0" w:rsidRPr="001719CB">
              <w:rPr>
                <w:lang w:val="en-US"/>
              </w:rPr>
              <w:t>comunice</w:t>
            </w:r>
            <w:proofErr w:type="spellEnd"/>
            <w:r w:rsidR="00040EA0" w:rsidRPr="001719CB">
              <w:rPr>
                <w:lang w:val="en-US"/>
              </w:rPr>
              <w:t xml:space="preserve"> </w:t>
            </w:r>
            <w:proofErr w:type="spellStart"/>
            <w:r w:rsidR="00040EA0" w:rsidRPr="001719CB">
              <w:rPr>
                <w:lang w:val="en-US"/>
              </w:rPr>
              <w:t>numele</w:t>
            </w:r>
            <w:proofErr w:type="spellEnd"/>
            <w:r w:rsidR="00040EA0" w:rsidRPr="001719CB">
              <w:rPr>
                <w:lang w:val="en-US"/>
              </w:rPr>
              <w:t xml:space="preserve"> </w:t>
            </w:r>
            <w:proofErr w:type="spellStart"/>
            <w:r w:rsidR="00040EA0" w:rsidRPr="001719CB">
              <w:rPr>
                <w:lang w:val="en-US"/>
              </w:rPr>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w:t>
            </w:r>
            <w:proofErr w:type="spellStart"/>
            <w:r w:rsidR="00040EA0" w:rsidRPr="001719CB">
              <w:rPr>
                <w:lang w:val="en-US"/>
              </w:rPr>
              <w:t>atestat</w:t>
            </w:r>
            <w:proofErr w:type="spellEnd"/>
            <w:r w:rsidR="00040EA0" w:rsidRPr="001719CB">
              <w:rPr>
                <w:lang w:val="en-US"/>
              </w:rPr>
              <w:t xml:space="preserve"> tehnico-</w:t>
            </w:r>
            <w:proofErr w:type="spellStart"/>
            <w:r w:rsidR="00040EA0" w:rsidRPr="001719CB">
              <w:rPr>
                <w:lang w:val="en-US"/>
              </w:rPr>
              <w:t>profesional</w:t>
            </w:r>
            <w:proofErr w:type="spellEnd"/>
            <w:r w:rsidR="00040EA0" w:rsidRPr="001719CB">
              <w:rPr>
                <w:lang w:val="en-US"/>
              </w:rPr>
              <w:t xml:space="preserve">, care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dirija</w:t>
            </w:r>
            <w:proofErr w:type="spellEnd"/>
            <w:r w:rsidR="00040EA0" w:rsidRPr="001719CB">
              <w:rPr>
                <w:lang w:val="en-US"/>
              </w:rPr>
              <w:t xml:space="preserve"> </w:t>
            </w:r>
            <w:proofErr w:type="spellStart"/>
            <w:r w:rsidR="00040EA0" w:rsidRPr="001719CB">
              <w:rPr>
                <w:lang w:val="en-US"/>
              </w:rPr>
              <w:t>execuţia</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verifica</w:t>
            </w:r>
            <w:proofErr w:type="spellEnd"/>
            <w:r w:rsidR="00040EA0" w:rsidRPr="001719CB">
              <w:rPr>
                <w:lang w:val="en-US"/>
              </w:rPr>
              <w:t xml:space="preserve"> </w:t>
            </w:r>
            <w:proofErr w:type="spellStart"/>
            <w:r w:rsidR="00040EA0" w:rsidRPr="001719CB">
              <w:rPr>
                <w:lang w:val="en-US"/>
              </w:rPr>
              <w:t>calitatea</w:t>
            </w:r>
            <w:proofErr w:type="spellEnd"/>
            <w:r w:rsidR="00040EA0" w:rsidRPr="001719CB">
              <w:rPr>
                <w:lang w:val="en-US"/>
              </w:rPr>
              <w:t xml:space="preserve"> lor din </w:t>
            </w:r>
            <w:proofErr w:type="spellStart"/>
            <w:r w:rsidR="00040EA0" w:rsidRPr="001719CB">
              <w:rPr>
                <w:lang w:val="en-US"/>
              </w:rPr>
              <w:t>partea</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w:t>
            </w:r>
          </w:p>
          <w:p w14:paraId="68BE952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7</w:t>
            </w:r>
            <w:r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w:t>
            </w:r>
            <w:r w:rsidR="00183D79" w:rsidRPr="001719CB">
              <w:rPr>
                <w:lang w:val="en-US"/>
              </w:rPr>
              <w:t>u</w:t>
            </w:r>
            <w:r w:rsidR="00460653" w:rsidRPr="001719CB">
              <w:rPr>
                <w:lang w:val="en-US"/>
              </w:rPr>
              <w:t xml:space="preserve">nt </w:t>
            </w:r>
            <w:proofErr w:type="spellStart"/>
            <w:r w:rsidR="00460653" w:rsidRPr="001719CB">
              <w:rPr>
                <w:lang w:val="en-US"/>
              </w:rPr>
              <w:t>nejustificate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inoportune</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E171D4" w:rsidRPr="001719CB">
              <w:rPr>
                <w:lang w:val="en-US"/>
              </w:rPr>
              <w:t>înainta</w:t>
            </w:r>
            <w:proofErr w:type="spellEnd"/>
            <w:r w:rsidR="005D4B79" w:rsidRPr="001719CB">
              <w:rPr>
                <w:lang w:val="en-US"/>
              </w:rPr>
              <w:t xml:space="preserve"> </w:t>
            </w:r>
            <w:proofErr w:type="spellStart"/>
            <w:r w:rsidR="00460653" w:rsidRPr="001719CB">
              <w:rPr>
                <w:lang w:val="en-US"/>
              </w:rPr>
              <w:t>obiecţii</w:t>
            </w:r>
            <w:proofErr w:type="spellEnd"/>
            <w:r w:rsidR="00460653" w:rsidRPr="001719CB">
              <w:rPr>
                <w:lang w:val="en-US"/>
              </w:rPr>
              <w:t xml:space="preser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nu </w:t>
            </w:r>
            <w:proofErr w:type="spellStart"/>
            <w:r w:rsidR="00460653" w:rsidRPr="001719CB">
              <w:rPr>
                <w:lang w:val="en-US"/>
              </w:rPr>
              <w:t>îl</w:t>
            </w:r>
            <w:proofErr w:type="spellEnd"/>
            <w:r w:rsidR="00460653" w:rsidRPr="001719CB">
              <w:rPr>
                <w:lang w:val="en-US"/>
              </w:rPr>
              <w:t xml:space="preserve"> </w:t>
            </w:r>
            <w:proofErr w:type="spellStart"/>
            <w:r w:rsidR="00E171D4" w:rsidRPr="001719CB">
              <w:rPr>
                <w:lang w:val="en-US"/>
              </w:rPr>
              <w:t>scutește</w:t>
            </w:r>
            <w:proofErr w:type="spellEnd"/>
            <w:r w:rsidR="005D4B79" w:rsidRPr="001719CB">
              <w:rPr>
                <w:lang w:val="en-US"/>
              </w:rPr>
              <w:t xml:space="preserve"> </w:t>
            </w:r>
            <w:r w:rsidR="00460653" w:rsidRPr="001719CB">
              <w:rPr>
                <w:lang w:val="en-US"/>
              </w:rPr>
              <w:t xml:space="preserve">de </w:t>
            </w:r>
            <w:proofErr w:type="spellStart"/>
            <w:r w:rsidR="00E364D5" w:rsidRPr="001719CB">
              <w:rPr>
                <w:lang w:val="en-US"/>
              </w:rPr>
              <w:t>obligația</w:t>
            </w:r>
            <w:proofErr w:type="spellEnd"/>
            <w:r w:rsidR="00E364D5" w:rsidRPr="001719CB">
              <w:rPr>
                <w:lang w:val="en-US"/>
              </w:rPr>
              <w:t xml:space="preserve"> de </w:t>
            </w:r>
            <w:r w:rsidR="00460653" w:rsidRPr="001719CB">
              <w:rPr>
                <w:lang w:val="en-US"/>
              </w:rPr>
              <w:t xml:space="preserve">a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cazului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contravin</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dispoziţiilor</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se </w:t>
            </w:r>
            <w:proofErr w:type="spellStart"/>
            <w:r w:rsidR="00460653" w:rsidRPr="001719CB">
              <w:rPr>
                <w:lang w:val="en-US"/>
              </w:rPr>
              <w:t>creează</w:t>
            </w:r>
            <w:proofErr w:type="spellEnd"/>
            <w:r w:rsidR="00460653" w:rsidRPr="001719CB">
              <w:rPr>
                <w:lang w:val="en-US"/>
              </w:rPr>
              <w:t xml:space="preserve"> </w:t>
            </w:r>
            <w:proofErr w:type="spellStart"/>
            <w:r w:rsidR="00460653" w:rsidRPr="001719CB">
              <w:rPr>
                <w:lang w:val="en-US"/>
              </w:rPr>
              <w:t>dificultăţi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care </w:t>
            </w:r>
            <w:proofErr w:type="spellStart"/>
            <w:r w:rsidR="00460653" w:rsidRPr="001719CB">
              <w:rPr>
                <w:lang w:val="en-US"/>
              </w:rPr>
              <w:t>generează</w:t>
            </w:r>
            <w:proofErr w:type="spellEnd"/>
            <w:r w:rsidR="00460653" w:rsidRPr="001719CB">
              <w:rPr>
                <w:lang w:val="en-US"/>
              </w:rPr>
              <w:t xml:space="preserve"> </w:t>
            </w:r>
            <w:proofErr w:type="spellStart"/>
            <w:r w:rsidR="00460653" w:rsidRPr="001719CB">
              <w:rPr>
                <w:lang w:val="en-US"/>
              </w:rPr>
              <w:t>cheltuieli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726CFED6"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8</w:t>
            </w:r>
            <w:r w:rsidRPr="001719CB">
              <w:rPr>
                <w:lang w:val="en-US"/>
              </w:rPr>
              <w:t xml:space="preserve">.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axelor</w:t>
            </w:r>
            <w:proofErr w:type="spellEnd"/>
            <w:r w:rsidR="00460653" w:rsidRPr="001719CB">
              <w:rPr>
                <w:lang w:val="en-US"/>
              </w:rPr>
              <w:t xml:space="preserve"> </w:t>
            </w:r>
            <w:proofErr w:type="spellStart"/>
            <w:r w:rsidR="00460653" w:rsidRPr="001719CB">
              <w:rPr>
                <w:lang w:val="en-US"/>
              </w:rPr>
              <w:t>principale</w:t>
            </w:r>
            <w:proofErr w:type="spellEnd"/>
            <w:r w:rsidR="00460653" w:rsidRPr="001719CB">
              <w:rPr>
                <w:lang w:val="en-US"/>
              </w:rPr>
              <w:t xml:space="preserve">, </w:t>
            </w:r>
            <w:proofErr w:type="spellStart"/>
            <w:r w:rsidR="00460653" w:rsidRPr="001719CB">
              <w:rPr>
                <w:lang w:val="en-US"/>
              </w:rPr>
              <w:t>bornelor</w:t>
            </w:r>
            <w:proofErr w:type="spellEnd"/>
            <w:r w:rsidR="00460653" w:rsidRPr="001719CB">
              <w:rPr>
                <w:lang w:val="en-US"/>
              </w:rPr>
              <w:t xml:space="preserve"> de </w:t>
            </w:r>
            <w:proofErr w:type="spellStart"/>
            <w:r w:rsidR="00460653" w:rsidRPr="001719CB">
              <w:rPr>
                <w:lang w:val="en-US"/>
              </w:rPr>
              <w:t>referinţă</w:t>
            </w:r>
            <w:proofErr w:type="spellEnd"/>
            <w:r w:rsidR="00460653" w:rsidRPr="001719CB">
              <w:rPr>
                <w:lang w:val="en-US"/>
              </w:rPr>
              <w:t xml:space="preserve">, </w:t>
            </w:r>
            <w:proofErr w:type="spellStart"/>
            <w:r w:rsidR="00460653" w:rsidRPr="001719CB">
              <w:rPr>
                <w:lang w:val="en-US"/>
              </w:rPr>
              <w:t>căilor</w:t>
            </w:r>
            <w:proofErr w:type="spellEnd"/>
            <w:r w:rsidR="00460653" w:rsidRPr="001719CB">
              <w:rPr>
                <w:lang w:val="en-US"/>
              </w:rPr>
              <w:t xml:space="preserve"> de </w:t>
            </w:r>
            <w:proofErr w:type="spellStart"/>
            <w:r w:rsidR="00460653" w:rsidRPr="001719CB">
              <w:rPr>
                <w:lang w:val="en-US"/>
              </w:rPr>
              <w:t>circulaţieşi</w:t>
            </w:r>
            <w:proofErr w:type="spellEnd"/>
            <w:r w:rsidR="00460653" w:rsidRPr="001719CB">
              <w:rPr>
                <w:lang w:val="en-US"/>
              </w:rPr>
              <w:t xml:space="preserve"> </w:t>
            </w:r>
            <w:proofErr w:type="spellStart"/>
            <w:r w:rsidR="00460653" w:rsidRPr="001719CB">
              <w:rPr>
                <w:lang w:val="en-US"/>
              </w:rPr>
              <w:t>limitelor</w:t>
            </w:r>
            <w:proofErr w:type="spellEnd"/>
            <w:r w:rsidR="00460653" w:rsidRPr="001719CB">
              <w:rPr>
                <w:lang w:val="en-US"/>
              </w:rPr>
              <w:t xml:space="preserve"> </w:t>
            </w:r>
            <w:proofErr w:type="spellStart"/>
            <w:r w:rsidR="00460653" w:rsidRPr="001719CB">
              <w:rPr>
                <w:lang w:val="en-US"/>
              </w:rPr>
              <w:t>terenului</w:t>
            </w:r>
            <w:proofErr w:type="spellEnd"/>
            <w:r w:rsidR="00460653" w:rsidRPr="001719CB">
              <w:rPr>
                <w:lang w:val="en-US"/>
              </w:rPr>
              <w:t xml:space="preserve"> pus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materializarea</w:t>
            </w:r>
            <w:proofErr w:type="spellEnd"/>
            <w:r w:rsidR="00460653" w:rsidRPr="001719CB">
              <w:rPr>
                <w:lang w:val="en-US"/>
              </w:rPr>
              <w:t xml:space="preserve"> </w:t>
            </w:r>
            <w:proofErr w:type="spellStart"/>
            <w:r w:rsidR="00460653" w:rsidRPr="001719CB">
              <w:rPr>
                <w:lang w:val="en-US"/>
              </w:rPr>
              <w:t>cotelor</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i</w:t>
            </w:r>
            <w:r w:rsidR="00183D79" w:rsidRPr="001719CB">
              <w:rPr>
                <w:lang w:val="en-US"/>
              </w:rPr>
              <w:t>mediata</w:t>
            </w:r>
            <w:proofErr w:type="spellEnd"/>
            <w:r w:rsidR="00183D79" w:rsidRPr="001719CB">
              <w:rPr>
                <w:lang w:val="en-US"/>
              </w:rPr>
              <w:t xml:space="preserve"> </w:t>
            </w:r>
            <w:proofErr w:type="spellStart"/>
            <w:r w:rsidR="00183D79" w:rsidRPr="001719CB">
              <w:rPr>
                <w:lang w:val="en-US"/>
              </w:rPr>
              <w:t>apropiere</w:t>
            </w:r>
            <w:proofErr w:type="spellEnd"/>
            <w:r w:rsidR="00183D79" w:rsidRPr="001719CB">
              <w:rPr>
                <w:lang w:val="en-US"/>
              </w:rPr>
              <w:t xml:space="preserve"> a </w:t>
            </w:r>
            <w:proofErr w:type="spellStart"/>
            <w:r w:rsidR="00183D79" w:rsidRPr="001719CB">
              <w:rPr>
                <w:lang w:val="en-US"/>
              </w:rPr>
              <w:t>terenului</w:t>
            </w:r>
            <w:proofErr w:type="spellEnd"/>
            <w:r w:rsidR="00183D79" w:rsidRPr="001719CB">
              <w:rPr>
                <w:lang w:val="en-US"/>
              </w:rPr>
              <w:t>, su</w:t>
            </w:r>
            <w:r w:rsidR="00460653" w:rsidRPr="001719CB">
              <w:rPr>
                <w:lang w:val="en-US"/>
              </w:rPr>
              <w:t>nt</w:t>
            </w:r>
            <w:r w:rsidR="005D4B79" w:rsidRPr="001719CB">
              <w:rPr>
                <w:lang w:val="en-US"/>
              </w:rPr>
              <w:t xml:space="preserve"> </w:t>
            </w:r>
            <w:proofErr w:type="spellStart"/>
            <w:r w:rsidR="00460653" w:rsidRPr="001719CB">
              <w:rPr>
                <w:lang w:val="en-US"/>
              </w:rPr>
              <w:t>obligaţiuni</w:t>
            </w:r>
            <w:proofErr w:type="spellEnd"/>
            <w:r w:rsidR="00460653" w:rsidRPr="001719CB">
              <w:rPr>
                <w:lang w:val="en-US"/>
              </w:rPr>
              <w:t xml:space="preserve"> ale </w:t>
            </w:r>
            <w:proofErr w:type="spellStart"/>
            <w:r w:rsidR="00460653" w:rsidRPr="001719CB">
              <w:rPr>
                <w:lang w:val="en-US"/>
              </w:rPr>
              <w:t>Antreprenorului</w:t>
            </w:r>
            <w:proofErr w:type="spellEnd"/>
            <w:r w:rsidR="00460653" w:rsidRPr="001719CB">
              <w:rPr>
                <w:lang w:val="en-US"/>
              </w:rPr>
              <w:t xml:space="preserve">. </w:t>
            </w:r>
          </w:p>
          <w:p w14:paraId="5A7959BE"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r w:rsidR="00893327" w:rsidRPr="001719CB">
              <w:rPr>
                <w:lang w:val="en-US"/>
              </w:rPr>
              <w:t>19</w:t>
            </w:r>
            <w:r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trasării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protejeze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păstreze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reperele</w:t>
            </w:r>
            <w:proofErr w:type="spellEnd"/>
            <w:r w:rsidR="00460653" w:rsidRPr="001719CB">
              <w:rPr>
                <w:lang w:val="en-US"/>
              </w:rPr>
              <w:t xml:space="preserve">, </w:t>
            </w:r>
            <w:proofErr w:type="spellStart"/>
            <w:r w:rsidR="00460653" w:rsidRPr="001719CB">
              <w:rPr>
                <w:lang w:val="en-US"/>
              </w:rPr>
              <w:t>bornele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w:t>
            </w:r>
            <w:proofErr w:type="spellStart"/>
            <w:r w:rsidR="00460653" w:rsidRPr="001719CB">
              <w:rPr>
                <w:lang w:val="en-US"/>
              </w:rPr>
              <w:t>folosite</w:t>
            </w:r>
            <w:proofErr w:type="spellEnd"/>
            <w:r w:rsidR="00460653" w:rsidRPr="001719CB">
              <w:rPr>
                <w:lang w:val="en-US"/>
              </w:rPr>
              <w:t xml:space="preserve"> la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C74AD8E"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0</w:t>
            </w:r>
            <w:r w:rsidRPr="001719CB">
              <w:rPr>
                <w:lang w:val="en-US"/>
              </w:rPr>
              <w:t xml:space="preserve">. </w:t>
            </w:r>
            <w:proofErr w:type="spellStart"/>
            <w:r w:rsidR="00460653" w:rsidRPr="001719CB">
              <w:rPr>
                <w:lang w:val="en-US"/>
              </w:rPr>
              <w:t>Ridicările</w:t>
            </w:r>
            <w:proofErr w:type="spellEnd"/>
            <w:r w:rsidR="00460653" w:rsidRPr="001719CB">
              <w:rPr>
                <w:lang w:val="en-US"/>
              </w:rPr>
              <w:t xml:space="preserve"> de </w:t>
            </w:r>
            <w:proofErr w:type="spellStart"/>
            <w:r w:rsidR="00460653" w:rsidRPr="001719CB">
              <w:rPr>
                <w:lang w:val="en-US"/>
              </w:rPr>
              <w:t>teren</w:t>
            </w:r>
            <w:proofErr w:type="spellEnd"/>
            <w:r w:rsidR="00460653" w:rsidRPr="001719CB">
              <w:rPr>
                <w:lang w:val="en-US"/>
              </w:rPr>
              <w:t xml:space="preserve">, </w:t>
            </w:r>
            <w:proofErr w:type="spellStart"/>
            <w:r w:rsidR="00460653" w:rsidRPr="001719CB">
              <w:rPr>
                <w:lang w:val="en-US"/>
              </w:rPr>
              <w:t>trasările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cotele</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s</w:t>
            </w:r>
            <w:r w:rsidR="00E10C0A" w:rsidRPr="001719CB">
              <w:rPr>
                <w:lang w:val="en-US"/>
              </w:rPr>
              <w:t>u</w:t>
            </w:r>
            <w:r w:rsidR="00460653" w:rsidRPr="001719CB">
              <w:rPr>
                <w:lang w:val="en-US"/>
              </w:rPr>
              <w:t xml:space="preserve">nt </w:t>
            </w:r>
            <w:proofErr w:type="spellStart"/>
            <w:r w:rsidR="00460653" w:rsidRPr="001719CB">
              <w:rPr>
                <w:lang w:val="en-US"/>
              </w:rPr>
              <w:t>hotărâtoare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verifice</w:t>
            </w:r>
            <w:proofErr w:type="spellEnd"/>
            <w:r w:rsidR="00460653" w:rsidRPr="001719CB">
              <w:rPr>
                <w:lang w:val="en-US"/>
              </w:rPr>
              <w:t xml:space="preserve">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înştiinţeze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cu </w:t>
            </w:r>
            <w:proofErr w:type="spellStart"/>
            <w:r w:rsidR="00460653" w:rsidRPr="001719CB">
              <w:rPr>
                <w:lang w:val="en-US"/>
              </w:rPr>
              <w:t>privire</w:t>
            </w:r>
            <w:proofErr w:type="spellEnd"/>
            <w:r w:rsidR="00460653" w:rsidRPr="001719CB">
              <w:rPr>
                <w:lang w:val="en-US"/>
              </w:rPr>
              <w:t xml:space="preserve"> la </w:t>
            </w:r>
            <w:proofErr w:type="spellStart"/>
            <w:r w:rsidR="00460653" w:rsidRPr="001719CB">
              <w:rPr>
                <w:lang w:val="en-US"/>
              </w:rPr>
              <w:t>erorile</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inexactităţile</w:t>
            </w:r>
            <w:proofErr w:type="spellEnd"/>
            <w:r w:rsidR="00460653" w:rsidRPr="001719CB">
              <w:rPr>
                <w:lang w:val="en-US"/>
              </w:rPr>
              <w:t xml:space="preserve"> </w:t>
            </w:r>
            <w:proofErr w:type="spellStart"/>
            <w:r w:rsidR="00460653" w:rsidRPr="001719CB">
              <w:rPr>
                <w:lang w:val="en-US"/>
              </w:rPr>
              <w:t>constatate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presupuse</w:t>
            </w:r>
            <w:proofErr w:type="spellEnd"/>
            <w:r w:rsidR="00460653" w:rsidRPr="001719CB">
              <w:rPr>
                <w:lang w:val="en-US"/>
              </w:rPr>
              <w:t xml:space="preserve">. </w:t>
            </w:r>
          </w:p>
          <w:p w14:paraId="23331121"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1</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stabilească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relaţiile</w:t>
            </w:r>
            <w:proofErr w:type="spellEnd"/>
            <w:r w:rsidR="00460653" w:rsidRPr="001719CB">
              <w:rPr>
                <w:lang w:val="en-US"/>
              </w:rPr>
              <w:t xml:space="preserve"> care </w:t>
            </w:r>
            <w:proofErr w:type="spellStart"/>
            <w:r w:rsidR="00460653" w:rsidRPr="001719CB">
              <w:rPr>
                <w:lang w:val="en-US"/>
              </w:rPr>
              <w:t>reglementează</w:t>
            </w:r>
            <w:proofErr w:type="spellEnd"/>
            <w:r w:rsidR="00460653" w:rsidRPr="001719CB">
              <w:rPr>
                <w:lang w:val="en-US"/>
              </w:rPr>
              <w:t xml:space="preserve"> </w:t>
            </w:r>
            <w:proofErr w:type="spellStart"/>
            <w:r w:rsidR="00460653" w:rsidRPr="001719CB">
              <w:rPr>
                <w:lang w:val="en-US"/>
              </w:rPr>
              <w:t>raporturile</w:t>
            </w:r>
            <w:proofErr w:type="spellEnd"/>
            <w:r w:rsidR="00460653" w:rsidRPr="001719CB">
              <w:rPr>
                <w:lang w:val="en-US"/>
              </w:rPr>
              <w:t xml:space="preserve"> cu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răspunzător</w:t>
            </w:r>
            <w:proofErr w:type="spellEnd"/>
            <w:r w:rsidR="00460653" w:rsidRPr="001719CB">
              <w:rPr>
                <w:lang w:val="en-US"/>
              </w:rPr>
              <w:t xml:space="preserve"> </w:t>
            </w:r>
            <w:proofErr w:type="spellStart"/>
            <w:r w:rsidR="00460653" w:rsidRPr="001719CB">
              <w:rPr>
                <w:lang w:val="en-US"/>
              </w:rPr>
              <w:t>faţă</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a </w:t>
            </w:r>
            <w:proofErr w:type="spellStart"/>
            <w:r w:rsidR="00AB7AE2" w:rsidRPr="001719CB">
              <w:rPr>
                <w:lang w:val="en-US"/>
              </w:rPr>
              <w:t>prevederilor</w:t>
            </w:r>
            <w:proofErr w:type="spellEnd"/>
            <w:r w:rsidR="00AB7AE2" w:rsidRPr="001719CB">
              <w:rPr>
                <w:lang w:val="en-US"/>
              </w:rPr>
              <w:t xml:space="preserve"> </w:t>
            </w:r>
            <w:proofErr w:type="spellStart"/>
            <w:r w:rsidR="00AB7AE2" w:rsidRPr="001719CB">
              <w:rPr>
                <w:lang w:val="en-US"/>
              </w:rPr>
              <w:t>legale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obligațiunilor</w:t>
            </w:r>
            <w:proofErr w:type="spellEnd"/>
            <w:r w:rsidR="00AB7AE2" w:rsidRPr="001719CB">
              <w:rPr>
                <w:lang w:val="en-US"/>
              </w:rPr>
              <w:t xml:space="preserve"> </w:t>
            </w:r>
            <w:proofErr w:type="spellStart"/>
            <w:r w:rsidR="00AB7AE2" w:rsidRPr="001719CB">
              <w:rPr>
                <w:lang w:val="en-US"/>
              </w:rPr>
              <w:t>contractuale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profesionale</w:t>
            </w:r>
            <w:proofErr w:type="spellEnd"/>
            <w:r w:rsidR="00460653" w:rsidRPr="001719CB">
              <w:rPr>
                <w:lang w:val="en-US"/>
              </w:rPr>
              <w:t xml:space="preserve">. </w:t>
            </w:r>
          </w:p>
          <w:p w14:paraId="7924F23B"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2</w:t>
            </w:r>
            <w:r w:rsidRPr="001719CB">
              <w:rPr>
                <w:lang w:val="en-US"/>
              </w:rPr>
              <w:t xml:space="preserve">. </w:t>
            </w:r>
            <w:r w:rsidR="00460653" w:rsidRPr="001719CB">
              <w:rPr>
                <w:lang w:val="en-US"/>
              </w:rPr>
              <w:t xml:space="preserve">Pe </w:t>
            </w:r>
            <w:proofErr w:type="spellStart"/>
            <w:r w:rsidR="00460653" w:rsidRPr="001719CB">
              <w:rPr>
                <w:lang w:val="en-US"/>
              </w:rPr>
              <w:t>parcursul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are </w:t>
            </w:r>
            <w:proofErr w:type="spellStart"/>
            <w:r w:rsidR="00460653" w:rsidRPr="001719CB">
              <w:rPr>
                <w:lang w:val="en-US"/>
              </w:rPr>
              <w:t>dreptul</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dispună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
          <w:p w14:paraId="196DBA12" w14:textId="77777777" w:rsidR="00460653" w:rsidRPr="00FF430B" w:rsidRDefault="00460653" w:rsidP="00C7060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3</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a </w:t>
            </w:r>
            <w:proofErr w:type="spellStart"/>
            <w:r w:rsidR="00460653" w:rsidRPr="001719CB">
              <w:rPr>
                <w:lang w:val="en-US"/>
              </w:rPr>
              <w:t>dispoziţiilor</w:t>
            </w:r>
            <w:proofErr w:type="spellEnd"/>
            <w:r w:rsidR="00460653" w:rsidRPr="001719CB">
              <w:rPr>
                <w:lang w:val="en-US"/>
              </w:rPr>
              <w:t xml:space="preserve"> din </w:t>
            </w:r>
            <w:proofErr w:type="spellStart"/>
            <w:r w:rsidR="00460653" w:rsidRPr="001719CB">
              <w:rPr>
                <w:lang w:val="en-US"/>
              </w:rPr>
              <w:t>punctul</w:t>
            </w:r>
            <w:proofErr w:type="spellEnd"/>
            <w:r w:rsidR="00460653" w:rsidRPr="001719CB">
              <w:rPr>
                <w:lang w:val="en-US"/>
              </w:rPr>
              <w:t xml:space="preserve"> 2.1.,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opri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F53F69" w:rsidRPr="001719CB">
              <w:rPr>
                <w:lang w:val="en-US"/>
              </w:rPr>
              <w:t>prin</w:t>
            </w:r>
            <w:proofErr w:type="spellEnd"/>
            <w:r w:rsidR="00F53F69" w:rsidRPr="001719CB">
              <w:rPr>
                <w:lang w:val="en-US"/>
              </w:rPr>
              <w:t xml:space="preserve"> </w:t>
            </w:r>
            <w:proofErr w:type="spellStart"/>
            <w:r w:rsidR="00E364D5" w:rsidRPr="001719CB">
              <w:rPr>
                <w:lang w:val="en-US"/>
              </w:rPr>
              <w:t>rezoluțiunea</w:t>
            </w:r>
            <w:proofErr w:type="spellEnd"/>
            <w:r w:rsidR="00E364D5" w:rsidRPr="001719CB">
              <w:rPr>
                <w:lang w:val="en-US"/>
              </w:rPr>
              <w:t xml:space="preserve"> </w:t>
            </w:r>
            <w:proofErr w:type="spellStart"/>
            <w:r w:rsidR="00F53F69"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w:t>
            </w:r>
            <w:proofErr w:type="spellStart"/>
            <w:r w:rsidR="00460653" w:rsidRPr="001719CB">
              <w:rPr>
                <w:lang w:val="en-US"/>
              </w:rPr>
              <w:t>legii</w:t>
            </w:r>
            <w:proofErr w:type="spellEnd"/>
            <w:r w:rsidR="00460653" w:rsidRPr="001719CB">
              <w:rPr>
                <w:lang w:val="en-US"/>
              </w:rPr>
              <w:t xml:space="preserve">, </w:t>
            </w:r>
            <w:proofErr w:type="spellStart"/>
            <w:r w:rsidR="00F53F69" w:rsidRPr="001719CB">
              <w:rPr>
                <w:lang w:val="en-US"/>
              </w:rPr>
              <w:t>totodată</w:t>
            </w:r>
            <w:proofErr w:type="spellEnd"/>
            <w:r w:rsidR="00F53F69" w:rsidRPr="001719CB">
              <w:rPr>
                <w:lang w:val="en-US"/>
              </w:rPr>
              <w:t xml:space="preserve"> </w:t>
            </w:r>
            <w:proofErr w:type="spellStart"/>
            <w:r w:rsidR="00F53F69" w:rsidRPr="001719CB">
              <w:rPr>
                <w:lang w:val="en-US"/>
              </w:rPr>
              <w:t>A</w:t>
            </w:r>
            <w:r w:rsidR="00316769" w:rsidRPr="001719CB">
              <w:rPr>
                <w:lang w:val="en-US"/>
              </w:rPr>
              <w:t>ntreprenorul</w:t>
            </w:r>
            <w:proofErr w:type="spellEnd"/>
            <w:r w:rsidR="00316769" w:rsidRPr="001719CB">
              <w:rPr>
                <w:lang w:val="en-US"/>
              </w:rPr>
              <w:t xml:space="preserve"> </w:t>
            </w:r>
            <w:proofErr w:type="spellStart"/>
            <w:r w:rsidR="00460653" w:rsidRPr="001719CB">
              <w:rPr>
                <w:lang w:val="en-US"/>
              </w:rPr>
              <w:t>compense</w:t>
            </w:r>
            <w:r w:rsidR="00316769" w:rsidRPr="001719CB">
              <w:rPr>
                <w:lang w:val="en-US"/>
              </w:rPr>
              <w:t>ază</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aferente</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faptul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w:t>
            </w:r>
          </w:p>
          <w:p w14:paraId="42DBA1FC"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4</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pe </w:t>
            </w:r>
            <w:proofErr w:type="spellStart"/>
            <w:r w:rsidR="00460653" w:rsidRPr="001719CB">
              <w:rPr>
                <w:lang w:val="en-US"/>
              </w:rPr>
              <w:t>amplasamente</w:t>
            </w:r>
            <w:proofErr w:type="spellEnd"/>
            <w:r w:rsidR="00460653" w:rsidRPr="001719CB">
              <w:rPr>
                <w:lang w:val="en-US"/>
              </w:rPr>
              <w:t xml:space="preserve"> se </w:t>
            </w:r>
            <w:proofErr w:type="spellStart"/>
            <w:r w:rsidR="00460653" w:rsidRPr="001719CB">
              <w:rPr>
                <w:lang w:val="en-US"/>
              </w:rPr>
              <w:t>descoperă</w:t>
            </w:r>
            <w:proofErr w:type="spellEnd"/>
            <w:r w:rsidR="00460653" w:rsidRPr="001719CB">
              <w:rPr>
                <w:lang w:val="en-US"/>
              </w:rPr>
              <w:t xml:space="preserve"> </w:t>
            </w:r>
            <w:proofErr w:type="spellStart"/>
            <w:r w:rsidR="00460653" w:rsidRPr="001719CB">
              <w:rPr>
                <w:lang w:val="en-US"/>
              </w:rPr>
              <w:t>valori</w:t>
            </w:r>
            <w:proofErr w:type="spellEnd"/>
            <w:r w:rsidR="00460653" w:rsidRPr="001719CB">
              <w:rPr>
                <w:lang w:val="en-US"/>
              </w:rPr>
              <w:t xml:space="preserve"> </w:t>
            </w:r>
            <w:proofErr w:type="spellStart"/>
            <w:r w:rsidR="00460653" w:rsidRPr="001719CB">
              <w:rPr>
                <w:lang w:val="en-US"/>
              </w:rPr>
              <w:t>istorice</w:t>
            </w:r>
            <w:proofErr w:type="spellEnd"/>
            <w:r w:rsidR="00460653" w:rsidRPr="001719CB">
              <w:rPr>
                <w:lang w:val="en-US"/>
              </w:rPr>
              <w:t xml:space="preserve">, </w:t>
            </w:r>
            <w:proofErr w:type="spellStart"/>
            <w:r w:rsidR="00460653" w:rsidRPr="001719CB">
              <w:rPr>
                <w:lang w:val="en-US"/>
              </w:rPr>
              <w:t>artistice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ştiinţifice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oprească</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zona </w:t>
            </w:r>
            <w:proofErr w:type="spellStart"/>
            <w:r w:rsidR="00460653" w:rsidRPr="001719CB">
              <w:rPr>
                <w:lang w:val="en-US"/>
              </w:rPr>
              <w:t>respectivă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comunice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de </w:t>
            </w:r>
            <w:proofErr w:type="spellStart"/>
            <w:r w:rsidR="00460653" w:rsidRPr="001719CB">
              <w:rPr>
                <w:lang w:val="en-US"/>
              </w:rPr>
              <w:t>poliţie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w:t>
            </w:r>
            <w:proofErr w:type="spellStart"/>
            <w:r w:rsidR="00460653" w:rsidRPr="001719CB">
              <w:rPr>
                <w:lang w:val="en-US"/>
              </w:rPr>
              <w:t>competente</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fapt</w:t>
            </w:r>
            <w:proofErr w:type="spellEnd"/>
            <w:r w:rsidR="00460653" w:rsidRPr="001719CB">
              <w:rPr>
                <w:lang w:val="en-US"/>
              </w:rPr>
              <w:t xml:space="preserve">. </w:t>
            </w:r>
          </w:p>
          <w:p w14:paraId="7EE215F6"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5</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desfăşurării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menţină</w:t>
            </w:r>
            <w:proofErr w:type="spellEnd"/>
            <w:r w:rsidR="00460653" w:rsidRPr="001719CB">
              <w:rPr>
                <w:lang w:val="en-US"/>
              </w:rPr>
              <w:t xml:space="preserve"> </w:t>
            </w:r>
            <w:proofErr w:type="spellStart"/>
            <w:r w:rsidR="00460653" w:rsidRPr="001719CB">
              <w:rPr>
                <w:lang w:val="en-US"/>
              </w:rPr>
              <w:t>căile</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libere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retragă</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lucrări </w:t>
            </w:r>
            <w:proofErr w:type="spellStart"/>
            <w:r w:rsidR="00460653" w:rsidRPr="001719CB">
              <w:rPr>
                <w:lang w:val="en-US"/>
              </w:rPr>
              <w:t>provizorii</w:t>
            </w:r>
            <w:proofErr w:type="spellEnd"/>
            <w:r w:rsidR="00460653" w:rsidRPr="001719CB">
              <w:rPr>
                <w:lang w:val="en-US"/>
              </w:rPr>
              <w:t xml:space="preserve"> de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fel</w:t>
            </w:r>
            <w:proofErr w:type="spellEnd"/>
            <w:r w:rsidR="00460653" w:rsidRPr="001719CB">
              <w:rPr>
                <w:lang w:val="en-US"/>
              </w:rPr>
              <w:t>, care nu s</w:t>
            </w:r>
            <w:r w:rsidR="00183D79" w:rsidRPr="001719CB">
              <w:rPr>
                <w:lang w:val="en-US"/>
              </w:rPr>
              <w:t>u</w:t>
            </w:r>
            <w:r w:rsidR="00460653" w:rsidRPr="001719CB">
              <w:rPr>
                <w:lang w:val="en-US"/>
              </w:rPr>
              <w:t xml:space="preserve">nt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iar</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evacua</w:t>
            </w:r>
            <w:proofErr w:type="spellEnd"/>
            <w:r w:rsidR="00460653" w:rsidRPr="001719CB">
              <w:rPr>
                <w:lang w:val="en-US"/>
              </w:rPr>
              <w:t xml:space="preserve"> de pe </w:t>
            </w:r>
            <w:proofErr w:type="spellStart"/>
            <w:r w:rsidR="00460653" w:rsidRPr="001719CB">
              <w:rPr>
                <w:lang w:val="en-US"/>
              </w:rPr>
              <w:t>şantier</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
          <w:p w14:paraId="42718144" w14:textId="77777777" w:rsidR="00B96242" w:rsidRPr="001719CB" w:rsidRDefault="00BE5A1E" w:rsidP="00196AB4">
            <w:pPr>
              <w:pStyle w:val="NormalWeb"/>
              <w:tabs>
                <w:tab w:val="left" w:pos="426"/>
                <w:tab w:val="left" w:pos="3645"/>
              </w:tabs>
              <w:spacing w:line="276" w:lineRule="auto"/>
              <w:ind w:firstLine="0"/>
              <w:rPr>
                <w:lang w:val="en-US"/>
              </w:rPr>
            </w:pPr>
            <w:r w:rsidRPr="001719CB">
              <w:rPr>
                <w:lang w:val="en-US"/>
              </w:rPr>
              <w:t>4.2</w:t>
            </w:r>
            <w:r w:rsidR="00893327" w:rsidRPr="001719CB">
              <w:rPr>
                <w:lang w:val="en-US"/>
              </w:rPr>
              <w:t>6</w:t>
            </w:r>
            <w:r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obţină</w:t>
            </w:r>
            <w:proofErr w:type="spellEnd"/>
            <w:r w:rsidR="00460653" w:rsidRPr="001719CB">
              <w:rPr>
                <w:lang w:val="en-US"/>
              </w:rPr>
              <w:t xml:space="preserve">, pe propria </w:t>
            </w:r>
            <w:proofErr w:type="spellStart"/>
            <w:r w:rsidR="00460653" w:rsidRPr="001719CB">
              <w:rPr>
                <w:lang w:val="en-US"/>
              </w:rPr>
              <w:t>cheltuială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avizele</w:t>
            </w:r>
            <w:proofErr w:type="spellEnd"/>
            <w:r w:rsidR="00460653" w:rsidRPr="001719CB">
              <w:rPr>
                <w:lang w:val="en-US"/>
              </w:rPr>
              <w:t xml:space="preserve">, </w:t>
            </w:r>
            <w:proofErr w:type="spellStart"/>
            <w:r w:rsidR="00460653" w:rsidRPr="001719CB">
              <w:rPr>
                <w:lang w:val="en-US"/>
              </w:rPr>
              <w:t>autorizaţiile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aprobările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taxele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legate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bunuri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drepturi</w:t>
            </w:r>
            <w:proofErr w:type="spellEnd"/>
            <w:r w:rsidR="00460653" w:rsidRPr="001719CB">
              <w:rPr>
                <w:lang w:val="en-US"/>
              </w:rPr>
              <w:t xml:space="preserve"> </w:t>
            </w:r>
            <w:proofErr w:type="spellStart"/>
            <w:r w:rsidR="00460653" w:rsidRPr="001719CB">
              <w:rPr>
                <w:lang w:val="en-US"/>
              </w:rPr>
              <w:t>afectate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care pot fi </w:t>
            </w:r>
            <w:proofErr w:type="spellStart"/>
            <w:r w:rsidR="00460653" w:rsidRPr="001719CB">
              <w:rPr>
                <w:lang w:val="en-US"/>
              </w:rPr>
              <w:t>afectate</w:t>
            </w:r>
            <w:proofErr w:type="spellEnd"/>
            <w:r w:rsidR="00460653" w:rsidRPr="001719CB">
              <w:rPr>
                <w:lang w:val="en-US"/>
              </w:rPr>
              <w:t xml:space="preserv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1778F422" w14:textId="77777777" w:rsidR="00460653" w:rsidRPr="001719CB"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719CB" w:rsidRDefault="00BE5A1E" w:rsidP="00196AB4">
            <w:pPr>
              <w:pStyle w:val="NormalWeb"/>
              <w:tabs>
                <w:tab w:val="left" w:pos="567"/>
              </w:tabs>
              <w:spacing w:line="276" w:lineRule="auto"/>
              <w:ind w:firstLine="0"/>
              <w:rPr>
                <w:lang w:val="en-US"/>
              </w:rPr>
            </w:pPr>
            <w:r w:rsidRPr="001719CB">
              <w:rPr>
                <w:lang w:val="en-US"/>
              </w:rPr>
              <w:lastRenderedPageBreak/>
              <w:t xml:space="preserve">6.1.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execute </w:t>
            </w:r>
            <w:proofErr w:type="spellStart"/>
            <w:r w:rsidR="005B666D" w:rsidRPr="001719CB">
              <w:rPr>
                <w:lang w:val="en-US"/>
              </w:rPr>
              <w:t>toate</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w:t>
            </w:r>
            <w:proofErr w:type="spellStart"/>
            <w:r w:rsidR="005B666D" w:rsidRPr="001719CB">
              <w:rPr>
                <w:lang w:val="en-US"/>
              </w:rPr>
              <w:t>prevăzute</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contract,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termenele</w:t>
            </w:r>
            <w:proofErr w:type="spellEnd"/>
            <w:r w:rsidR="005B666D" w:rsidRPr="001719CB">
              <w:rPr>
                <w:lang w:val="en-US"/>
              </w:rPr>
              <w:t xml:space="preserve"> </w:t>
            </w:r>
            <w:proofErr w:type="spellStart"/>
            <w:r w:rsidR="005B666D" w:rsidRPr="001719CB">
              <w:rPr>
                <w:lang w:val="en-US"/>
              </w:rPr>
              <w:t>stabilite</w:t>
            </w:r>
            <w:proofErr w:type="spellEnd"/>
            <w:r w:rsidR="005B666D" w:rsidRPr="001719CB">
              <w:rPr>
                <w:lang w:val="en-US"/>
              </w:rPr>
              <w:t xml:space="preserve"> </w:t>
            </w:r>
            <w:proofErr w:type="spellStart"/>
            <w:r w:rsidR="005B666D" w:rsidRPr="001719CB">
              <w:rPr>
                <w:lang w:val="en-US"/>
              </w:rPr>
              <w:t>prin</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general de </w:t>
            </w:r>
            <w:proofErr w:type="spellStart"/>
            <w:r w:rsidR="005B666D" w:rsidRPr="001719CB">
              <w:rPr>
                <w:lang w:val="en-US"/>
              </w:rPr>
              <w:t>realizare</w:t>
            </w:r>
            <w:proofErr w:type="spellEnd"/>
            <w:r w:rsidR="005B666D" w:rsidRPr="001719CB">
              <w:rPr>
                <w:lang w:val="en-US"/>
              </w:rPr>
              <w:t xml:space="preserve"> a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de </w:t>
            </w:r>
            <w:proofErr w:type="spellStart"/>
            <w:r w:rsidR="005B666D" w:rsidRPr="001719CB">
              <w:rPr>
                <w:lang w:val="en-US"/>
              </w:rPr>
              <w:t>execuţie</w:t>
            </w:r>
            <w:proofErr w:type="spellEnd"/>
            <w:r w:rsidR="005D4B79" w:rsidRPr="001719CB">
              <w:rPr>
                <w:lang w:val="en-US"/>
              </w:rPr>
              <w:t xml:space="preserve"> </w:t>
            </w:r>
            <w:proofErr w:type="spellStart"/>
            <w:r w:rsidR="005B666D" w:rsidRPr="001719CB">
              <w:rPr>
                <w:lang w:val="en-US"/>
              </w:rPr>
              <w:t>şi</w:t>
            </w:r>
            <w:proofErr w:type="spellEnd"/>
            <w:r w:rsidR="005B666D" w:rsidRPr="001719CB">
              <w:rPr>
                <w:lang w:val="en-US"/>
              </w:rPr>
              <w:t xml:space="preserve"> de o </w:t>
            </w:r>
            <w:proofErr w:type="spellStart"/>
            <w:r w:rsidR="005B666D" w:rsidRPr="001719CB">
              <w:rPr>
                <w:lang w:val="en-US"/>
              </w:rPr>
              <w:t>calitate</w:t>
            </w:r>
            <w:proofErr w:type="spellEnd"/>
            <w:r w:rsidR="005B666D" w:rsidRPr="001719CB">
              <w:rPr>
                <w:lang w:val="en-US"/>
              </w:rPr>
              <w:t xml:space="preserve"> </w:t>
            </w:r>
            <w:proofErr w:type="spellStart"/>
            <w:r w:rsidR="005B666D" w:rsidRPr="001719CB">
              <w:rPr>
                <w:lang w:val="en-US"/>
              </w:rPr>
              <w:t>corespunzătoare</w:t>
            </w:r>
            <w:proofErr w:type="spellEnd"/>
            <w:r w:rsidR="005B666D" w:rsidRPr="001719CB">
              <w:rPr>
                <w:lang w:val="en-US"/>
              </w:rPr>
              <w:t xml:space="preserve"> </w:t>
            </w:r>
            <w:proofErr w:type="spellStart"/>
            <w:r w:rsidR="005B666D" w:rsidRPr="001719CB">
              <w:rPr>
                <w:lang w:val="en-US"/>
              </w:rPr>
              <w:t>prevederilor</w:t>
            </w:r>
            <w:proofErr w:type="spellEnd"/>
            <w:r w:rsidR="005B666D" w:rsidRPr="001719CB">
              <w:rPr>
                <w:lang w:val="en-US"/>
              </w:rPr>
              <w:t xml:space="preserve"> </w:t>
            </w:r>
            <w:proofErr w:type="spellStart"/>
            <w:r w:rsidR="005B666D" w:rsidRPr="001719CB">
              <w:rPr>
                <w:lang w:val="en-US"/>
              </w:rPr>
              <w:t>actelor</w:t>
            </w:r>
            <w:proofErr w:type="spellEnd"/>
            <w:r w:rsidR="005B666D" w:rsidRPr="001719CB">
              <w:rPr>
                <w:lang w:val="en-US"/>
              </w:rPr>
              <w:t xml:space="preserve"> normative </w:t>
            </w:r>
            <w:proofErr w:type="spellStart"/>
            <w:proofErr w:type="gramStart"/>
            <w:r w:rsidR="005B666D" w:rsidRPr="001719CB">
              <w:rPr>
                <w:lang w:val="en-US"/>
              </w:rPr>
              <w:t>şi</w:t>
            </w:r>
            <w:proofErr w:type="spellEnd"/>
            <w:r w:rsidR="005B666D" w:rsidRPr="001719CB">
              <w:rPr>
                <w:lang w:val="en-US"/>
              </w:rPr>
              <w:t xml:space="preserve">  </w:t>
            </w:r>
            <w:proofErr w:type="spellStart"/>
            <w:r w:rsidR="005B666D" w:rsidRPr="001719CB">
              <w:rPr>
                <w:lang w:val="en-US"/>
              </w:rPr>
              <w:t>prezentului</w:t>
            </w:r>
            <w:proofErr w:type="spellEnd"/>
            <w:proofErr w:type="gramEnd"/>
            <w:r w:rsidR="005B666D" w:rsidRPr="001719CB">
              <w:rPr>
                <w:lang w:val="en-US"/>
              </w:rPr>
              <w:t xml:space="preserve"> contract.</w:t>
            </w:r>
          </w:p>
          <w:p w14:paraId="0797AEC6"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6.2.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cazul</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care </w:t>
            </w:r>
            <w:proofErr w:type="spellStart"/>
            <w:r w:rsidR="005B666D" w:rsidRPr="001719CB">
              <w:rPr>
                <w:lang w:val="en-US"/>
              </w:rPr>
              <w:t>părţile</w:t>
            </w:r>
            <w:proofErr w:type="spellEnd"/>
            <w:r w:rsidR="005B666D" w:rsidRPr="001719CB">
              <w:rPr>
                <w:lang w:val="en-US"/>
              </w:rPr>
              <w:t xml:space="preserve"> din </w:t>
            </w:r>
            <w:proofErr w:type="spellStart"/>
            <w:r w:rsidR="005B666D" w:rsidRPr="001719CB">
              <w:rPr>
                <w:lang w:val="en-US"/>
              </w:rPr>
              <w:t>lucrarea</w:t>
            </w:r>
            <w:proofErr w:type="spellEnd"/>
            <w:r w:rsidR="005B666D" w:rsidRPr="001719CB">
              <w:rPr>
                <w:lang w:val="en-US"/>
              </w:rPr>
              <w:t xml:space="preserve"> </w:t>
            </w:r>
            <w:proofErr w:type="spellStart"/>
            <w:r w:rsidR="005B666D" w:rsidRPr="001719CB">
              <w:rPr>
                <w:lang w:val="en-US"/>
              </w:rPr>
              <w:t>ce</w:t>
            </w:r>
            <w:proofErr w:type="spellEnd"/>
            <w:r w:rsidR="005B666D" w:rsidRPr="001719CB">
              <w:rPr>
                <w:lang w:val="en-US"/>
              </w:rPr>
              <w:t xml:space="preserve"> se </w:t>
            </w:r>
            <w:proofErr w:type="spellStart"/>
            <w:r w:rsidR="005B666D" w:rsidRPr="001719CB">
              <w:rPr>
                <w:lang w:val="en-US"/>
              </w:rPr>
              <w:t>contractează</w:t>
            </w:r>
            <w:proofErr w:type="spellEnd"/>
            <w:r w:rsidR="005B666D" w:rsidRPr="001719CB">
              <w:rPr>
                <w:lang w:val="en-US"/>
              </w:rPr>
              <w:t xml:space="preserve"> se </w:t>
            </w:r>
            <w:proofErr w:type="spellStart"/>
            <w:r w:rsidR="005B666D" w:rsidRPr="001719CB">
              <w:rPr>
                <w:lang w:val="en-US"/>
              </w:rPr>
              <w:t>execută</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subantrepriză</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trebuie</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prezinte</w:t>
            </w:r>
            <w:proofErr w:type="spellEnd"/>
            <w:r w:rsidR="005B666D" w:rsidRPr="001719CB">
              <w:rPr>
                <w:lang w:val="en-US"/>
              </w:rPr>
              <w:t xml:space="preserve">, cu </w:t>
            </w:r>
            <w:proofErr w:type="spellStart"/>
            <w:r w:rsidR="005B666D" w:rsidRPr="001719CB">
              <w:rPr>
                <w:lang w:val="en-US"/>
              </w:rPr>
              <w:t>ocazia</w:t>
            </w:r>
            <w:proofErr w:type="spellEnd"/>
            <w:r w:rsidR="005B666D" w:rsidRPr="001719CB">
              <w:rPr>
                <w:lang w:val="en-US"/>
              </w:rPr>
              <w:t xml:space="preserve"> </w:t>
            </w:r>
            <w:proofErr w:type="spellStart"/>
            <w:r w:rsidR="005B666D" w:rsidRPr="001719CB">
              <w:rPr>
                <w:lang w:val="en-US"/>
              </w:rPr>
              <w:t>ofertării</w:t>
            </w:r>
            <w:proofErr w:type="spellEnd"/>
            <w:r w:rsidR="005B666D" w:rsidRPr="001719CB">
              <w:rPr>
                <w:lang w:val="en-US"/>
              </w:rPr>
              <w:t xml:space="preserve">, </w:t>
            </w:r>
            <w:proofErr w:type="spellStart"/>
            <w:r w:rsidR="005B666D" w:rsidRPr="001719CB">
              <w:rPr>
                <w:lang w:val="en-US"/>
              </w:rPr>
              <w:t>lista</w:t>
            </w:r>
            <w:proofErr w:type="spellEnd"/>
            <w:r w:rsidR="005B666D" w:rsidRPr="001719CB">
              <w:rPr>
                <w:lang w:val="en-US"/>
              </w:rPr>
              <w:t xml:space="preserve"> </w:t>
            </w:r>
            <w:proofErr w:type="spellStart"/>
            <w:r w:rsidR="005B666D" w:rsidRPr="001719CB">
              <w:rPr>
                <w:lang w:val="en-US"/>
              </w:rPr>
              <w:t>subantreprenorilor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pe care </w:t>
            </w:r>
            <w:proofErr w:type="spellStart"/>
            <w:r w:rsidR="005B666D" w:rsidRPr="001719CB">
              <w:rPr>
                <w:lang w:val="en-US"/>
              </w:rPr>
              <w:t>aceştia</w:t>
            </w:r>
            <w:proofErr w:type="spellEnd"/>
            <w:r w:rsidR="005B666D" w:rsidRPr="001719CB">
              <w:rPr>
                <w:lang w:val="en-US"/>
              </w:rPr>
              <w:t xml:space="preserve"> le </w:t>
            </w:r>
            <w:proofErr w:type="spellStart"/>
            <w:r w:rsidR="005B666D" w:rsidRPr="001719CB">
              <w:rPr>
                <w:lang w:val="en-US"/>
              </w:rPr>
              <w:t>vor</w:t>
            </w:r>
            <w:proofErr w:type="spellEnd"/>
            <w:r w:rsidR="005B666D" w:rsidRPr="001719CB">
              <w:rPr>
                <w:lang w:val="en-US"/>
              </w:rPr>
              <w:t xml:space="preserve"> </w:t>
            </w:r>
            <w:proofErr w:type="spellStart"/>
            <w:r w:rsidR="005B666D" w:rsidRPr="001719CB">
              <w:rPr>
                <w:lang w:val="en-US"/>
              </w:rPr>
              <w:t>executa</w:t>
            </w:r>
            <w:proofErr w:type="spellEnd"/>
            <w:r w:rsidR="005B666D" w:rsidRPr="001719CB">
              <w:rPr>
                <w:lang w:val="en-US"/>
              </w:rPr>
              <w:t xml:space="preserve">. </w:t>
            </w:r>
          </w:p>
          <w:p w14:paraId="61188BE3"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6.3. </w:t>
            </w:r>
            <w:r w:rsidR="005B666D" w:rsidRPr="001719CB">
              <w:rPr>
                <w:lang w:val="en-US"/>
              </w:rPr>
              <w:t xml:space="preserve">Pe </w:t>
            </w:r>
            <w:proofErr w:type="spellStart"/>
            <w:r w:rsidR="005B666D" w:rsidRPr="001719CB">
              <w:rPr>
                <w:lang w:val="en-US"/>
              </w:rPr>
              <w:t>parcursul</w:t>
            </w:r>
            <w:proofErr w:type="spellEnd"/>
            <w:r w:rsidR="005B666D" w:rsidRPr="001719CB">
              <w:rPr>
                <w:lang w:val="en-US"/>
              </w:rPr>
              <w:t xml:space="preserve"> </w:t>
            </w:r>
            <w:proofErr w:type="spellStart"/>
            <w:r w:rsidR="005B666D" w:rsidRPr="001719CB">
              <w:rPr>
                <w:lang w:val="en-US"/>
              </w:rPr>
              <w:t>execuţiei</w:t>
            </w:r>
            <w:proofErr w:type="spellEnd"/>
            <w:r w:rsidR="005B666D" w:rsidRPr="001719CB">
              <w:rPr>
                <w:lang w:val="en-US"/>
              </w:rPr>
              <w:t xml:space="preserve">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comunice</w:t>
            </w:r>
            <w:proofErr w:type="spellEnd"/>
            <w:r w:rsidR="005B666D" w:rsidRPr="001719CB">
              <w:rPr>
                <w:lang w:val="en-US"/>
              </w:rPr>
              <w:t xml:space="preserve">, la </w:t>
            </w:r>
            <w:proofErr w:type="spellStart"/>
            <w:r w:rsidR="005B666D" w:rsidRPr="001719CB">
              <w:rPr>
                <w:lang w:val="en-US"/>
              </w:rPr>
              <w:t>cererea</w:t>
            </w:r>
            <w:proofErr w:type="spellEnd"/>
            <w:r w:rsidR="005B666D" w:rsidRPr="001719CB">
              <w:rPr>
                <w:lang w:val="en-US"/>
              </w:rPr>
              <w:t xml:space="preserve"> </w:t>
            </w:r>
            <w:proofErr w:type="spellStart"/>
            <w:r w:rsidR="005B666D" w:rsidRPr="001719CB">
              <w:rPr>
                <w:lang w:val="en-US"/>
              </w:rPr>
              <w:t>Beneficiarului</w:t>
            </w:r>
            <w:proofErr w:type="spellEnd"/>
            <w:r w:rsidR="005B666D" w:rsidRPr="001719CB">
              <w:rPr>
                <w:lang w:val="en-US"/>
              </w:rPr>
              <w:t xml:space="preserve">, </w:t>
            </w:r>
            <w:proofErr w:type="spellStart"/>
            <w:r w:rsidR="005B666D" w:rsidRPr="001719CB">
              <w:rPr>
                <w:lang w:val="en-US"/>
              </w:rPr>
              <w:t>datele</w:t>
            </w:r>
            <w:proofErr w:type="spellEnd"/>
            <w:r w:rsidR="005B666D" w:rsidRPr="001719CB">
              <w:rPr>
                <w:lang w:val="en-US"/>
              </w:rPr>
              <w:t xml:space="preserve"> de </w:t>
            </w:r>
            <w:proofErr w:type="spellStart"/>
            <w:r w:rsidR="00E364D5" w:rsidRPr="001719CB">
              <w:rPr>
                <w:lang w:val="en-US"/>
              </w:rPr>
              <w:t>identificare</w:t>
            </w:r>
            <w:proofErr w:type="spellEnd"/>
            <w:r w:rsidR="005D4B79" w:rsidRPr="001719CB">
              <w:rPr>
                <w:lang w:val="en-US"/>
              </w:rPr>
              <w:t xml:space="preserve"> </w:t>
            </w:r>
            <w:r w:rsidR="005B666D" w:rsidRPr="001719CB">
              <w:rPr>
                <w:lang w:val="en-US"/>
              </w:rPr>
              <w:t xml:space="preserve">ale </w:t>
            </w:r>
            <w:proofErr w:type="spellStart"/>
            <w:r w:rsidR="005B666D" w:rsidRPr="001719CB">
              <w:rPr>
                <w:lang w:val="en-US"/>
              </w:rPr>
              <w:t>subantreprenorilor</w:t>
            </w:r>
            <w:proofErr w:type="spellEnd"/>
            <w:r w:rsidR="005B666D" w:rsidRPr="001719CB">
              <w:rPr>
                <w:lang w:val="en-US"/>
              </w:rPr>
              <w:t xml:space="preserve">. </w:t>
            </w:r>
          </w:p>
          <w:p w14:paraId="05BB78E2" w14:textId="77777777" w:rsidR="005B666D" w:rsidRPr="001719CB" w:rsidRDefault="00BE5A1E" w:rsidP="00196AB4">
            <w:pPr>
              <w:pStyle w:val="NormalWeb"/>
              <w:tabs>
                <w:tab w:val="left" w:pos="142"/>
                <w:tab w:val="left" w:pos="284"/>
              </w:tabs>
              <w:spacing w:line="276" w:lineRule="auto"/>
              <w:ind w:firstLine="0"/>
              <w:rPr>
                <w:lang w:val="en-US"/>
              </w:rPr>
            </w:pPr>
            <w:r w:rsidRPr="001719CB">
              <w:rPr>
                <w:lang w:val="en-US"/>
              </w:rPr>
              <w:t xml:space="preserve">6.4. </w:t>
            </w:r>
            <w:proofErr w:type="spellStart"/>
            <w:r w:rsidR="005B666D" w:rsidRPr="001719CB">
              <w:rPr>
                <w:lang w:val="en-US"/>
              </w:rPr>
              <w:t>Angajarea</w:t>
            </w:r>
            <w:proofErr w:type="spellEnd"/>
            <w:r w:rsidR="005B666D" w:rsidRPr="001719CB">
              <w:rPr>
                <w:lang w:val="en-US"/>
              </w:rPr>
              <w:t xml:space="preserve"> </w:t>
            </w:r>
            <w:proofErr w:type="spellStart"/>
            <w:r w:rsidR="005B666D" w:rsidRPr="001719CB">
              <w:rPr>
                <w:lang w:val="en-US"/>
              </w:rPr>
              <w:t>forţei</w:t>
            </w:r>
            <w:proofErr w:type="spellEnd"/>
            <w:r w:rsidR="005B666D" w:rsidRPr="001719CB">
              <w:rPr>
                <w:lang w:val="en-US"/>
              </w:rPr>
              <w:t xml:space="preserve"> de </w:t>
            </w:r>
            <w:proofErr w:type="spellStart"/>
            <w:r w:rsidR="005B666D" w:rsidRPr="001719CB">
              <w:rPr>
                <w:lang w:val="en-US"/>
              </w:rPr>
              <w:t>muncă</w:t>
            </w:r>
            <w:proofErr w:type="spellEnd"/>
            <w:r w:rsidR="005B666D" w:rsidRPr="001719CB">
              <w:rPr>
                <w:lang w:val="en-US"/>
              </w:rPr>
              <w:t xml:space="preserve"> pe </w:t>
            </w:r>
            <w:proofErr w:type="spellStart"/>
            <w:r w:rsidR="005B666D" w:rsidRPr="001719CB">
              <w:rPr>
                <w:lang w:val="en-US"/>
              </w:rPr>
              <w:t>bază</w:t>
            </w:r>
            <w:proofErr w:type="spellEnd"/>
            <w:r w:rsidR="005B666D" w:rsidRPr="001719CB">
              <w:rPr>
                <w:lang w:val="en-US"/>
              </w:rPr>
              <w:t xml:space="preserve"> de </w:t>
            </w:r>
            <w:proofErr w:type="spellStart"/>
            <w:r w:rsidR="005B666D" w:rsidRPr="001719CB">
              <w:rPr>
                <w:lang w:val="en-US"/>
              </w:rPr>
              <w:t>a</w:t>
            </w:r>
            <w:r w:rsidR="003D06D0" w:rsidRPr="001719CB">
              <w:rPr>
                <w:lang w:val="en-US"/>
              </w:rPr>
              <w:t>cord</w:t>
            </w:r>
            <w:proofErr w:type="spellEnd"/>
            <w:r w:rsidR="003D06D0" w:rsidRPr="001719CB">
              <w:rPr>
                <w:lang w:val="en-US"/>
              </w:rPr>
              <w:t xml:space="preserve"> nu </w:t>
            </w:r>
            <w:proofErr w:type="spellStart"/>
            <w:r w:rsidR="003D06D0" w:rsidRPr="001719CB">
              <w:rPr>
                <w:lang w:val="en-US"/>
              </w:rPr>
              <w:t>este</w:t>
            </w:r>
            <w:proofErr w:type="spellEnd"/>
            <w:r w:rsidR="003D06D0" w:rsidRPr="001719CB">
              <w:rPr>
                <w:lang w:val="en-US"/>
              </w:rPr>
              <w:t xml:space="preserve"> </w:t>
            </w:r>
            <w:proofErr w:type="spellStart"/>
            <w:r w:rsidR="003D06D0" w:rsidRPr="001719CB">
              <w:rPr>
                <w:lang w:val="en-US"/>
              </w:rPr>
              <w:t>considerată</w:t>
            </w:r>
            <w:proofErr w:type="spellEnd"/>
            <w:r w:rsidR="005B666D" w:rsidRPr="001719CB">
              <w:rPr>
                <w:lang w:val="en-US"/>
              </w:rPr>
              <w:t xml:space="preserve"> </w:t>
            </w:r>
            <w:proofErr w:type="spellStart"/>
            <w:r w:rsidR="005B666D" w:rsidRPr="001719CB">
              <w:rPr>
                <w:lang w:val="en-US"/>
              </w:rPr>
              <w:t>obiectul</w:t>
            </w:r>
            <w:proofErr w:type="spellEnd"/>
            <w:r w:rsidR="005B666D" w:rsidRPr="001719CB">
              <w:rPr>
                <w:lang w:val="en-US"/>
              </w:rPr>
              <w:t xml:space="preserve"> </w:t>
            </w:r>
            <w:proofErr w:type="spellStart"/>
            <w:r w:rsidR="005B666D" w:rsidRPr="001719CB">
              <w:rPr>
                <w:lang w:val="en-US"/>
              </w:rPr>
              <w:t>unei</w:t>
            </w:r>
            <w:proofErr w:type="spellEnd"/>
            <w:r w:rsidR="005B666D" w:rsidRPr="001719CB">
              <w:rPr>
                <w:lang w:val="en-US"/>
              </w:rPr>
              <w:t xml:space="preserve"> </w:t>
            </w:r>
            <w:proofErr w:type="spellStart"/>
            <w:r w:rsidR="005B666D" w:rsidRPr="001719CB">
              <w:rPr>
                <w:lang w:val="en-US"/>
              </w:rPr>
              <w:t>subcontractări</w:t>
            </w:r>
            <w:proofErr w:type="spellEnd"/>
            <w:r w:rsidR="005B666D" w:rsidRPr="001719CB">
              <w:rPr>
                <w:lang w:val="en-US"/>
              </w:rPr>
              <w:t>.</w:t>
            </w:r>
          </w:p>
          <w:p w14:paraId="04191B6B" w14:textId="77777777" w:rsidR="00684D44" w:rsidRPr="001719CB"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719CB" w:rsidRDefault="00BE5A1E" w:rsidP="00196AB4">
            <w:pPr>
              <w:pStyle w:val="NormalWeb"/>
              <w:tabs>
                <w:tab w:val="left" w:pos="0"/>
              </w:tabs>
              <w:spacing w:line="276" w:lineRule="auto"/>
              <w:ind w:firstLine="0"/>
              <w:rPr>
                <w:lang w:val="en-US"/>
              </w:rPr>
            </w:pPr>
            <w:r w:rsidRPr="001719CB">
              <w:rPr>
                <w:lang w:val="en-US"/>
              </w:rPr>
              <w:t xml:space="preserve">8.1.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de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prevăzută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documentaţia</w:t>
            </w:r>
            <w:proofErr w:type="spellEnd"/>
            <w:r w:rsidR="00460653" w:rsidRPr="001719CB">
              <w:rPr>
                <w:lang w:val="en-US"/>
              </w:rPr>
              <w:t xml:space="preserve"> de </w:t>
            </w:r>
            <w:proofErr w:type="spellStart"/>
            <w:r w:rsidR="00460653" w:rsidRPr="001719CB">
              <w:rPr>
                <w:lang w:val="en-US"/>
              </w:rPr>
              <w:t>executare</w:t>
            </w:r>
            <w:proofErr w:type="spellEnd"/>
            <w:r w:rsidR="00460653" w:rsidRPr="001719CB">
              <w:rPr>
                <w:lang w:val="en-US"/>
              </w:rPr>
              <w:t xml:space="preserve">, </w:t>
            </w:r>
            <w:proofErr w:type="spellStart"/>
            <w:r w:rsidR="00460653" w:rsidRPr="001719CB">
              <w:rPr>
                <w:lang w:val="en-US"/>
              </w:rPr>
              <w:t>urmând</w:t>
            </w:r>
            <w:proofErr w:type="spellEnd"/>
            <w:r w:rsidR="00460653" w:rsidRPr="001719CB">
              <w:rPr>
                <w:lang w:val="en-US"/>
              </w:rPr>
              <w:t xml:space="preserve"> a fi </w:t>
            </w:r>
            <w:proofErr w:type="spellStart"/>
            <w:r w:rsidR="00460653" w:rsidRPr="001719CB">
              <w:rPr>
                <w:lang w:val="en-US"/>
              </w:rPr>
              <w:t>supuse</w:t>
            </w:r>
            <w:proofErr w:type="spellEnd"/>
            <w:r w:rsidR="00460653" w:rsidRPr="001719CB">
              <w:rPr>
                <w:lang w:val="en-US"/>
              </w:rPr>
              <w:t xml:space="preserve"> periodic la diverse </w:t>
            </w:r>
            <w:proofErr w:type="spellStart"/>
            <w:r w:rsidR="00460653" w:rsidRPr="001719CB">
              <w:rPr>
                <w:lang w:val="en-US"/>
              </w:rPr>
              <w:t>testări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le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solicita</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la </w:t>
            </w:r>
            <w:proofErr w:type="spellStart"/>
            <w:r w:rsidR="00460653" w:rsidRPr="001719CB">
              <w:rPr>
                <w:lang w:val="en-US"/>
              </w:rPr>
              <w:t>cerere</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instrumentele</w:t>
            </w:r>
            <w:proofErr w:type="spellEnd"/>
            <w:r w:rsidR="00460653" w:rsidRPr="001719CB">
              <w:rPr>
                <w:lang w:val="en-US"/>
              </w:rPr>
              <w:t xml:space="preserve">, </w:t>
            </w:r>
            <w:proofErr w:type="spellStart"/>
            <w:r w:rsidR="00460653" w:rsidRPr="001719CB">
              <w:rPr>
                <w:lang w:val="en-US"/>
              </w:rPr>
              <w:t>utilajul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testarea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2FA27A82" w14:textId="77777777" w:rsidR="00460653" w:rsidRPr="001719CB" w:rsidRDefault="00BE5A1E" w:rsidP="00196AB4">
            <w:pPr>
              <w:pStyle w:val="NormalWeb"/>
              <w:tabs>
                <w:tab w:val="left" w:pos="284"/>
              </w:tabs>
              <w:spacing w:line="276" w:lineRule="auto"/>
              <w:ind w:firstLine="0"/>
              <w:rPr>
                <w:lang w:val="en-US"/>
              </w:rPr>
            </w:pPr>
            <w:r w:rsidRPr="001719CB">
              <w:rPr>
                <w:lang w:val="en-US"/>
              </w:rPr>
              <w:t>8.</w:t>
            </w:r>
            <w:proofErr w:type="gramStart"/>
            <w:r w:rsidRPr="001719CB">
              <w:rPr>
                <w:lang w:val="en-US"/>
              </w:rPr>
              <w:t>2</w:t>
            </w:r>
            <w:r w:rsidR="00D05A94" w:rsidRPr="001719CB">
              <w:rPr>
                <w:lang w:val="en-US"/>
              </w:rPr>
              <w:t>.</w:t>
            </w:r>
            <w:r w:rsidR="00460653" w:rsidRPr="001719CB">
              <w:rPr>
                <w:lang w:val="en-US"/>
              </w:rPr>
              <w:t>Costul</w:t>
            </w:r>
            <w:proofErr w:type="gramEnd"/>
            <w:r w:rsidR="00460653" w:rsidRPr="001719CB">
              <w:rPr>
                <w:lang w:val="en-US"/>
              </w:rPr>
              <w:t xml:space="preserve"> </w:t>
            </w:r>
            <w:proofErr w:type="spellStart"/>
            <w:r w:rsidR="00460653" w:rsidRPr="001719CB">
              <w:rPr>
                <w:lang w:val="en-US"/>
              </w:rPr>
              <w:t>probelor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încercărilor</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suportat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îndocumentaţie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1719CB">
              <w:rPr>
                <w:lang w:val="en-US"/>
              </w:rPr>
              <w:t xml:space="preserve">8.3. </w:t>
            </w:r>
            <w:proofErr w:type="spellStart"/>
            <w:r w:rsidR="00460653" w:rsidRPr="001719CB">
              <w:rPr>
                <w:lang w:val="en-US"/>
              </w:rPr>
              <w:t>Probele</w:t>
            </w:r>
            <w:proofErr w:type="spellEnd"/>
            <w:r w:rsidR="00460653" w:rsidRPr="001719CB">
              <w:rPr>
                <w:lang w:val="en-US"/>
              </w:rPr>
              <w:t xml:space="preserve"> </w:t>
            </w:r>
            <w:proofErr w:type="spellStart"/>
            <w:r w:rsidR="00460653" w:rsidRPr="001719CB">
              <w:rPr>
                <w:lang w:val="en-US"/>
              </w:rPr>
              <w:t>neprevăzute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comandate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lucrări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w:t>
            </w:r>
            <w:proofErr w:type="spellStart"/>
            <w:r w:rsidR="00460653" w:rsidRPr="001719CB">
              <w:rPr>
                <w:lang w:val="en-US"/>
              </w:rPr>
              <w:t>în</w:t>
            </w:r>
            <w:proofErr w:type="spellEnd"/>
            <w:r w:rsidR="005D4B79" w:rsidRPr="001719CB">
              <w:rPr>
                <w:lang w:val="en-US"/>
              </w:rPr>
              <w:t xml:space="preserve"> </w:t>
            </w:r>
            <w:proofErr w:type="spellStart"/>
            <w:r w:rsidR="00460653" w:rsidRPr="001719CB">
              <w:rPr>
                <w:lang w:val="en-US"/>
              </w:rPr>
              <w:t>operă</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w:t>
            </w:r>
            <w:r w:rsidR="003D06D0" w:rsidRPr="001719CB">
              <w:rPr>
                <w:lang w:val="en-US"/>
              </w:rPr>
              <w:t xml:space="preserve">e </w:t>
            </w:r>
            <w:proofErr w:type="spellStart"/>
            <w:r w:rsidR="003D06D0" w:rsidRPr="001719CB">
              <w:rPr>
                <w:lang w:val="en-US"/>
              </w:rPr>
              <w:t>dovedeşte</w:t>
            </w:r>
            <w:proofErr w:type="spellEnd"/>
            <w:r w:rsidR="003D06D0" w:rsidRPr="001719CB">
              <w:rPr>
                <w:lang w:val="en-US"/>
              </w:rPr>
              <w:t xml:space="preserve"> </w:t>
            </w:r>
            <w:proofErr w:type="spellStart"/>
            <w:r w:rsidR="003D06D0" w:rsidRPr="001719CB">
              <w:rPr>
                <w:lang w:val="en-US"/>
              </w:rPr>
              <w:t>că</w:t>
            </w:r>
            <w:proofErr w:type="spellEnd"/>
            <w:r w:rsidR="003D06D0" w:rsidRPr="001719CB">
              <w:rPr>
                <w:lang w:val="en-US"/>
              </w:rPr>
              <w:t xml:space="preserve"> </w:t>
            </w:r>
            <w:proofErr w:type="spellStart"/>
            <w:r w:rsidR="003D06D0" w:rsidRPr="001719CB">
              <w:rPr>
                <w:lang w:val="en-US"/>
              </w:rPr>
              <w:t>materialele</w:t>
            </w:r>
            <w:proofErr w:type="spellEnd"/>
            <w:r w:rsidR="003D06D0" w:rsidRPr="001719CB">
              <w:rPr>
                <w:lang w:val="en-US"/>
              </w:rPr>
              <w:t xml:space="preserve"> nu su</w:t>
            </w:r>
            <w:r w:rsidR="00460653" w:rsidRPr="001719CB">
              <w:rPr>
                <w:lang w:val="en-US"/>
              </w:rPr>
              <w:t xml:space="preserve">nt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calitative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manopera</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altă</w:t>
            </w:r>
            <w:proofErr w:type="spellEnd"/>
            <w:r w:rsidR="00460653" w:rsidRPr="001719CB">
              <w:rPr>
                <w:lang w:val="en-US"/>
              </w:rPr>
              <w:t xml:space="preserve"> </w:t>
            </w:r>
            <w:proofErr w:type="spellStart"/>
            <w:r w:rsidR="00460653" w:rsidRPr="001719CB">
              <w:rPr>
                <w:lang w:val="en-US"/>
              </w:rPr>
              <w:t>persoană</w:t>
            </w:r>
            <w:proofErr w:type="spellEnd"/>
            <w:r w:rsidR="00460653" w:rsidRPr="001719CB">
              <w:rPr>
                <w:lang w:val="en-US"/>
              </w:rPr>
              <w:t xml:space="preserve"> </w:t>
            </w:r>
            <w:proofErr w:type="spellStart"/>
            <w:r w:rsidR="00460653" w:rsidRPr="001719CB">
              <w:rPr>
                <w:lang w:val="en-US"/>
              </w:rPr>
              <w:t>autorizată</w:t>
            </w:r>
            <w:proofErr w:type="spellEnd"/>
            <w:r w:rsidR="00460653" w:rsidRPr="001719CB">
              <w:rPr>
                <w:lang w:val="en-US"/>
              </w:rPr>
              <w:t xml:space="preserve"> de </w:t>
            </w:r>
            <w:proofErr w:type="spellStart"/>
            <w:r w:rsidR="00460653" w:rsidRPr="001719CB">
              <w:rPr>
                <w:lang w:val="en-US"/>
              </w:rPr>
              <w:t>aceştia</w:t>
            </w:r>
            <w:proofErr w:type="spellEnd"/>
            <w:r w:rsidR="00460653" w:rsidRPr="001719CB">
              <w:rPr>
                <w:lang w:val="en-US"/>
              </w:rPr>
              <w:t xml:space="preserve"> au </w:t>
            </w:r>
            <w:proofErr w:type="spellStart"/>
            <w:r w:rsidR="00460653" w:rsidRPr="001719CB">
              <w:rPr>
                <w:lang w:val="en-US"/>
              </w:rPr>
              <w:t>acces</w:t>
            </w:r>
            <w:proofErr w:type="spellEnd"/>
            <w:r w:rsidR="00460653" w:rsidRPr="001719CB">
              <w:rPr>
                <w:lang w:val="en-US"/>
              </w:rPr>
              <w:t xml:space="preserve"> tot </w:t>
            </w:r>
            <w:proofErr w:type="spellStart"/>
            <w:r w:rsidR="00460653" w:rsidRPr="001719CB">
              <w:rPr>
                <w:lang w:val="en-US"/>
              </w:rPr>
              <w:t>timpul</w:t>
            </w:r>
            <w:proofErr w:type="spellEnd"/>
            <w:r w:rsidR="00460653" w:rsidRPr="001719CB">
              <w:rPr>
                <w:lang w:val="en-US"/>
              </w:rPr>
              <w:t xml:space="preserve"> la lucrări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locurile</w:t>
            </w:r>
            <w:proofErr w:type="spellEnd"/>
            <w:r w:rsidR="00460653" w:rsidRPr="001719CB">
              <w:rPr>
                <w:lang w:val="en-US"/>
              </w:rPr>
              <w:t xml:space="preserve"> </w:t>
            </w:r>
            <w:proofErr w:type="spellStart"/>
            <w:r w:rsidR="00460653" w:rsidRPr="001719CB">
              <w:rPr>
                <w:lang w:val="en-US"/>
              </w:rPr>
              <w:t>unde</w:t>
            </w:r>
            <w:proofErr w:type="spellEnd"/>
            <w:r w:rsidR="00460653" w:rsidRPr="001719CB">
              <w:rPr>
                <w:lang w:val="en-US"/>
              </w:rPr>
              <w:t xml:space="preserve"> se </w:t>
            </w:r>
            <w:proofErr w:type="spellStart"/>
            <w:r w:rsidR="00460653" w:rsidRPr="001719CB">
              <w:rPr>
                <w:lang w:val="en-US"/>
              </w:rPr>
              <w:t>pregăteşte</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depozite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prefabricate etc. </w:t>
            </w:r>
          </w:p>
          <w:p w14:paraId="122D8C18"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8.5. </w:t>
            </w:r>
            <w:proofErr w:type="spellStart"/>
            <w:r w:rsidR="00460653" w:rsidRPr="001719CB">
              <w:rPr>
                <w:lang w:val="en-US"/>
              </w:rPr>
              <w:t>Lucrările</w:t>
            </w:r>
            <w:proofErr w:type="spellEnd"/>
            <w:r w:rsidR="00460653" w:rsidRPr="001719CB">
              <w:rPr>
                <w:lang w:val="en-US"/>
              </w:rPr>
              <w:t xml:space="preserve"> care </w:t>
            </w:r>
            <w:proofErr w:type="spellStart"/>
            <w:r w:rsidR="00460653" w:rsidRPr="001719CB">
              <w:rPr>
                <w:lang w:val="en-US"/>
              </w:rPr>
              <w:t>devin</w:t>
            </w:r>
            <w:proofErr w:type="spellEnd"/>
            <w:r w:rsidR="00460653" w:rsidRPr="001719CB">
              <w:rPr>
                <w:lang w:val="en-US"/>
              </w:rPr>
              <w:t xml:space="preserve"> </w:t>
            </w:r>
            <w:proofErr w:type="spellStart"/>
            <w:r w:rsidR="00460653" w:rsidRPr="001719CB">
              <w:rPr>
                <w:lang w:val="en-US"/>
              </w:rPr>
              <w:t>ascunse</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acoperite</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aprobarea</w:t>
            </w:r>
            <w:proofErr w:type="spellEnd"/>
            <w:r w:rsidR="00460653" w:rsidRPr="001719CB">
              <w:rPr>
                <w:lang w:val="en-US"/>
              </w:rPr>
              <w:t xml:space="preserve"> </w:t>
            </w:r>
            <w:proofErr w:type="spellStart"/>
            <w:r w:rsidR="00460653" w:rsidRPr="001719CB">
              <w:rPr>
                <w:lang w:val="en-US"/>
              </w:rPr>
              <w:t>responsabilului</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a </w:t>
            </w:r>
            <w:proofErr w:type="spellStart"/>
            <w:r w:rsidR="00460653" w:rsidRPr="001719CB">
              <w:rPr>
                <w:lang w:val="en-US"/>
              </w:rPr>
              <w:t>proiectantului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asigurând</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examineze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urmărească</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lucrare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ascunsă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w:t>
            </w:r>
            <w:r w:rsidRPr="001719CB">
              <w:rPr>
                <w:lang w:val="en-US"/>
              </w:rPr>
              <w:t>a</w:t>
            </w:r>
            <w:proofErr w:type="spellEnd"/>
            <w:r w:rsidR="00460653" w:rsidRPr="001719CB">
              <w:rPr>
                <w:lang w:val="en-US"/>
              </w:rPr>
              <w:t xml:space="preserve"> </w:t>
            </w:r>
            <w:proofErr w:type="spellStart"/>
            <w:r w:rsidR="00460653" w:rsidRPr="001719CB">
              <w:rPr>
                <w:lang w:val="en-US"/>
              </w:rPr>
              <w:t>anunţa</w:t>
            </w:r>
            <w:proofErr w:type="spellEnd"/>
            <w:r w:rsidR="00C33344" w:rsidRPr="001719CB">
              <w:rPr>
                <w:lang w:val="en-US"/>
              </w:rPr>
              <w:t xml:space="preserv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183D79" w:rsidRPr="001719CB">
              <w:rPr>
                <w:lang w:val="en-US"/>
              </w:rPr>
              <w:t xml:space="preserve"> </w:t>
            </w:r>
            <w:proofErr w:type="spellStart"/>
            <w:r w:rsidR="00183D79" w:rsidRPr="001719CB">
              <w:rPr>
                <w:lang w:val="en-US"/>
              </w:rPr>
              <w:t>atestat</w:t>
            </w:r>
            <w:proofErr w:type="spellEnd"/>
            <w:r w:rsidR="00183D79" w:rsidRPr="001719CB">
              <w:rPr>
                <w:lang w:val="en-US"/>
              </w:rPr>
              <w:t xml:space="preserve">, </w:t>
            </w:r>
            <w:proofErr w:type="spellStart"/>
            <w:r w:rsidR="00183D79" w:rsidRPr="001719CB">
              <w:rPr>
                <w:lang w:val="en-US"/>
              </w:rPr>
              <w:t>proiectantul</w:t>
            </w:r>
            <w:proofErr w:type="spellEnd"/>
            <w:r w:rsidR="00183D79" w:rsidRPr="001719CB">
              <w:rPr>
                <w:lang w:val="en-US"/>
              </w:rPr>
              <w:t xml:space="preserve"> </w:t>
            </w:r>
            <w:proofErr w:type="spellStart"/>
            <w:r w:rsidR="00183D79" w:rsidRPr="001719CB">
              <w:rPr>
                <w:lang w:val="en-US"/>
              </w:rPr>
              <w:t>ori</w:t>
            </w:r>
            <w:proofErr w:type="spellEnd"/>
            <w:r w:rsidR="00183D79" w:rsidRPr="001719CB">
              <w:rPr>
                <w:lang w:val="en-US"/>
              </w:rPr>
              <w:t xml:space="preserve"> de </w:t>
            </w:r>
            <w:proofErr w:type="spellStart"/>
            <w:r w:rsidR="00183D79" w:rsidRPr="001719CB">
              <w:rPr>
                <w:lang w:val="en-US"/>
              </w:rPr>
              <w:t>câ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de lucrări, </w:t>
            </w:r>
            <w:proofErr w:type="spellStart"/>
            <w:r w:rsidR="00183D79" w:rsidRPr="001719CB">
              <w:rPr>
                <w:lang w:val="en-US"/>
              </w:rPr>
              <w:t>inclusiv</w:t>
            </w:r>
            <w:proofErr w:type="spellEnd"/>
            <w:r w:rsidR="00183D79" w:rsidRPr="001719CB">
              <w:rPr>
                <w:lang w:val="en-US"/>
              </w:rPr>
              <w:t xml:space="preserve"> </w:t>
            </w:r>
            <w:proofErr w:type="spellStart"/>
            <w:r w:rsidR="00183D79" w:rsidRPr="001719CB">
              <w:rPr>
                <w:lang w:val="en-US"/>
              </w:rPr>
              <w:t>fundaţiile</w:t>
            </w:r>
            <w:proofErr w:type="spellEnd"/>
            <w:r w:rsidR="00183D79" w:rsidRPr="001719CB">
              <w:rPr>
                <w:lang w:val="en-US"/>
              </w:rPr>
              <w:t xml:space="preserve"> </w:t>
            </w:r>
            <w:proofErr w:type="spellStart"/>
            <w:r w:rsidR="00183D79" w:rsidRPr="001719CB">
              <w:rPr>
                <w:lang w:val="en-US"/>
              </w:rPr>
              <w:t>clădirii</w:t>
            </w:r>
            <w:proofErr w:type="spellEnd"/>
            <w:r w:rsidR="00183D79" w:rsidRPr="001719CB">
              <w:rPr>
                <w:lang w:val="en-US"/>
              </w:rPr>
              <w:t>, su</w:t>
            </w:r>
            <w:r w:rsidR="00460653" w:rsidRPr="001719CB">
              <w:rPr>
                <w:lang w:val="en-US"/>
              </w:rPr>
              <w:t xml:space="preserve">nt </w:t>
            </w:r>
            <w:proofErr w:type="spellStart"/>
            <w:r w:rsidR="00460653" w:rsidRPr="001719CB">
              <w:rPr>
                <w:lang w:val="en-US"/>
              </w:rPr>
              <w:t>gata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a fi examinate.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participa</w:t>
            </w:r>
            <w:proofErr w:type="spellEnd"/>
            <w:r w:rsidR="00460653" w:rsidRPr="001719CB">
              <w:rPr>
                <w:lang w:val="en-US"/>
              </w:rPr>
              <w:t xml:space="preserve"> la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8641E60"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dezveli</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reface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constată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de </w:t>
            </w:r>
            <w:proofErr w:type="spellStart"/>
            <w:r w:rsidR="00460653" w:rsidRPr="001719CB">
              <w:rPr>
                <w:lang w:val="en-US"/>
              </w:rPr>
              <w:t>calitate</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realizate</w:t>
            </w:r>
            <w:proofErr w:type="spellEnd"/>
            <w:r w:rsidR="00460653" w:rsidRPr="001719CB">
              <w:rPr>
                <w:lang w:val="en-US"/>
              </w:rPr>
              <w:t xml:space="preserve"> conform </w:t>
            </w:r>
            <w:proofErr w:type="spellStart"/>
            <w:r w:rsidR="00460653" w:rsidRPr="001719CB">
              <w:rPr>
                <w:lang w:val="en-US"/>
              </w:rPr>
              <w:t>documentaţiei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dezvelirea</w:t>
            </w:r>
            <w:proofErr w:type="spellEnd"/>
            <w:r w:rsidR="00460653" w:rsidRPr="001719CB">
              <w:rPr>
                <w:lang w:val="en-US"/>
              </w:rPr>
              <w:t xml:space="preserve">, </w:t>
            </w:r>
            <w:proofErr w:type="spellStart"/>
            <w:r w:rsidR="00460653" w:rsidRPr="001719CB">
              <w:rPr>
                <w:lang w:val="en-US"/>
              </w:rPr>
              <w:t>refacerea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repararea</w:t>
            </w:r>
            <w:proofErr w:type="spellEnd"/>
            <w:r w:rsidR="00460653" w:rsidRPr="001719CB">
              <w:rPr>
                <w:lang w:val="en-US"/>
              </w:rPr>
              <w:t xml:space="preserve"> </w:t>
            </w:r>
            <w:proofErr w:type="spellStart"/>
            <w:r w:rsidR="00460653" w:rsidRPr="001719CB">
              <w:rPr>
                <w:lang w:val="en-US"/>
              </w:rPr>
              <w:t>vor</w:t>
            </w:r>
            <w:proofErr w:type="spellEnd"/>
            <w:r w:rsidR="0001066E" w:rsidRPr="001719CB">
              <w:rPr>
                <w:lang w:val="en-US"/>
              </w:rPr>
              <w:t xml:space="preserve"> fi </w:t>
            </w:r>
            <w:proofErr w:type="spellStart"/>
            <w:r w:rsidR="0001066E" w:rsidRPr="001719CB">
              <w:rPr>
                <w:lang w:val="en-US"/>
              </w:rPr>
              <w:t>suportate</w:t>
            </w:r>
            <w:proofErr w:type="spellEnd"/>
            <w:r w:rsidR="0001066E" w:rsidRPr="001719CB">
              <w:rPr>
                <w:lang w:val="en-US"/>
              </w:rPr>
              <w:t xml:space="preserve"> de </w:t>
            </w:r>
            <w:proofErr w:type="spellStart"/>
            <w:r w:rsidR="0001066E" w:rsidRPr="001719CB">
              <w:rPr>
                <w:lang w:val="en-US"/>
              </w:rPr>
              <w:t>Beneficiar</w:t>
            </w:r>
            <w:proofErr w:type="spellEnd"/>
            <w:r w:rsidR="0001066E" w:rsidRPr="001719CB">
              <w:rPr>
                <w:lang w:val="en-US"/>
              </w:rPr>
              <w:t>,</w:t>
            </w:r>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
          <w:p w14:paraId="33EE48C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8.7. </w:t>
            </w:r>
            <w:proofErr w:type="spellStart"/>
            <w:r w:rsidR="00460653" w:rsidRPr="001719CB">
              <w:rPr>
                <w:lang w:val="en-US"/>
              </w:rPr>
              <w:t>Costurile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consumul</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cel al </w:t>
            </w:r>
            <w:proofErr w:type="spellStart"/>
            <w:r w:rsidR="00460653" w:rsidRPr="001719CB">
              <w:rPr>
                <w:lang w:val="en-US"/>
              </w:rPr>
              <w:t>contoarelor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al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aparate</w:t>
            </w:r>
            <w:proofErr w:type="spellEnd"/>
            <w:r w:rsidR="00460653" w:rsidRPr="001719CB">
              <w:rPr>
                <w:lang w:val="en-US"/>
              </w:rPr>
              <w:t xml:space="preserve"> de </w:t>
            </w:r>
            <w:proofErr w:type="spellStart"/>
            <w:r w:rsidR="00460653" w:rsidRPr="001719CB">
              <w:rPr>
                <w:lang w:val="en-US"/>
              </w:rPr>
              <w:t>măsurat</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mai</w:t>
            </w:r>
            <w:proofErr w:type="spellEnd"/>
            <w:r w:rsidR="00460653" w:rsidRPr="001719CB">
              <w:rPr>
                <w:lang w:val="en-US"/>
              </w:rPr>
              <w:t xml:space="preserve"> </w:t>
            </w:r>
            <w:proofErr w:type="spellStart"/>
            <w:r w:rsidR="00460653" w:rsidRPr="001719CB">
              <w:rPr>
                <w:lang w:val="en-US"/>
              </w:rPr>
              <w:t>multor</w:t>
            </w:r>
            <w:proofErr w:type="spellEnd"/>
            <w:r w:rsidR="00460653" w:rsidRPr="001719CB">
              <w:rPr>
                <w:lang w:val="en-US"/>
              </w:rPr>
              <w:t xml:space="preserve"> </w:t>
            </w:r>
            <w:proofErr w:type="spellStart"/>
            <w:r w:rsidR="00460653" w:rsidRPr="001719CB">
              <w:rPr>
                <w:lang w:val="en-US"/>
              </w:rPr>
              <w:t>antreprenori</w:t>
            </w:r>
            <w:proofErr w:type="spellEnd"/>
            <w:r w:rsidR="00460653" w:rsidRPr="001719CB">
              <w:rPr>
                <w:lang w:val="en-US"/>
              </w:rPr>
              <w:t xml:space="preserve">, </w:t>
            </w:r>
            <w:proofErr w:type="spellStart"/>
            <w:r w:rsidR="00460653" w:rsidRPr="001719CB">
              <w:rPr>
                <w:lang w:val="en-US"/>
              </w:rPr>
              <w:t>costurile</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w:t>
            </w:r>
            <w:proofErr w:type="spellStart"/>
            <w:r w:rsidR="00460653" w:rsidRPr="001719CB">
              <w:rPr>
                <w:lang w:val="en-US"/>
              </w:rPr>
              <w:t>proporţional</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aceştia</w:t>
            </w:r>
            <w:proofErr w:type="spellEnd"/>
            <w:r w:rsidR="00460653" w:rsidRPr="001719CB">
              <w:rPr>
                <w:lang w:val="en-US"/>
              </w:rPr>
              <w:t xml:space="preserve">. </w:t>
            </w:r>
          </w:p>
          <w:p w14:paraId="576AD68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8.8.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dis</w:t>
            </w:r>
            <w:r w:rsidR="00183D79" w:rsidRPr="001719CB">
              <w:rPr>
                <w:lang w:val="en-US"/>
              </w:rPr>
              <w:t>poziţia</w:t>
            </w:r>
            <w:proofErr w:type="spellEnd"/>
            <w:r w:rsidR="00183D79" w:rsidRPr="001719CB">
              <w:rPr>
                <w:lang w:val="en-US"/>
              </w:rPr>
              <w:t xml:space="preserve"> </w:t>
            </w:r>
            <w:proofErr w:type="spellStart"/>
            <w:r w:rsidR="00183D79" w:rsidRPr="001719CB">
              <w:rPr>
                <w:lang w:val="en-US"/>
              </w:rPr>
              <w:t>Beneficiarului</w:t>
            </w:r>
            <w:proofErr w:type="spellEnd"/>
            <w:r w:rsidR="00183D79" w:rsidRPr="001719CB">
              <w:rPr>
                <w:lang w:val="en-US"/>
              </w:rPr>
              <w:t xml:space="preserve">, precum </w:t>
            </w:r>
            <w:proofErr w:type="spellStart"/>
            <w:r w:rsidR="00183D79" w:rsidRPr="001719CB">
              <w:rPr>
                <w:lang w:val="en-US"/>
              </w:rPr>
              <w:t>ș</w:t>
            </w:r>
            <w:r w:rsidR="00460653" w:rsidRPr="001719CB">
              <w:rPr>
                <w:lang w:val="en-US"/>
              </w:rPr>
              <w:t>i</w:t>
            </w:r>
            <w:proofErr w:type="spellEnd"/>
            <w:r w:rsidR="00460653" w:rsidRPr="001719CB">
              <w:rPr>
                <w:lang w:val="en-US"/>
              </w:rPr>
              <w:t xml:space="preserve"> </w:t>
            </w:r>
            <w:proofErr w:type="spellStart"/>
            <w:r w:rsidR="00460653" w:rsidRPr="001719CB">
              <w:rPr>
                <w:lang w:val="en-US"/>
              </w:rPr>
              <w:t>cele</w:t>
            </w:r>
            <w:proofErr w:type="spellEnd"/>
            <w:r w:rsidR="00460653" w:rsidRPr="001719CB">
              <w:rPr>
                <w:lang w:val="en-US"/>
              </w:rPr>
              <w:t xml:space="preserve"> care nu </w:t>
            </w:r>
            <w:proofErr w:type="spellStart"/>
            <w:r w:rsidR="00460653" w:rsidRPr="001719CB">
              <w:rPr>
                <w:lang w:val="en-US"/>
              </w:rPr>
              <w:t>respectă</w:t>
            </w:r>
            <w:proofErr w:type="spellEnd"/>
            <w:r w:rsidR="00460653" w:rsidRPr="001719CB">
              <w:rPr>
                <w:lang w:val="en-US"/>
              </w:rPr>
              <w:t xml:space="preserve">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a </w:t>
            </w:r>
            <w:proofErr w:type="spellStart"/>
            <w:r w:rsidR="00460653" w:rsidRPr="001719CB">
              <w:rPr>
                <w:lang w:val="en-US"/>
              </w:rPr>
              <w:t>exista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sens</w:t>
            </w:r>
            <w:proofErr w:type="spellEnd"/>
            <w:r w:rsidR="00460653" w:rsidRPr="001719CB">
              <w:rPr>
                <w:lang w:val="en-US"/>
              </w:rPr>
              <w:t xml:space="preserve"> o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expresă</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aceste</w:t>
            </w:r>
            <w:proofErr w:type="spellEnd"/>
            <w:r w:rsidR="00460653" w:rsidRPr="001719CB">
              <w:rPr>
                <w:lang w:val="en-US"/>
              </w:rPr>
              <w:t xml:space="preserve"> lucrări,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termenul</w:t>
            </w:r>
            <w:proofErr w:type="spellEnd"/>
            <w:r w:rsidR="00460653" w:rsidRPr="001719CB">
              <w:rPr>
                <w:lang w:val="en-US"/>
              </w:rPr>
              <w:t xml:space="preserve"> </w:t>
            </w:r>
            <w:proofErr w:type="spellStart"/>
            <w:r w:rsidR="00460653" w:rsidRPr="001719CB">
              <w:rPr>
                <w:lang w:val="en-US"/>
              </w:rPr>
              <w:t>stabilit</w:t>
            </w:r>
            <w:proofErr w:type="spellEnd"/>
            <w:r w:rsidR="00460653" w:rsidRPr="001719CB">
              <w:rPr>
                <w:lang w:val="en-US"/>
              </w:rPr>
              <w:t xml:space="preserve"> cu </w:t>
            </w:r>
            <w:proofErr w:type="spellStart"/>
            <w:r w:rsidR="00460653" w:rsidRPr="001719CB">
              <w:rPr>
                <w:lang w:val="en-US"/>
              </w:rPr>
              <w:t>Beneficiarul</w:t>
            </w:r>
            <w:proofErr w:type="spellEnd"/>
            <w:r w:rsidR="00460653" w:rsidRPr="001719CB">
              <w:rPr>
                <w:lang w:val="en-US"/>
              </w:rPr>
              <w:t xml:space="preserve">. De </w:t>
            </w:r>
            <w:proofErr w:type="spellStart"/>
            <w:r w:rsidR="00460653" w:rsidRPr="001719CB">
              <w:rPr>
                <w:lang w:val="en-US"/>
              </w:rPr>
              <w:t>asemenea</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răspunde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faţa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de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pagubele</w:t>
            </w:r>
            <w:proofErr w:type="spellEnd"/>
            <w:r w:rsidR="00460653" w:rsidRPr="001719CB">
              <w:rPr>
                <w:lang w:val="en-US"/>
              </w:rPr>
              <w:t xml:space="preserve"> pe care le-a </w:t>
            </w:r>
            <w:proofErr w:type="spellStart"/>
            <w:r w:rsidR="00460653" w:rsidRPr="001719CB">
              <w:rPr>
                <w:lang w:val="en-US"/>
              </w:rPr>
              <w:t>provocat</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respective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dovedesc</w:t>
            </w:r>
            <w:proofErr w:type="spellEnd"/>
            <w:r w:rsidR="00460653" w:rsidRPr="001719CB">
              <w:rPr>
                <w:lang w:val="en-US"/>
              </w:rPr>
              <w:t xml:space="preserve"> a fi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se </w:t>
            </w:r>
            <w:proofErr w:type="spellStart"/>
            <w:r w:rsidR="00460653" w:rsidRPr="001719CB">
              <w:rPr>
                <w:lang w:val="en-US"/>
              </w:rPr>
              <w:t>presupune</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corespund</w:t>
            </w:r>
            <w:proofErr w:type="spellEnd"/>
            <w:r w:rsidR="00460653" w:rsidRPr="001719CB">
              <w:rPr>
                <w:lang w:val="en-US"/>
              </w:rPr>
              <w:t xml:space="preserve"> </w:t>
            </w:r>
            <w:proofErr w:type="spellStart"/>
            <w:r w:rsidR="00460653" w:rsidRPr="001719CB">
              <w:rPr>
                <w:lang w:val="en-US"/>
              </w:rPr>
              <w:t>voinţei</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notificate</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38B4E9E3" w14:textId="77777777" w:rsidR="00460653" w:rsidRPr="001719CB" w:rsidRDefault="00D05A94" w:rsidP="00C7060F">
            <w:pPr>
              <w:pStyle w:val="NormalWeb"/>
              <w:numPr>
                <w:ilvl w:val="1"/>
                <w:numId w:val="10"/>
              </w:numPr>
              <w:tabs>
                <w:tab w:val="left" w:pos="284"/>
                <w:tab w:val="left" w:pos="426"/>
              </w:tabs>
              <w:spacing w:line="276" w:lineRule="auto"/>
              <w:ind w:left="0" w:hanging="425"/>
              <w:rPr>
                <w:lang w:val="en-US"/>
              </w:rPr>
            </w:pPr>
            <w:r w:rsidRPr="001719CB">
              <w:rPr>
                <w:lang w:val="en-US"/>
              </w:rPr>
              <w:t xml:space="preserve">8.9.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încep</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de la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înregistrarea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w:t>
            </w:r>
          </w:p>
          <w:p w14:paraId="0F7D7213" w14:textId="77777777" w:rsidR="00460653" w:rsidRPr="001719CB"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C7060F">
            <w:pPr>
              <w:pStyle w:val="ListParagraph"/>
              <w:numPr>
                <w:ilvl w:val="0"/>
                <w:numId w:val="10"/>
              </w:numPr>
              <w:tabs>
                <w:tab w:val="clear" w:pos="1134"/>
                <w:tab w:val="left" w:pos="3255"/>
              </w:tabs>
              <w:spacing w:line="276" w:lineRule="auto"/>
              <w:ind w:left="0"/>
              <w:contextualSpacing/>
            </w:pPr>
            <w:r w:rsidRPr="00FF430B">
              <w:rPr>
                <w:b/>
              </w:rPr>
              <w:lastRenderedPageBreak/>
              <w:t xml:space="preserve">9. </w:t>
            </w:r>
            <w:r w:rsidR="00460653" w:rsidRPr="00FF430B">
              <w:rPr>
                <w:b/>
              </w:rPr>
              <w:t>PERIOADA DE GARANŢIE ŞI REMEDIERI ÎN PERIOADA DE GARANŢIE</w:t>
            </w:r>
          </w:p>
          <w:p w14:paraId="13401844"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9.1.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lucrărieste</w:t>
            </w:r>
            <w:proofErr w:type="spellEnd"/>
            <w:r w:rsidR="00460653" w:rsidRPr="001719CB">
              <w:rPr>
                <w:lang w:val="en-US"/>
              </w:rPr>
              <w:t xml:space="preserve"> </w:t>
            </w:r>
            <w:proofErr w:type="gramStart"/>
            <w:r w:rsidR="00460653" w:rsidRPr="001719CB">
              <w:rPr>
                <w:lang w:val="en-US"/>
              </w:rPr>
              <w:t xml:space="preserve">de  </w:t>
            </w:r>
            <w:r w:rsidR="00D379F6" w:rsidRPr="001719CB">
              <w:rPr>
                <w:b/>
                <w:lang w:val="en-US"/>
              </w:rPr>
              <w:t>_</w:t>
            </w:r>
            <w:proofErr w:type="gramEnd"/>
            <w:r w:rsidR="00D379F6" w:rsidRPr="001719CB">
              <w:rPr>
                <w:b/>
                <w:lang w:val="en-US"/>
              </w:rPr>
              <w:t>__</w:t>
            </w:r>
            <w:r w:rsidR="00460653" w:rsidRPr="001719CB">
              <w:rPr>
                <w:lang w:val="en-US"/>
              </w:rPr>
              <w:t xml:space="preserve"> ani. </w:t>
            </w:r>
          </w:p>
          <w:p w14:paraId="1CEFAD7D"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9.2.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Pr="001719CB">
              <w:rPr>
                <w:lang w:val="en-US"/>
              </w:rPr>
              <w:t>începe</w:t>
            </w:r>
            <w:proofErr w:type="spellEnd"/>
            <w:r w:rsidR="00460653" w:rsidRPr="001719CB">
              <w:rPr>
                <w:lang w:val="en-US"/>
              </w:rPr>
              <w:t xml:space="preserve"> de la data </w:t>
            </w:r>
            <w:proofErr w:type="spellStart"/>
            <w:r w:rsidR="00460653" w:rsidRPr="001719CB">
              <w:rPr>
                <w:lang w:val="en-US"/>
              </w:rPr>
              <w:t>recepţiei</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şip</w:t>
            </w:r>
            <w:r w:rsidRPr="001719CB">
              <w:rPr>
                <w:lang w:val="en-US"/>
              </w:rPr>
              <w:t>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expirarea</w:t>
            </w:r>
            <w:proofErr w:type="spellEnd"/>
            <w:r w:rsidR="00460653" w:rsidRPr="001719CB">
              <w:rPr>
                <w:lang w:val="en-US"/>
              </w:rPr>
              <w:t xml:space="preserve"> </w:t>
            </w:r>
            <w:proofErr w:type="spellStart"/>
            <w:r w:rsidR="00D379F6" w:rsidRPr="001719CB">
              <w:rPr>
                <w:lang w:val="en-US"/>
              </w:rPr>
              <w:t>termenului</w:t>
            </w:r>
            <w:proofErr w:type="spellEnd"/>
            <w:r w:rsidR="00D379F6" w:rsidRPr="001719CB">
              <w:rPr>
                <w:lang w:val="en-US"/>
              </w:rPr>
              <w:t xml:space="preserve"> </w:t>
            </w:r>
            <w:proofErr w:type="spellStart"/>
            <w:r w:rsidR="00D379F6" w:rsidRPr="001719CB">
              <w:rPr>
                <w:lang w:val="en-US"/>
              </w:rPr>
              <w:t>prevăzut</w:t>
            </w:r>
            <w:proofErr w:type="spellEnd"/>
            <w:r w:rsidR="00D379F6" w:rsidRPr="001719CB">
              <w:rPr>
                <w:lang w:val="en-US"/>
              </w:rPr>
              <w:t xml:space="preserve"> la </w:t>
            </w:r>
            <w:proofErr w:type="spellStart"/>
            <w:r w:rsidR="00D379F6" w:rsidRPr="001719CB">
              <w:rPr>
                <w:lang w:val="en-US"/>
              </w:rPr>
              <w:t>punctul</w:t>
            </w:r>
            <w:proofErr w:type="spellEnd"/>
            <w:r w:rsidR="00D379F6" w:rsidRPr="001719CB">
              <w:rPr>
                <w:lang w:val="en-US"/>
              </w:rPr>
              <w:t xml:space="preserve"> 9</w:t>
            </w:r>
            <w:r w:rsidR="00460653" w:rsidRPr="001719CB">
              <w:rPr>
                <w:lang w:val="en-US"/>
              </w:rPr>
              <w:t xml:space="preserve">.1 din </w:t>
            </w:r>
            <w:proofErr w:type="spellStart"/>
            <w:r w:rsidR="00460653" w:rsidRPr="001719CB">
              <w:rPr>
                <w:lang w:val="en-US"/>
              </w:rPr>
              <w:t>prezentul</w:t>
            </w:r>
            <w:proofErr w:type="spellEnd"/>
            <w:r w:rsidR="00460653" w:rsidRPr="001719CB">
              <w:rPr>
                <w:lang w:val="en-US"/>
              </w:rPr>
              <w:t xml:space="preserve"> </w:t>
            </w:r>
            <w:r w:rsidR="0001066E" w:rsidRPr="001719CB">
              <w:rPr>
                <w:lang w:val="en-US"/>
              </w:rPr>
              <w:t>capitol</w:t>
            </w:r>
            <w:r w:rsidR="00460653" w:rsidRPr="001719CB">
              <w:rPr>
                <w:lang w:val="en-US"/>
              </w:rPr>
              <w:t xml:space="preserve">. </w:t>
            </w:r>
          </w:p>
          <w:p w14:paraId="31DF6482"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9.3.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ca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defecţiunile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ţin</w:t>
            </w:r>
            <w:proofErr w:type="spellEnd"/>
            <w:r w:rsidR="00460653" w:rsidRPr="001719CB">
              <w:rPr>
                <w:lang w:val="en-US"/>
              </w:rPr>
              <w:t xml:space="preserve"> de </w:t>
            </w:r>
            <w:proofErr w:type="spellStart"/>
            <w:r w:rsidR="00460653" w:rsidRPr="001719CB">
              <w:rPr>
                <w:lang w:val="en-US"/>
              </w:rPr>
              <w:t>nerespectarea</w:t>
            </w:r>
            <w:proofErr w:type="spellEnd"/>
            <w:r w:rsidR="00460653" w:rsidRPr="001719CB">
              <w:rPr>
                <w:lang w:val="en-US"/>
              </w:rPr>
              <w:t xml:space="preserve"> </w:t>
            </w:r>
            <w:proofErr w:type="spellStart"/>
            <w:r w:rsidR="00460653" w:rsidRPr="001719CB">
              <w:rPr>
                <w:lang w:val="en-US"/>
              </w:rPr>
              <w:t>clauzelor</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r w:rsidRPr="001719CB">
              <w:rPr>
                <w:lang w:val="en-US"/>
              </w:rPr>
              <w:t xml:space="preserve">din </w:t>
            </w:r>
            <w:proofErr w:type="spellStart"/>
            <w:r w:rsidRPr="001719CB">
              <w:rPr>
                <w:lang w:val="en-US"/>
              </w:rPr>
              <w:t>cont</w:t>
            </w:r>
            <w:proofErr w:type="spellEnd"/>
            <w:r w:rsidRPr="001719CB">
              <w:rPr>
                <w:lang w:val="en-US"/>
              </w:rPr>
              <w:t xml:space="preserve"> </w:t>
            </w:r>
            <w:proofErr w:type="spellStart"/>
            <w:r w:rsidRPr="001719CB">
              <w:rPr>
                <w:lang w:val="en-US"/>
              </w:rPr>
              <w:t>propriu</w:t>
            </w:r>
            <w:proofErr w:type="spellEnd"/>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transmise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621FAFBC" w14:textId="77777777" w:rsidR="00460653" w:rsidRPr="001719CB"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C7060F">
            <w:pPr>
              <w:pStyle w:val="ListParagraph"/>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10.1. </w:t>
            </w:r>
            <w:proofErr w:type="spellStart"/>
            <w:proofErr w:type="gram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poartă</w:t>
            </w:r>
            <w:proofErr w:type="spellEnd"/>
            <w:proofErr w:type="gramEnd"/>
            <w:r w:rsidR="00460653" w:rsidRPr="001719CB">
              <w:rPr>
                <w:lang w:val="en-US"/>
              </w:rPr>
              <w:t xml:space="preserve"> </w:t>
            </w:r>
            <w:proofErr w:type="spellStart"/>
            <w:r w:rsidR="00460653" w:rsidRPr="001719CB">
              <w:rPr>
                <w:lang w:val="en-US"/>
              </w:rPr>
              <w:t>răspundere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neexecutarea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necorespunzătoare</w:t>
            </w:r>
            <w:proofErr w:type="spellEnd"/>
            <w:r w:rsidR="00460653" w:rsidRPr="001719CB">
              <w:rPr>
                <w:lang w:val="en-US"/>
              </w:rPr>
              <w:t xml:space="preserve"> a </w:t>
            </w:r>
            <w:proofErr w:type="spellStart"/>
            <w:r w:rsidR="00460653" w:rsidRPr="001719CB">
              <w:rPr>
                <w:lang w:val="en-US"/>
              </w:rPr>
              <w:t>obligaţiilor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de </w:t>
            </w:r>
            <w:proofErr w:type="spellStart"/>
            <w:r w:rsidR="00460653" w:rsidRPr="001719CB">
              <w:rPr>
                <w:lang w:val="en-US"/>
              </w:rPr>
              <w:t>prezentul</w:t>
            </w:r>
            <w:proofErr w:type="spellEnd"/>
            <w:r w:rsidR="00460653" w:rsidRPr="001719CB">
              <w:rPr>
                <w:lang w:val="en-US"/>
              </w:rPr>
              <w:t xml:space="preserve"> contract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legislaţia</w:t>
            </w:r>
            <w:proofErr w:type="spellEnd"/>
            <w:r w:rsidR="00460653" w:rsidRPr="001719CB">
              <w:rPr>
                <w:lang w:val="en-US"/>
              </w:rPr>
              <w:t xml:space="preserve">  </w:t>
            </w:r>
            <w:proofErr w:type="spellStart"/>
            <w:r w:rsidR="00460653" w:rsidRPr="001719CB">
              <w:rPr>
                <w:lang w:val="en-US"/>
              </w:rPr>
              <w:t>Republicii</w:t>
            </w:r>
            <w:proofErr w:type="spellEnd"/>
            <w:r w:rsidR="00460653" w:rsidRPr="001719CB">
              <w:rPr>
                <w:lang w:val="en-US"/>
              </w:rPr>
              <w:t xml:space="preserve"> Moldova.</w:t>
            </w:r>
          </w:p>
          <w:p w14:paraId="476BB321"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10.2.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construcţii</w:t>
            </w:r>
            <w:proofErr w:type="spellEnd"/>
            <w:r w:rsidR="00460653" w:rsidRPr="001719CB">
              <w:rPr>
                <w:lang w:val="en-US"/>
              </w:rPr>
              <w:t xml:space="preserve"> se produce o </w:t>
            </w:r>
            <w:proofErr w:type="spellStart"/>
            <w:r w:rsidR="00460653" w:rsidRPr="001719CB">
              <w:rPr>
                <w:lang w:val="en-US"/>
              </w:rPr>
              <w:t>daună</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terţ</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stabilirea</w:t>
            </w:r>
            <w:proofErr w:type="spellEnd"/>
            <w:r w:rsidR="00460653" w:rsidRPr="001719CB">
              <w:rPr>
                <w:lang w:val="en-US"/>
              </w:rPr>
              <w:t xml:space="preserve"> </w:t>
            </w:r>
            <w:proofErr w:type="spellStart"/>
            <w:r w:rsidR="00460653" w:rsidRPr="001719CB">
              <w:rPr>
                <w:lang w:val="en-US"/>
              </w:rPr>
              <w:t>între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 </w:t>
            </w:r>
            <w:proofErr w:type="spellStart"/>
            <w:r w:rsidR="00460653" w:rsidRPr="001719CB">
              <w:rPr>
                <w:lang w:val="en-US"/>
              </w:rPr>
              <w:t>cuantumului</w:t>
            </w:r>
            <w:proofErr w:type="spellEnd"/>
            <w:r w:rsidR="00460653" w:rsidRPr="001719CB">
              <w:rPr>
                <w:lang w:val="en-US"/>
              </w:rPr>
              <w:t xml:space="preserve"> </w:t>
            </w:r>
            <w:proofErr w:type="spellStart"/>
            <w:r w:rsidR="00460653" w:rsidRPr="001719CB">
              <w:rPr>
                <w:lang w:val="en-US"/>
              </w:rPr>
              <w:t>răspunderii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dauna</w:t>
            </w:r>
            <w:proofErr w:type="spellEnd"/>
            <w:r w:rsidR="00460653" w:rsidRPr="001719CB">
              <w:rPr>
                <w:lang w:val="en-US"/>
              </w:rPr>
              <w:t xml:space="preserve"> </w:t>
            </w:r>
            <w:proofErr w:type="spellStart"/>
            <w:r w:rsidR="00460653" w:rsidRPr="001719CB">
              <w:rPr>
                <w:lang w:val="en-US"/>
              </w:rPr>
              <w:t>provocată</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ţine</w:t>
            </w:r>
            <w:proofErr w:type="spellEnd"/>
            <w:r w:rsidR="00460653" w:rsidRPr="001719CB">
              <w:rPr>
                <w:lang w:val="en-US"/>
              </w:rPr>
              <w:t xml:space="preserve"> </w:t>
            </w:r>
            <w:proofErr w:type="spellStart"/>
            <w:r w:rsidR="00460653" w:rsidRPr="001719CB">
              <w:rPr>
                <w:lang w:val="en-US"/>
              </w:rPr>
              <w:t>seama</w:t>
            </w:r>
            <w:proofErr w:type="spellEnd"/>
            <w:r w:rsidR="00460653" w:rsidRPr="001719CB">
              <w:rPr>
                <w:lang w:val="en-US"/>
              </w:rPr>
              <w:t xml:space="preserve"> de </w:t>
            </w:r>
            <w:proofErr w:type="spellStart"/>
            <w:r w:rsidR="00460653" w:rsidRPr="001719CB">
              <w:rPr>
                <w:lang w:val="en-US"/>
              </w:rPr>
              <w:t>gradul</w:t>
            </w:r>
            <w:proofErr w:type="spellEnd"/>
            <w:r w:rsidR="00460653" w:rsidRPr="001719CB">
              <w:rPr>
                <w:lang w:val="en-US"/>
              </w:rPr>
              <w:t xml:space="preserve"> de </w:t>
            </w:r>
            <w:proofErr w:type="spellStart"/>
            <w:r w:rsidR="00460653" w:rsidRPr="001719CB">
              <w:rPr>
                <w:lang w:val="en-US"/>
              </w:rPr>
              <w:t>vinovăţie</w:t>
            </w:r>
            <w:proofErr w:type="spellEnd"/>
            <w:r w:rsidR="00460653" w:rsidRPr="001719CB">
              <w:rPr>
                <w:lang w:val="en-US"/>
              </w:rPr>
              <w:t xml:space="preserve"> a </w:t>
            </w:r>
            <w:proofErr w:type="spellStart"/>
            <w:r w:rsidR="00460653" w:rsidRPr="001719CB">
              <w:rPr>
                <w:lang w:val="en-US"/>
              </w:rPr>
              <w:t>fiecărui</w:t>
            </w:r>
            <w:proofErr w:type="spellEnd"/>
            <w:r w:rsidR="00460653" w:rsidRPr="001719CB">
              <w:rPr>
                <w:lang w:val="en-US"/>
              </w:rPr>
              <w:t xml:space="preserve"> </w:t>
            </w:r>
            <w:proofErr w:type="spellStart"/>
            <w:r w:rsidR="00460653" w:rsidRPr="001719CB">
              <w:rPr>
                <w:lang w:val="en-US"/>
              </w:rPr>
              <w:t>partener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producerea</w:t>
            </w:r>
            <w:proofErr w:type="spellEnd"/>
            <w:r w:rsidR="00460653" w:rsidRPr="001719CB">
              <w:rPr>
                <w:lang w:val="en-US"/>
              </w:rPr>
              <w:t xml:space="preserve"> </w:t>
            </w:r>
            <w:proofErr w:type="spellStart"/>
            <w:r w:rsidR="00460653" w:rsidRPr="001719CB">
              <w:rPr>
                <w:lang w:val="en-US"/>
              </w:rPr>
              <w:t>acesteia</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clauzele</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 xml:space="preserve"> nu s-a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altfel</w:t>
            </w:r>
            <w:proofErr w:type="spellEnd"/>
            <w:r w:rsidR="00460653" w:rsidRPr="001719CB">
              <w:rPr>
                <w:lang w:val="en-US"/>
              </w:rPr>
              <w:t xml:space="preserve">. </w:t>
            </w:r>
          </w:p>
          <w:p w14:paraId="09C3CC2A"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10.3. </w:t>
            </w:r>
            <w:proofErr w:type="spellStart"/>
            <w:r w:rsidR="00460653" w:rsidRPr="001719CB">
              <w:rPr>
                <w:lang w:val="en-US"/>
              </w:rPr>
              <w:t>Membrii</w:t>
            </w:r>
            <w:proofErr w:type="spellEnd"/>
            <w:r w:rsidR="00460653" w:rsidRPr="001719CB">
              <w:rPr>
                <w:lang w:val="en-US"/>
              </w:rPr>
              <w:t xml:space="preserve"> </w:t>
            </w:r>
            <w:proofErr w:type="spellStart"/>
            <w:r w:rsidR="00460653" w:rsidRPr="001719CB">
              <w:rPr>
                <w:lang w:val="en-US"/>
              </w:rPr>
              <w:t>asocierii</w:t>
            </w:r>
            <w:proofErr w:type="spellEnd"/>
            <w:r w:rsidR="00460653" w:rsidRPr="001719CB">
              <w:rPr>
                <w:lang w:val="en-US"/>
              </w:rPr>
              <w:t xml:space="preserve"> </w:t>
            </w:r>
            <w:proofErr w:type="spellStart"/>
            <w:r w:rsidR="00460653" w:rsidRPr="001719CB">
              <w:rPr>
                <w:lang w:val="en-US"/>
              </w:rPr>
              <w:t>își</w:t>
            </w:r>
            <w:proofErr w:type="spellEnd"/>
            <w:r w:rsidR="00460653" w:rsidRPr="001719CB">
              <w:rPr>
                <w:lang w:val="en-US"/>
              </w:rPr>
              <w:t xml:space="preserve"> </w:t>
            </w:r>
            <w:proofErr w:type="spellStart"/>
            <w:r w:rsidR="00460653" w:rsidRPr="001719CB">
              <w:rPr>
                <w:lang w:val="en-US"/>
              </w:rPr>
              <w:t>păstrează</w:t>
            </w:r>
            <w:proofErr w:type="spellEnd"/>
            <w:r w:rsidR="00460653" w:rsidRPr="001719CB">
              <w:rPr>
                <w:lang w:val="en-US"/>
              </w:rPr>
              <w:t xml:space="preserve"> </w:t>
            </w:r>
            <w:proofErr w:type="spellStart"/>
            <w:r w:rsidR="00460653" w:rsidRPr="001719CB">
              <w:rPr>
                <w:lang w:val="en-US"/>
              </w:rPr>
              <w:t>individualitatea</w:t>
            </w:r>
            <w:proofErr w:type="spellEnd"/>
            <w:r w:rsidR="00460653" w:rsidRPr="001719CB">
              <w:rPr>
                <w:lang w:val="en-US"/>
              </w:rPr>
              <w:t xml:space="preserve"> ca </w:t>
            </w:r>
            <w:proofErr w:type="spellStart"/>
            <w:r w:rsidR="00460653" w:rsidRPr="001719CB">
              <w:rPr>
                <w:lang w:val="en-US"/>
              </w:rPr>
              <w:t>subiecți</w:t>
            </w:r>
            <w:proofErr w:type="spellEnd"/>
            <w:r w:rsidR="00460653" w:rsidRPr="001719CB">
              <w:rPr>
                <w:lang w:val="en-US"/>
              </w:rPr>
              <w:t xml:space="preserve"> de </w:t>
            </w:r>
            <w:proofErr w:type="spellStart"/>
            <w:r w:rsidR="00460653" w:rsidRPr="001719CB">
              <w:rPr>
                <w:lang w:val="en-US"/>
              </w:rPr>
              <w:t>drept</w:t>
            </w:r>
            <w:proofErr w:type="spellEnd"/>
            <w:r w:rsidR="00460653" w:rsidRPr="001719CB">
              <w:rPr>
                <w:lang w:val="en-US"/>
              </w:rPr>
              <w:t xml:space="preserve">, </w:t>
            </w:r>
            <w:proofErr w:type="spellStart"/>
            <w:r w:rsidR="00460653" w:rsidRPr="001719CB">
              <w:rPr>
                <w:lang w:val="en-US"/>
              </w:rPr>
              <w:t>însă</w:t>
            </w:r>
            <w:proofErr w:type="spellEnd"/>
            <w:r w:rsidR="00460653" w:rsidRPr="001719CB">
              <w:rPr>
                <w:lang w:val="en-US"/>
              </w:rPr>
              <w:t xml:space="preserve"> sunt </w:t>
            </w:r>
            <w:proofErr w:type="spellStart"/>
            <w:r w:rsidR="00460653" w:rsidRPr="001719CB">
              <w:rPr>
                <w:lang w:val="en-US"/>
              </w:rPr>
              <w:t>obligați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răspundă</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w:t>
            </w:r>
            <w:proofErr w:type="spellStart"/>
            <w:r w:rsidR="00460653" w:rsidRPr="001719CB">
              <w:rPr>
                <w:lang w:val="en-US"/>
              </w:rPr>
              <w:t>față</w:t>
            </w:r>
            <w:proofErr w:type="spellEnd"/>
            <w:r w:rsidR="00460653" w:rsidRPr="001719CB">
              <w:rPr>
                <w:lang w:val="en-US"/>
              </w:rPr>
              <w:t xml:space="preserve"> de </w:t>
            </w:r>
            <w:proofErr w:type="spellStart"/>
            <w:r w:rsidR="00460653" w:rsidRPr="001719CB">
              <w:rPr>
                <w:lang w:val="en-US"/>
              </w:rPr>
              <w:t>autoritate</w:t>
            </w:r>
            <w:r w:rsidRPr="001719CB">
              <w:rPr>
                <w:lang w:val="en-US"/>
              </w:rPr>
              <w:t>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de </w:t>
            </w:r>
            <w:proofErr w:type="spellStart"/>
            <w:r w:rsidR="00460653" w:rsidRPr="001719CB">
              <w:rPr>
                <w:lang w:val="en-US"/>
              </w:rPr>
              <w:t>îndeplinire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obligațiilor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377C0C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10.4.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prejudiciul</w:t>
            </w:r>
            <w:proofErr w:type="spellEnd"/>
            <w:r w:rsidR="00460653" w:rsidRPr="001719CB">
              <w:rPr>
                <w:lang w:val="en-US"/>
              </w:rPr>
              <w:t xml:space="preserve"> </w:t>
            </w:r>
            <w:proofErr w:type="spellStart"/>
            <w:r w:rsidR="00460653" w:rsidRPr="001719CB">
              <w:rPr>
                <w:lang w:val="en-US"/>
              </w:rPr>
              <w:t>cauzat</w:t>
            </w:r>
            <w:proofErr w:type="spellEnd"/>
            <w:r w:rsidR="00460653" w:rsidRPr="001719CB">
              <w:rPr>
                <w:lang w:val="en-US"/>
              </w:rPr>
              <w:t xml:space="preserve"> </w:t>
            </w:r>
            <w:proofErr w:type="spellStart"/>
            <w:r w:rsidR="00460653" w:rsidRPr="001719CB">
              <w:rPr>
                <w:lang w:val="en-US"/>
              </w:rPr>
              <w:t>terţei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w:t>
            </w:r>
            <w:proofErr w:type="spellStart"/>
            <w:r w:rsidR="00460653" w:rsidRPr="001719CB">
              <w:rPr>
                <w:lang w:val="en-US"/>
              </w:rPr>
              <w:t>dispuse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forma </w:t>
            </w:r>
            <w:proofErr w:type="spellStart"/>
            <w:r w:rsidR="00460653" w:rsidRPr="001719CB">
              <w:rPr>
                <w:lang w:val="en-US"/>
              </w:rPr>
              <w:t>în</w:t>
            </w:r>
            <w:proofErr w:type="spellEnd"/>
            <w:r w:rsidR="00460653" w:rsidRPr="001719CB">
              <w:rPr>
                <w:lang w:val="en-US"/>
              </w:rPr>
              <w:t xml:space="preserve"> care a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aplicată</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poartă</w:t>
            </w:r>
            <w:proofErr w:type="spellEnd"/>
            <w:r w:rsidR="00460653" w:rsidRPr="001719CB">
              <w:rPr>
                <w:lang w:val="en-US"/>
              </w:rPr>
              <w:t xml:space="preserve"> </w:t>
            </w:r>
            <w:proofErr w:type="spellStart"/>
            <w:r w:rsidR="00460653" w:rsidRPr="001719CB">
              <w:rPr>
                <w:lang w:val="en-US"/>
              </w:rPr>
              <w:t>singur</w:t>
            </w:r>
            <w:proofErr w:type="spellEnd"/>
            <w:r w:rsidR="00460653" w:rsidRPr="001719CB">
              <w:rPr>
                <w:lang w:val="en-US"/>
              </w:rPr>
              <w:t xml:space="preserve"> </w:t>
            </w:r>
            <w:proofErr w:type="spellStart"/>
            <w:r w:rsidR="00460653" w:rsidRPr="001719CB">
              <w:rPr>
                <w:lang w:val="en-US"/>
              </w:rPr>
              <w:t>răspunderea</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l-a </w:t>
            </w:r>
            <w:proofErr w:type="spellStart"/>
            <w:r w:rsidR="00460653" w:rsidRPr="001719CB">
              <w:rPr>
                <w:lang w:val="en-US"/>
              </w:rPr>
              <w:t>înştiinţat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prealabil</w:t>
            </w:r>
            <w:proofErr w:type="spellEnd"/>
            <w:r w:rsidR="00460653" w:rsidRPr="001719CB">
              <w:rPr>
                <w:lang w:val="en-US"/>
              </w:rPr>
              <w:t xml:space="preserve"> de </w:t>
            </w:r>
            <w:proofErr w:type="spellStart"/>
            <w:r w:rsidR="00460653" w:rsidRPr="001719CB">
              <w:rPr>
                <w:lang w:val="en-US"/>
              </w:rPr>
              <w:t>pericolul</w:t>
            </w:r>
            <w:proofErr w:type="spellEnd"/>
            <w:r w:rsidR="00460653" w:rsidRPr="001719CB">
              <w:rPr>
                <w:lang w:val="en-US"/>
              </w:rPr>
              <w:t xml:space="preserve"> </w:t>
            </w:r>
            <w:proofErr w:type="spellStart"/>
            <w:r w:rsidR="00460653" w:rsidRPr="001719CB">
              <w:rPr>
                <w:lang w:val="en-US"/>
              </w:rPr>
              <w:t>legat</w:t>
            </w:r>
            <w:proofErr w:type="spellEnd"/>
            <w:r w:rsidR="00460653" w:rsidRPr="001719CB">
              <w:rPr>
                <w:lang w:val="en-US"/>
              </w:rPr>
              <w:t xml:space="preserve"> de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dispoziţiei</w:t>
            </w:r>
            <w:proofErr w:type="spellEnd"/>
            <w:r w:rsidR="00460653" w:rsidRPr="001719CB">
              <w:rPr>
                <w:lang w:val="en-US"/>
              </w:rPr>
              <w:t xml:space="preserve">. </w:t>
            </w:r>
          </w:p>
          <w:p w14:paraId="2CECC90F"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10.5.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la </w:t>
            </w:r>
            <w:proofErr w:type="spellStart"/>
            <w:r w:rsidR="00460653" w:rsidRPr="001719CB">
              <w:rPr>
                <w:lang w:val="en-US"/>
              </w:rPr>
              <w:t>plata</w:t>
            </w:r>
            <w:proofErr w:type="spellEnd"/>
            <w:r w:rsidR="00460653" w:rsidRPr="001719CB">
              <w:rPr>
                <w:lang w:val="en-US"/>
              </w:rPr>
              <w:t xml:space="preserve"> </w:t>
            </w:r>
            <w:proofErr w:type="spellStart"/>
            <w:r w:rsidR="00460653" w:rsidRPr="001719CB">
              <w:rPr>
                <w:lang w:val="en-US"/>
              </w:rPr>
              <w:t>daunelor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încălcarea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deteriorarea</w:t>
            </w:r>
            <w:proofErr w:type="spellEnd"/>
            <w:r w:rsidR="00460653" w:rsidRPr="001719CB">
              <w:rPr>
                <w:lang w:val="en-US"/>
              </w:rPr>
              <w:t xml:space="preserve"> </w:t>
            </w:r>
            <w:proofErr w:type="spellStart"/>
            <w:r w:rsidR="00460653" w:rsidRPr="001719CB">
              <w:rPr>
                <w:lang w:val="en-US"/>
              </w:rPr>
              <w:t>drumurilor</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reţelelor</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a </w:t>
            </w:r>
            <w:proofErr w:type="spellStart"/>
            <w:r w:rsidR="00460653" w:rsidRPr="001719CB">
              <w:rPr>
                <w:lang w:val="en-US"/>
              </w:rPr>
              <w:t>terenurilor</w:t>
            </w:r>
            <w:proofErr w:type="spellEnd"/>
            <w:r w:rsidR="00460653" w:rsidRPr="001719CB">
              <w:rPr>
                <w:lang w:val="en-US"/>
              </w:rPr>
              <w:t xml:space="preserve"> </w:t>
            </w:r>
            <w:proofErr w:type="spellStart"/>
            <w:r w:rsidR="00460653" w:rsidRPr="001719CB">
              <w:rPr>
                <w:lang w:val="en-US"/>
              </w:rPr>
              <w:t>limitrofe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depozitarea</w:t>
            </w:r>
            <w:proofErr w:type="spellEnd"/>
            <w:r w:rsidR="00460653" w:rsidRPr="001719CB">
              <w:rPr>
                <w:lang w:val="en-US"/>
              </w:rPr>
              <w:t xml:space="preserve"> de </w:t>
            </w:r>
            <w:proofErr w:type="spellStart"/>
            <w:r w:rsidR="00460653" w:rsidRPr="001719CB">
              <w:rPr>
                <w:lang w:val="en-US"/>
              </w:rPr>
              <w:t>pământ</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îngrădiri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limitări</w:t>
            </w:r>
            <w:proofErr w:type="spellEnd"/>
            <w:r w:rsidR="00460653" w:rsidRPr="001719CB">
              <w:rPr>
                <w:lang w:val="en-US"/>
              </w:rPr>
              <w:t xml:space="preserve"> din </w:t>
            </w:r>
            <w:proofErr w:type="spellStart"/>
            <w:r w:rsidR="00460653" w:rsidRPr="001719CB">
              <w:rPr>
                <w:lang w:val="en-US"/>
              </w:rPr>
              <w:t>proprie</w:t>
            </w:r>
            <w:proofErr w:type="spellEnd"/>
            <w:r w:rsidR="00460653" w:rsidRPr="001719CB">
              <w:rPr>
                <w:lang w:val="en-US"/>
              </w:rPr>
              <w:t xml:space="preserve"> </w:t>
            </w:r>
            <w:proofErr w:type="spellStart"/>
            <w:r w:rsidR="00460653" w:rsidRPr="001719CB">
              <w:rPr>
                <w:lang w:val="en-US"/>
              </w:rPr>
              <w:t>vină</w:t>
            </w:r>
            <w:proofErr w:type="spellEnd"/>
            <w:r w:rsidR="00460653" w:rsidRPr="001719CB">
              <w:rPr>
                <w:lang w:val="en-US"/>
              </w:rPr>
              <w:t xml:space="preserve">. </w:t>
            </w:r>
          </w:p>
          <w:p w14:paraId="12EA17B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asigure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dotările</w:t>
            </w:r>
            <w:proofErr w:type="spellEnd"/>
            <w:r w:rsidR="00460653" w:rsidRPr="001719CB">
              <w:rPr>
                <w:lang w:val="en-US"/>
              </w:rPr>
              <w:t xml:space="preserve"> pe care le are la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împotriva</w:t>
            </w:r>
            <w:proofErr w:type="spellEnd"/>
            <w:r w:rsidR="00460653" w:rsidRPr="001719CB">
              <w:rPr>
                <w:lang w:val="en-US"/>
              </w:rPr>
              <w:t xml:space="preserve"> </w:t>
            </w:r>
            <w:proofErr w:type="spellStart"/>
            <w:r w:rsidR="00460653" w:rsidRPr="001719CB">
              <w:rPr>
                <w:lang w:val="en-US"/>
              </w:rPr>
              <w:t>degradări</w:t>
            </w:r>
            <w:r w:rsidR="00183D79" w:rsidRPr="001719CB">
              <w:rPr>
                <w:lang w:val="en-US"/>
              </w:rPr>
              <w:t>i</w:t>
            </w:r>
            <w:proofErr w:type="spellEnd"/>
            <w:r w:rsidR="00183D79" w:rsidRPr="001719CB">
              <w:rPr>
                <w:lang w:val="en-US"/>
              </w:rPr>
              <w:t xml:space="preserve"> </w:t>
            </w:r>
            <w:proofErr w:type="spellStart"/>
            <w:r w:rsidR="00183D79" w:rsidRPr="001719CB">
              <w:rPr>
                <w:lang w:val="en-US"/>
              </w:rPr>
              <w:t>şi</w:t>
            </w:r>
            <w:proofErr w:type="spellEnd"/>
            <w:r w:rsidR="00183D79" w:rsidRPr="001719CB">
              <w:rPr>
                <w:lang w:val="en-US"/>
              </w:rPr>
              <w:t xml:space="preserve"> </w:t>
            </w:r>
            <w:proofErr w:type="spellStart"/>
            <w:r w:rsidR="00183D79" w:rsidRPr="001719CB">
              <w:rPr>
                <w:lang w:val="en-US"/>
              </w:rPr>
              <w:t>furturilor</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predarea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El </w:t>
            </w:r>
            <w:proofErr w:type="spellStart"/>
            <w:r w:rsidR="00460653" w:rsidRPr="001719CB">
              <w:rPr>
                <w:lang w:val="en-US"/>
              </w:rPr>
              <w:t>trebuie</w:t>
            </w:r>
            <w:proofErr w:type="spellEnd"/>
            <w:r w:rsidR="00460653" w:rsidRPr="001719CB">
              <w:rPr>
                <w:lang w:val="en-US"/>
              </w:rPr>
              <w:t xml:space="preserve"> să </w:t>
            </w:r>
            <w:proofErr w:type="spellStart"/>
            <w:r w:rsidR="00460653" w:rsidRPr="001719CB">
              <w:rPr>
                <w:lang w:val="en-US"/>
              </w:rPr>
              <w:t>ia</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de </w:t>
            </w:r>
            <w:proofErr w:type="spellStart"/>
            <w:r w:rsidR="00460653" w:rsidRPr="001719CB">
              <w:rPr>
                <w:lang w:val="en-US"/>
              </w:rPr>
              <w:t>protecţie</w:t>
            </w:r>
            <w:proofErr w:type="spellEnd"/>
            <w:r w:rsidR="00460653" w:rsidRPr="001719CB">
              <w:rPr>
                <w:lang w:val="en-US"/>
              </w:rPr>
              <w:t xml:space="preserve"> contra </w:t>
            </w:r>
            <w:proofErr w:type="spellStart"/>
            <w:r w:rsidR="00460653" w:rsidRPr="001719CB">
              <w:rPr>
                <w:lang w:val="en-US"/>
              </w:rPr>
              <w:t>degradării</w:t>
            </w:r>
            <w:proofErr w:type="spellEnd"/>
            <w:r w:rsidR="00460653" w:rsidRPr="001719CB">
              <w:rPr>
                <w:lang w:val="en-US"/>
              </w:rPr>
              <w:t xml:space="preserve"> </w:t>
            </w:r>
            <w:proofErr w:type="spellStart"/>
            <w:r w:rsidR="00460653" w:rsidRPr="001719CB">
              <w:rPr>
                <w:lang w:val="en-US"/>
              </w:rPr>
              <w:t>lucrării</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acţiunilor</w:t>
            </w:r>
            <w:proofErr w:type="spellEnd"/>
            <w:r w:rsidR="00460653" w:rsidRPr="001719CB">
              <w:rPr>
                <w:lang w:val="en-US"/>
              </w:rPr>
              <w:t xml:space="preserve"> </w:t>
            </w:r>
            <w:proofErr w:type="spellStart"/>
            <w:r w:rsidR="00460653" w:rsidRPr="001719CB">
              <w:rPr>
                <w:lang w:val="en-US"/>
              </w:rPr>
              <w:t>atmosferice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apei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zăpada</w:t>
            </w:r>
            <w:proofErr w:type="spellEnd"/>
            <w:r w:rsidR="00460653" w:rsidRPr="001719CB">
              <w:rPr>
                <w:lang w:val="en-US"/>
              </w:rPr>
              <w:t xml:space="preserve"> </w:t>
            </w:r>
            <w:proofErr w:type="spellStart"/>
            <w:r w:rsidR="00460653" w:rsidRPr="001719CB">
              <w:rPr>
                <w:lang w:val="en-US"/>
              </w:rPr>
              <w:t>şi</w:t>
            </w:r>
            <w:proofErr w:type="spellEnd"/>
            <w:r w:rsidR="00C33344" w:rsidRPr="001719CB">
              <w:rPr>
                <w:lang w:val="en-US"/>
              </w:rPr>
              <w:t xml:space="preserve"> </w:t>
            </w:r>
            <w:proofErr w:type="spellStart"/>
            <w:r w:rsidR="00460653" w:rsidRPr="001719CB">
              <w:rPr>
                <w:lang w:val="en-US"/>
              </w:rPr>
              <w:t>gheaţa</w:t>
            </w:r>
            <w:proofErr w:type="spellEnd"/>
            <w:r w:rsidR="00460653" w:rsidRPr="001719CB">
              <w:rPr>
                <w:lang w:val="en-US"/>
              </w:rPr>
              <w:t xml:space="preserve">. </w:t>
            </w:r>
          </w:p>
          <w:p w14:paraId="399BD9F0"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nerespectarea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oricărui</w:t>
            </w:r>
            <w:proofErr w:type="spellEnd"/>
            <w:r w:rsidR="00460653" w:rsidRPr="001719CB">
              <w:rPr>
                <w:lang w:val="en-US"/>
              </w:rPr>
              <w:t xml:space="preserve"> </w:t>
            </w:r>
            <w:proofErr w:type="spellStart"/>
            <w:r w:rsidR="00460653" w:rsidRPr="001719CB">
              <w:rPr>
                <w:lang w:val="en-US"/>
              </w:rPr>
              <w:t>regulament</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hotărâri</w:t>
            </w:r>
            <w:proofErr w:type="spellEnd"/>
            <w:r w:rsidR="00460653" w:rsidRPr="001719CB">
              <w:rPr>
                <w:lang w:val="en-US"/>
              </w:rPr>
              <w:t xml:space="preserve"> ale </w:t>
            </w:r>
            <w:proofErr w:type="spellStart"/>
            <w:r w:rsidR="00460653" w:rsidRPr="001719CB">
              <w:rPr>
                <w:lang w:val="en-US"/>
              </w:rPr>
              <w:t>autorităţilor</w:t>
            </w:r>
            <w:proofErr w:type="spellEnd"/>
            <w:r w:rsidR="00C33344" w:rsidRPr="001719CB">
              <w:rPr>
                <w:lang w:val="en-US"/>
              </w:rPr>
              <w:t xml:space="preserve"> </w:t>
            </w:r>
            <w:proofErr w:type="spellStart"/>
            <w:r w:rsidR="00460653" w:rsidRPr="001719CB">
              <w:rPr>
                <w:lang w:val="en-US"/>
              </w:rPr>
              <w:t>administraţiei</w:t>
            </w:r>
            <w:proofErr w:type="spellEnd"/>
            <w:r w:rsidR="00460653" w:rsidRPr="001719CB">
              <w:rPr>
                <w:lang w:val="en-US"/>
              </w:rPr>
              <w:t xml:space="preserve"> </w:t>
            </w:r>
            <w:proofErr w:type="spellStart"/>
            <w:r w:rsidR="00460653" w:rsidRPr="001719CB">
              <w:rPr>
                <w:lang w:val="en-US"/>
              </w:rPr>
              <w:t>publice</w:t>
            </w:r>
            <w:proofErr w:type="spellEnd"/>
            <w:r w:rsidR="00460653" w:rsidRPr="001719CB">
              <w:rPr>
                <w:lang w:val="en-US"/>
              </w:rPr>
              <w:t xml:space="preserve"> locale </w:t>
            </w:r>
            <w:proofErr w:type="spellStart"/>
            <w:r w:rsidR="00460653" w:rsidRPr="001719CB">
              <w:rPr>
                <w:lang w:val="en-US"/>
              </w:rPr>
              <w:t>sau</w:t>
            </w:r>
            <w:proofErr w:type="spellEnd"/>
            <w:r w:rsidR="00460653" w:rsidRPr="001719CB">
              <w:rPr>
                <w:lang w:val="en-US"/>
              </w:rPr>
              <w:t xml:space="preserve"> ale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organe</w:t>
            </w:r>
            <w:proofErr w:type="spellEnd"/>
            <w:r w:rsidR="00460653" w:rsidRPr="001719CB">
              <w:rPr>
                <w:lang w:val="en-US"/>
              </w:rPr>
              <w:t xml:space="preserve"> locale, legal </w:t>
            </w:r>
            <w:proofErr w:type="spellStart"/>
            <w:r w:rsidR="00460653" w:rsidRPr="001719CB">
              <w:rPr>
                <w:lang w:val="en-US"/>
              </w:rPr>
              <w:t>constituite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au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obligatoriu</w:t>
            </w:r>
            <w:proofErr w:type="spellEnd"/>
            <w:r w:rsidR="00460653" w:rsidRPr="001719CB">
              <w:rPr>
                <w:lang w:val="en-US"/>
              </w:rPr>
              <w:t xml:space="preserve"> la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provoacă</w:t>
            </w:r>
            <w:proofErr w:type="spellEnd"/>
            <w:r w:rsidR="00460653" w:rsidRPr="001719CB">
              <w:rPr>
                <w:lang w:val="en-US"/>
              </w:rPr>
              <w:t xml:space="preserve"> </w:t>
            </w:r>
            <w:proofErr w:type="spellStart"/>
            <w:r w:rsidR="00460653" w:rsidRPr="001719CB">
              <w:rPr>
                <w:lang w:val="en-US"/>
              </w:rPr>
              <w:t>pagube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despăgubit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mărimea</w:t>
            </w:r>
            <w:proofErr w:type="spellEnd"/>
            <w:r w:rsidR="00460653" w:rsidRPr="001719CB">
              <w:rPr>
                <w:lang w:val="en-US"/>
              </w:rPr>
              <w:t xml:space="preserve"> </w:t>
            </w:r>
            <w:proofErr w:type="spellStart"/>
            <w:r w:rsidR="00460653" w:rsidRPr="001719CB">
              <w:rPr>
                <w:lang w:val="en-US"/>
              </w:rPr>
              <w:t>sumei</w:t>
            </w:r>
            <w:proofErr w:type="spellEnd"/>
            <w:r w:rsidR="00460653" w:rsidRPr="001719CB">
              <w:rPr>
                <w:lang w:val="en-US"/>
              </w:rPr>
              <w:t xml:space="preserve"> </w:t>
            </w:r>
            <w:proofErr w:type="spellStart"/>
            <w:r w:rsidR="00460653" w:rsidRPr="001719CB">
              <w:rPr>
                <w:lang w:val="en-US"/>
              </w:rPr>
              <w:t>prejudiciului</w:t>
            </w:r>
            <w:proofErr w:type="spellEnd"/>
            <w:r w:rsidR="00460653" w:rsidRPr="001719CB">
              <w:rPr>
                <w:lang w:val="en-US"/>
              </w:rPr>
              <w:t xml:space="preserve">. </w:t>
            </w:r>
          </w:p>
          <w:p w14:paraId="2B049099"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10.8.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w:t>
            </w:r>
            <w:proofErr w:type="spellStart"/>
            <w:r w:rsidR="00460653" w:rsidRPr="001719CB">
              <w:rPr>
                <w:lang w:val="en-US"/>
              </w:rPr>
              <w:t>const</w:t>
            </w:r>
            <w:r w:rsidR="00183D79" w:rsidRPr="001719CB">
              <w:rPr>
                <w:lang w:val="en-US"/>
              </w:rPr>
              <w:t>rângerii</w:t>
            </w:r>
            <w:proofErr w:type="spellEnd"/>
            <w:r w:rsidR="00183D79" w:rsidRPr="001719CB">
              <w:rPr>
                <w:lang w:val="en-US"/>
              </w:rPr>
              <w:t xml:space="preserve"> </w:t>
            </w:r>
            <w:proofErr w:type="spellStart"/>
            <w:r w:rsidR="00183D79" w:rsidRPr="001719CB">
              <w:rPr>
                <w:lang w:val="en-US"/>
              </w:rPr>
              <w:t>sau</w:t>
            </w:r>
            <w:proofErr w:type="spellEnd"/>
            <w:r w:rsidR="00183D79" w:rsidRPr="001719CB">
              <w:rPr>
                <w:lang w:val="en-US"/>
              </w:rPr>
              <w:t xml:space="preserve"> ale </w:t>
            </w:r>
            <w:proofErr w:type="spellStart"/>
            <w:r w:rsidR="00183D79" w:rsidRPr="001719CB">
              <w:rPr>
                <w:lang w:val="en-US"/>
              </w:rPr>
              <w:t>întreruperii</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imputabile</w:t>
            </w:r>
            <w:proofErr w:type="spellEnd"/>
            <w:r w:rsidR="00460653" w:rsidRPr="001719CB">
              <w:rPr>
                <w:lang w:val="en-US"/>
              </w:rPr>
              <w:t xml:space="preserve"> </w:t>
            </w:r>
            <w:proofErr w:type="spellStart"/>
            <w:r w:rsidR="00460653" w:rsidRPr="001719CB">
              <w:rPr>
                <w:lang w:val="en-US"/>
              </w:rPr>
              <w:t>uneia</w:t>
            </w:r>
            <w:proofErr w:type="spellEnd"/>
            <w:r w:rsidR="00460653" w:rsidRPr="001719CB">
              <w:rPr>
                <w:lang w:val="en-US"/>
              </w:rPr>
              <w:t xml:space="preserve"> </w:t>
            </w:r>
            <w:proofErr w:type="spellStart"/>
            <w:r w:rsidR="00460653" w:rsidRPr="001719CB">
              <w:rPr>
                <w:lang w:val="en-US"/>
              </w:rPr>
              <w:t>dintre</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cealaltă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pretenţii</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despăgubirea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w:t>
            </w:r>
            <w:proofErr w:type="spellStart"/>
            <w:r w:rsidR="00460653" w:rsidRPr="001719CB">
              <w:rPr>
                <w:lang w:val="en-US"/>
              </w:rPr>
              <w:t>intervenite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pot fi </w:t>
            </w:r>
            <w:proofErr w:type="spellStart"/>
            <w:r w:rsidR="00460653" w:rsidRPr="001719CB">
              <w:rPr>
                <w:lang w:val="en-US"/>
              </w:rPr>
              <w:t>dovedite</w:t>
            </w:r>
            <w:proofErr w:type="spellEnd"/>
            <w:r w:rsidR="00460653" w:rsidRPr="001719CB">
              <w:rPr>
                <w:lang w:val="en-US"/>
              </w:rPr>
              <w:t xml:space="preserve">. </w:t>
            </w:r>
          </w:p>
          <w:p w14:paraId="692C11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10.9.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întârzierea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w:t>
            </w:r>
            <w:r w:rsidR="0001066E" w:rsidRPr="001719CB">
              <w:rPr>
                <w:lang w:val="en-US"/>
              </w:rPr>
              <w:t>ţia</w:t>
            </w:r>
            <w:proofErr w:type="spellEnd"/>
            <w:r w:rsidR="0001066E" w:rsidRPr="001719CB">
              <w:rPr>
                <w:lang w:val="en-US"/>
              </w:rPr>
              <w:t xml:space="preserve"> </w:t>
            </w:r>
            <w:proofErr w:type="spellStart"/>
            <w:r w:rsidR="0001066E" w:rsidRPr="001719CB">
              <w:rPr>
                <w:lang w:val="en-US"/>
              </w:rPr>
              <w:t>lucrărilor</w:t>
            </w:r>
            <w:proofErr w:type="spellEnd"/>
            <w:r w:rsidR="0001066E" w:rsidRPr="001719CB">
              <w:rPr>
                <w:lang w:val="en-US"/>
              </w:rPr>
              <w:t xml:space="preserve"> </w:t>
            </w:r>
            <w:proofErr w:type="spellStart"/>
            <w:r w:rsidR="0001066E" w:rsidRPr="001719CB">
              <w:rPr>
                <w:lang w:val="en-US"/>
              </w:rPr>
              <w:t>este</w:t>
            </w:r>
            <w:proofErr w:type="spellEnd"/>
            <w:r w:rsidR="0001066E" w:rsidRPr="001719CB">
              <w:rPr>
                <w:lang w:val="en-US"/>
              </w:rPr>
              <w:t xml:space="preserve"> </w:t>
            </w:r>
            <w:r w:rsidR="001278C6" w:rsidRPr="001719CB">
              <w:rPr>
                <w:lang w:val="en-US"/>
              </w:rPr>
              <w:t>din</w:t>
            </w:r>
            <w:r w:rsidR="0001066E" w:rsidRPr="001719CB">
              <w:rPr>
                <w:lang w:val="en-US"/>
              </w:rPr>
              <w:t xml:space="preserve"> culpa </w:t>
            </w:r>
            <w:proofErr w:type="spellStart"/>
            <w:r w:rsidR="0001066E" w:rsidRPr="001719CB">
              <w:rPr>
                <w:lang w:val="en-US"/>
              </w:rPr>
              <w:t>uneia</w:t>
            </w:r>
            <w:proofErr w:type="spellEnd"/>
            <w:r w:rsidR="00460653" w:rsidRPr="001719CB">
              <w:rPr>
                <w:lang w:val="en-US"/>
              </w:rPr>
              <w:t xml:space="preserve"> </w:t>
            </w:r>
            <w:proofErr w:type="spellStart"/>
            <w:r w:rsidR="00460653" w:rsidRPr="001719CB">
              <w:rPr>
                <w:lang w:val="en-US"/>
              </w:rPr>
              <w:t>din</w:t>
            </w:r>
            <w:r w:rsidR="0001066E" w:rsidRPr="001719CB">
              <w:rPr>
                <w:lang w:val="en-US"/>
              </w:rPr>
              <w:t>tre</w:t>
            </w:r>
            <w:proofErr w:type="spellEnd"/>
            <w:r w:rsidR="00460653" w:rsidRPr="001719CB">
              <w:rPr>
                <w:lang w:val="en-US"/>
              </w:rPr>
              <w:t xml:space="preserve"> </w:t>
            </w:r>
            <w:proofErr w:type="spellStart"/>
            <w:r w:rsidR="00460653" w:rsidRPr="001719CB">
              <w:rPr>
                <w:lang w:val="en-US"/>
              </w:rPr>
              <w:t>părţi</w:t>
            </w:r>
            <w:r w:rsidR="0001066E" w:rsidRPr="001719CB">
              <w:rPr>
                <w:lang w:val="en-US"/>
              </w:rPr>
              <w:t>le</w:t>
            </w:r>
            <w:proofErr w:type="spellEnd"/>
            <w:r w:rsidR="0001066E" w:rsidRPr="001719CB">
              <w:rPr>
                <w:lang w:val="en-US"/>
              </w:rPr>
              <w:t xml:space="preserve"> </w:t>
            </w:r>
            <w:proofErr w:type="spellStart"/>
            <w:r w:rsidR="0001066E" w:rsidRPr="001719CB">
              <w:rPr>
                <w:lang w:val="en-US"/>
              </w:rPr>
              <w:t>contractante</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culpabilă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plăti</w:t>
            </w:r>
            <w:proofErr w:type="spellEnd"/>
            <w:r w:rsidR="00460653" w:rsidRPr="001719CB">
              <w:rPr>
                <w:lang w:val="en-US"/>
              </w:rPr>
              <w:t xml:space="preserve"> </w:t>
            </w:r>
            <w:proofErr w:type="spellStart"/>
            <w:r w:rsidR="00460653" w:rsidRPr="001719CB">
              <w:rPr>
                <w:lang w:val="en-US"/>
              </w:rPr>
              <w:t>celeilalte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penalizări</w:t>
            </w:r>
            <w:proofErr w:type="spellEnd"/>
            <w:r w:rsidR="0001066E" w:rsidRPr="001719CB">
              <w:rPr>
                <w:lang w:val="en-US"/>
              </w:rPr>
              <w:t xml:space="preserve"> </w:t>
            </w:r>
            <w:proofErr w:type="spellStart"/>
            <w:r w:rsidR="0001066E" w:rsidRPr="001719CB">
              <w:rPr>
                <w:lang w:val="en-US"/>
              </w:rPr>
              <w:t>şi</w:t>
            </w:r>
            <w:proofErr w:type="spellEnd"/>
            <w:r w:rsidR="0001066E" w:rsidRPr="001719CB">
              <w:rPr>
                <w:lang w:val="en-US"/>
              </w:rPr>
              <w:t>/</w:t>
            </w:r>
            <w:proofErr w:type="spellStart"/>
            <w:r w:rsidR="0001066E" w:rsidRPr="001719CB">
              <w:rPr>
                <w:lang w:val="en-US"/>
              </w:rPr>
              <w:t>sau</w:t>
            </w:r>
            <w:proofErr w:type="spellEnd"/>
            <w:r w:rsidR="0001066E" w:rsidRPr="001719CB">
              <w:rPr>
                <w:lang w:val="en-US"/>
              </w:rPr>
              <w:t xml:space="preserve"> </w:t>
            </w:r>
            <w:proofErr w:type="spellStart"/>
            <w:r w:rsidR="0001066E" w:rsidRPr="001719CB">
              <w:rPr>
                <w:lang w:val="en-US"/>
              </w:rPr>
              <w:t>despăgubiri</w:t>
            </w:r>
            <w:proofErr w:type="spellEnd"/>
            <w:r w:rsidR="0001066E" w:rsidRPr="001719CB">
              <w:rPr>
                <w:lang w:val="en-US"/>
              </w:rPr>
              <w:t xml:space="preserve"> </w:t>
            </w:r>
            <w:proofErr w:type="spellStart"/>
            <w:r w:rsidR="0001066E" w:rsidRPr="001719CB">
              <w:rPr>
                <w:lang w:val="en-US"/>
              </w:rPr>
              <w:t>în</w:t>
            </w:r>
            <w:proofErr w:type="spellEnd"/>
            <w:r w:rsidR="0001066E" w:rsidRPr="001719CB">
              <w:rPr>
                <w:lang w:val="en-US"/>
              </w:rPr>
              <w:t xml:space="preserve"> </w:t>
            </w:r>
            <w:proofErr w:type="spellStart"/>
            <w:r w:rsidR="0001066E" w:rsidRPr="001719CB">
              <w:rPr>
                <w:lang w:val="en-US"/>
              </w:rPr>
              <w:t>cuantum</w:t>
            </w:r>
            <w:proofErr w:type="spellEnd"/>
            <w:r w:rsidR="0001066E" w:rsidRPr="001719CB">
              <w:rPr>
                <w:lang w:val="en-US"/>
              </w:rPr>
              <w:t xml:space="preserve"> de la 0,01% </w:t>
            </w:r>
            <w:proofErr w:type="spellStart"/>
            <w:r w:rsidR="0001066E" w:rsidRPr="001719CB">
              <w:rPr>
                <w:lang w:val="en-US"/>
              </w:rPr>
              <w:t>până</w:t>
            </w:r>
            <w:proofErr w:type="spellEnd"/>
            <w:r w:rsidR="0001066E" w:rsidRPr="001719CB">
              <w:rPr>
                <w:lang w:val="en-US"/>
              </w:rPr>
              <w:t xml:space="preserve"> la 0,1%</w:t>
            </w:r>
            <w:r w:rsidR="00460653" w:rsidRPr="001719CB">
              <w:rPr>
                <w:lang w:val="en-US"/>
              </w:rPr>
              <w:t xml:space="preserve"> din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D74B95" w:rsidRPr="001719CB">
              <w:rPr>
                <w:lang w:val="en-US"/>
              </w:rPr>
              <w:t>rămase</w:t>
            </w:r>
            <w:r w:rsidR="00460653" w:rsidRPr="001719CB">
              <w:rPr>
                <w:lang w:val="en-US"/>
              </w:rPr>
              <w:t>de</w:t>
            </w:r>
            <w:proofErr w:type="spellEnd"/>
            <w:r w:rsidR="00460653" w:rsidRPr="001719CB">
              <w:rPr>
                <w:lang w:val="en-US"/>
              </w:rPr>
              <w:t xml:space="preserve"> </w:t>
            </w:r>
            <w:proofErr w:type="spellStart"/>
            <w:r w:rsidR="00460653" w:rsidRPr="001719CB">
              <w:rPr>
                <w:lang w:val="en-US"/>
              </w:rPr>
              <w:t>executat</w:t>
            </w:r>
            <w:proofErr w:type="spellEnd"/>
            <w:r w:rsidR="00460653" w:rsidRPr="001719CB">
              <w:rPr>
                <w:lang w:val="en-US"/>
              </w:rPr>
              <w:t>/</w:t>
            </w:r>
            <w:proofErr w:type="spellStart"/>
            <w:r w:rsidR="00460653" w:rsidRPr="001719CB">
              <w:rPr>
                <w:lang w:val="en-US"/>
              </w:rPr>
              <w:t>neonorate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fiecare</w:t>
            </w:r>
            <w:proofErr w:type="spellEnd"/>
            <w:r w:rsidR="00460653" w:rsidRPr="001719CB">
              <w:rPr>
                <w:lang w:val="en-US"/>
              </w:rPr>
              <w:t xml:space="preserve"> zi de </w:t>
            </w:r>
            <w:proofErr w:type="spellStart"/>
            <w:r w:rsidR="00460653" w:rsidRPr="001719CB">
              <w:rPr>
                <w:lang w:val="en-US"/>
              </w:rPr>
              <w:t>întârziere</w:t>
            </w:r>
            <w:proofErr w:type="spellEnd"/>
            <w:r w:rsidR="00460653" w:rsidRPr="001719CB">
              <w:rPr>
                <w:lang w:val="en-US"/>
              </w:rPr>
              <w:t xml:space="preserve">. </w:t>
            </w:r>
            <w:proofErr w:type="spellStart"/>
            <w:r w:rsidR="00460653" w:rsidRPr="001719CB">
              <w:rPr>
                <w:lang w:val="en-US"/>
              </w:rPr>
              <w:t>Penalizarea</w:t>
            </w:r>
            <w:proofErr w:type="spellEnd"/>
            <w:r w:rsidR="00460653" w:rsidRPr="001719CB">
              <w:rPr>
                <w:lang w:val="en-US"/>
              </w:rPr>
              <w:t xml:space="preserve"> </w:t>
            </w:r>
            <w:proofErr w:type="spellStart"/>
            <w:r w:rsidR="00460653" w:rsidRPr="001719CB">
              <w:rPr>
                <w:lang w:val="en-US"/>
              </w:rPr>
              <w:t>devine</w:t>
            </w:r>
            <w:proofErr w:type="spellEnd"/>
            <w:r w:rsidR="00460653" w:rsidRPr="001719CB">
              <w:rPr>
                <w:lang w:val="en-US"/>
              </w:rPr>
              <w:t xml:space="preserve"> </w:t>
            </w:r>
            <w:proofErr w:type="spellStart"/>
            <w:r w:rsidR="00460653" w:rsidRPr="001719CB">
              <w:rPr>
                <w:lang w:val="en-US"/>
              </w:rPr>
              <w:t>operantă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momentul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partea</w:t>
            </w:r>
            <w:proofErr w:type="spellEnd"/>
            <w:r w:rsidR="00460653" w:rsidRPr="001719CB">
              <w:rPr>
                <w:lang w:val="en-US"/>
              </w:rPr>
              <w:t xml:space="preserve"> </w:t>
            </w:r>
            <w:proofErr w:type="spellStart"/>
            <w:r w:rsidR="00BB2CB2" w:rsidRPr="001719CB">
              <w:rPr>
                <w:lang w:val="en-US"/>
              </w:rPr>
              <w:t>î</w:t>
            </w:r>
            <w:r w:rsidR="00460653" w:rsidRPr="001719CB">
              <w:rPr>
                <w:lang w:val="en-US"/>
              </w:rPr>
              <w:t>nculpă</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intrat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întârziere</w:t>
            </w:r>
            <w:proofErr w:type="spellEnd"/>
            <w:r w:rsidR="00460653" w:rsidRPr="001719CB">
              <w:rPr>
                <w:lang w:val="en-US"/>
              </w:rPr>
              <w:t xml:space="preserve">. </w:t>
            </w:r>
          </w:p>
          <w:p w14:paraId="5A9CC6A4"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t xml:space="preserve">10.10.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responsabil</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nici</w:t>
            </w:r>
            <w:proofErr w:type="spellEnd"/>
            <w:r w:rsidR="00460653" w:rsidRPr="001719CB">
              <w:rPr>
                <w:lang w:val="en-US"/>
              </w:rPr>
              <w:t xml:space="preserve"> un </w:t>
            </w:r>
            <w:proofErr w:type="spellStart"/>
            <w:r w:rsidR="00460653" w:rsidRPr="001719CB">
              <w:rPr>
                <w:lang w:val="en-US"/>
              </w:rPr>
              <w:t>fel</w:t>
            </w:r>
            <w:proofErr w:type="spellEnd"/>
            <w:r w:rsidR="00460653" w:rsidRPr="001719CB">
              <w:rPr>
                <w:lang w:val="en-US"/>
              </w:rPr>
              <w:t xml:space="preserve"> de </w:t>
            </w:r>
            <w:proofErr w:type="spellStart"/>
            <w:r w:rsidR="00460653" w:rsidRPr="001719CB">
              <w:rPr>
                <w:lang w:val="en-US"/>
              </w:rPr>
              <w:t>daune</w:t>
            </w:r>
            <w:r w:rsidR="00C33344" w:rsidRPr="001719CB">
              <w:rPr>
                <w:lang w:val="en-US"/>
              </w:rPr>
              <w:t>-</w:t>
            </w:r>
            <w:r w:rsidR="00460653" w:rsidRPr="001719CB">
              <w:rPr>
                <w:lang w:val="en-US"/>
              </w:rPr>
              <w:t>interese</w:t>
            </w:r>
            <w:proofErr w:type="spellEnd"/>
            <w:r w:rsidR="00460653" w:rsidRPr="001719CB">
              <w:rPr>
                <w:lang w:val="en-US"/>
              </w:rPr>
              <w:t xml:space="preserve">, </w:t>
            </w:r>
            <w:proofErr w:type="spellStart"/>
            <w:r w:rsidR="00460653" w:rsidRPr="001719CB">
              <w:rPr>
                <w:lang w:val="en-US"/>
              </w:rPr>
              <w:t>compensaţii</w:t>
            </w:r>
            <w:proofErr w:type="spellEnd"/>
            <w:r w:rsidR="00460653" w:rsidRPr="001719CB">
              <w:rPr>
                <w:lang w:val="en-US"/>
              </w:rPr>
              <w:t xml:space="preserve"> </w:t>
            </w:r>
            <w:proofErr w:type="spellStart"/>
            <w:r w:rsidR="00460653" w:rsidRPr="001719CB">
              <w:rPr>
                <w:lang w:val="en-US"/>
              </w:rPr>
              <w:t>plătibile</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privinţa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adus</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muncitor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angajate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cu </w:t>
            </w:r>
            <w:proofErr w:type="spellStart"/>
            <w:r w:rsidR="00460653" w:rsidRPr="001719CB">
              <w:rPr>
                <w:lang w:val="en-US"/>
              </w:rPr>
              <w:t>excepţia</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rezult</w:t>
            </w:r>
            <w:r w:rsidR="00D74B95" w:rsidRPr="001719CB">
              <w:rPr>
                <w:lang w:val="en-US"/>
              </w:rPr>
              <w:t>î</w:t>
            </w:r>
            <w:r w:rsidR="00460653" w:rsidRPr="001719CB">
              <w:rPr>
                <w:lang w:val="en-US"/>
              </w:rPr>
              <w:t>nd</w:t>
            </w:r>
            <w:proofErr w:type="spellEnd"/>
            <w:r w:rsidR="00460653" w:rsidRPr="001719CB">
              <w:rPr>
                <w:lang w:val="en-US"/>
              </w:rPr>
              <w:t xml:space="preserve"> din vina </w:t>
            </w:r>
            <w:proofErr w:type="spellStart"/>
            <w:r w:rsidR="00460653" w:rsidRPr="001719CB">
              <w:rPr>
                <w:lang w:val="en-US"/>
              </w:rPr>
              <w:t>Beneficiarului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agenţilor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angajaţilor</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w:t>
            </w:r>
          </w:p>
          <w:p w14:paraId="4B7D57BF"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t xml:space="preserve">10.11.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w:t>
            </w:r>
            <w:r w:rsidR="00DA1062" w:rsidRPr="001719CB">
              <w:rPr>
                <w:lang w:val="en-US"/>
              </w:rPr>
              <w:t>dar</w:t>
            </w:r>
            <w:proofErr w:type="spellEnd"/>
            <w:r w:rsidR="00DA1062" w:rsidRPr="001719CB">
              <w:rPr>
                <w:lang w:val="en-US"/>
              </w:rPr>
              <w:t xml:space="preserve"> </w:t>
            </w:r>
            <w:proofErr w:type="spellStart"/>
            <w:r w:rsidR="00DA1062" w:rsidRPr="001719CB">
              <w:rPr>
                <w:lang w:val="en-US"/>
              </w:rPr>
              <w:t>pentru</w:t>
            </w:r>
            <w:proofErr w:type="spellEnd"/>
            <w:r w:rsidR="00DA1062" w:rsidRPr="001719CB">
              <w:rPr>
                <w:lang w:val="en-US"/>
              </w:rPr>
              <w:t xml:space="preserve"> </w:t>
            </w:r>
            <w:proofErr w:type="spellStart"/>
            <w:r w:rsidR="00DA1062" w:rsidRPr="001719CB">
              <w:rPr>
                <w:lang w:val="en-US"/>
              </w:rPr>
              <w:t>neexecutarea</w:t>
            </w:r>
            <w:proofErr w:type="spellEnd"/>
            <w:r w:rsidR="00DA1062" w:rsidRPr="001719CB">
              <w:rPr>
                <w:lang w:val="en-US"/>
              </w:rPr>
              <w:t xml:space="preserve"> </w:t>
            </w:r>
            <w:proofErr w:type="spellStart"/>
            <w:r w:rsidR="00DA1062" w:rsidRPr="001719CB">
              <w:rPr>
                <w:lang w:val="en-US"/>
              </w:rPr>
              <w:t>obligaț</w:t>
            </w:r>
            <w:r w:rsidR="00460653" w:rsidRPr="001719CB">
              <w:rPr>
                <w:lang w:val="en-US"/>
              </w:rPr>
              <w:t>iil</w:t>
            </w:r>
            <w:r w:rsidR="00BB2CB2" w:rsidRPr="001719CB">
              <w:rPr>
                <w:lang w:val="en-US"/>
              </w:rPr>
              <w:t>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229C0FE2" w14:textId="77777777" w:rsidR="00460653" w:rsidRPr="001719CB"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C7060F">
            <w:pPr>
              <w:pStyle w:val="ListParagraph"/>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C7060F">
            <w:pPr>
              <w:pStyle w:val="ListParagraph"/>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C7060F">
            <w:pPr>
              <w:pStyle w:val="ListParagraph"/>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719CB" w:rsidRDefault="00D53233" w:rsidP="00D53233">
            <w:pPr>
              <w:pStyle w:val="NormalWeb"/>
              <w:tabs>
                <w:tab w:val="left" w:pos="567"/>
              </w:tabs>
              <w:spacing w:line="276" w:lineRule="auto"/>
              <w:ind w:firstLine="0"/>
              <w:rPr>
                <w:lang w:val="en-US"/>
              </w:rPr>
            </w:pPr>
            <w:r w:rsidRPr="001719CB">
              <w:rPr>
                <w:lang w:val="en-US"/>
              </w:rPr>
              <w:t xml:space="preserve">12.1.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01066E"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117B6CBC" w14:textId="77777777" w:rsidR="00460653" w:rsidRPr="00FF430B" w:rsidRDefault="00D53233" w:rsidP="00C7060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C7060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C7060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12.2.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42D1FABA" w14:textId="77777777" w:rsidR="00460653" w:rsidRPr="00FF430B" w:rsidRDefault="007323B6" w:rsidP="00C7060F">
            <w:pPr>
              <w:pStyle w:val="ListParagraph"/>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C7060F">
            <w:pPr>
              <w:pStyle w:val="ListParagraph"/>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12.3. </w:t>
            </w:r>
            <w:proofErr w:type="spellStart"/>
            <w:r w:rsidR="00460653" w:rsidRPr="001719CB">
              <w:rPr>
                <w:lang w:val="en-US"/>
              </w:rPr>
              <w:t>Contractul</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BB2CB2" w:rsidRPr="001719CB">
              <w:rPr>
                <w:lang w:val="en-US"/>
              </w:rPr>
              <w:t>rezolvit</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comunica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roofErr w:type="spellStart"/>
            <w:r w:rsidR="00460653" w:rsidRPr="001719CB">
              <w:rPr>
                <w:lang w:val="en-US"/>
              </w:rPr>
              <w:t>cele</w:t>
            </w:r>
            <w:r w:rsidRPr="001719CB">
              <w:rPr>
                <w:lang w:val="en-US"/>
              </w:rPr>
              <w:t>i</w:t>
            </w:r>
            <w:r w:rsidR="00460653" w:rsidRPr="001719CB">
              <w:rPr>
                <w:lang w:val="en-US"/>
              </w:rPr>
              <w:t>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15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indicate la </w:t>
            </w:r>
            <w:proofErr w:type="spellStart"/>
            <w:r w:rsidR="00460653" w:rsidRPr="001719CB">
              <w:rPr>
                <w:lang w:val="en-US"/>
              </w:rPr>
              <w:t>punctele</w:t>
            </w:r>
            <w:proofErr w:type="spellEnd"/>
            <w:r w:rsidR="00460653" w:rsidRPr="001719CB">
              <w:rPr>
                <w:lang w:val="en-US"/>
              </w:rPr>
              <w:t xml:space="preserve"> 1</w:t>
            </w:r>
            <w:r w:rsidR="00D379F6" w:rsidRPr="001719CB">
              <w:rPr>
                <w:lang w:val="en-US"/>
              </w:rPr>
              <w:t>2</w:t>
            </w:r>
            <w:r w:rsidR="00460653" w:rsidRPr="001719CB">
              <w:rPr>
                <w:lang w:val="en-US"/>
              </w:rPr>
              <w:t xml:space="preserve">.1 </w:t>
            </w:r>
            <w:proofErr w:type="spellStart"/>
            <w:r w:rsidR="00460653" w:rsidRPr="001719CB">
              <w:rPr>
                <w:lang w:val="en-US"/>
              </w:rPr>
              <w:t>şi</w:t>
            </w:r>
            <w:proofErr w:type="spellEnd"/>
            <w:r w:rsidR="00460653" w:rsidRPr="001719CB">
              <w:rPr>
                <w:lang w:val="en-US"/>
              </w:rPr>
              <w:t xml:space="preserve"> 1</w:t>
            </w:r>
            <w:r w:rsidR="00D379F6" w:rsidRPr="001719CB">
              <w:rPr>
                <w:lang w:val="en-US"/>
              </w:rPr>
              <w:t>2</w:t>
            </w:r>
            <w:r w:rsidR="00460653" w:rsidRPr="001719CB">
              <w:rPr>
                <w:lang w:val="en-US"/>
              </w:rPr>
              <w:t xml:space="preserve">.2 din </w:t>
            </w:r>
            <w:proofErr w:type="spellStart"/>
            <w:r w:rsidR="00460653" w:rsidRPr="001719CB">
              <w:rPr>
                <w:lang w:val="en-US"/>
              </w:rPr>
              <w:t>prezentul</w:t>
            </w:r>
            <w:proofErr w:type="spellEnd"/>
            <w:r w:rsidR="00460653" w:rsidRPr="001719CB">
              <w:rPr>
                <w:lang w:val="en-US"/>
              </w:rPr>
              <w:t xml:space="preserve"> contract.  </w:t>
            </w:r>
          </w:p>
          <w:p w14:paraId="40D783CE"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de </w:t>
            </w:r>
            <w:proofErr w:type="spellStart"/>
            <w:r w:rsidR="00BB2CB2" w:rsidRPr="001719CB">
              <w:rPr>
                <w:lang w:val="en-US"/>
              </w:rPr>
              <w:t>rezoluțiune</w:t>
            </w:r>
            <w:r w:rsidR="00460653" w:rsidRPr="001719CB">
              <w:rPr>
                <w:lang w:val="en-US"/>
              </w:rPr>
              <w:t>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w:t>
            </w:r>
            <w:proofErr w:type="spellStart"/>
            <w:r w:rsidR="00460653" w:rsidRPr="001719CB">
              <w:rPr>
                <w:lang w:val="en-US"/>
              </w:rPr>
              <w:t>recepţia</w:t>
            </w:r>
            <w:proofErr w:type="spellEnd"/>
            <w:r w:rsidR="00460653" w:rsidRPr="001719CB">
              <w:rPr>
                <w:lang w:val="en-US"/>
              </w:rPr>
              <w:t xml:space="preserve"> </w:t>
            </w:r>
            <w:proofErr w:type="spellStart"/>
            <w:r w:rsidR="00460653" w:rsidRPr="001719CB">
              <w:rPr>
                <w:lang w:val="en-US"/>
              </w:rPr>
              <w:t>cantitativă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calitativ</w:t>
            </w:r>
            <w:r w:rsidR="00D74B95" w:rsidRPr="001719CB">
              <w:rPr>
                <w:lang w:val="en-US"/>
              </w:rPr>
              <w:t>ă</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D74B95" w:rsidRPr="001719CB">
              <w:rPr>
                <w:lang w:val="en-US"/>
              </w:rPr>
              <w:t>,</w:t>
            </w:r>
            <w:r w:rsidR="00C33344" w:rsidRPr="001719CB">
              <w:rPr>
                <w:lang w:val="en-US"/>
              </w:rPr>
              <w:t xml:space="preserve"> </w:t>
            </w:r>
            <w:proofErr w:type="spellStart"/>
            <w:r w:rsidR="00D74B95" w:rsidRPr="001719CB">
              <w:rPr>
                <w:lang w:val="en-US"/>
              </w:rPr>
              <w:t>în</w:t>
            </w:r>
            <w:proofErr w:type="spellEnd"/>
            <w:r w:rsidR="00D74B95" w:rsidRPr="001719CB">
              <w:rPr>
                <w:lang w:val="en-US"/>
              </w:rPr>
              <w:t xml:space="preserve"> maximum 15 </w:t>
            </w:r>
            <w:proofErr w:type="spellStart"/>
            <w:r w:rsidR="00D74B95" w:rsidRPr="001719CB">
              <w:rPr>
                <w:lang w:val="en-US"/>
              </w:rPr>
              <w:t>zile</w:t>
            </w:r>
            <w:proofErr w:type="spellEnd"/>
            <w:r w:rsidR="00D74B95" w:rsidRPr="001719CB">
              <w:rPr>
                <w:lang w:val="en-US"/>
              </w:rPr>
              <w:t xml:space="preserve"> de la data </w:t>
            </w:r>
            <w:proofErr w:type="spellStart"/>
            <w:r w:rsidR="00BB2CB2" w:rsidRPr="001719CB">
              <w:rPr>
                <w:lang w:val="en-US"/>
              </w:rPr>
              <w:t>rezoluțiunii</w:t>
            </w:r>
            <w:proofErr w:type="spellEnd"/>
            <w:r w:rsidR="00C33344" w:rsidRPr="001719CB">
              <w:rPr>
                <w:lang w:val="en-US"/>
              </w:rPr>
              <w:t xml:space="preserve"> </w:t>
            </w:r>
            <w:proofErr w:type="spellStart"/>
            <w:r w:rsidR="00D74B95" w:rsidRPr="001719CB">
              <w:rPr>
                <w:lang w:val="en-US"/>
              </w:rPr>
              <w:t>contractului</w:t>
            </w:r>
            <w:proofErr w:type="spellEnd"/>
            <w:r w:rsidR="00D74B95" w:rsidRPr="001719CB">
              <w:rPr>
                <w:lang w:val="en-US"/>
              </w:rPr>
              <w:t>.</w:t>
            </w:r>
          </w:p>
          <w:p w14:paraId="26E83AD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12.5.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BB2CB2" w:rsidRPr="001719CB">
              <w:rPr>
                <w:lang w:val="en-US"/>
              </w:rPr>
              <w:t>rezoluțiunii</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întocmi</w:t>
            </w:r>
            <w:proofErr w:type="spellEnd"/>
            <w:r w:rsidR="00460653" w:rsidRPr="001719CB">
              <w:rPr>
                <w:lang w:val="en-US"/>
              </w:rPr>
              <w:t xml:space="preserve"> </w:t>
            </w:r>
            <w:proofErr w:type="spellStart"/>
            <w:r w:rsidR="00460653" w:rsidRPr="001719CB">
              <w:rPr>
                <w:lang w:val="en-US"/>
              </w:rPr>
              <w:t>situaţia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efectiv</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inventarul</w:t>
            </w:r>
            <w:proofErr w:type="spellEnd"/>
            <w:r w:rsidR="00460653" w:rsidRPr="001719CB">
              <w:rPr>
                <w:lang w:val="en-US"/>
              </w:rPr>
              <w:t xml:space="preserve"> </w:t>
            </w:r>
            <w:proofErr w:type="spellStart"/>
            <w:r w:rsidR="00460653" w:rsidRPr="001719CB">
              <w:rPr>
                <w:lang w:val="en-US"/>
              </w:rPr>
              <w:t>materialelor</w:t>
            </w:r>
            <w:proofErr w:type="spellEnd"/>
            <w:r w:rsidR="00460653" w:rsidRPr="001719CB">
              <w:rPr>
                <w:lang w:val="en-US"/>
              </w:rPr>
              <w:t xml:space="preserve">, </w:t>
            </w:r>
            <w:proofErr w:type="spellStart"/>
            <w:r w:rsidR="00460653" w:rsidRPr="001719CB">
              <w:rPr>
                <w:lang w:val="en-US"/>
              </w:rPr>
              <w:t>utilajelor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care se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stabili</w:t>
            </w:r>
            <w:proofErr w:type="spellEnd"/>
            <w:r w:rsidR="00460653" w:rsidRPr="001719CB">
              <w:rPr>
                <w:lang w:val="en-US"/>
              </w:rPr>
              <w:t xml:space="preserve"> </w:t>
            </w:r>
            <w:proofErr w:type="spellStart"/>
            <w:r w:rsidR="00460653" w:rsidRPr="001719CB">
              <w:rPr>
                <w:lang w:val="en-US"/>
              </w:rPr>
              <w:t>sumele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pe care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suporte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din vina </w:t>
            </w:r>
            <w:proofErr w:type="spellStart"/>
            <w:r w:rsidR="00460653" w:rsidRPr="001719CB">
              <w:rPr>
                <w:lang w:val="en-US"/>
              </w:rPr>
              <w:t>căruia</w:t>
            </w:r>
            <w:proofErr w:type="spellEnd"/>
            <w:r w:rsidR="00460653" w:rsidRPr="001719CB">
              <w:rPr>
                <w:lang w:val="en-US"/>
              </w:rPr>
              <w:t xml:space="preserve"> s-a </w:t>
            </w:r>
            <w:proofErr w:type="spellStart"/>
            <w:r w:rsidR="00BB2CB2" w:rsidRPr="001719CB">
              <w:rPr>
                <w:lang w:val="en-US"/>
              </w:rPr>
              <w:t>rezolvit</w:t>
            </w:r>
            <w:proofErr w:type="spellEnd"/>
            <w:r w:rsidR="00C33344" w:rsidRPr="001719CB">
              <w:rPr>
                <w:lang w:val="en-US"/>
              </w:rPr>
              <w:t xml:space="preserve"> </w:t>
            </w:r>
            <w:proofErr w:type="spellStart"/>
            <w:r w:rsidR="00460653" w:rsidRPr="001719CB">
              <w:rPr>
                <w:lang w:val="en-US"/>
              </w:rPr>
              <w:t>contractul</w:t>
            </w:r>
            <w:proofErr w:type="spellEnd"/>
            <w:r w:rsidR="00460653" w:rsidRPr="001719CB">
              <w:rPr>
                <w:lang w:val="en-US"/>
              </w:rPr>
              <w:t xml:space="preserve">. </w:t>
            </w:r>
          </w:p>
          <w:p w14:paraId="3626557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12.6.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rez</w:t>
            </w:r>
            <w:r w:rsidR="00892A6D" w:rsidRPr="001719CB">
              <w:rPr>
                <w:lang w:val="en-US"/>
              </w:rPr>
              <w:t>oluțiunea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continua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respectarea</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
          <w:p w14:paraId="77A9D719" w14:textId="77777777" w:rsidR="00E22640" w:rsidRPr="001719CB" w:rsidRDefault="00E22640" w:rsidP="00E22640">
            <w:pPr>
              <w:pStyle w:val="NormalWeb"/>
              <w:tabs>
                <w:tab w:val="left" w:pos="567"/>
                <w:tab w:val="left" w:pos="2070"/>
              </w:tabs>
              <w:ind w:firstLine="0"/>
              <w:rPr>
                <w:lang w:val="en-US"/>
              </w:rPr>
            </w:pPr>
            <w:r w:rsidRPr="001719CB">
              <w:rPr>
                <w:lang w:val="en-US"/>
              </w:rPr>
              <w:t xml:space="preserve">12.7. </w:t>
            </w:r>
            <w:proofErr w:type="spellStart"/>
            <w:r w:rsidRPr="001719CB">
              <w:rPr>
                <w:lang w:val="en-US"/>
              </w:rPr>
              <w:t>Cazuri</w:t>
            </w:r>
            <w:proofErr w:type="spellEnd"/>
            <w:r w:rsidRPr="001719CB">
              <w:rPr>
                <w:lang w:val="en-US"/>
              </w:rPr>
              <w:t xml:space="preserve"> </w:t>
            </w:r>
            <w:proofErr w:type="spellStart"/>
            <w:r w:rsidRPr="001719CB">
              <w:rPr>
                <w:lang w:val="en-US"/>
              </w:rPr>
              <w:t>specifice</w:t>
            </w:r>
            <w:proofErr w:type="spellEnd"/>
            <w:r w:rsidRPr="001719CB">
              <w:rPr>
                <w:lang w:val="en-US"/>
              </w:rPr>
              <w:t xml:space="preserve"> de </w:t>
            </w:r>
            <w:proofErr w:type="spellStart"/>
            <w:r w:rsidRPr="001719CB">
              <w:rPr>
                <w:lang w:val="en-US"/>
              </w:rPr>
              <w:t>încetare</w:t>
            </w:r>
            <w:proofErr w:type="spellEnd"/>
            <w:r w:rsidRPr="001719CB">
              <w:rPr>
                <w:lang w:val="en-US"/>
              </w:rPr>
              <w:t xml:space="preserve"> a </w:t>
            </w:r>
            <w:proofErr w:type="spellStart"/>
            <w:r w:rsidRPr="001719CB">
              <w:rPr>
                <w:lang w:val="en-US"/>
              </w:rPr>
              <w:t>contractului</w:t>
            </w:r>
            <w:proofErr w:type="spellEnd"/>
            <w:r w:rsidRPr="001719CB">
              <w:rPr>
                <w:lang w:val="en-US"/>
              </w:rPr>
              <w:t xml:space="preserve">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w:t>
            </w:r>
          </w:p>
          <w:p w14:paraId="49ADD99C" w14:textId="15DBE3A9" w:rsidR="00E22640" w:rsidRPr="001719CB" w:rsidRDefault="00E22640" w:rsidP="00E22640">
            <w:pPr>
              <w:pStyle w:val="NormalWeb"/>
              <w:tabs>
                <w:tab w:val="left" w:pos="567"/>
                <w:tab w:val="left" w:pos="2070"/>
              </w:tabs>
              <w:ind w:firstLine="284"/>
              <w:rPr>
                <w:lang w:val="en-US"/>
              </w:rPr>
            </w:pPr>
            <w:r w:rsidRPr="001719CB">
              <w:rPr>
                <w:lang w:val="en-US"/>
              </w:rPr>
              <w:t xml:space="preserve">     </w:t>
            </w:r>
            <w:proofErr w:type="spellStart"/>
            <w:r w:rsidR="00F168DC" w:rsidRPr="001719CB">
              <w:rPr>
                <w:lang w:val="en-US"/>
              </w:rPr>
              <w:t>Beneficiarul</w:t>
            </w:r>
            <w:proofErr w:type="spellEnd"/>
            <w:r w:rsidRPr="001719CB">
              <w:rPr>
                <w:lang w:val="en-US"/>
              </w:rPr>
              <w:t xml:space="preserve"> are </w:t>
            </w:r>
            <w:proofErr w:type="spellStart"/>
            <w:r w:rsidRPr="001719CB">
              <w:rPr>
                <w:lang w:val="en-US"/>
              </w:rPr>
              <w:t>dreptul</w:t>
            </w:r>
            <w:proofErr w:type="spellEnd"/>
            <w:r w:rsidRPr="001719CB">
              <w:rPr>
                <w:lang w:val="en-US"/>
              </w:rPr>
              <w:t xml:space="preserve"> de a </w:t>
            </w:r>
            <w:proofErr w:type="spellStart"/>
            <w:r w:rsidR="0060188C" w:rsidRPr="001719CB">
              <w:rPr>
                <w:lang w:val="en-US"/>
              </w:rPr>
              <w:t>rezolvi</w:t>
            </w:r>
            <w:proofErr w:type="spellEnd"/>
            <w:r w:rsidR="00C33344" w:rsidRPr="001719CB">
              <w:rPr>
                <w:lang w:val="en-US"/>
              </w:rPr>
              <w:t xml:space="preserve"> </w:t>
            </w:r>
            <w:r w:rsidRPr="001719CB">
              <w:rPr>
                <w:lang w:val="en-US"/>
              </w:rPr>
              <w:t xml:space="preserve">unilateral un contract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perioada</w:t>
            </w:r>
            <w:proofErr w:type="spellEnd"/>
            <w:r w:rsidRPr="001719CB">
              <w:rPr>
                <w:lang w:val="en-US"/>
              </w:rPr>
              <w:t xml:space="preserve"> de </w:t>
            </w:r>
            <w:proofErr w:type="spellStart"/>
            <w:r w:rsidRPr="001719CB">
              <w:rPr>
                <w:lang w:val="en-US"/>
              </w:rPr>
              <w:t>valabilitate</w:t>
            </w:r>
            <w:proofErr w:type="spellEnd"/>
            <w:r w:rsidRPr="001719CB">
              <w:rPr>
                <w:lang w:val="en-US"/>
              </w:rPr>
              <w:t xml:space="preserve"> a </w:t>
            </w:r>
            <w:proofErr w:type="spellStart"/>
            <w:r w:rsidRPr="001719CB">
              <w:rPr>
                <w:lang w:val="en-US"/>
              </w:rPr>
              <w:t>acestuia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următoarele</w:t>
            </w:r>
            <w:proofErr w:type="spellEnd"/>
            <w:r w:rsidRPr="001719CB">
              <w:rPr>
                <w:lang w:val="en-US"/>
              </w:rPr>
              <w:t xml:space="preserve"> </w:t>
            </w:r>
            <w:proofErr w:type="spellStart"/>
            <w:r w:rsidRPr="001719CB">
              <w:rPr>
                <w:lang w:val="en-US"/>
              </w:rPr>
              <w:t>situaţii</w:t>
            </w:r>
            <w:proofErr w:type="spellEnd"/>
            <w:r w:rsidRPr="001719CB">
              <w:rPr>
                <w:lang w:val="en-US"/>
              </w:rPr>
              <w:t>:</w:t>
            </w:r>
          </w:p>
          <w:p w14:paraId="2D821582" w14:textId="57F8FC30" w:rsidR="00E22640" w:rsidRPr="001719CB" w:rsidRDefault="00E22640" w:rsidP="00E22640">
            <w:pPr>
              <w:pStyle w:val="NormalWeb"/>
              <w:tabs>
                <w:tab w:val="left" w:pos="567"/>
                <w:tab w:val="left" w:pos="2070"/>
              </w:tabs>
              <w:rPr>
                <w:lang w:val="en-US"/>
              </w:rPr>
            </w:pPr>
            <w:r w:rsidRPr="001719CB">
              <w:rPr>
                <w:lang w:val="en-US"/>
              </w:rPr>
              <w:t xml:space="preserve">    a) </w:t>
            </w:r>
            <w:proofErr w:type="spellStart"/>
            <w:r w:rsidRPr="001719CB">
              <w:rPr>
                <w:lang w:val="en-US"/>
              </w:rPr>
              <w:t>contractantul</w:t>
            </w:r>
            <w:proofErr w:type="spellEnd"/>
            <w:r w:rsidRPr="001719CB">
              <w:rPr>
                <w:lang w:val="en-US"/>
              </w:rPr>
              <w:t xml:space="preserve"> se </w:t>
            </w:r>
            <w:proofErr w:type="spellStart"/>
            <w:r w:rsidRPr="001719CB">
              <w:rPr>
                <w:lang w:val="en-US"/>
              </w:rPr>
              <w:t>afla</w:t>
            </w:r>
            <w:proofErr w:type="spellEnd"/>
            <w:r w:rsidRPr="001719CB">
              <w:rPr>
                <w:lang w:val="en-US"/>
              </w:rPr>
              <w:t xml:space="preserve">, la </w:t>
            </w:r>
            <w:proofErr w:type="spellStart"/>
            <w:r w:rsidRPr="001719CB">
              <w:rPr>
                <w:lang w:val="en-US"/>
              </w:rPr>
              <w:t>momentul</w:t>
            </w:r>
            <w:proofErr w:type="spellEnd"/>
            <w:r w:rsidRPr="001719CB">
              <w:rPr>
                <w:lang w:val="en-US"/>
              </w:rPr>
              <w:t xml:space="preserve"> </w:t>
            </w:r>
            <w:proofErr w:type="spellStart"/>
            <w:r w:rsidRPr="001719CB">
              <w:rPr>
                <w:lang w:val="en-US"/>
              </w:rPr>
              <w:t>atribuirii</w:t>
            </w:r>
            <w:proofErr w:type="spellEnd"/>
            <w:r w:rsidRPr="001719CB">
              <w:rPr>
                <w:lang w:val="en-US"/>
              </w:rPr>
              <w:t xml:space="preserve"> </w:t>
            </w:r>
            <w:proofErr w:type="spellStart"/>
            <w:r w:rsidRPr="001719CB">
              <w:rPr>
                <w:lang w:val="en-US"/>
              </w:rPr>
              <w:t>lui</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situaţiile</w:t>
            </w:r>
            <w:proofErr w:type="spellEnd"/>
            <w:r w:rsidRPr="001719CB">
              <w:rPr>
                <w:lang w:val="en-US"/>
              </w:rPr>
              <w:t xml:space="preserve"> care </w:t>
            </w:r>
            <w:proofErr w:type="spellStart"/>
            <w:r w:rsidRPr="001719CB">
              <w:rPr>
                <w:lang w:val="en-US"/>
              </w:rPr>
              <w:t>ar</w:t>
            </w:r>
            <w:proofErr w:type="spellEnd"/>
            <w:r w:rsidRPr="001719CB">
              <w:rPr>
                <w:lang w:val="en-US"/>
              </w:rPr>
              <w:t xml:space="preserve"> fi </w:t>
            </w:r>
            <w:proofErr w:type="spellStart"/>
            <w:r w:rsidRPr="001719CB">
              <w:rPr>
                <w:lang w:val="en-US"/>
              </w:rPr>
              <w:t>determinat</w:t>
            </w:r>
            <w:proofErr w:type="spellEnd"/>
            <w:r w:rsidRPr="001719CB">
              <w:rPr>
                <w:lang w:val="en-US"/>
              </w:rPr>
              <w:t xml:space="preserve"> </w:t>
            </w:r>
            <w:proofErr w:type="spellStart"/>
            <w:r w:rsidRPr="001719CB">
              <w:rPr>
                <w:lang w:val="en-US"/>
              </w:rPr>
              <w:t>excluderea</w:t>
            </w:r>
            <w:proofErr w:type="spellEnd"/>
            <w:r w:rsidRPr="001719CB">
              <w:rPr>
                <w:lang w:val="en-US"/>
              </w:rPr>
              <w:t xml:space="preserve"> </w:t>
            </w:r>
            <w:proofErr w:type="spellStart"/>
            <w:r w:rsidRPr="001719CB">
              <w:rPr>
                <w:lang w:val="en-US"/>
              </w:rPr>
              <w:t>sa</w:t>
            </w:r>
            <w:proofErr w:type="spellEnd"/>
            <w:r w:rsidRPr="001719CB">
              <w:rPr>
                <w:lang w:val="en-US"/>
              </w:rPr>
              <w:t xml:space="preserve"> din </w:t>
            </w:r>
            <w:proofErr w:type="spellStart"/>
            <w:r w:rsidRPr="001719CB">
              <w:rPr>
                <w:lang w:val="en-US"/>
              </w:rPr>
              <w:t>proce</w:t>
            </w:r>
            <w:r w:rsidR="00C33344" w:rsidRPr="001719CB">
              <w:rPr>
                <w:lang w:val="en-US"/>
              </w:rPr>
              <w:t>dura</w:t>
            </w:r>
            <w:proofErr w:type="spellEnd"/>
            <w:r w:rsidR="00C33344" w:rsidRPr="001719CB">
              <w:rPr>
                <w:lang w:val="en-US"/>
              </w:rPr>
              <w:t xml:space="preserve"> de </w:t>
            </w:r>
            <w:proofErr w:type="spellStart"/>
            <w:r w:rsidR="00C33344" w:rsidRPr="001719CB">
              <w:rPr>
                <w:lang w:val="en-US"/>
              </w:rPr>
              <w:t>atribuire</w:t>
            </w:r>
            <w:proofErr w:type="spellEnd"/>
            <w:r w:rsidR="00C33344" w:rsidRPr="001719CB">
              <w:rPr>
                <w:lang w:val="en-US"/>
              </w:rPr>
              <w:t xml:space="preserve"> </w:t>
            </w:r>
            <w:proofErr w:type="spellStart"/>
            <w:r w:rsidR="00C33344" w:rsidRPr="001719CB">
              <w:rPr>
                <w:lang w:val="en-US"/>
              </w:rPr>
              <w:t>potrivit</w:t>
            </w:r>
            <w:proofErr w:type="spellEnd"/>
            <w:r w:rsidR="00C33344" w:rsidRPr="001719CB">
              <w:rPr>
                <w:lang w:val="en-US"/>
              </w:rPr>
              <w:t xml:space="preserve"> art.</w:t>
            </w:r>
            <w:r w:rsidR="00DF4DCF" w:rsidRPr="001719CB">
              <w:rPr>
                <w:lang w:val="en-US"/>
              </w:rPr>
              <w:t xml:space="preserve"> </w:t>
            </w:r>
            <w:r w:rsidRPr="001719CB">
              <w:rPr>
                <w:lang w:val="en-US"/>
              </w:rPr>
              <w:t>19</w:t>
            </w:r>
            <w:r w:rsidR="00802287" w:rsidRPr="001719CB">
              <w:rPr>
                <w:lang w:val="en-US"/>
              </w:rPr>
              <w:t xml:space="preserve"> al Legii </w:t>
            </w:r>
            <w:r w:rsidR="0060188C" w:rsidRPr="001719CB">
              <w:rPr>
                <w:lang w:val="en-US"/>
              </w:rPr>
              <w:t>nr.</w:t>
            </w:r>
            <w:r w:rsidR="00FF5CB2"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727FDBEA" w14:textId="16282731" w:rsidR="00E22640" w:rsidRPr="001719CB" w:rsidRDefault="00E22640" w:rsidP="00E22640">
            <w:pPr>
              <w:pStyle w:val="NormalWeb"/>
              <w:tabs>
                <w:tab w:val="left" w:pos="567"/>
                <w:tab w:val="left" w:pos="2070"/>
              </w:tabs>
              <w:rPr>
                <w:lang w:val="en-US"/>
              </w:rPr>
            </w:pPr>
            <w:r w:rsidRPr="001719CB">
              <w:rPr>
                <w:lang w:val="en-US"/>
              </w:rPr>
              <w:t xml:space="preserve">    b) </w:t>
            </w:r>
            <w:proofErr w:type="spellStart"/>
            <w:r w:rsidRPr="001719CB">
              <w:rPr>
                <w:lang w:val="en-US"/>
              </w:rPr>
              <w:t>contractul</w:t>
            </w:r>
            <w:proofErr w:type="spellEnd"/>
            <w:r w:rsidRPr="001719CB">
              <w:rPr>
                <w:lang w:val="en-US"/>
              </w:rPr>
              <w:t xml:space="preserve"> a </w:t>
            </w:r>
            <w:proofErr w:type="spellStart"/>
            <w:r w:rsidRPr="001719CB">
              <w:rPr>
                <w:lang w:val="en-US"/>
              </w:rPr>
              <w:t>făcut</w:t>
            </w:r>
            <w:proofErr w:type="spellEnd"/>
            <w:r w:rsidRPr="001719CB">
              <w:rPr>
                <w:lang w:val="en-US"/>
              </w:rPr>
              <w:t xml:space="preserve"> </w:t>
            </w:r>
            <w:proofErr w:type="spellStart"/>
            <w:r w:rsidRPr="001719CB">
              <w:rPr>
                <w:lang w:val="en-US"/>
              </w:rPr>
              <w:t>obiectul</w:t>
            </w:r>
            <w:proofErr w:type="spellEnd"/>
            <w:r w:rsidRPr="001719CB">
              <w:rPr>
                <w:lang w:val="en-US"/>
              </w:rPr>
              <w:t xml:space="preserve"> </w:t>
            </w:r>
            <w:proofErr w:type="spellStart"/>
            <w:r w:rsidRPr="001719CB">
              <w:rPr>
                <w:lang w:val="en-US"/>
              </w:rPr>
              <w:t>unei</w:t>
            </w:r>
            <w:proofErr w:type="spellEnd"/>
            <w:r w:rsidRPr="001719CB">
              <w:rPr>
                <w:lang w:val="en-US"/>
              </w:rPr>
              <w:t xml:space="preserve"> </w:t>
            </w:r>
            <w:proofErr w:type="spellStart"/>
            <w:r w:rsidRPr="001719CB">
              <w:rPr>
                <w:lang w:val="en-US"/>
              </w:rPr>
              <w:t>modificări</w:t>
            </w:r>
            <w:proofErr w:type="spellEnd"/>
            <w:r w:rsidRPr="001719CB">
              <w:rPr>
                <w:lang w:val="en-US"/>
              </w:rPr>
              <w:t xml:space="preserve"> </w:t>
            </w:r>
            <w:proofErr w:type="spellStart"/>
            <w:r w:rsidRPr="001719CB">
              <w:rPr>
                <w:lang w:val="en-US"/>
              </w:rPr>
              <w:t>substanțiale</w:t>
            </w:r>
            <w:proofErr w:type="spellEnd"/>
            <w:r w:rsidRPr="001719CB">
              <w:rPr>
                <w:lang w:val="en-US"/>
              </w:rPr>
              <w:t xml:space="preserve"> care </w:t>
            </w:r>
            <w:proofErr w:type="spellStart"/>
            <w:r w:rsidRPr="001719CB">
              <w:rPr>
                <w:lang w:val="en-US"/>
              </w:rPr>
              <w:t>necesita</w:t>
            </w:r>
            <w:proofErr w:type="spellEnd"/>
            <w:r w:rsidRPr="001719CB">
              <w:rPr>
                <w:lang w:val="en-US"/>
              </w:rPr>
              <w:t xml:space="preserve"> o </w:t>
            </w:r>
            <w:proofErr w:type="spellStart"/>
            <w:r w:rsidRPr="001719CB">
              <w:rPr>
                <w:lang w:val="en-US"/>
              </w:rPr>
              <w:t>nouă</w:t>
            </w:r>
            <w:proofErr w:type="spellEnd"/>
            <w:r w:rsidRPr="001719CB">
              <w:rPr>
                <w:lang w:val="en-US"/>
              </w:rPr>
              <w:t xml:space="preserve"> </w:t>
            </w:r>
            <w:proofErr w:type="spellStart"/>
            <w:r w:rsidRPr="001719CB">
              <w:rPr>
                <w:lang w:val="en-US"/>
              </w:rPr>
              <w:t>procedură</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w:t>
            </w:r>
            <w:proofErr w:type="spellStart"/>
            <w:r w:rsidRPr="001719CB">
              <w:rPr>
                <w:lang w:val="en-US"/>
              </w:rPr>
              <w:t>publică</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conformitate</w:t>
            </w:r>
            <w:proofErr w:type="spellEnd"/>
            <w:r w:rsidRPr="001719CB">
              <w:rPr>
                <w:lang w:val="en-US"/>
              </w:rPr>
              <w:t xml:space="preserve"> cu art. 76</w:t>
            </w:r>
            <w:r w:rsidR="00802287" w:rsidRPr="001719CB">
              <w:rPr>
                <w:lang w:val="en-US"/>
              </w:rPr>
              <w:t xml:space="preserve"> al Legii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2E2488FC" w14:textId="1D7433BB" w:rsidR="00E22640" w:rsidRPr="001719CB" w:rsidRDefault="00E22640" w:rsidP="00E22640">
            <w:pPr>
              <w:pStyle w:val="NormalWeb"/>
              <w:tabs>
                <w:tab w:val="left" w:pos="567"/>
                <w:tab w:val="left" w:pos="2070"/>
              </w:tabs>
              <w:rPr>
                <w:lang w:val="en-US"/>
              </w:rPr>
            </w:pPr>
            <w:r w:rsidRPr="001719CB">
              <w:rPr>
                <w:lang w:val="en-US"/>
              </w:rPr>
              <w:t xml:space="preserve">    c) </w:t>
            </w:r>
            <w:proofErr w:type="spellStart"/>
            <w:r w:rsidRPr="001719CB">
              <w:rPr>
                <w:lang w:val="en-US"/>
              </w:rPr>
              <w:t>contractul</w:t>
            </w:r>
            <w:proofErr w:type="spellEnd"/>
            <w:r w:rsidRPr="001719CB">
              <w:rPr>
                <w:lang w:val="en-US"/>
              </w:rPr>
              <w:t xml:space="preserve"> nu </w:t>
            </w:r>
            <w:proofErr w:type="spellStart"/>
            <w:r w:rsidRPr="001719CB">
              <w:rPr>
                <w:lang w:val="en-US"/>
              </w:rPr>
              <w:t>ar</w:t>
            </w:r>
            <w:proofErr w:type="spellEnd"/>
            <w:r w:rsidRPr="001719CB">
              <w:rPr>
                <w:lang w:val="en-US"/>
              </w:rPr>
              <w:t xml:space="preserve"> fi </w:t>
            </w:r>
            <w:proofErr w:type="spellStart"/>
            <w:r w:rsidRPr="001719CB">
              <w:rPr>
                <w:lang w:val="en-US"/>
              </w:rPr>
              <w:t>trebuit</w:t>
            </w:r>
            <w:proofErr w:type="spellEnd"/>
            <w:r w:rsidRPr="001719CB">
              <w:rPr>
                <w:lang w:val="en-US"/>
              </w:rPr>
              <w:t xml:space="preserve"> </w:t>
            </w:r>
            <w:proofErr w:type="spellStart"/>
            <w:r w:rsidRPr="001719CB">
              <w:rPr>
                <w:lang w:val="en-US"/>
              </w:rPr>
              <w:t>să</w:t>
            </w:r>
            <w:proofErr w:type="spellEnd"/>
            <w:r w:rsidRPr="001719CB">
              <w:rPr>
                <w:lang w:val="en-US"/>
              </w:rPr>
              <w:t xml:space="preserve"> fie </w:t>
            </w:r>
            <w:proofErr w:type="spellStart"/>
            <w:r w:rsidRPr="001719CB">
              <w:rPr>
                <w:lang w:val="en-US"/>
              </w:rPr>
              <w:t>atribui</w:t>
            </w:r>
            <w:r w:rsidR="00C33344" w:rsidRPr="001719CB">
              <w:rPr>
                <w:lang w:val="en-US"/>
              </w:rPr>
              <w:t>t</w:t>
            </w:r>
            <w:proofErr w:type="spellEnd"/>
            <w:r w:rsidR="00C33344" w:rsidRPr="001719CB">
              <w:rPr>
                <w:lang w:val="en-US"/>
              </w:rPr>
              <w:t xml:space="preserve"> </w:t>
            </w:r>
            <w:proofErr w:type="spellStart"/>
            <w:r w:rsidR="00C33344" w:rsidRPr="001719CB">
              <w:rPr>
                <w:lang w:val="en-US"/>
              </w:rPr>
              <w:t>contractantului</w:t>
            </w:r>
            <w:proofErr w:type="spellEnd"/>
            <w:r w:rsidR="00C33344" w:rsidRPr="001719CB">
              <w:rPr>
                <w:lang w:val="en-US"/>
              </w:rPr>
              <w:t xml:space="preserve"> </w:t>
            </w:r>
            <w:proofErr w:type="spellStart"/>
            <w:r w:rsidR="00C33344" w:rsidRPr="001719CB">
              <w:rPr>
                <w:lang w:val="en-US"/>
              </w:rPr>
              <w:t>respectiv</w:t>
            </w:r>
            <w:proofErr w:type="spellEnd"/>
            <w:r w:rsidR="00C33344" w:rsidRPr="001719CB">
              <w:rPr>
                <w:lang w:val="en-US"/>
              </w:rPr>
              <w:t xml:space="preserve">, </w:t>
            </w:r>
            <w:proofErr w:type="spellStart"/>
            <w:r w:rsidR="00C33344" w:rsidRPr="001719CB">
              <w:rPr>
                <w:lang w:val="en-US"/>
              </w:rPr>
              <w:t>avâ</w:t>
            </w:r>
            <w:r w:rsidRPr="001719CB">
              <w:rPr>
                <w:lang w:val="en-US"/>
              </w:rPr>
              <w:t>nd</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vedere</w:t>
            </w:r>
            <w:proofErr w:type="spellEnd"/>
            <w:r w:rsidRPr="001719CB">
              <w:rPr>
                <w:lang w:val="en-US"/>
              </w:rPr>
              <w:t xml:space="preserve"> o </w:t>
            </w:r>
            <w:proofErr w:type="spellStart"/>
            <w:r w:rsidRPr="001719CB">
              <w:rPr>
                <w:lang w:val="en-US"/>
              </w:rPr>
              <w:t>încălcare</w:t>
            </w:r>
            <w:proofErr w:type="spellEnd"/>
            <w:r w:rsidRPr="001719CB">
              <w:rPr>
                <w:lang w:val="en-US"/>
              </w:rPr>
              <w:t xml:space="preserve"> </w:t>
            </w:r>
            <w:proofErr w:type="spellStart"/>
            <w:r w:rsidRPr="001719CB">
              <w:rPr>
                <w:lang w:val="en-US"/>
              </w:rPr>
              <w:t>gravă</w:t>
            </w:r>
            <w:proofErr w:type="spellEnd"/>
            <w:r w:rsidRPr="001719CB">
              <w:rPr>
                <w:lang w:val="en-US"/>
              </w:rPr>
              <w:t xml:space="preserve"> </w:t>
            </w:r>
            <w:proofErr w:type="gramStart"/>
            <w:r w:rsidRPr="001719CB">
              <w:rPr>
                <w:lang w:val="en-US"/>
              </w:rPr>
              <w:t>a</w:t>
            </w:r>
            <w:proofErr w:type="gramEnd"/>
            <w:r w:rsidRPr="001719CB">
              <w:rPr>
                <w:lang w:val="en-US"/>
              </w:rPr>
              <w:t xml:space="preserve"> </w:t>
            </w:r>
            <w:proofErr w:type="spellStart"/>
            <w:r w:rsidRPr="001719CB">
              <w:rPr>
                <w:lang w:val="en-US"/>
              </w:rPr>
              <w:t>obligaţiilor</w:t>
            </w:r>
            <w:proofErr w:type="spellEnd"/>
            <w:r w:rsidRPr="001719CB">
              <w:rPr>
                <w:lang w:val="en-US"/>
              </w:rPr>
              <w:t xml:space="preserve"> </w:t>
            </w:r>
            <w:proofErr w:type="spellStart"/>
            <w:r w:rsidRPr="001719CB">
              <w:rPr>
                <w:lang w:val="en-US"/>
              </w:rPr>
              <w:t>ce</w:t>
            </w:r>
            <w:proofErr w:type="spellEnd"/>
            <w:r w:rsidRPr="001719CB">
              <w:rPr>
                <w:lang w:val="en-US"/>
              </w:rPr>
              <w:t xml:space="preserve"> </w:t>
            </w:r>
            <w:proofErr w:type="spellStart"/>
            <w:r w:rsidRPr="001719CB">
              <w:rPr>
                <w:lang w:val="en-US"/>
              </w:rPr>
              <w:t>rezultă</w:t>
            </w:r>
            <w:proofErr w:type="spellEnd"/>
            <w:r w:rsidRPr="001719CB">
              <w:rPr>
                <w:lang w:val="en-US"/>
              </w:rPr>
              <w:t xml:space="preserve"> din </w:t>
            </w:r>
            <w:proofErr w:type="spellStart"/>
            <w:r w:rsidR="00802287" w:rsidRPr="001719CB">
              <w:rPr>
                <w:lang w:val="en-US"/>
              </w:rPr>
              <w:t>Legea</w:t>
            </w:r>
            <w:proofErr w:type="spellEnd"/>
            <w:r w:rsidR="00802287" w:rsidRPr="001719CB">
              <w:rPr>
                <w:lang w:val="en-US"/>
              </w:rPr>
              <w:t xml:space="preserve">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 xml:space="preserve"> </w:t>
            </w:r>
            <w:proofErr w:type="spellStart"/>
            <w:r w:rsidRPr="001719CB">
              <w:rPr>
                <w:lang w:val="en-US"/>
              </w:rPr>
              <w:t>și</w:t>
            </w:r>
            <w:proofErr w:type="spellEnd"/>
            <w:r w:rsidRPr="001719CB">
              <w:rPr>
                <w:lang w:val="en-US"/>
              </w:rPr>
              <w:t>/</w:t>
            </w:r>
            <w:proofErr w:type="spellStart"/>
            <w:r w:rsidRPr="001719CB">
              <w:rPr>
                <w:lang w:val="en-US"/>
              </w:rPr>
              <w:t>sau</w:t>
            </w:r>
            <w:proofErr w:type="spellEnd"/>
            <w:r w:rsidRPr="001719CB">
              <w:rPr>
                <w:lang w:val="en-US"/>
              </w:rPr>
              <w:t xml:space="preserve"> </w:t>
            </w:r>
            <w:proofErr w:type="spellStart"/>
            <w:r w:rsidRPr="001719CB">
              <w:rPr>
                <w:lang w:val="en-US"/>
              </w:rPr>
              <w:t>tratatele</w:t>
            </w:r>
            <w:proofErr w:type="spellEnd"/>
            <w:r w:rsidRPr="001719CB">
              <w:rPr>
                <w:lang w:val="en-US"/>
              </w:rPr>
              <w:t xml:space="preserve"> </w:t>
            </w:r>
            <w:proofErr w:type="spellStart"/>
            <w:r w:rsidRPr="001719CB">
              <w:rPr>
                <w:lang w:val="en-US"/>
              </w:rPr>
              <w:t>internaţionale</w:t>
            </w:r>
            <w:proofErr w:type="spellEnd"/>
            <w:r w:rsidRPr="001719CB">
              <w:rPr>
                <w:lang w:val="en-US"/>
              </w:rPr>
              <w:t xml:space="preserve"> la care </w:t>
            </w:r>
            <w:proofErr w:type="spellStart"/>
            <w:r w:rsidRPr="001719CB">
              <w:rPr>
                <w:lang w:val="en-US"/>
              </w:rPr>
              <w:t>Republica</w:t>
            </w:r>
            <w:proofErr w:type="spellEnd"/>
            <w:r w:rsidRPr="001719CB">
              <w:rPr>
                <w:lang w:val="en-US"/>
              </w:rPr>
              <w:t xml:space="preserve"> Moldova </w:t>
            </w:r>
            <w:proofErr w:type="spellStart"/>
            <w:r w:rsidRPr="001719CB">
              <w:rPr>
                <w:lang w:val="en-US"/>
              </w:rPr>
              <w:t>este</w:t>
            </w:r>
            <w:proofErr w:type="spellEnd"/>
            <w:r w:rsidRPr="001719CB">
              <w:rPr>
                <w:lang w:val="en-US"/>
              </w:rPr>
              <w:t xml:space="preserve"> </w:t>
            </w:r>
            <w:proofErr w:type="spellStart"/>
            <w:r w:rsidRPr="001719CB">
              <w:rPr>
                <w:lang w:val="en-US"/>
              </w:rPr>
              <w:t>parte</w:t>
            </w:r>
            <w:proofErr w:type="spellEnd"/>
            <w:r w:rsidRPr="001719CB">
              <w:rPr>
                <w:lang w:val="en-US"/>
              </w:rPr>
              <w:t xml:space="preserve">, care a </w:t>
            </w:r>
            <w:proofErr w:type="spellStart"/>
            <w:r w:rsidRPr="001719CB">
              <w:rPr>
                <w:lang w:val="en-US"/>
              </w:rPr>
              <w:t>fost</w:t>
            </w:r>
            <w:proofErr w:type="spellEnd"/>
            <w:r w:rsidRPr="001719CB">
              <w:rPr>
                <w:lang w:val="en-US"/>
              </w:rPr>
              <w:t xml:space="preserve"> </w:t>
            </w:r>
            <w:proofErr w:type="spellStart"/>
            <w:r w:rsidRPr="001719CB">
              <w:rPr>
                <w:lang w:val="en-US"/>
              </w:rPr>
              <w:t>constatată</w:t>
            </w:r>
            <w:proofErr w:type="spellEnd"/>
            <w:r w:rsidRPr="001719CB">
              <w:rPr>
                <w:lang w:val="en-US"/>
              </w:rPr>
              <w:t xml:space="preserve"> </w:t>
            </w:r>
            <w:proofErr w:type="spellStart"/>
            <w:r w:rsidRPr="001719CB">
              <w:rPr>
                <w:lang w:val="en-US"/>
              </w:rPr>
              <w:t>printr</w:t>
            </w:r>
            <w:proofErr w:type="spellEnd"/>
            <w:r w:rsidRPr="001719CB">
              <w:rPr>
                <w:lang w:val="en-US"/>
              </w:rPr>
              <w:t xml:space="preserve">-o </w:t>
            </w:r>
            <w:proofErr w:type="spellStart"/>
            <w:r w:rsidRPr="001719CB">
              <w:rPr>
                <w:lang w:val="en-US"/>
              </w:rPr>
              <w:t>decizie</w:t>
            </w:r>
            <w:proofErr w:type="spellEnd"/>
            <w:r w:rsidRPr="001719CB">
              <w:rPr>
                <w:lang w:val="en-US"/>
              </w:rPr>
              <w:t xml:space="preserve"> a </w:t>
            </w:r>
            <w:proofErr w:type="spellStart"/>
            <w:r w:rsidRPr="001719CB">
              <w:rPr>
                <w:lang w:val="en-US"/>
              </w:rPr>
              <w:t>unei</w:t>
            </w:r>
            <w:proofErr w:type="spellEnd"/>
            <w:r w:rsidRPr="001719CB">
              <w:rPr>
                <w:lang w:val="en-US"/>
              </w:rPr>
              <w:t xml:space="preserve"> </w:t>
            </w:r>
            <w:proofErr w:type="spellStart"/>
            <w:r w:rsidRPr="001719CB">
              <w:rPr>
                <w:lang w:val="en-US"/>
              </w:rPr>
              <w:t>instanțe</w:t>
            </w:r>
            <w:proofErr w:type="spellEnd"/>
            <w:r w:rsidRPr="001719CB">
              <w:rPr>
                <w:lang w:val="en-US"/>
              </w:rPr>
              <w:t xml:space="preserve"> </w:t>
            </w:r>
            <w:proofErr w:type="spellStart"/>
            <w:r w:rsidRPr="001719CB">
              <w:rPr>
                <w:lang w:val="en-US"/>
              </w:rPr>
              <w:t>judecătorești</w:t>
            </w:r>
            <w:proofErr w:type="spellEnd"/>
            <w:r w:rsidRPr="001719CB">
              <w:rPr>
                <w:lang w:val="en-US"/>
              </w:rPr>
              <w:t xml:space="preserve"> </w:t>
            </w:r>
            <w:proofErr w:type="spellStart"/>
            <w:r w:rsidRPr="001719CB">
              <w:rPr>
                <w:lang w:val="en-US"/>
              </w:rPr>
              <w:t>naționale</w:t>
            </w:r>
            <w:proofErr w:type="spellEnd"/>
            <w:r w:rsidRPr="001719CB">
              <w:rPr>
                <w:lang w:val="en-US"/>
              </w:rPr>
              <w:t xml:space="preserve"> </w:t>
            </w:r>
            <w:proofErr w:type="spellStart"/>
            <w:r w:rsidRPr="001719CB">
              <w:rPr>
                <w:lang w:val="en-US"/>
              </w:rPr>
              <w:t>sau</w:t>
            </w:r>
            <w:proofErr w:type="spellEnd"/>
            <w:r w:rsidRPr="001719CB">
              <w:rPr>
                <w:lang w:val="en-US"/>
              </w:rPr>
              <w:t xml:space="preserve">, </w:t>
            </w:r>
            <w:proofErr w:type="spellStart"/>
            <w:r w:rsidRPr="001719CB">
              <w:rPr>
                <w:lang w:val="en-US"/>
              </w:rPr>
              <w:t>după</w:t>
            </w:r>
            <w:proofErr w:type="spellEnd"/>
            <w:r w:rsidRPr="001719CB">
              <w:rPr>
                <w:lang w:val="en-US"/>
              </w:rPr>
              <w:t xml:space="preserve"> </w:t>
            </w:r>
            <w:proofErr w:type="spellStart"/>
            <w:r w:rsidRPr="001719CB">
              <w:rPr>
                <w:lang w:val="en-US"/>
              </w:rPr>
              <w:t>caz</w:t>
            </w:r>
            <w:proofErr w:type="spellEnd"/>
            <w:r w:rsidRPr="001719CB">
              <w:rPr>
                <w:lang w:val="en-US"/>
              </w:rPr>
              <w:t xml:space="preserve">, </w:t>
            </w:r>
            <w:proofErr w:type="spellStart"/>
            <w:r w:rsidRPr="001719CB">
              <w:rPr>
                <w:lang w:val="en-US"/>
              </w:rPr>
              <w:t>internaționale</w:t>
            </w:r>
            <w:proofErr w:type="spellEnd"/>
            <w:r w:rsidRPr="001719CB">
              <w:rPr>
                <w:lang w:val="en-US"/>
              </w:rPr>
              <w:t>.</w:t>
            </w:r>
          </w:p>
          <w:p w14:paraId="4AA7F174" w14:textId="77777777" w:rsidR="00E22640" w:rsidRPr="001719CB" w:rsidRDefault="00E22640" w:rsidP="00802287">
            <w:pPr>
              <w:pStyle w:val="NormalWeb"/>
              <w:tabs>
                <w:tab w:val="left" w:pos="567"/>
                <w:tab w:val="left" w:pos="2070"/>
              </w:tabs>
              <w:ind w:firstLine="0"/>
              <w:rPr>
                <w:lang w:val="en-US"/>
              </w:rPr>
            </w:pPr>
          </w:p>
          <w:p w14:paraId="27E6DB0A" w14:textId="77777777" w:rsidR="00460653" w:rsidRPr="00FF430B" w:rsidRDefault="007323B6" w:rsidP="00C7060F">
            <w:pPr>
              <w:pStyle w:val="ListParagraph"/>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13.1. </w:t>
            </w:r>
            <w:proofErr w:type="spellStart"/>
            <w:r w:rsidR="00460653" w:rsidRPr="001719CB">
              <w:rPr>
                <w:lang w:val="en-US"/>
              </w:rPr>
              <w:t>Următoarele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citite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interpretate ca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a </w:t>
            </w:r>
            <w:proofErr w:type="spellStart"/>
            <w:r w:rsidR="00460653" w:rsidRPr="001719CB">
              <w:rPr>
                <w:lang w:val="en-US"/>
              </w:rPr>
              <w:t>prezentului</w:t>
            </w:r>
            <w:proofErr w:type="spellEnd"/>
            <w:r w:rsidR="00460653" w:rsidRPr="001719CB">
              <w:rPr>
                <w:lang w:val="en-US"/>
              </w:rPr>
              <w:t xml:space="preserve"> contract: </w:t>
            </w:r>
          </w:p>
          <w:p w14:paraId="36F85899" w14:textId="77777777" w:rsidR="00460653" w:rsidRPr="00FF430B" w:rsidRDefault="007323B6" w:rsidP="00C7060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C7060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C7060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C7060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C7060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13.2.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întocmite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limba</w:t>
            </w:r>
            <w:proofErr w:type="spellEnd"/>
            <w:r w:rsidR="00460653" w:rsidRPr="001719CB">
              <w:rPr>
                <w:lang w:val="en-US"/>
              </w:rPr>
              <w:t xml:space="preserve"> </w:t>
            </w:r>
            <w:proofErr w:type="spellStart"/>
            <w:r w:rsidR="00460653" w:rsidRPr="001719CB">
              <w:rPr>
                <w:lang w:val="en-US"/>
              </w:rPr>
              <w:t>română</w:t>
            </w:r>
            <w:proofErr w:type="spellEnd"/>
            <w:r w:rsidR="00460653" w:rsidRPr="001719CB">
              <w:rPr>
                <w:lang w:val="en-US"/>
              </w:rPr>
              <w:t>.</w:t>
            </w:r>
          </w:p>
          <w:p w14:paraId="61C0B172" w14:textId="77777777" w:rsidR="00D379F6" w:rsidRPr="001719CB" w:rsidRDefault="007323B6" w:rsidP="00C7060F">
            <w:pPr>
              <w:pStyle w:val="NormalWeb"/>
              <w:numPr>
                <w:ilvl w:val="1"/>
                <w:numId w:val="10"/>
              </w:numPr>
              <w:tabs>
                <w:tab w:val="left" w:pos="567"/>
              </w:tabs>
              <w:ind w:left="0" w:hanging="567"/>
              <w:rPr>
                <w:lang w:val="en-US"/>
              </w:rPr>
            </w:pPr>
            <w:r w:rsidRPr="001719CB">
              <w:rPr>
                <w:lang w:val="en-US"/>
              </w:rPr>
              <w:t>13.</w:t>
            </w:r>
            <w:r w:rsidR="001873A6" w:rsidRPr="001719CB">
              <w:rPr>
                <w:lang w:val="en-US"/>
              </w:rPr>
              <w:t>3</w:t>
            </w:r>
            <w:r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reprezintă</w:t>
            </w:r>
            <w:proofErr w:type="spellEnd"/>
            <w:r w:rsidR="00D379F6" w:rsidRPr="001719CB">
              <w:rPr>
                <w:lang w:val="en-US"/>
              </w:rPr>
              <w:t xml:space="preserve"> </w:t>
            </w:r>
            <w:proofErr w:type="spellStart"/>
            <w:r w:rsidR="00D379F6" w:rsidRPr="001719CB">
              <w:rPr>
                <w:lang w:val="en-US"/>
              </w:rPr>
              <w:t>acordul</w:t>
            </w:r>
            <w:proofErr w:type="spellEnd"/>
            <w:r w:rsidR="00D379F6" w:rsidRPr="001719CB">
              <w:rPr>
                <w:lang w:val="en-US"/>
              </w:rPr>
              <w:t xml:space="preserve"> de </w:t>
            </w:r>
            <w:proofErr w:type="spellStart"/>
            <w:r w:rsidR="00D379F6" w:rsidRPr="001719CB">
              <w:rPr>
                <w:lang w:val="en-US"/>
              </w:rPr>
              <w:t>voinţă</w:t>
            </w:r>
            <w:proofErr w:type="spellEnd"/>
            <w:r w:rsidR="00D379F6" w:rsidRPr="001719CB">
              <w:rPr>
                <w:lang w:val="en-US"/>
              </w:rPr>
              <w:t xml:space="preserve"> al </w:t>
            </w:r>
            <w:proofErr w:type="spellStart"/>
            <w:r w:rsidR="00D379F6" w:rsidRPr="001719CB">
              <w:rPr>
                <w:lang w:val="en-US"/>
              </w:rPr>
              <w:t>părţilor</w:t>
            </w:r>
            <w:proofErr w:type="spellEnd"/>
            <w:r w:rsidR="00C33344" w:rsidRPr="001719CB">
              <w:rPr>
                <w:lang w:val="en-US"/>
              </w:rPr>
              <w:t xml:space="preserve"> </w:t>
            </w:r>
            <w:proofErr w:type="spellStart"/>
            <w:r w:rsidR="00D379F6" w:rsidRPr="001719CB">
              <w:rPr>
                <w:lang w:val="en-US"/>
              </w:rPr>
              <w:t>şi</w:t>
            </w:r>
            <w:proofErr w:type="spellEnd"/>
            <w:r w:rsidR="00D379F6" w:rsidRPr="001719CB">
              <w:rPr>
                <w:lang w:val="en-US"/>
              </w:rPr>
              <w:t xml:space="preserve"> se </w:t>
            </w:r>
            <w:proofErr w:type="spellStart"/>
            <w:r w:rsidR="00D379F6" w:rsidRPr="001719CB">
              <w:rPr>
                <w:lang w:val="en-US"/>
              </w:rPr>
              <w:t>consideră</w:t>
            </w:r>
            <w:proofErr w:type="spellEnd"/>
            <w:r w:rsidR="00D379F6" w:rsidRPr="001719CB">
              <w:rPr>
                <w:lang w:val="en-US"/>
              </w:rPr>
              <w:t xml:space="preserve"> </w:t>
            </w:r>
            <w:proofErr w:type="spellStart"/>
            <w:r w:rsidR="00D379F6" w:rsidRPr="001719CB">
              <w:rPr>
                <w:lang w:val="en-US"/>
              </w:rPr>
              <w:t>semnat</w:t>
            </w:r>
            <w:proofErr w:type="spellEnd"/>
            <w:r w:rsidR="00D379F6" w:rsidRPr="001719CB">
              <w:rPr>
                <w:lang w:val="en-US"/>
              </w:rPr>
              <w:t xml:space="preserve"> la data </w:t>
            </w:r>
            <w:proofErr w:type="spellStart"/>
            <w:r w:rsidR="00D379F6" w:rsidRPr="001719CB">
              <w:rPr>
                <w:lang w:val="en-US"/>
              </w:rPr>
              <w:t>aplicării</w:t>
            </w:r>
            <w:proofErr w:type="spellEnd"/>
            <w:r w:rsidR="00D379F6" w:rsidRPr="001719CB">
              <w:rPr>
                <w:lang w:val="en-US"/>
              </w:rPr>
              <w:t xml:space="preserve"> </w:t>
            </w:r>
            <w:proofErr w:type="spellStart"/>
            <w:r w:rsidR="00D379F6" w:rsidRPr="001719CB">
              <w:rPr>
                <w:lang w:val="en-US"/>
              </w:rPr>
              <w:t>ultimei</w:t>
            </w:r>
            <w:proofErr w:type="spellEnd"/>
            <w:r w:rsidR="00D379F6" w:rsidRPr="001719CB">
              <w:rPr>
                <w:lang w:val="en-US"/>
              </w:rPr>
              <w:t xml:space="preserve"> </w:t>
            </w:r>
            <w:proofErr w:type="spellStart"/>
            <w:r w:rsidR="00D379F6" w:rsidRPr="001719CB">
              <w:rPr>
                <w:lang w:val="en-US"/>
              </w:rPr>
              <w:t>semnături</w:t>
            </w:r>
            <w:proofErr w:type="spellEnd"/>
            <w:r w:rsidR="00D379F6" w:rsidRPr="001719CB">
              <w:rPr>
                <w:lang w:val="en-US"/>
              </w:rPr>
              <w:t xml:space="preserve"> de </w:t>
            </w:r>
            <w:proofErr w:type="spellStart"/>
            <w:r w:rsidR="00D379F6" w:rsidRPr="001719CB">
              <w:rPr>
                <w:lang w:val="en-US"/>
              </w:rPr>
              <w:t>către</w:t>
            </w:r>
            <w:proofErr w:type="spellEnd"/>
            <w:r w:rsidR="00D379F6" w:rsidRPr="001719CB">
              <w:rPr>
                <w:lang w:val="en-US"/>
              </w:rPr>
              <w:t xml:space="preserve"> </w:t>
            </w:r>
            <w:proofErr w:type="spellStart"/>
            <w:r w:rsidR="00D379F6" w:rsidRPr="001719CB">
              <w:rPr>
                <w:lang w:val="en-US"/>
              </w:rPr>
              <w:t>una</w:t>
            </w:r>
            <w:proofErr w:type="spellEnd"/>
            <w:r w:rsidR="00D379F6" w:rsidRPr="001719CB">
              <w:rPr>
                <w:lang w:val="en-US"/>
              </w:rPr>
              <w:t xml:space="preserve"> </w:t>
            </w:r>
            <w:proofErr w:type="spellStart"/>
            <w:r w:rsidR="00D379F6" w:rsidRPr="001719CB">
              <w:rPr>
                <w:lang w:val="en-US"/>
              </w:rPr>
              <w:t>dintre</w:t>
            </w:r>
            <w:proofErr w:type="spellEnd"/>
            <w:r w:rsidR="00D379F6" w:rsidRPr="001719CB">
              <w:rPr>
                <w:lang w:val="en-US"/>
              </w:rPr>
              <w:t xml:space="preserve"> </w:t>
            </w:r>
            <w:proofErr w:type="spellStart"/>
            <w:r w:rsidR="00D379F6" w:rsidRPr="001719CB">
              <w:rPr>
                <w:lang w:val="en-US"/>
              </w:rPr>
              <w:t>părți</w:t>
            </w:r>
            <w:proofErr w:type="spellEnd"/>
            <w:r w:rsidR="00D379F6" w:rsidRPr="001719CB">
              <w:rPr>
                <w:lang w:val="en-US"/>
              </w:rPr>
              <w:t>.</w:t>
            </w:r>
          </w:p>
          <w:p w14:paraId="38644E03" w14:textId="77777777" w:rsidR="00460653" w:rsidRPr="001719CB" w:rsidRDefault="007323B6" w:rsidP="00C7060F">
            <w:pPr>
              <w:pStyle w:val="NormalWeb"/>
              <w:numPr>
                <w:ilvl w:val="1"/>
                <w:numId w:val="10"/>
              </w:numPr>
              <w:tabs>
                <w:tab w:val="left" w:pos="567"/>
                <w:tab w:val="left" w:pos="4005"/>
              </w:tabs>
              <w:ind w:left="0" w:hanging="567"/>
              <w:contextualSpacing/>
              <w:rPr>
                <w:lang w:val="en-US"/>
              </w:rPr>
            </w:pPr>
            <w:r w:rsidRPr="001719CB">
              <w:rPr>
                <w:lang w:val="en-US"/>
              </w:rPr>
              <w:t>13.</w:t>
            </w:r>
            <w:r w:rsidR="001873A6" w:rsidRPr="001719CB">
              <w:rPr>
                <w:lang w:val="en-US"/>
              </w:rPr>
              <w:t>4</w:t>
            </w:r>
            <w:r w:rsidRPr="001719CB">
              <w:rPr>
                <w:lang w:val="en-US"/>
              </w:rPr>
              <w:t xml:space="preserve">. </w:t>
            </w:r>
            <w:proofErr w:type="spellStart"/>
            <w:r w:rsidR="00D379F6" w:rsidRPr="001719CB">
              <w:rPr>
                <w:lang w:val="en-US"/>
              </w:rPr>
              <w:t>Pentru</w:t>
            </w:r>
            <w:proofErr w:type="spellEnd"/>
            <w:r w:rsidR="00D379F6" w:rsidRPr="001719CB">
              <w:rPr>
                <w:lang w:val="en-US"/>
              </w:rPr>
              <w:t xml:space="preserve"> </w:t>
            </w:r>
            <w:proofErr w:type="spellStart"/>
            <w:r w:rsidR="00D379F6" w:rsidRPr="001719CB">
              <w:rPr>
                <w:lang w:val="en-US"/>
              </w:rPr>
              <w:t>confirmarea</w:t>
            </w:r>
            <w:proofErr w:type="spellEnd"/>
            <w:r w:rsidR="00D379F6" w:rsidRPr="001719CB">
              <w:rPr>
                <w:lang w:val="en-US"/>
              </w:rPr>
              <w:t xml:space="preserve"> </w:t>
            </w:r>
            <w:proofErr w:type="spellStart"/>
            <w:r w:rsidR="00D379F6" w:rsidRPr="001719CB">
              <w:rPr>
                <w:lang w:val="en-US"/>
              </w:rPr>
              <w:t>celor</w:t>
            </w:r>
            <w:proofErr w:type="spellEnd"/>
            <w:r w:rsidR="00D379F6" w:rsidRPr="001719CB">
              <w:rPr>
                <w:lang w:val="en-US"/>
              </w:rPr>
              <w:t xml:space="preserve"> </w:t>
            </w:r>
            <w:proofErr w:type="spellStart"/>
            <w:r w:rsidR="00D379F6" w:rsidRPr="001719CB">
              <w:rPr>
                <w:lang w:val="en-US"/>
              </w:rPr>
              <w:t>menţionate</w:t>
            </w:r>
            <w:proofErr w:type="spellEnd"/>
            <w:r w:rsidR="00D379F6" w:rsidRPr="001719CB">
              <w:rPr>
                <w:lang w:val="en-US"/>
              </w:rPr>
              <w:t xml:space="preserve">, </w:t>
            </w:r>
            <w:proofErr w:type="spellStart"/>
            <w:r w:rsidR="009D3792" w:rsidRPr="001719CB">
              <w:rPr>
                <w:lang w:val="en-US"/>
              </w:rPr>
              <w:t>p</w:t>
            </w:r>
            <w:r w:rsidR="00D379F6" w:rsidRPr="001719CB">
              <w:rPr>
                <w:lang w:val="en-US"/>
              </w:rPr>
              <w:t>ărţile</w:t>
            </w:r>
            <w:proofErr w:type="spellEnd"/>
            <w:r w:rsidR="00D379F6" w:rsidRPr="001719CB">
              <w:rPr>
                <w:lang w:val="en-US"/>
              </w:rPr>
              <w:t xml:space="preserve"> au </w:t>
            </w:r>
            <w:proofErr w:type="spellStart"/>
            <w:r w:rsidR="00D379F6" w:rsidRPr="001719CB">
              <w:rPr>
                <w:lang w:val="en-US"/>
              </w:rPr>
              <w:t>semnat</w:t>
            </w:r>
            <w:proofErr w:type="spellEnd"/>
            <w:r w:rsidR="00D379F6"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în</w:t>
            </w:r>
            <w:proofErr w:type="spellEnd"/>
            <w:r w:rsidR="00D379F6" w:rsidRPr="001719CB">
              <w:rPr>
                <w:lang w:val="en-US"/>
              </w:rPr>
              <w:t xml:space="preserve"> </w:t>
            </w:r>
            <w:proofErr w:type="spellStart"/>
            <w:r w:rsidR="00D379F6" w:rsidRPr="001719CB">
              <w:rPr>
                <w:lang w:val="en-US"/>
              </w:rPr>
              <w:t>conformitate</w:t>
            </w:r>
            <w:proofErr w:type="spellEnd"/>
            <w:r w:rsidR="00D379F6" w:rsidRPr="001719CB">
              <w:rPr>
                <w:lang w:val="en-US"/>
              </w:rPr>
              <w:t xml:space="preserve"> cu </w:t>
            </w:r>
            <w:proofErr w:type="spellStart"/>
            <w:r w:rsidR="00D379F6" w:rsidRPr="001719CB">
              <w:rPr>
                <w:lang w:val="en-US"/>
              </w:rPr>
              <w:t>legislaţia</w:t>
            </w:r>
            <w:proofErr w:type="spellEnd"/>
            <w:r w:rsidR="00D379F6" w:rsidRPr="001719CB">
              <w:rPr>
                <w:lang w:val="en-US"/>
              </w:rPr>
              <w:t xml:space="preserve"> </w:t>
            </w:r>
            <w:proofErr w:type="spellStart"/>
            <w:r w:rsidR="00D379F6" w:rsidRPr="001719CB">
              <w:rPr>
                <w:lang w:val="en-US"/>
              </w:rPr>
              <w:t>Republicii</w:t>
            </w:r>
            <w:proofErr w:type="spellEnd"/>
            <w:r w:rsidR="00D379F6" w:rsidRPr="001719CB">
              <w:rPr>
                <w:lang w:val="en-US"/>
              </w:rPr>
              <w:t xml:space="preserve"> Moldova, la data </w:t>
            </w:r>
            <w:proofErr w:type="spellStart"/>
            <w:r w:rsidR="00D379F6" w:rsidRPr="001719CB">
              <w:rPr>
                <w:lang w:val="en-US"/>
              </w:rPr>
              <w:t>şi</w:t>
            </w:r>
            <w:proofErr w:type="spellEnd"/>
            <w:r w:rsidR="00D379F6" w:rsidRPr="001719CB">
              <w:rPr>
                <w:lang w:val="en-US"/>
              </w:rPr>
              <w:t xml:space="preserve"> </w:t>
            </w:r>
            <w:proofErr w:type="spellStart"/>
            <w:r w:rsidR="00D379F6" w:rsidRPr="001719CB">
              <w:rPr>
                <w:lang w:val="en-US"/>
              </w:rPr>
              <w:t>anul</w:t>
            </w:r>
            <w:proofErr w:type="spellEnd"/>
            <w:r w:rsidR="00D379F6" w:rsidRPr="001719CB">
              <w:rPr>
                <w:lang w:val="en-US"/>
              </w:rPr>
              <w:t xml:space="preserve"> indicate,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valabil</w:t>
            </w:r>
            <w:proofErr w:type="spellEnd"/>
            <w:r w:rsidR="00460653" w:rsidRPr="001719CB">
              <w:rPr>
                <w:lang w:val="en-US"/>
              </w:rPr>
              <w:t xml:space="preserve"> </w:t>
            </w:r>
            <w:proofErr w:type="spellStart"/>
            <w:r w:rsidR="00460653" w:rsidRPr="001719CB">
              <w:rPr>
                <w:lang w:val="en-US"/>
              </w:rPr>
              <w:t>până</w:t>
            </w:r>
            <w:proofErr w:type="spellEnd"/>
            <w:r w:rsidR="00460653" w:rsidRPr="001719CB">
              <w:rPr>
                <w:lang w:val="en-US"/>
              </w:rPr>
              <w:t xml:space="preserve"> la </w:t>
            </w:r>
            <w:r w:rsidR="00684D44" w:rsidRPr="001719CB">
              <w:rPr>
                <w:lang w:val="en-US"/>
              </w:rPr>
              <w:t>…</w:t>
            </w:r>
            <w:proofErr w:type="gramStart"/>
            <w:r w:rsidR="00684D44" w:rsidRPr="001719CB">
              <w:rPr>
                <w:lang w:val="en-US"/>
              </w:rPr>
              <w:t>…./</w:t>
            </w:r>
            <w:proofErr w:type="spellStart"/>
            <w:proofErr w:type="gramEnd"/>
            <w:r w:rsidR="00D379F6" w:rsidRPr="001719CB">
              <w:rPr>
                <w:lang w:val="en-US"/>
              </w:rPr>
              <w:t>recepția</w:t>
            </w:r>
            <w:proofErr w:type="spellEnd"/>
            <w:r w:rsidR="00D379F6" w:rsidRPr="001719CB">
              <w:rPr>
                <w:lang w:val="en-US"/>
              </w:rPr>
              <w:t xml:space="preserve"> </w:t>
            </w:r>
            <w:proofErr w:type="spellStart"/>
            <w:r w:rsidR="00D379F6" w:rsidRPr="001719CB">
              <w:rPr>
                <w:lang w:val="en-US"/>
              </w:rPr>
              <w:t>finală</w:t>
            </w:r>
            <w:proofErr w:type="spellEnd"/>
            <w:r w:rsidR="00D379F6" w:rsidRPr="001719CB">
              <w:rPr>
                <w:lang w:val="en-US"/>
              </w:rPr>
              <w:t xml:space="preserve"> a </w:t>
            </w:r>
            <w:proofErr w:type="spellStart"/>
            <w:r w:rsidR="00D379F6" w:rsidRPr="001719CB">
              <w:rPr>
                <w:lang w:val="en-US"/>
              </w:rPr>
              <w:t>lucrărilor</w:t>
            </w:r>
            <w:proofErr w:type="spellEnd"/>
            <w:r w:rsidR="00460653" w:rsidRPr="001719CB">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lastRenderedPageBreak/>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1A24F838" w14:textId="77777777" w:rsidR="00460653" w:rsidRPr="00FF430B" w:rsidRDefault="00C33344" w:rsidP="00C7060F">
            <w:pPr>
              <w:pStyle w:val="ListParagraph"/>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3084917" w14:textId="77777777" w:rsidR="004E6CBC" w:rsidRDefault="004E6CBC" w:rsidP="004D7C86">
            <w:pPr>
              <w:tabs>
                <w:tab w:val="left" w:pos="2295"/>
              </w:tabs>
              <w:jc w:val="right"/>
            </w:pPr>
          </w:p>
          <w:p w14:paraId="3FE8B6BF" w14:textId="77777777" w:rsidR="004E6CBC" w:rsidRDefault="004E6CBC" w:rsidP="004D7C86">
            <w:pPr>
              <w:tabs>
                <w:tab w:val="left" w:pos="2295"/>
              </w:tabs>
              <w:jc w:val="right"/>
            </w:pPr>
          </w:p>
          <w:p w14:paraId="5DB78A7D" w14:textId="77777777" w:rsidR="004E6CBC" w:rsidRDefault="004E6CBC" w:rsidP="004D7C86">
            <w:pPr>
              <w:tabs>
                <w:tab w:val="left" w:pos="2295"/>
              </w:tabs>
              <w:jc w:val="right"/>
            </w:pPr>
          </w:p>
          <w:p w14:paraId="6548B3BA" w14:textId="77777777" w:rsidR="004E6CBC" w:rsidRDefault="004E6CBC" w:rsidP="004D7C86">
            <w:pPr>
              <w:tabs>
                <w:tab w:val="left" w:pos="2295"/>
              </w:tabs>
              <w:jc w:val="right"/>
            </w:pPr>
          </w:p>
          <w:p w14:paraId="3123CA00" w14:textId="77777777" w:rsidR="004E6CBC" w:rsidRDefault="004E6CBC" w:rsidP="004D7C86">
            <w:pPr>
              <w:tabs>
                <w:tab w:val="left" w:pos="2295"/>
              </w:tabs>
              <w:jc w:val="right"/>
            </w:pPr>
          </w:p>
          <w:p w14:paraId="45093D43" w14:textId="77777777" w:rsidR="004E6CBC" w:rsidRDefault="004E6CBC" w:rsidP="004D7C86">
            <w:pPr>
              <w:tabs>
                <w:tab w:val="left" w:pos="2295"/>
              </w:tabs>
              <w:jc w:val="right"/>
            </w:pPr>
          </w:p>
          <w:p w14:paraId="0E801653" w14:textId="77777777" w:rsidR="004E6CBC" w:rsidRDefault="004E6CBC" w:rsidP="004D7C86">
            <w:pPr>
              <w:tabs>
                <w:tab w:val="left" w:pos="2295"/>
              </w:tabs>
              <w:jc w:val="right"/>
            </w:pPr>
          </w:p>
          <w:p w14:paraId="62E51F9A" w14:textId="77777777" w:rsidR="004E6CBC" w:rsidRDefault="004E6CBC" w:rsidP="004D7C86">
            <w:pPr>
              <w:tabs>
                <w:tab w:val="left" w:pos="2295"/>
              </w:tabs>
              <w:jc w:val="right"/>
            </w:pPr>
          </w:p>
          <w:p w14:paraId="6AD7F3D2" w14:textId="77777777" w:rsidR="005246EF" w:rsidRDefault="005246EF" w:rsidP="004D7C86">
            <w:pPr>
              <w:tabs>
                <w:tab w:val="left" w:pos="2295"/>
              </w:tabs>
              <w:jc w:val="right"/>
            </w:pPr>
          </w:p>
          <w:p w14:paraId="79B1AA95" w14:textId="77777777" w:rsidR="005246EF" w:rsidRDefault="005246EF" w:rsidP="004D7C86">
            <w:pPr>
              <w:tabs>
                <w:tab w:val="left" w:pos="2295"/>
              </w:tabs>
              <w:jc w:val="right"/>
            </w:pPr>
          </w:p>
          <w:p w14:paraId="2FEA1A87" w14:textId="77777777" w:rsidR="005246EF" w:rsidRDefault="005246EF" w:rsidP="004D7C86">
            <w:pPr>
              <w:tabs>
                <w:tab w:val="left" w:pos="2295"/>
              </w:tabs>
              <w:jc w:val="right"/>
            </w:pPr>
          </w:p>
          <w:p w14:paraId="43088562" w14:textId="77777777" w:rsidR="005246EF" w:rsidRDefault="005246EF" w:rsidP="004D7C86">
            <w:pPr>
              <w:tabs>
                <w:tab w:val="left" w:pos="2295"/>
              </w:tabs>
              <w:jc w:val="right"/>
            </w:pPr>
          </w:p>
          <w:p w14:paraId="38F1E05C" w14:textId="77777777" w:rsidR="005246EF" w:rsidRDefault="005246EF" w:rsidP="004D7C86">
            <w:pPr>
              <w:tabs>
                <w:tab w:val="left" w:pos="2295"/>
              </w:tabs>
              <w:jc w:val="right"/>
            </w:pPr>
          </w:p>
          <w:p w14:paraId="32390882" w14:textId="77777777" w:rsidR="005246EF" w:rsidRDefault="005246EF" w:rsidP="004D7C86">
            <w:pPr>
              <w:tabs>
                <w:tab w:val="left" w:pos="2295"/>
              </w:tabs>
              <w:jc w:val="right"/>
            </w:pPr>
          </w:p>
          <w:p w14:paraId="510829F5" w14:textId="77777777" w:rsidR="005246EF" w:rsidRDefault="005246EF" w:rsidP="004D7C86">
            <w:pPr>
              <w:tabs>
                <w:tab w:val="left" w:pos="2295"/>
              </w:tabs>
              <w:jc w:val="right"/>
            </w:pPr>
          </w:p>
          <w:p w14:paraId="413E87D3" w14:textId="77777777" w:rsidR="005246EF" w:rsidRDefault="005246EF" w:rsidP="004D7C86">
            <w:pPr>
              <w:tabs>
                <w:tab w:val="left" w:pos="2295"/>
              </w:tabs>
              <w:jc w:val="right"/>
            </w:pPr>
          </w:p>
          <w:p w14:paraId="16ED921B" w14:textId="77777777" w:rsidR="005246EF" w:rsidRDefault="005246EF" w:rsidP="004D7C86">
            <w:pPr>
              <w:tabs>
                <w:tab w:val="left" w:pos="2295"/>
              </w:tabs>
              <w:jc w:val="right"/>
            </w:pPr>
          </w:p>
          <w:p w14:paraId="330AD13A" w14:textId="77777777" w:rsidR="005246EF" w:rsidRDefault="005246EF" w:rsidP="004D7C86">
            <w:pPr>
              <w:tabs>
                <w:tab w:val="left" w:pos="2295"/>
              </w:tabs>
              <w:jc w:val="right"/>
            </w:pPr>
          </w:p>
          <w:p w14:paraId="4109797C" w14:textId="77777777" w:rsidR="005246EF" w:rsidRDefault="005246EF" w:rsidP="004D7C86">
            <w:pPr>
              <w:tabs>
                <w:tab w:val="left" w:pos="2295"/>
              </w:tabs>
              <w:jc w:val="right"/>
            </w:pPr>
          </w:p>
          <w:p w14:paraId="2386549A" w14:textId="77777777" w:rsidR="005246EF" w:rsidRDefault="005246EF" w:rsidP="004D7C86">
            <w:pPr>
              <w:tabs>
                <w:tab w:val="left" w:pos="2295"/>
              </w:tabs>
              <w:jc w:val="right"/>
            </w:pPr>
          </w:p>
          <w:p w14:paraId="73686784" w14:textId="77777777" w:rsidR="005246EF" w:rsidRDefault="005246EF" w:rsidP="004D7C86">
            <w:pPr>
              <w:tabs>
                <w:tab w:val="left" w:pos="2295"/>
              </w:tabs>
              <w:jc w:val="right"/>
            </w:pPr>
          </w:p>
          <w:p w14:paraId="07582F6A" w14:textId="77777777" w:rsidR="005246EF" w:rsidRDefault="005246EF" w:rsidP="004D7C86">
            <w:pPr>
              <w:tabs>
                <w:tab w:val="left" w:pos="2295"/>
              </w:tabs>
              <w:jc w:val="right"/>
            </w:pPr>
          </w:p>
          <w:p w14:paraId="0AFA52A8" w14:textId="77777777" w:rsidR="004E6CBC" w:rsidRDefault="004E6CBC" w:rsidP="004D7C86">
            <w:pPr>
              <w:tabs>
                <w:tab w:val="left" w:pos="2295"/>
              </w:tabs>
              <w:jc w:val="right"/>
            </w:pPr>
          </w:p>
          <w:p w14:paraId="4041A63D" w14:textId="77777777" w:rsidR="004E6CBC" w:rsidRDefault="004E6CBC" w:rsidP="004D7C86">
            <w:pPr>
              <w:tabs>
                <w:tab w:val="left" w:pos="2295"/>
              </w:tabs>
              <w:jc w:val="right"/>
            </w:pPr>
          </w:p>
          <w:p w14:paraId="31933645" w14:textId="77777777" w:rsidR="004E6CBC" w:rsidRDefault="004E6CBC" w:rsidP="004D7C86">
            <w:pPr>
              <w:tabs>
                <w:tab w:val="left" w:pos="2295"/>
              </w:tabs>
              <w:jc w:val="right"/>
            </w:pPr>
          </w:p>
          <w:p w14:paraId="7795D32C" w14:textId="77777777" w:rsidR="004E6CBC" w:rsidRDefault="004E6CBC" w:rsidP="004D7C86">
            <w:pPr>
              <w:tabs>
                <w:tab w:val="left" w:pos="2295"/>
              </w:tabs>
              <w:jc w:val="right"/>
            </w:pPr>
          </w:p>
          <w:p w14:paraId="49D34495" w14:textId="77777777" w:rsidR="004E6CBC" w:rsidRDefault="004E6CBC" w:rsidP="004D7C86">
            <w:pPr>
              <w:tabs>
                <w:tab w:val="left" w:pos="2295"/>
              </w:tabs>
              <w:jc w:val="right"/>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383"/>
              <w:gridCol w:w="1227"/>
              <w:gridCol w:w="1120"/>
              <w:gridCol w:w="798"/>
              <w:gridCol w:w="1759"/>
              <w:gridCol w:w="2900"/>
            </w:tblGrid>
            <w:tr w:rsidR="007E709D" w:rsidRPr="00EC30C2" w14:paraId="49F0A33E" w14:textId="77777777" w:rsidTr="008E07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8E0706" w:rsidRDefault="007E709D" w:rsidP="00E13118">
                  <w:pPr>
                    <w:jc w:val="center"/>
                    <w:rPr>
                      <w:b/>
                      <w:bCs/>
                      <w:noProof w:val="0"/>
                      <w:sz w:val="18"/>
                      <w:szCs w:val="18"/>
                    </w:rPr>
                  </w:pPr>
                  <w:r w:rsidRPr="008E0706">
                    <w:rPr>
                      <w:b/>
                      <w:bCs/>
                      <w:noProof w:val="0"/>
                      <w:sz w:val="18"/>
                      <w:szCs w:val="18"/>
                    </w:rPr>
                    <w:t>Denumirea lucrărilor</w:t>
                  </w:r>
                </w:p>
              </w:tc>
              <w:tc>
                <w:tcPr>
                  <w:tcW w:w="13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8E0706" w:rsidRDefault="007E709D" w:rsidP="004D7C86">
                  <w:pPr>
                    <w:jc w:val="both"/>
                    <w:rPr>
                      <w:b/>
                      <w:bCs/>
                      <w:noProof w:val="0"/>
                      <w:sz w:val="18"/>
                      <w:szCs w:val="18"/>
                    </w:rPr>
                  </w:pPr>
                  <w:r w:rsidRPr="008E0706">
                    <w:rPr>
                      <w:b/>
                      <w:bCs/>
                      <w:noProof w:val="0"/>
                      <w:sz w:val="18"/>
                      <w:szCs w:val="18"/>
                    </w:rPr>
                    <w:t>Cod CPV</w:t>
                  </w:r>
                </w:p>
              </w:tc>
              <w:tc>
                <w:tcPr>
                  <w:tcW w:w="207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8E0706" w:rsidRDefault="007E709D" w:rsidP="004D7C86">
                  <w:pPr>
                    <w:jc w:val="center"/>
                    <w:rPr>
                      <w:b/>
                      <w:sz w:val="18"/>
                      <w:szCs w:val="18"/>
                    </w:rPr>
                  </w:pPr>
                  <w:r w:rsidRPr="008E0706">
                    <w:rPr>
                      <w:b/>
                      <w:sz w:val="18"/>
                      <w:szCs w:val="18"/>
                    </w:rPr>
                    <w:t>Specificarea tehnică deplină solicitată de către autoritatea contractantă</w:t>
                  </w:r>
                </w:p>
                <w:p w14:paraId="046E9149" w14:textId="77777777" w:rsidR="007E709D" w:rsidRPr="008E0706" w:rsidRDefault="007E709D" w:rsidP="004D7C86">
                  <w:pPr>
                    <w:jc w:val="both"/>
                    <w:rPr>
                      <w:b/>
                      <w:bCs/>
                      <w:noProof w:val="0"/>
                      <w:sz w:val="18"/>
                      <w:szCs w:val="18"/>
                    </w:rPr>
                  </w:pPr>
                </w:p>
              </w:tc>
              <w:tc>
                <w:tcPr>
                  <w:tcW w:w="18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8E0706" w:rsidRDefault="007E709D" w:rsidP="004D7C86">
                  <w:pPr>
                    <w:jc w:val="center"/>
                    <w:rPr>
                      <w:b/>
                      <w:sz w:val="18"/>
                      <w:szCs w:val="18"/>
                    </w:rPr>
                  </w:pPr>
                  <w:r w:rsidRPr="008E0706">
                    <w:rPr>
                      <w:b/>
                      <w:bCs/>
                      <w:noProof w:val="0"/>
                      <w:sz w:val="18"/>
                      <w:szCs w:val="18"/>
                    </w:rPr>
                    <w:t xml:space="preserve">Specificarea tehnică </w:t>
                  </w:r>
                  <w:r w:rsidRPr="008E0706">
                    <w:rPr>
                      <w:b/>
                      <w:sz w:val="18"/>
                      <w:szCs w:val="18"/>
                    </w:rPr>
                    <w:t>deplină propusă de către ofertant</w:t>
                  </w:r>
                </w:p>
                <w:p w14:paraId="42591B78" w14:textId="77777777" w:rsidR="007E709D" w:rsidRPr="008E0706" w:rsidRDefault="007E709D" w:rsidP="004D7C86">
                  <w:pPr>
                    <w:jc w:val="both"/>
                    <w:rPr>
                      <w:b/>
                      <w:bCs/>
                      <w:noProof w:val="0"/>
                      <w:sz w:val="18"/>
                      <w:szCs w:val="18"/>
                    </w:rPr>
                  </w:pPr>
                </w:p>
              </w:tc>
              <w:tc>
                <w:tcPr>
                  <w:tcW w:w="30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8E0706" w:rsidRDefault="007E709D" w:rsidP="001223E6">
                  <w:pPr>
                    <w:ind w:right="943"/>
                    <w:jc w:val="center"/>
                    <w:rPr>
                      <w:b/>
                      <w:bCs/>
                      <w:noProof w:val="0"/>
                      <w:sz w:val="18"/>
                      <w:szCs w:val="18"/>
                    </w:rPr>
                  </w:pPr>
                  <w:r w:rsidRPr="008E0706">
                    <w:rPr>
                      <w:b/>
                      <w:bCs/>
                      <w:noProof w:val="0"/>
                      <w:sz w:val="18"/>
                      <w:szCs w:val="18"/>
                    </w:rPr>
                    <w:t>Standarde de</w:t>
                  </w:r>
                </w:p>
                <w:p w14:paraId="0F04E5CD" w14:textId="77777777" w:rsidR="007E709D" w:rsidRPr="008E0706" w:rsidRDefault="007E709D" w:rsidP="001223E6">
                  <w:pPr>
                    <w:ind w:right="943"/>
                    <w:jc w:val="center"/>
                    <w:rPr>
                      <w:b/>
                      <w:bCs/>
                      <w:noProof w:val="0"/>
                      <w:sz w:val="18"/>
                      <w:szCs w:val="18"/>
                    </w:rPr>
                  </w:pPr>
                  <w:proofErr w:type="spellStart"/>
                  <w:r w:rsidRPr="008E0706">
                    <w:rPr>
                      <w:b/>
                      <w:bCs/>
                      <w:noProof w:val="0"/>
                      <w:sz w:val="18"/>
                      <w:szCs w:val="18"/>
                    </w:rPr>
                    <w:t>referinţă</w:t>
                  </w:r>
                  <w:proofErr w:type="spellEnd"/>
                </w:p>
              </w:tc>
            </w:tr>
            <w:tr w:rsidR="008E0706" w:rsidRPr="00EC30C2" w14:paraId="30C0C7E2" w14:textId="77777777" w:rsidTr="004E6C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8E0706" w:rsidRPr="004E6CBC" w:rsidRDefault="008E0706" w:rsidP="008E0706">
                  <w:pPr>
                    <w:jc w:val="both"/>
                    <w:rPr>
                      <w:noProof w:val="0"/>
                      <w:sz w:val="18"/>
                      <w:szCs w:val="18"/>
                    </w:rPr>
                  </w:pPr>
                  <w:r w:rsidRPr="004E6CBC">
                    <w:rPr>
                      <w:noProof w:val="0"/>
                      <w:sz w:val="18"/>
                      <w:szCs w:val="18"/>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F06ED7C" w14:textId="115A1A07" w:rsidR="008E0706" w:rsidRPr="008B326D" w:rsidRDefault="004F3CBE" w:rsidP="004F3CBE">
                  <w:pPr>
                    <w:shd w:val="clear" w:color="auto" w:fill="FFFFFF" w:themeFill="background1"/>
                    <w:spacing w:before="120"/>
                    <w:jc w:val="center"/>
                    <w:rPr>
                      <w:b/>
                      <w:i/>
                    </w:rPr>
                  </w:pPr>
                  <w:bookmarkStart w:id="59" w:name="_Hlk181100377"/>
                  <w:r w:rsidRPr="00E05AF4">
                    <w:rPr>
                      <w:b/>
                      <w:i/>
                    </w:rPr>
                    <w:t xml:space="preserve">Reabilitarea padurii-parc "Riscani"(nr.cadastral 0100313.949) cu reamenajarea trotuarului tranzitoriu situat mun.Chisinau, str.Nicolae Dimo </w:t>
                  </w:r>
                  <w:r w:rsidRPr="00AC05B6">
                    <w:rPr>
                      <w:b/>
                      <w:i/>
                    </w:rPr>
                    <w:t>REȚELE</w:t>
                  </w:r>
                  <w:r>
                    <w:rPr>
                      <w:b/>
                      <w:i/>
                    </w:rPr>
                    <w:t xml:space="preserve"> </w:t>
                  </w:r>
                  <w:r w:rsidRPr="00AC05B6">
                    <w:rPr>
                      <w:b/>
                      <w:i/>
                    </w:rPr>
                    <w:t>ELETRICE</w:t>
                  </w:r>
                  <w:r>
                    <w:rPr>
                      <w:b/>
                      <w:i/>
                    </w:rPr>
                    <w:t xml:space="preserve"> </w:t>
                  </w:r>
                  <w:bookmarkEnd w:id="59"/>
                </w:p>
              </w:tc>
              <w:tc>
                <w:tcPr>
                  <w:tcW w:w="131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CC0E8BF"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17D17562" w14:textId="4449D3B4" w:rsidR="008E0706" w:rsidRPr="004E6CBC" w:rsidRDefault="008E0706" w:rsidP="008E0706">
                  <w:pPr>
                    <w:pStyle w:val="TableParagraph"/>
                    <w:spacing w:before="1" w:line="205" w:lineRule="exact"/>
                    <w:jc w:val="both"/>
                    <w:rPr>
                      <w:sz w:val="18"/>
                      <w:szCs w:val="18"/>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8E0706" w:rsidRPr="00FF430B" w:rsidRDefault="008E0706" w:rsidP="008E070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8E0706" w:rsidRPr="00FF430B" w:rsidRDefault="008E0706" w:rsidP="008E070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E0706" w:rsidRPr="00FF430B" w:rsidRDefault="008E0706" w:rsidP="008E0706">
                  <w:pPr>
                    <w:jc w:val="both"/>
                    <w:rPr>
                      <w:noProof w:val="0"/>
                    </w:rPr>
                  </w:pPr>
                </w:p>
              </w:tc>
            </w:tr>
            <w:tr w:rsidR="007E709D" w:rsidRPr="00EC30C2" w14:paraId="49FDA97A" w14:textId="77777777" w:rsidTr="008E07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44C58EE6" w:rsidR="004D7C86" w:rsidRPr="00FF430B" w:rsidRDefault="007E709D" w:rsidP="00AA20A0">
                  <w:pPr>
                    <w:jc w:val="both"/>
                    <w:rPr>
                      <w:b/>
                      <w:bCs/>
                      <w:noProof w:val="0"/>
                    </w:rPr>
                  </w:pPr>
                  <w:r w:rsidRPr="00FF430B">
                    <w:rPr>
                      <w:noProof w:val="0"/>
                    </w:rPr>
                    <w:t> </w:t>
                  </w: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8E07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1CA6E53E" w14:textId="4A3F76A4" w:rsidR="007E709D" w:rsidRPr="00FF430B" w:rsidRDefault="00AA20A0" w:rsidP="00AA20A0">
                  <w:pPr>
                    <w:ind w:firstLine="567"/>
                    <w:jc w:val="both"/>
                    <w:rPr>
                      <w:noProof w:val="0"/>
                    </w:rPr>
                  </w:pPr>
                  <w:r>
                    <w:rPr>
                      <w:noProof w:val="0"/>
                    </w:rPr>
                    <w:t> </w:t>
                  </w:r>
                </w:p>
              </w:tc>
              <w:tc>
                <w:tcPr>
                  <w:tcW w:w="878"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82"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D6D850A" w14:textId="77777777" w:rsidR="007E709D" w:rsidRDefault="007E709D" w:rsidP="00AA20A0">
                  <w:pPr>
                    <w:ind w:firstLine="567"/>
                    <w:jc w:val="both"/>
                    <w:rPr>
                      <w:noProof w:val="0"/>
                    </w:rPr>
                  </w:pPr>
                  <w:r w:rsidRPr="00FF430B">
                    <w:rPr>
                      <w:noProof w:val="0"/>
                    </w:rPr>
                    <w:t> </w:t>
                  </w:r>
                </w:p>
                <w:p w14:paraId="5D958F1F" w14:textId="77777777" w:rsidR="008E0706" w:rsidRDefault="008E0706" w:rsidP="00AA20A0">
                  <w:pPr>
                    <w:ind w:firstLine="567"/>
                    <w:jc w:val="both"/>
                    <w:rPr>
                      <w:noProof w:val="0"/>
                    </w:rPr>
                  </w:pPr>
                </w:p>
                <w:p w14:paraId="772A0CA7" w14:textId="6A07D9E8" w:rsidR="008E0706" w:rsidRPr="00FF430B" w:rsidRDefault="008E0706" w:rsidP="00AA20A0">
                  <w:pPr>
                    <w:ind w:firstLine="567"/>
                    <w:jc w:val="both"/>
                    <w:rPr>
                      <w:noProof w:val="0"/>
                    </w:rPr>
                  </w:pPr>
                </w:p>
              </w:tc>
            </w:tr>
          </w:tbl>
          <w:p w14:paraId="3EFB5ACB" w14:textId="77777777" w:rsidR="00385C85" w:rsidRDefault="00385C85" w:rsidP="00196AB4">
            <w:pPr>
              <w:tabs>
                <w:tab w:val="left" w:pos="2295"/>
              </w:tabs>
              <w:jc w:val="both"/>
            </w:pPr>
          </w:p>
          <w:p w14:paraId="1E3331D9" w14:textId="77777777" w:rsidR="004E6CBC" w:rsidRDefault="004E6CBC" w:rsidP="00196AB4">
            <w:pPr>
              <w:tabs>
                <w:tab w:val="left" w:pos="2295"/>
              </w:tabs>
              <w:jc w:val="both"/>
            </w:pPr>
          </w:p>
          <w:p w14:paraId="2D0C0396" w14:textId="77777777" w:rsidR="004E6CBC" w:rsidRDefault="004E6CBC" w:rsidP="00196AB4">
            <w:pPr>
              <w:tabs>
                <w:tab w:val="left" w:pos="2295"/>
              </w:tabs>
              <w:jc w:val="both"/>
            </w:pPr>
          </w:p>
          <w:p w14:paraId="40F25C59" w14:textId="77777777" w:rsidR="004E6CBC" w:rsidRDefault="004E6CBC" w:rsidP="00196AB4">
            <w:pPr>
              <w:tabs>
                <w:tab w:val="left" w:pos="2295"/>
              </w:tabs>
              <w:jc w:val="both"/>
            </w:pPr>
          </w:p>
          <w:p w14:paraId="2CCD876B" w14:textId="77777777" w:rsidR="004E6CBC" w:rsidRDefault="004E6CBC" w:rsidP="00196AB4">
            <w:pPr>
              <w:tabs>
                <w:tab w:val="left" w:pos="2295"/>
              </w:tabs>
              <w:jc w:val="both"/>
            </w:pPr>
          </w:p>
          <w:p w14:paraId="63D0D97A" w14:textId="77777777" w:rsidR="004E6CBC" w:rsidRDefault="004E6CBC" w:rsidP="00196AB4">
            <w:pPr>
              <w:tabs>
                <w:tab w:val="left" w:pos="2295"/>
              </w:tabs>
              <w:jc w:val="both"/>
            </w:pPr>
          </w:p>
          <w:p w14:paraId="5E3413B5" w14:textId="77777777" w:rsidR="004E6CBC" w:rsidRDefault="004E6CBC" w:rsidP="00196AB4">
            <w:pPr>
              <w:tabs>
                <w:tab w:val="left" w:pos="2295"/>
              </w:tabs>
              <w:jc w:val="both"/>
            </w:pPr>
          </w:p>
          <w:p w14:paraId="0EE4E04C" w14:textId="77777777" w:rsidR="004E6CBC" w:rsidRDefault="004E6CBC" w:rsidP="00196AB4">
            <w:pPr>
              <w:tabs>
                <w:tab w:val="left" w:pos="2295"/>
              </w:tabs>
              <w:jc w:val="both"/>
            </w:pPr>
          </w:p>
          <w:p w14:paraId="7D7D7968" w14:textId="77777777" w:rsidR="004E6CBC" w:rsidRDefault="004E6CBC" w:rsidP="00196AB4">
            <w:pPr>
              <w:tabs>
                <w:tab w:val="left" w:pos="2295"/>
              </w:tabs>
              <w:jc w:val="both"/>
            </w:pPr>
          </w:p>
          <w:p w14:paraId="51A774A7" w14:textId="77777777" w:rsidR="004E6CBC" w:rsidRDefault="004E6CBC" w:rsidP="00196AB4">
            <w:pPr>
              <w:tabs>
                <w:tab w:val="left" w:pos="2295"/>
              </w:tabs>
              <w:jc w:val="both"/>
            </w:pPr>
          </w:p>
          <w:p w14:paraId="20331DD6" w14:textId="77777777" w:rsidR="004E6CBC" w:rsidRDefault="004E6CBC" w:rsidP="00196AB4">
            <w:pPr>
              <w:tabs>
                <w:tab w:val="left" w:pos="2295"/>
              </w:tabs>
              <w:jc w:val="both"/>
            </w:pPr>
          </w:p>
          <w:p w14:paraId="640C552F" w14:textId="77777777" w:rsidR="004E6CBC" w:rsidRDefault="004E6CBC" w:rsidP="00196AB4">
            <w:pPr>
              <w:tabs>
                <w:tab w:val="left" w:pos="2295"/>
              </w:tabs>
              <w:jc w:val="both"/>
            </w:pPr>
          </w:p>
          <w:p w14:paraId="482CDFFD" w14:textId="77777777" w:rsidR="004E6CBC" w:rsidRDefault="004E6CBC" w:rsidP="00196AB4">
            <w:pPr>
              <w:tabs>
                <w:tab w:val="left" w:pos="2295"/>
              </w:tabs>
              <w:jc w:val="both"/>
            </w:pPr>
          </w:p>
          <w:p w14:paraId="7C99C6AC" w14:textId="77777777" w:rsidR="004E6CBC" w:rsidRDefault="004E6CBC" w:rsidP="00196AB4">
            <w:pPr>
              <w:tabs>
                <w:tab w:val="left" w:pos="2295"/>
              </w:tabs>
              <w:jc w:val="both"/>
            </w:pPr>
          </w:p>
          <w:p w14:paraId="3267A58D" w14:textId="77777777" w:rsidR="004E6CBC" w:rsidRDefault="004E6CBC" w:rsidP="00196AB4">
            <w:pPr>
              <w:tabs>
                <w:tab w:val="left" w:pos="2295"/>
              </w:tabs>
              <w:jc w:val="both"/>
            </w:pPr>
          </w:p>
          <w:p w14:paraId="4D46EFCF" w14:textId="77777777" w:rsidR="004E6CBC" w:rsidRDefault="004E6CBC" w:rsidP="00196AB4">
            <w:pPr>
              <w:tabs>
                <w:tab w:val="left" w:pos="2295"/>
              </w:tabs>
              <w:jc w:val="both"/>
            </w:pPr>
          </w:p>
          <w:p w14:paraId="356AAD05" w14:textId="77777777" w:rsidR="004E6CBC" w:rsidRDefault="004E6CBC" w:rsidP="00196AB4">
            <w:pPr>
              <w:tabs>
                <w:tab w:val="left" w:pos="2295"/>
              </w:tabs>
              <w:jc w:val="both"/>
            </w:pPr>
          </w:p>
          <w:p w14:paraId="587C63F8" w14:textId="77777777" w:rsidR="004E6CBC" w:rsidRDefault="004E6CBC" w:rsidP="00196AB4">
            <w:pPr>
              <w:tabs>
                <w:tab w:val="left" w:pos="2295"/>
              </w:tabs>
              <w:jc w:val="both"/>
            </w:pPr>
          </w:p>
          <w:p w14:paraId="3714020D" w14:textId="77777777" w:rsidR="004E6CBC" w:rsidRDefault="004E6CBC" w:rsidP="00196AB4">
            <w:pPr>
              <w:tabs>
                <w:tab w:val="left" w:pos="2295"/>
              </w:tabs>
              <w:jc w:val="both"/>
            </w:pPr>
          </w:p>
          <w:p w14:paraId="159F8837" w14:textId="77777777" w:rsidR="004E6CBC" w:rsidRDefault="004E6CBC" w:rsidP="00196AB4">
            <w:pPr>
              <w:tabs>
                <w:tab w:val="left" w:pos="2295"/>
              </w:tabs>
              <w:jc w:val="both"/>
            </w:pPr>
          </w:p>
          <w:p w14:paraId="24395124" w14:textId="77777777" w:rsidR="004E6CBC" w:rsidRDefault="004E6CBC" w:rsidP="00196AB4">
            <w:pPr>
              <w:tabs>
                <w:tab w:val="left" w:pos="2295"/>
              </w:tabs>
              <w:jc w:val="both"/>
            </w:pPr>
          </w:p>
          <w:p w14:paraId="45EA9D88" w14:textId="77777777" w:rsidR="004E6CBC" w:rsidRDefault="004E6CBC" w:rsidP="00196AB4">
            <w:pPr>
              <w:tabs>
                <w:tab w:val="left" w:pos="2295"/>
              </w:tabs>
              <w:jc w:val="both"/>
            </w:pPr>
          </w:p>
          <w:p w14:paraId="54AA40DF" w14:textId="77777777" w:rsidR="004E6CBC" w:rsidRDefault="004E6CBC" w:rsidP="00196AB4">
            <w:pPr>
              <w:tabs>
                <w:tab w:val="left" w:pos="2295"/>
              </w:tabs>
              <w:jc w:val="both"/>
            </w:pPr>
          </w:p>
          <w:p w14:paraId="22879C61" w14:textId="77777777" w:rsidR="004E6CBC" w:rsidRDefault="004E6CBC" w:rsidP="00196AB4">
            <w:pPr>
              <w:tabs>
                <w:tab w:val="left" w:pos="2295"/>
              </w:tabs>
              <w:jc w:val="both"/>
            </w:pPr>
          </w:p>
          <w:p w14:paraId="47870842" w14:textId="77777777" w:rsidR="004E6CBC" w:rsidRDefault="004E6CBC" w:rsidP="00196AB4">
            <w:pPr>
              <w:tabs>
                <w:tab w:val="left" w:pos="2295"/>
              </w:tabs>
              <w:jc w:val="both"/>
            </w:pPr>
          </w:p>
          <w:p w14:paraId="2254AFB5" w14:textId="77777777" w:rsidR="004E6CBC" w:rsidRDefault="004E6CBC" w:rsidP="00196AB4">
            <w:pPr>
              <w:tabs>
                <w:tab w:val="left" w:pos="2295"/>
              </w:tabs>
              <w:jc w:val="both"/>
            </w:pPr>
          </w:p>
          <w:p w14:paraId="25E58387" w14:textId="77777777" w:rsidR="004E6CBC" w:rsidRDefault="004E6CBC" w:rsidP="00196AB4">
            <w:pPr>
              <w:tabs>
                <w:tab w:val="left" w:pos="2295"/>
              </w:tabs>
              <w:jc w:val="both"/>
            </w:pPr>
          </w:p>
          <w:p w14:paraId="70F3A489" w14:textId="77777777" w:rsidR="004E6CBC" w:rsidRPr="00FF430B" w:rsidRDefault="004E6CBC" w:rsidP="00196AB4">
            <w:pPr>
              <w:tabs>
                <w:tab w:val="left" w:pos="2295"/>
              </w:tabs>
              <w:jc w:val="both"/>
            </w:pPr>
          </w:p>
          <w:p w14:paraId="23EE9EF3" w14:textId="4DFC1B72" w:rsidR="00803E7E" w:rsidRPr="00FF430B" w:rsidRDefault="004E6CBC"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1BE11F26" w14:textId="77777777" w:rsidR="00AA20A0" w:rsidRDefault="00803E7E" w:rsidP="004D7C86">
            <w:pPr>
              <w:jc w:val="right"/>
              <w:rPr>
                <w:b/>
                <w:noProof w:val="0"/>
              </w:rPr>
            </w:pPr>
            <w:r w:rsidRPr="00FF430B">
              <w:rPr>
                <w:noProof w:val="0"/>
              </w:rPr>
              <w:lastRenderedPageBreak/>
              <w:t>din “____” ________ 20___</w:t>
            </w:r>
            <w:r w:rsidR="00AA20A0" w:rsidRPr="00FF430B">
              <w:rPr>
                <w:b/>
                <w:noProof w:val="0"/>
              </w:rPr>
              <w:t xml:space="preserve"> </w:t>
            </w:r>
          </w:p>
          <w:p w14:paraId="0ADC02F1" w14:textId="2674B9BE" w:rsidR="00803E7E" w:rsidRDefault="00AA20A0" w:rsidP="00AA20A0">
            <w:pPr>
              <w:jc w:val="center"/>
              <w:rPr>
                <w:noProof w:val="0"/>
              </w:rPr>
            </w:pPr>
            <w:r w:rsidRPr="00FF430B">
              <w:rPr>
                <w:b/>
                <w:noProof w:val="0"/>
              </w:rPr>
              <w:t>SPECIFICAŢII DE PREŢ</w:t>
            </w:r>
          </w:p>
          <w:p w14:paraId="597AC2A0" w14:textId="5E2AB6A1" w:rsidR="00803E7E" w:rsidRPr="00AA20A0" w:rsidRDefault="00803E7E" w:rsidP="00AA20A0">
            <w:pPr>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344"/>
              <w:gridCol w:w="2383"/>
              <w:gridCol w:w="897"/>
              <w:gridCol w:w="976"/>
              <w:gridCol w:w="1176"/>
              <w:gridCol w:w="1208"/>
              <w:gridCol w:w="1264"/>
              <w:gridCol w:w="1262"/>
            </w:tblGrid>
            <w:tr w:rsidR="00803E7E" w:rsidRPr="00EC30C2" w14:paraId="5A83D433" w14:textId="77777777" w:rsidTr="008B326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FF430B" w:rsidRDefault="00803E7E" w:rsidP="004D7C86">
                  <w:pPr>
                    <w:ind w:right="-176"/>
                    <w:jc w:val="both"/>
                    <w:rPr>
                      <w:b/>
                      <w:bCs/>
                      <w:noProof w:val="0"/>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9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8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E0706" w:rsidRPr="00EC30C2" w14:paraId="281FBF90"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E0706" w:rsidRPr="00FF430B" w:rsidRDefault="008E0706" w:rsidP="008E070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139BC" w14:textId="68770ABA" w:rsidR="008E0706" w:rsidRPr="008B326D" w:rsidRDefault="004F3CBE" w:rsidP="004F3CBE">
                  <w:pPr>
                    <w:shd w:val="clear" w:color="auto" w:fill="FFFFFF" w:themeFill="background1"/>
                    <w:spacing w:before="120"/>
                    <w:jc w:val="center"/>
                    <w:rPr>
                      <w:b/>
                      <w:i/>
                    </w:rPr>
                  </w:pPr>
                  <w:r w:rsidRPr="00E05AF4">
                    <w:rPr>
                      <w:b/>
                      <w:i/>
                    </w:rPr>
                    <w:t xml:space="preserve">Reabilitarea padurii-parc "Riscani"(nr.cadastral 0100313.949) cu reamenajarea trotuarului tranzitoriu situat mun.Chisinau, str.Nicolae Dimo </w:t>
                  </w:r>
                  <w:r w:rsidRPr="00AC05B6">
                    <w:rPr>
                      <w:b/>
                      <w:i/>
                    </w:rPr>
                    <w:t>REȚELE</w:t>
                  </w:r>
                  <w:r>
                    <w:rPr>
                      <w:b/>
                      <w:i/>
                    </w:rPr>
                    <w:t xml:space="preserve"> </w:t>
                  </w:r>
                  <w:r w:rsidRPr="00AC05B6">
                    <w:rPr>
                      <w:b/>
                      <w:i/>
                    </w:rPr>
                    <w:t>ELETRICE</w:t>
                  </w:r>
                  <w:r>
                    <w:rPr>
                      <w:b/>
                      <w:i/>
                    </w:rPr>
                    <w:t xml:space="preserve"> </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85D13"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5FD088C8" w14:textId="0004FC79" w:rsidR="008E0706" w:rsidRPr="004E6CBC" w:rsidRDefault="008E0706" w:rsidP="008E0706">
                  <w:pPr>
                    <w:keepNext/>
                    <w:keepLines/>
                    <w:spacing w:before="200"/>
                    <w:jc w:val="both"/>
                    <w:outlineLvl w:val="2"/>
                    <w:rPr>
                      <w:noProof w:val="0"/>
                      <w:sz w:val="18"/>
                      <w:szCs w:val="18"/>
                    </w:rPr>
                  </w:pPr>
                </w:p>
              </w:tc>
              <w:tc>
                <w:tcPr>
                  <w:tcW w:w="89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E0706" w:rsidRPr="00FF430B" w:rsidRDefault="008E0706" w:rsidP="008E070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E0706" w:rsidRPr="00FF430B" w:rsidRDefault="008E0706" w:rsidP="008E070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E0706" w:rsidRPr="00FF430B" w:rsidRDefault="008E0706" w:rsidP="008E070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E0706" w:rsidRPr="00FF430B" w:rsidRDefault="008E0706" w:rsidP="008E070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E0706" w:rsidRPr="00FF430B" w:rsidRDefault="008E0706" w:rsidP="008E0706">
                  <w:pPr>
                    <w:keepNext/>
                    <w:keepLines/>
                    <w:spacing w:before="200"/>
                    <w:jc w:val="both"/>
                    <w:outlineLvl w:val="2"/>
                    <w:rPr>
                      <w:noProof w:val="0"/>
                    </w:rPr>
                  </w:pPr>
                </w:p>
              </w:tc>
            </w:tr>
            <w:tr w:rsidR="00803E7E" w:rsidRPr="00EC30C2" w14:paraId="74873B0C"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FF430B" w:rsidRDefault="00EA64B0" w:rsidP="00AA20A0">
                  <w:pPr>
                    <w:jc w:val="center"/>
                    <w:rPr>
                      <w:noProof w:val="0"/>
                    </w:rPr>
                  </w:pPr>
                  <w:r w:rsidRPr="00FF430B">
                    <w:rPr>
                      <w:b/>
                      <w:bCs/>
                      <w:noProof w:val="0"/>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FF430B" w:rsidRDefault="00EA64B0" w:rsidP="00AA20A0">
                  <w:pPr>
                    <w:jc w:val="center"/>
                    <w:rPr>
                      <w:noProof w:val="0"/>
                    </w:rPr>
                  </w:pPr>
                  <w:r w:rsidRPr="00FF430B">
                    <w:rPr>
                      <w:b/>
                      <w:bCs/>
                      <w:noProof w:val="0"/>
                    </w:rPr>
                    <w:t>BENEFICIAR</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076D">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6F5F9" w14:textId="77777777" w:rsidR="00C86AEF" w:rsidRDefault="00C86AEF" w:rsidP="00A20ACF">
      <w:r>
        <w:separator/>
      </w:r>
    </w:p>
  </w:endnote>
  <w:endnote w:type="continuationSeparator" w:id="0">
    <w:p w14:paraId="66070C43" w14:textId="77777777" w:rsidR="00C86AEF" w:rsidRDefault="00C86A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223676" w:rsidRDefault="00223676">
        <w:pPr>
          <w:pStyle w:val="Footer"/>
          <w:jc w:val="right"/>
        </w:pPr>
        <w:r>
          <w:fldChar w:fldCharType="begin"/>
        </w:r>
        <w:r>
          <w:instrText xml:space="preserve"> PAGE   \* MERGEFORMAT </w:instrText>
        </w:r>
        <w:r>
          <w:fldChar w:fldCharType="separate"/>
        </w:r>
        <w:r w:rsidR="00A6781B">
          <w:t>57</w:t>
        </w:r>
        <w:r>
          <w:fldChar w:fldCharType="end"/>
        </w:r>
      </w:p>
    </w:sdtContent>
  </w:sdt>
  <w:p w14:paraId="075618FA" w14:textId="77777777" w:rsidR="00223676" w:rsidRDefault="00223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D059F" w14:textId="77777777" w:rsidR="00C86AEF" w:rsidRDefault="00C86AEF" w:rsidP="00A20ACF">
      <w:r>
        <w:separator/>
      </w:r>
    </w:p>
  </w:footnote>
  <w:footnote w:type="continuationSeparator" w:id="0">
    <w:p w14:paraId="0069895E" w14:textId="77777777" w:rsidR="00C86AEF" w:rsidRDefault="00C86A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B43337"/>
    <w:multiLevelType w:val="hybridMultilevel"/>
    <w:tmpl w:val="C472C9C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AE40BE9"/>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CC5568"/>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DC9"/>
    <w:multiLevelType w:val="hybridMultilevel"/>
    <w:tmpl w:val="B1FEF056"/>
    <w:lvl w:ilvl="0" w:tplc="9C6EAAD0">
      <w:start w:val="3"/>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5035818">
    <w:abstractNumId w:val="29"/>
  </w:num>
  <w:num w:numId="2" w16cid:durableId="588123080">
    <w:abstractNumId w:val="33"/>
  </w:num>
  <w:num w:numId="3" w16cid:durableId="1760175443">
    <w:abstractNumId w:val="26"/>
  </w:num>
  <w:num w:numId="4" w16cid:durableId="219874503">
    <w:abstractNumId w:val="24"/>
  </w:num>
  <w:num w:numId="5" w16cid:durableId="1752968916">
    <w:abstractNumId w:val="10"/>
  </w:num>
  <w:num w:numId="6" w16cid:durableId="1472022652">
    <w:abstractNumId w:val="19"/>
  </w:num>
  <w:num w:numId="7" w16cid:durableId="1942835739">
    <w:abstractNumId w:val="20"/>
  </w:num>
  <w:num w:numId="8" w16cid:durableId="1322583866">
    <w:abstractNumId w:val="30"/>
  </w:num>
  <w:num w:numId="9" w16cid:durableId="828138961">
    <w:abstractNumId w:val="23"/>
  </w:num>
  <w:num w:numId="10" w16cid:durableId="140998324">
    <w:abstractNumId w:val="21"/>
  </w:num>
  <w:num w:numId="11" w16cid:durableId="124082025">
    <w:abstractNumId w:val="8"/>
  </w:num>
  <w:num w:numId="12" w16cid:durableId="372198626">
    <w:abstractNumId w:val="32"/>
  </w:num>
  <w:num w:numId="13" w16cid:durableId="474951233">
    <w:abstractNumId w:val="28"/>
  </w:num>
  <w:num w:numId="14" w16cid:durableId="1173227179">
    <w:abstractNumId w:val="9"/>
  </w:num>
  <w:num w:numId="15" w16cid:durableId="105393603">
    <w:abstractNumId w:val="27"/>
  </w:num>
  <w:num w:numId="16" w16cid:durableId="1607469086">
    <w:abstractNumId w:val="13"/>
  </w:num>
  <w:num w:numId="17" w16cid:durableId="1998222744">
    <w:abstractNumId w:val="18"/>
  </w:num>
  <w:num w:numId="18" w16cid:durableId="632100342">
    <w:abstractNumId w:val="31"/>
  </w:num>
  <w:num w:numId="19" w16cid:durableId="678846893">
    <w:abstractNumId w:val="6"/>
  </w:num>
  <w:num w:numId="20" w16cid:durableId="1325205715">
    <w:abstractNumId w:val="15"/>
  </w:num>
  <w:num w:numId="21" w16cid:durableId="1054351351">
    <w:abstractNumId w:val="22"/>
  </w:num>
  <w:num w:numId="22" w16cid:durableId="605501058">
    <w:abstractNumId w:val="17"/>
  </w:num>
  <w:num w:numId="23" w16cid:durableId="1511599338">
    <w:abstractNumId w:val="5"/>
  </w:num>
  <w:num w:numId="24" w16cid:durableId="1827746554">
    <w:abstractNumId w:val="16"/>
  </w:num>
  <w:num w:numId="25" w16cid:durableId="1472795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2670042">
    <w:abstractNumId w:val="12"/>
  </w:num>
  <w:num w:numId="27" w16cid:durableId="1291982961">
    <w:abstractNumId w:val="25"/>
  </w:num>
  <w:num w:numId="28" w16cid:durableId="817039923">
    <w:abstractNumId w:val="7"/>
  </w:num>
  <w:num w:numId="29" w16cid:durableId="680937574">
    <w:abstractNumId w:val="11"/>
  </w:num>
  <w:num w:numId="30" w16cid:durableId="37527928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123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364"/>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2D2"/>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063"/>
    <w:rsid w:val="000A123F"/>
    <w:rsid w:val="000A18F0"/>
    <w:rsid w:val="000A55D1"/>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617"/>
    <w:rsid w:val="00101CBC"/>
    <w:rsid w:val="001034CC"/>
    <w:rsid w:val="00103B7C"/>
    <w:rsid w:val="00104432"/>
    <w:rsid w:val="00104A00"/>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9CB"/>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3EB7"/>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F85"/>
    <w:rsid w:val="00215AC6"/>
    <w:rsid w:val="00216025"/>
    <w:rsid w:val="00220775"/>
    <w:rsid w:val="002217B0"/>
    <w:rsid w:val="00221B45"/>
    <w:rsid w:val="002221ED"/>
    <w:rsid w:val="0022237A"/>
    <w:rsid w:val="00222AFE"/>
    <w:rsid w:val="00222FD0"/>
    <w:rsid w:val="00223676"/>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34CB"/>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0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791"/>
    <w:rsid w:val="004761E6"/>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CBC"/>
    <w:rsid w:val="004F0C98"/>
    <w:rsid w:val="004F3CBE"/>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01B"/>
    <w:rsid w:val="005229B2"/>
    <w:rsid w:val="00522B45"/>
    <w:rsid w:val="00523447"/>
    <w:rsid w:val="005246EF"/>
    <w:rsid w:val="00530124"/>
    <w:rsid w:val="005309C1"/>
    <w:rsid w:val="0053238B"/>
    <w:rsid w:val="00532A46"/>
    <w:rsid w:val="00536403"/>
    <w:rsid w:val="00537904"/>
    <w:rsid w:val="00541DCC"/>
    <w:rsid w:val="00543226"/>
    <w:rsid w:val="005459A4"/>
    <w:rsid w:val="00546E60"/>
    <w:rsid w:val="00551783"/>
    <w:rsid w:val="00551CEC"/>
    <w:rsid w:val="00553171"/>
    <w:rsid w:val="00554549"/>
    <w:rsid w:val="00554651"/>
    <w:rsid w:val="00556DDC"/>
    <w:rsid w:val="005605BF"/>
    <w:rsid w:val="00560712"/>
    <w:rsid w:val="00561A1F"/>
    <w:rsid w:val="0056297D"/>
    <w:rsid w:val="00563A9C"/>
    <w:rsid w:val="00563E78"/>
    <w:rsid w:val="00564463"/>
    <w:rsid w:val="00567156"/>
    <w:rsid w:val="00570670"/>
    <w:rsid w:val="00571352"/>
    <w:rsid w:val="0057329B"/>
    <w:rsid w:val="0057370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EDA"/>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270"/>
    <w:rsid w:val="005F6807"/>
    <w:rsid w:val="005F76A0"/>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F9"/>
    <w:rsid w:val="00647E26"/>
    <w:rsid w:val="0065033C"/>
    <w:rsid w:val="006504AB"/>
    <w:rsid w:val="00650958"/>
    <w:rsid w:val="00650E1C"/>
    <w:rsid w:val="006514A0"/>
    <w:rsid w:val="00651EB9"/>
    <w:rsid w:val="006526E7"/>
    <w:rsid w:val="006537B3"/>
    <w:rsid w:val="00653E70"/>
    <w:rsid w:val="00657833"/>
    <w:rsid w:val="00661CA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8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53F"/>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781"/>
    <w:rsid w:val="00760F7F"/>
    <w:rsid w:val="00761938"/>
    <w:rsid w:val="00761F11"/>
    <w:rsid w:val="00761F51"/>
    <w:rsid w:val="00762C15"/>
    <w:rsid w:val="00762C66"/>
    <w:rsid w:val="00764172"/>
    <w:rsid w:val="00765423"/>
    <w:rsid w:val="00765605"/>
    <w:rsid w:val="0077101F"/>
    <w:rsid w:val="007713DB"/>
    <w:rsid w:val="007721DB"/>
    <w:rsid w:val="00772553"/>
    <w:rsid w:val="0077336C"/>
    <w:rsid w:val="00773FE9"/>
    <w:rsid w:val="007747EC"/>
    <w:rsid w:val="00774881"/>
    <w:rsid w:val="007759CB"/>
    <w:rsid w:val="0077604C"/>
    <w:rsid w:val="00776ADB"/>
    <w:rsid w:val="00777538"/>
    <w:rsid w:val="00781336"/>
    <w:rsid w:val="00782201"/>
    <w:rsid w:val="0078220C"/>
    <w:rsid w:val="00782FC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521"/>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000"/>
    <w:rsid w:val="008726D2"/>
    <w:rsid w:val="00873EA6"/>
    <w:rsid w:val="00873EEA"/>
    <w:rsid w:val="00875CFC"/>
    <w:rsid w:val="00877B36"/>
    <w:rsid w:val="00881C9F"/>
    <w:rsid w:val="00881F14"/>
    <w:rsid w:val="00883577"/>
    <w:rsid w:val="0089155D"/>
    <w:rsid w:val="00892692"/>
    <w:rsid w:val="00892A6D"/>
    <w:rsid w:val="00893327"/>
    <w:rsid w:val="0089355B"/>
    <w:rsid w:val="008944D9"/>
    <w:rsid w:val="0089513B"/>
    <w:rsid w:val="00895932"/>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26D"/>
    <w:rsid w:val="008B330F"/>
    <w:rsid w:val="008B3387"/>
    <w:rsid w:val="008B3F78"/>
    <w:rsid w:val="008B5DA7"/>
    <w:rsid w:val="008B7CBD"/>
    <w:rsid w:val="008C0290"/>
    <w:rsid w:val="008C182E"/>
    <w:rsid w:val="008C1AE2"/>
    <w:rsid w:val="008C32C0"/>
    <w:rsid w:val="008D066C"/>
    <w:rsid w:val="008D1439"/>
    <w:rsid w:val="008D1ADB"/>
    <w:rsid w:val="008D1DA6"/>
    <w:rsid w:val="008D1E68"/>
    <w:rsid w:val="008D2C5A"/>
    <w:rsid w:val="008D4C0D"/>
    <w:rsid w:val="008D52DF"/>
    <w:rsid w:val="008D59EE"/>
    <w:rsid w:val="008E005E"/>
    <w:rsid w:val="008E0651"/>
    <w:rsid w:val="008E0706"/>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252"/>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81B"/>
    <w:rsid w:val="00A67C9F"/>
    <w:rsid w:val="00A67EEF"/>
    <w:rsid w:val="00A75527"/>
    <w:rsid w:val="00A75BAB"/>
    <w:rsid w:val="00A763EB"/>
    <w:rsid w:val="00A76B48"/>
    <w:rsid w:val="00A770B0"/>
    <w:rsid w:val="00A773B5"/>
    <w:rsid w:val="00A77463"/>
    <w:rsid w:val="00A77C4F"/>
    <w:rsid w:val="00A81267"/>
    <w:rsid w:val="00A82356"/>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8F8"/>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1BD"/>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D54"/>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792"/>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904"/>
    <w:rsid w:val="00C15EB7"/>
    <w:rsid w:val="00C16E1E"/>
    <w:rsid w:val="00C17D27"/>
    <w:rsid w:val="00C20B19"/>
    <w:rsid w:val="00C20F59"/>
    <w:rsid w:val="00C21039"/>
    <w:rsid w:val="00C21986"/>
    <w:rsid w:val="00C24A6E"/>
    <w:rsid w:val="00C255B7"/>
    <w:rsid w:val="00C2681E"/>
    <w:rsid w:val="00C30266"/>
    <w:rsid w:val="00C318C7"/>
    <w:rsid w:val="00C325CC"/>
    <w:rsid w:val="00C32620"/>
    <w:rsid w:val="00C32CB2"/>
    <w:rsid w:val="00C33218"/>
    <w:rsid w:val="00C33344"/>
    <w:rsid w:val="00C3383B"/>
    <w:rsid w:val="00C376EF"/>
    <w:rsid w:val="00C37D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0F"/>
    <w:rsid w:val="00C706DD"/>
    <w:rsid w:val="00C711A2"/>
    <w:rsid w:val="00C711DB"/>
    <w:rsid w:val="00C73C1C"/>
    <w:rsid w:val="00C762AE"/>
    <w:rsid w:val="00C76B7F"/>
    <w:rsid w:val="00C77AA7"/>
    <w:rsid w:val="00C77DF2"/>
    <w:rsid w:val="00C77E35"/>
    <w:rsid w:val="00C805CC"/>
    <w:rsid w:val="00C810A8"/>
    <w:rsid w:val="00C81911"/>
    <w:rsid w:val="00C823BC"/>
    <w:rsid w:val="00C84982"/>
    <w:rsid w:val="00C84FEC"/>
    <w:rsid w:val="00C86AEF"/>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E8"/>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66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83C"/>
    <w:rsid w:val="00D64B6C"/>
    <w:rsid w:val="00D66812"/>
    <w:rsid w:val="00D67335"/>
    <w:rsid w:val="00D71A68"/>
    <w:rsid w:val="00D74B95"/>
    <w:rsid w:val="00D7540E"/>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76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17D"/>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676"/>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F4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2955"/>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13C5976-DEA9-4858-AB77-1795F6AB6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1"/>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0">
    <w:name w:val="Основной шрифт"/>
    <w:uiPriority w:val="99"/>
    <w:rsid w:val="007F09CB"/>
  </w:style>
  <w:style w:type="paragraph" w:customStyle="1" w:styleId="TableParagraph">
    <w:name w:val="Table Paragraph"/>
    <w:basedOn w:val="Normal"/>
    <w:uiPriority w:val="1"/>
    <w:qFormat/>
    <w:rsid w:val="000872D2"/>
    <w:pPr>
      <w:widowControl w:val="0"/>
      <w:autoSpaceDE w:val="0"/>
      <w:autoSpaceDN w:val="0"/>
    </w:pPr>
    <w:rPr>
      <w:noProof w:val="0"/>
      <w:sz w:val="22"/>
      <w:szCs w:val="22"/>
    </w:rPr>
  </w:style>
  <w:style w:type="table" w:customStyle="1" w:styleId="TableNormal1">
    <w:name w:val="Table Normal1"/>
    <w:uiPriority w:val="2"/>
    <w:semiHidden/>
    <w:unhideWhenUsed/>
    <w:qFormat/>
    <w:rsid w:val="008E07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e">
    <w:name w:val="Title"/>
    <w:basedOn w:val="Normal"/>
    <w:link w:val="TitleChar"/>
    <w:uiPriority w:val="1"/>
    <w:qFormat/>
    <w:rsid w:val="004010DE"/>
    <w:pPr>
      <w:widowControl w:val="0"/>
      <w:autoSpaceDE w:val="0"/>
      <w:autoSpaceDN w:val="0"/>
      <w:spacing w:before="2"/>
      <w:ind w:left="3446" w:right="2107" w:hanging="975"/>
    </w:pPr>
    <w:rPr>
      <w:b/>
      <w:bCs/>
      <w:noProof w:val="0"/>
      <w:sz w:val="32"/>
      <w:szCs w:val="32"/>
    </w:rPr>
  </w:style>
  <w:style w:type="character" w:customStyle="1" w:styleId="TitleChar">
    <w:name w:val="Title Char"/>
    <w:basedOn w:val="DefaultParagraphFont"/>
    <w:link w:val="Title"/>
    <w:uiPriority w:val="1"/>
    <w:rsid w:val="004010DE"/>
    <w:rPr>
      <w:rFonts w:ascii="Times New Roman" w:eastAsia="Times New Roman" w:hAnsi="Times New Roman" w:cs="Times New Roman"/>
      <w:b/>
      <w:bCs/>
      <w:sz w:val="32"/>
      <w:szCs w:val="32"/>
      <w:lang w:val="ro-RO"/>
    </w:rPr>
  </w:style>
  <w:style w:type="character" w:customStyle="1" w:styleId="ListParagraphChar">
    <w:name w:val="List Paragraph Char"/>
    <w:aliases w:val="HotarirePunct1 Char"/>
    <w:link w:val="ListParagraph"/>
    <w:uiPriority w:val="34"/>
    <w:locked/>
    <w:rsid w:val="00C711D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50ACA-0388-4597-A721-447E2BF8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38</Pages>
  <Words>14686</Words>
  <Characters>83714</Characters>
  <Application>Microsoft Office Word</Application>
  <DocSecurity>0</DocSecurity>
  <Lines>697</Lines>
  <Paragraphs>196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37378288818</cp:lastModifiedBy>
  <cp:revision>5</cp:revision>
  <cp:lastPrinted>2022-01-06T09:05:00Z</cp:lastPrinted>
  <dcterms:created xsi:type="dcterms:W3CDTF">2022-03-21T18:50:00Z</dcterms:created>
  <dcterms:modified xsi:type="dcterms:W3CDTF">2024-10-29T11:20:00Z</dcterms:modified>
</cp:coreProperties>
</file>