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CC0ED8" w:rsidRPr="00CC0ED8" w:rsidRDefault="00A300AA" w:rsidP="00196AB4">
      <w:pPr>
        <w:rPr>
          <w:b/>
        </w:rPr>
      </w:pPr>
      <w:r>
        <w:t>Obiectul achiziției –</w:t>
      </w:r>
      <w:r w:rsidR="00CC0ED8" w:rsidRPr="00CC0ED8">
        <w:rPr>
          <w:b/>
          <w:u w:val="single"/>
          <w:shd w:val="clear" w:color="auto" w:fill="FFFFFF" w:themeFill="background1"/>
        </w:rPr>
        <w:t xml:space="preserve"> Renovarea </w:t>
      </w:r>
      <w:r w:rsidR="00CC0ED8" w:rsidRPr="00A52244">
        <w:rPr>
          <w:b/>
          <w:u w:val="single"/>
          <w:shd w:val="clear" w:color="auto" w:fill="FFFFFF" w:themeFill="background1"/>
        </w:rPr>
        <w:t>acoperișului și a tavanului suspendat,cît și consolidarea parțială a fundației Căminului cultural Țareuca r-l Rezina</w:t>
      </w:r>
      <w:r w:rsidR="00CC0ED8" w:rsidRPr="00CC0ED8">
        <w:rPr>
          <w:b/>
          <w:shd w:val="clear" w:color="auto" w:fill="FFFFFF" w:themeFill="background1"/>
        </w:rPr>
        <w:t>__</w:t>
      </w:r>
    </w:p>
    <w:p w:rsidR="005263EC" w:rsidRPr="00E33DD9" w:rsidRDefault="005263EC" w:rsidP="00196AB4">
      <w:pPr>
        <w:rPr>
          <w:b/>
        </w:rPr>
      </w:pPr>
      <w:r>
        <w:t>Cod CPV-</w:t>
      </w:r>
      <w:r w:rsidR="00E33DD9" w:rsidRPr="00E33DD9">
        <w:rPr>
          <w:b/>
        </w:rPr>
        <w:t>45453000-7</w:t>
      </w:r>
    </w:p>
    <w:p w:rsidR="005263EC" w:rsidRPr="00E33DD9" w:rsidRDefault="005263EC" w:rsidP="00196AB4">
      <w:pPr>
        <w:rPr>
          <w:b/>
        </w:rPr>
      </w:pPr>
      <w:r>
        <w:t>Autoritatea Contractantă-</w:t>
      </w:r>
      <w:r w:rsidRPr="00E33DD9">
        <w:rPr>
          <w:b/>
        </w:rPr>
        <w:t>Primăria comunei Țareuca</w:t>
      </w:r>
    </w:p>
    <w:p w:rsidR="005263EC" w:rsidRPr="00FF430B" w:rsidRDefault="005263EC" w:rsidP="00196AB4">
      <w:r>
        <w:t>Procedura achiziției –</w:t>
      </w:r>
      <w:r w:rsidRPr="00E33DD9">
        <w:rPr>
          <w:b/>
        </w:rPr>
        <w:t>Licitație deschisă</w:t>
      </w: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2C77C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 xml:space="preserve">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 xml:space="preserve">saualepărţilorterţe. Dacă acest lucru nu este posibil, </w:t>
      </w:r>
      <w:r w:rsidR="007167E4" w:rsidRPr="00FF430B">
        <w:lastRenderedPageBreak/>
        <w:t>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74376" w:rsidRDefault="000E4D7D" w:rsidP="009F1E2C">
      <w:pPr>
        <w:pStyle w:val="af2"/>
        <w:shd w:val="clear" w:color="auto" w:fill="FFFFFF"/>
        <w:tabs>
          <w:tab w:val="left" w:pos="-284"/>
        </w:tabs>
        <w:ind w:left="-284" w:firstLine="284"/>
        <w:rPr>
          <w:color w:val="000000" w:themeColor="text1"/>
          <w:lang w:val="en-US" w:eastAsia="it-IT"/>
        </w:rPr>
      </w:pPr>
      <w:r w:rsidRPr="00074376">
        <w:rPr>
          <w:b/>
          <w:color w:val="000000" w:themeColor="text1"/>
          <w:lang w:val="en-US"/>
        </w:rPr>
        <w:lastRenderedPageBreak/>
        <w:t>9</w:t>
      </w:r>
      <w:r w:rsidR="0024699C" w:rsidRPr="00074376">
        <w:rPr>
          <w:b/>
          <w:color w:val="000000" w:themeColor="text1"/>
          <w:lang w:val="en-US"/>
        </w:rPr>
        <w:t>8</w:t>
      </w:r>
      <w:r w:rsidR="00B00190" w:rsidRPr="00074376">
        <w:rPr>
          <w:b/>
          <w:color w:val="000000" w:themeColor="text1"/>
          <w:lang w:val="en-US"/>
        </w:rPr>
        <w:t xml:space="preserve">. </w:t>
      </w:r>
      <w:r w:rsidR="00B00190" w:rsidRPr="0007437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w:t>
      </w:r>
      <w:r w:rsidR="00F75F0C" w:rsidRPr="00FF430B">
        <w:lastRenderedPageBreak/>
        <w:t>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74376" w:rsidRDefault="00074376"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9C5091" w:rsidRDefault="009C5091" w:rsidP="00502EFF">
      <w:pPr>
        <w:jc w:val="right"/>
        <w:rPr>
          <w:noProof w:val="0"/>
        </w:rPr>
      </w:pPr>
    </w:p>
    <w:p w:rsidR="009C5091" w:rsidRDefault="009C5091" w:rsidP="00502EFF">
      <w:pPr>
        <w:jc w:val="right"/>
        <w:rPr>
          <w:noProof w:val="0"/>
        </w:rPr>
      </w:pPr>
    </w:p>
    <w:p w:rsidR="009C5091" w:rsidRDefault="009C5091" w:rsidP="00502EFF">
      <w:pPr>
        <w:jc w:val="right"/>
        <w:rPr>
          <w:noProof w:val="0"/>
        </w:rPr>
      </w:pPr>
    </w:p>
    <w:p w:rsidR="009C5091" w:rsidRDefault="009C5091"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Default="009C5091" w:rsidP="00130A49">
      <w:pPr>
        <w:tabs>
          <w:tab w:val="decimal" w:pos="8364"/>
        </w:tabs>
        <w:spacing w:line="276" w:lineRule="auto"/>
        <w:ind w:right="-144"/>
        <w:jc w:val="center"/>
        <w:rPr>
          <w:b/>
          <w:bCs/>
          <w:color w:val="000000"/>
        </w:rPr>
      </w:pPr>
    </w:p>
    <w:p w:rsidR="009C5091" w:rsidRPr="00FF430B" w:rsidRDefault="009C5091"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72E7" w:rsidRDefault="006572E7" w:rsidP="006572E7">
      <w:pPr>
        <w:rPr>
          <w:lang w:val="en-US"/>
        </w:rPr>
      </w:pPr>
    </w:p>
    <w:p w:rsidR="006572E7" w:rsidRPr="008F5345" w:rsidRDefault="006572E7" w:rsidP="006572E7">
      <w:pPr>
        <w:rPr>
          <w:lang w:val="en-US"/>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9C5091" w:rsidRDefault="009C5091" w:rsidP="00196AB4">
      <w:pPr>
        <w:jc w:val="both"/>
        <w:rPr>
          <w:b/>
        </w:rPr>
      </w:pPr>
    </w:p>
    <w:p w:rsidR="00E71F7B" w:rsidRPr="00AB766D" w:rsidRDefault="0003591A" w:rsidP="00BB15E3">
      <w:pPr>
        <w:pStyle w:val="3"/>
        <w:keepNext w:val="0"/>
        <w:keepLines w:val="0"/>
        <w:tabs>
          <w:tab w:val="left" w:pos="360"/>
          <w:tab w:val="left" w:pos="1134"/>
        </w:tabs>
        <w:spacing w:before="0" w:after="120"/>
        <w:rPr>
          <w:rFonts w:ascii="Times New Roman" w:hAnsi="Times New Roman" w:cs="Times New Roman"/>
          <w:color w:val="auto"/>
          <w:sz w:val="32"/>
          <w:szCs w:val="32"/>
        </w:rPr>
      </w:pPr>
      <w:r w:rsidRPr="00AB766D">
        <w:rPr>
          <w:rFonts w:ascii="Times New Roman" w:hAnsi="Times New Roman" w:cs="Times New Roman"/>
          <w:color w:val="auto"/>
          <w:sz w:val="32"/>
          <w:szCs w:val="32"/>
        </w:rPr>
        <w:t xml:space="preserve">Formularul de deviz nr.1 – </w:t>
      </w:r>
      <w:r w:rsidR="005B24DA" w:rsidRPr="00AB766D">
        <w:rPr>
          <w:rFonts w:ascii="Times New Roman" w:hAnsi="Times New Roman" w:cs="Times New Roman"/>
          <w:color w:val="auto"/>
          <w:sz w:val="32"/>
          <w:szCs w:val="32"/>
        </w:rPr>
        <w:t>L</w:t>
      </w:r>
      <w:r w:rsidRPr="00AB766D">
        <w:rPr>
          <w:rFonts w:ascii="Times New Roman" w:hAnsi="Times New Roman" w:cs="Times New Roman"/>
          <w:color w:val="auto"/>
          <w:sz w:val="32"/>
          <w:szCs w:val="32"/>
        </w:rPr>
        <w:t>ista cu cantitățile de lucrări</w:t>
      </w:r>
    </w:p>
    <w:p w:rsidR="00E71F7B" w:rsidRPr="00FF430B" w:rsidRDefault="00E71F7B" w:rsidP="00196AB4">
      <w:pPr>
        <w:ind w:firstLine="709"/>
        <w:jc w:val="both"/>
        <w:rPr>
          <w:b/>
        </w:rPr>
      </w:pPr>
    </w:p>
    <w:p w:rsidR="00E71F7B" w:rsidRPr="00AB766D" w:rsidRDefault="0003591A" w:rsidP="009E2657">
      <w:pPr>
        <w:tabs>
          <w:tab w:val="left" w:pos="567"/>
        </w:tabs>
        <w:jc w:val="both"/>
        <w:rPr>
          <w:b/>
        </w:rPr>
      </w:pPr>
      <w:r w:rsidRPr="00FF430B">
        <w:t>Obiectul_</w:t>
      </w:r>
      <w:r w:rsidR="00342C85" w:rsidRPr="00AB766D">
        <w:rPr>
          <w:b/>
        </w:rPr>
        <w:t>Renovarea acoperișului și a tavanului și a tavanului suspendat,cît și consolidarea parțială a fundației Căminului cultural Țareuca</w:t>
      </w:r>
    </w:p>
    <w:p w:rsidR="00E71F7B" w:rsidRDefault="0003591A" w:rsidP="009E2657">
      <w:pPr>
        <w:tabs>
          <w:tab w:val="left" w:pos="567"/>
        </w:tabs>
        <w:jc w:val="both"/>
      </w:pPr>
      <w:r w:rsidRPr="00FF430B">
        <w:t>Autoritatea contractantă___</w:t>
      </w:r>
      <w:r w:rsidR="00342C85" w:rsidRPr="00AB766D">
        <w:rPr>
          <w:b/>
        </w:rPr>
        <w:t>Primăria comunei Țareuca r-l Rezina</w:t>
      </w:r>
      <w:r w:rsidRPr="00FF430B">
        <w:t>___________</w:t>
      </w:r>
    </w:p>
    <w:p w:rsidR="00342C85" w:rsidRDefault="00342C85" w:rsidP="009E2657">
      <w:pPr>
        <w:tabs>
          <w:tab w:val="left" w:pos="567"/>
        </w:tabs>
        <w:jc w:val="both"/>
      </w:pPr>
    </w:p>
    <w:tbl>
      <w:tblPr>
        <w:tblW w:w="0" w:type="auto"/>
        <w:tblLayout w:type="fixed"/>
        <w:tblLook w:val="0000"/>
      </w:tblPr>
      <w:tblGrid>
        <w:gridCol w:w="5778"/>
        <w:gridCol w:w="4253"/>
      </w:tblGrid>
      <w:tr w:rsidR="00102C44" w:rsidTr="00E91FA1">
        <w:tc>
          <w:tcPr>
            <w:tcW w:w="5778" w:type="dxa"/>
            <w:tcBorders>
              <w:top w:val="nil"/>
              <w:left w:val="nil"/>
              <w:bottom w:val="single" w:sz="6" w:space="0" w:color="auto"/>
              <w:right w:val="nil"/>
            </w:tcBorders>
          </w:tcPr>
          <w:p w:rsidR="00102C44" w:rsidRPr="00973EAF" w:rsidRDefault="00102C44" w:rsidP="00E91FA1">
            <w:pPr>
              <w:jc w:val="center"/>
              <w:rPr>
                <w:b/>
                <w:bCs/>
                <w:sz w:val="28"/>
                <w:szCs w:val="28"/>
                <w:lang w:val="en-US"/>
              </w:rPr>
            </w:pPr>
            <w:r w:rsidRPr="00973EAF">
              <w:rPr>
                <w:b/>
                <w:bCs/>
                <w:sz w:val="28"/>
                <w:szCs w:val="28"/>
                <w:lang w:val="en-US"/>
              </w:rPr>
              <w:t>Renovarea acoperisului si a tavanului suspendat cat si consolidarea partiala a fundatiei caminului cultural Tareuca din s.</w:t>
            </w:r>
            <w:r>
              <w:rPr>
                <w:b/>
                <w:bCs/>
                <w:sz w:val="28"/>
                <w:szCs w:val="28"/>
                <w:lang w:val="en-US"/>
              </w:rPr>
              <w:t xml:space="preserve"> </w:t>
            </w:r>
            <w:r w:rsidRPr="00973EAF">
              <w:rPr>
                <w:b/>
                <w:bCs/>
                <w:sz w:val="28"/>
                <w:szCs w:val="28"/>
                <w:lang w:val="en-US"/>
              </w:rPr>
              <w:t>Tareuca,</w:t>
            </w:r>
            <w:r>
              <w:rPr>
                <w:b/>
                <w:bCs/>
                <w:sz w:val="28"/>
                <w:szCs w:val="28"/>
                <w:lang w:val="en-US"/>
              </w:rPr>
              <w:t xml:space="preserve"> </w:t>
            </w:r>
            <w:r w:rsidRPr="00973EAF">
              <w:rPr>
                <w:b/>
                <w:bCs/>
                <w:sz w:val="28"/>
                <w:szCs w:val="28"/>
                <w:lang w:val="en-US"/>
              </w:rPr>
              <w:t>com.</w:t>
            </w:r>
            <w:r>
              <w:rPr>
                <w:b/>
                <w:bCs/>
                <w:sz w:val="28"/>
                <w:szCs w:val="28"/>
                <w:lang w:val="en-US"/>
              </w:rPr>
              <w:t xml:space="preserve"> </w:t>
            </w:r>
            <w:r w:rsidRPr="00973EAF">
              <w:rPr>
                <w:b/>
                <w:bCs/>
                <w:sz w:val="28"/>
                <w:szCs w:val="28"/>
                <w:lang w:val="en-US"/>
              </w:rPr>
              <w:t>Tareuca, r-nul.</w:t>
            </w:r>
            <w:r>
              <w:rPr>
                <w:b/>
                <w:bCs/>
                <w:sz w:val="28"/>
                <w:szCs w:val="28"/>
                <w:lang w:val="en-US"/>
              </w:rPr>
              <w:t xml:space="preserve"> </w:t>
            </w:r>
            <w:r w:rsidRPr="00973EAF">
              <w:rPr>
                <w:b/>
                <w:bCs/>
                <w:sz w:val="28"/>
                <w:szCs w:val="28"/>
                <w:lang w:val="en-US"/>
              </w:rPr>
              <w:t>Rezina</w:t>
            </w:r>
          </w:p>
        </w:tc>
        <w:tc>
          <w:tcPr>
            <w:tcW w:w="4253" w:type="dxa"/>
            <w:tcBorders>
              <w:top w:val="nil"/>
              <w:left w:val="nil"/>
              <w:bottom w:val="nil"/>
              <w:right w:val="nil"/>
            </w:tcBorders>
          </w:tcPr>
          <w:p w:rsidR="00102C44" w:rsidRDefault="00102C44" w:rsidP="00E91FA1">
            <w:pPr>
              <w:jc w:val="right"/>
              <w:rPr>
                <w:lang w:val="en-US"/>
              </w:rPr>
            </w:pPr>
            <w:r>
              <w:rPr>
                <w:sz w:val="22"/>
                <w:szCs w:val="22"/>
                <w:lang w:val="en-US"/>
              </w:rPr>
              <w:t>Formular Nr.1</w:t>
            </w:r>
          </w:p>
          <w:p w:rsidR="00102C44" w:rsidRDefault="00102C44" w:rsidP="00E91FA1">
            <w:pPr>
              <w:jc w:val="right"/>
              <w:rPr>
                <w:sz w:val="16"/>
                <w:szCs w:val="16"/>
              </w:rPr>
            </w:pPr>
            <w:r>
              <w:rPr>
                <w:sz w:val="16"/>
                <w:szCs w:val="16"/>
                <w:lang w:val="en-US"/>
              </w:rPr>
              <w:t>WinCmeta</w:t>
            </w:r>
          </w:p>
        </w:tc>
      </w:tr>
      <w:tr w:rsidR="00102C44" w:rsidTr="00E91FA1">
        <w:tc>
          <w:tcPr>
            <w:tcW w:w="5778" w:type="dxa"/>
            <w:tcBorders>
              <w:top w:val="nil"/>
              <w:left w:val="nil"/>
              <w:bottom w:val="nil"/>
              <w:right w:val="nil"/>
            </w:tcBorders>
          </w:tcPr>
          <w:p w:rsidR="00102C44" w:rsidRDefault="00102C44" w:rsidP="00E91FA1">
            <w:pPr>
              <w:jc w:val="center"/>
            </w:pPr>
            <w:r>
              <w:rPr>
                <w:sz w:val="22"/>
                <w:szCs w:val="22"/>
              </w:rPr>
              <w:t>(</w:t>
            </w:r>
            <w:r>
              <w:rPr>
                <w:sz w:val="22"/>
                <w:szCs w:val="22"/>
                <w:lang w:val="en-US"/>
              </w:rPr>
              <w:t>denumirea obiectivului)</w:t>
            </w:r>
          </w:p>
        </w:tc>
        <w:tc>
          <w:tcPr>
            <w:tcW w:w="4253" w:type="dxa"/>
            <w:tcBorders>
              <w:top w:val="nil"/>
              <w:left w:val="nil"/>
              <w:bottom w:val="nil"/>
              <w:right w:val="nil"/>
            </w:tcBorders>
          </w:tcPr>
          <w:p w:rsidR="00102C44" w:rsidRDefault="00102C44" w:rsidP="00E91FA1">
            <w:pPr>
              <w:jc w:val="center"/>
            </w:pPr>
          </w:p>
        </w:tc>
      </w:tr>
    </w:tbl>
    <w:p w:rsidR="00102C44" w:rsidRDefault="00102C44" w:rsidP="00102C44">
      <w:pPr>
        <w:rPr>
          <w:sz w:val="22"/>
          <w:szCs w:val="22"/>
        </w:rPr>
      </w:pPr>
    </w:p>
    <w:p w:rsidR="00102C44" w:rsidRDefault="00102C44" w:rsidP="00102C4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rsidR="00102C44" w:rsidRDefault="00102C44" w:rsidP="00102C44">
      <w:pPr>
        <w:jc w:val="center"/>
        <w:rPr>
          <w:b/>
          <w:bCs/>
          <w:sz w:val="28"/>
          <w:szCs w:val="28"/>
          <w:lang w:val="en-US"/>
        </w:rPr>
      </w:pPr>
      <w:r>
        <w:rPr>
          <w:b/>
          <w:bCs/>
          <w:sz w:val="28"/>
          <w:szCs w:val="28"/>
          <w:lang w:val="en-US"/>
        </w:rPr>
        <w:t>Constructii din beton armat (04/2024-CBA)</w:t>
      </w:r>
    </w:p>
    <w:p w:rsidR="00102C44" w:rsidRDefault="00102C44" w:rsidP="00102C44">
      <w:pPr>
        <w:jc w:val="center"/>
        <w:rPr>
          <w:lang w:val="en-US"/>
        </w:rPr>
      </w:pPr>
    </w:p>
    <w:tbl>
      <w:tblPr>
        <w:tblW w:w="0" w:type="auto"/>
        <w:tblInd w:w="-459" w:type="dxa"/>
        <w:tblLayout w:type="fixed"/>
        <w:tblLook w:val="0000"/>
      </w:tblPr>
      <w:tblGrid>
        <w:gridCol w:w="709"/>
        <w:gridCol w:w="1701"/>
        <w:gridCol w:w="4961"/>
        <w:gridCol w:w="1560"/>
        <w:gridCol w:w="1559"/>
      </w:tblGrid>
      <w:tr w:rsidR="00102C44" w:rsidTr="00E91FA1">
        <w:trPr>
          <w:cantSplit/>
          <w:trHeight w:val="276"/>
        </w:trPr>
        <w:tc>
          <w:tcPr>
            <w:tcW w:w="709" w:type="dxa"/>
            <w:vMerge w:val="restart"/>
            <w:tcBorders>
              <w:top w:val="single" w:sz="6" w:space="0" w:color="auto"/>
              <w:left w:val="single" w:sz="6" w:space="0" w:color="auto"/>
              <w:bottom w:val="nil"/>
              <w:right w:val="nil"/>
            </w:tcBorders>
            <w:shd w:val="pct5" w:color="auto" w:fill="auto"/>
          </w:tcPr>
          <w:p w:rsidR="00102C44" w:rsidRDefault="00102C44" w:rsidP="00E91FA1">
            <w:pPr>
              <w:ind w:right="-108"/>
              <w:jc w:val="center"/>
              <w:rPr>
                <w:lang w:val="en-US"/>
              </w:rPr>
            </w:pPr>
            <w:r>
              <w:rPr>
                <w:sz w:val="22"/>
                <w:szCs w:val="22"/>
              </w:rPr>
              <w:t>№</w:t>
            </w:r>
          </w:p>
          <w:p w:rsidR="00102C44" w:rsidRDefault="00102C44" w:rsidP="00E91FA1">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02C44" w:rsidRDefault="00102C44" w:rsidP="00E91FA1">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02C44" w:rsidRDefault="00102C44" w:rsidP="00E91FA1">
            <w:pPr>
              <w:jc w:val="center"/>
            </w:pPr>
          </w:p>
          <w:p w:rsidR="00102C44" w:rsidRDefault="00102C44" w:rsidP="00E91FA1">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02C44" w:rsidRDefault="00102C44" w:rsidP="00E91FA1">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02C44" w:rsidRDefault="00102C44" w:rsidP="00E91FA1">
            <w:pPr>
              <w:ind w:left="-108" w:right="-108"/>
              <w:jc w:val="center"/>
              <w:rPr>
                <w:lang w:val="en-US"/>
              </w:rPr>
            </w:pPr>
            <w:r>
              <w:rPr>
                <w:sz w:val="22"/>
                <w:szCs w:val="22"/>
              </w:rPr>
              <w:t xml:space="preserve">Volum </w:t>
            </w:r>
          </w:p>
        </w:tc>
      </w:tr>
      <w:tr w:rsidR="00102C44" w:rsidTr="00E91FA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02C44" w:rsidRDefault="00102C44" w:rsidP="00E91FA1">
            <w:pPr>
              <w:jc w:val="center"/>
              <w:rPr>
                <w:lang w:val="en-US"/>
              </w:rPr>
            </w:pPr>
          </w:p>
        </w:tc>
      </w:tr>
    </w:tbl>
    <w:p w:rsidR="00102C44" w:rsidRDefault="00102C44" w:rsidP="00102C44">
      <w:pPr>
        <w:rPr>
          <w:sz w:val="2"/>
          <w:szCs w:val="2"/>
          <w:lang w:val="en-US"/>
        </w:rPr>
      </w:pPr>
    </w:p>
    <w:tbl>
      <w:tblPr>
        <w:tblW w:w="0" w:type="auto"/>
        <w:tblInd w:w="-459" w:type="dxa"/>
        <w:tblLayout w:type="fixed"/>
        <w:tblLook w:val="0000"/>
      </w:tblPr>
      <w:tblGrid>
        <w:gridCol w:w="709"/>
        <w:gridCol w:w="1701"/>
        <w:gridCol w:w="4961"/>
        <w:gridCol w:w="1560"/>
        <w:gridCol w:w="1559"/>
      </w:tblGrid>
      <w:tr w:rsidR="00102C44" w:rsidTr="00E91FA1">
        <w:trPr>
          <w:cantSplit/>
          <w:tblHeader/>
        </w:trPr>
        <w:tc>
          <w:tcPr>
            <w:tcW w:w="709" w:type="dxa"/>
            <w:tcBorders>
              <w:top w:val="single" w:sz="6" w:space="0" w:color="auto"/>
              <w:left w:val="single" w:sz="6" w:space="0" w:color="auto"/>
              <w:bottom w:val="double" w:sz="6" w:space="0" w:color="auto"/>
              <w:right w:val="nil"/>
            </w:tcBorders>
            <w:shd w:val="pct5" w:color="auto" w:fill="auto"/>
          </w:tcPr>
          <w:p w:rsidR="00102C44" w:rsidRDefault="00102C44" w:rsidP="00E91FA1">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02C44" w:rsidRDefault="00102C44" w:rsidP="00E91FA1">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02C44" w:rsidRDefault="00102C44" w:rsidP="00E91FA1">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02C44" w:rsidRDefault="00102C44" w:rsidP="00E91FA1">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02C44" w:rsidRDefault="00102C44" w:rsidP="00E91FA1">
            <w:pPr>
              <w:ind w:left="-108" w:right="-108"/>
              <w:jc w:val="center"/>
            </w:pPr>
            <w:r>
              <w:rPr>
                <w:sz w:val="22"/>
                <w:szCs w:val="22"/>
              </w:rPr>
              <w:t>5</w:t>
            </w:r>
          </w:p>
        </w:tc>
      </w:tr>
      <w:tr w:rsidR="00102C44" w:rsidTr="00E91FA1">
        <w:tc>
          <w:tcPr>
            <w:tcW w:w="709" w:type="dxa"/>
            <w:tcBorders>
              <w:top w:val="nil"/>
              <w:left w:val="single" w:sz="6" w:space="0" w:color="auto"/>
              <w:bottom w:val="nil"/>
              <w:right w:val="nil"/>
            </w:tcBorders>
          </w:tcPr>
          <w:p w:rsidR="00102C44" w:rsidRDefault="00102C44" w:rsidP="00E91FA1">
            <w:pPr>
              <w:jc w:val="center"/>
            </w:pP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1. Consolidare fundatie</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RpCB18F</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Demolarea betoanelor vechi cu mijloace mecanice,  beton simplu / Demontare pereu din beton</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3,100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TrB01A2-5</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Transportul materialelor din grupa 4 (incarcare, asezare, descarcare, asezare), cu roabe pe pneuri, pe distanta de 50 m</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6,820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TrI1AA02C3</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Incarcarea materialelor din grupa A - grele, in bulgari prin aruncare - de pe rampa sau teren, in auto categoria 3</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6,820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TsI51A5</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Transportarea pamintului cu autobasculanta de 10 t la distanta de: 5 km</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6,820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RpCA02A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Sapaturi de pamint, la subzidiri executate in conditii si pozitii normale de munca pinla la 1,5 m adincime</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39,350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TsH92B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Incarcarea in auto sol (pamint) cu bolovani, cu pietre</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67,000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7</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TsI51A5</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Transportarea pamintului cu autobasculanta de 10 t la distanta de: 5 km</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67,000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RpCC02A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Cofraje mixte din panouri refolosibile, confectionate din placaj, exclusiv sustinerile, pentru beton armat, la completari sau refaceri la constructii existente, in pereti si placi, cu placaj de 15 mm</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10,300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lastRenderedPageBreak/>
              <w:t xml:space="preserve"> 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RpCB02E1</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Beton C20/25 turnat in cofraje (pe o parte), la fundatii continue sau izolate, radiere slab solicitate, la ziduri de subsol, parapete, masive etc., la cladiri existente, beton preparat cu betoniera pe santier si turnare cu mijloace clasice cu beton marfa procurat din statii, pentru lucrari de subzidiri</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8,640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10</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IzF01B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Amorsarea suprafetelor pentru aplicarea stratului de difuzie, a barierei contra vaporilor, a termoizolatiei sau a hidroizolatiei pe suprafete orizontale, inclinte sau verticale, cu suspensie de bitum filerizat (subif) intr-un strat</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27,000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IzF04A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27,000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IzF04B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 Membrana Ruberoid; k=2 pentru 2 straturi</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27,000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IzF04J1</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Membrana cramponata</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27,000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TsC03F1</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 xml:space="preserve">Sapatura mecanica cu excavatorul de 0,40-0,70 mc, cu motor cu ardere interna si comanda hidraulica, in pamint cu umiditate naturala, descarcare in autovehicule teren catg. </w:t>
            </w:r>
            <w:r>
              <w:t>II (Argila-nisipoasa)</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100 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0,307</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TsI51A5</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Transportarea pamintului cu autobasculanta de 10 t la distanta de: 5 km (Argila-nisipoasa)</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55,300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TsC51B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Lucrari la descarcarea pamintului in depozit, teren categoria II (Argila-nisipoasa)</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100 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0,307</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17</w:t>
            </w:r>
          </w:p>
        </w:tc>
        <w:tc>
          <w:tcPr>
            <w:tcW w:w="1701" w:type="dxa"/>
            <w:tcBorders>
              <w:top w:val="single" w:sz="4" w:space="0" w:color="auto"/>
              <w:bottom w:val="single" w:sz="4" w:space="0" w:color="auto"/>
            </w:tcBorders>
            <w:vAlign w:val="center"/>
          </w:tcPr>
          <w:p w:rsidR="00102C44" w:rsidRDefault="00102C44" w:rsidP="00E91FA1">
            <w:pPr>
              <w:rPr>
                <w:lang w:val="en-US"/>
              </w:rPr>
            </w:pP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t>Argila-nisipoasa</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30,710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TsD01B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lastRenderedPageBreak/>
              <w:t xml:space="preserve">Imprastierea cu lopata a pamintului afinat, in </w:t>
            </w:r>
            <w:r w:rsidRPr="00973EAF">
              <w:rPr>
                <w:lang w:val="en-US"/>
              </w:rPr>
              <w:lastRenderedPageBreak/>
              <w:t>straturi uniforme, de 10-30 cm grosime, printr-o aruncare de pina la 3 m din gramezi, inclusiv sfarimarea bulgarilor, pamintul provenind din teren mijlociu (Argila-nisipoasa)</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lastRenderedPageBreak/>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30,710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lastRenderedPageBreak/>
              <w:t xml:space="preserve"> 19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TsD05B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Compactarea cu maiul mecanic de 150-200 kg a umpluturilor in straturi succesive de 20-30 cm grosime, exclusiv udarea fiecarui strat in parte, umpluturile executindu-se din pamint coeziv (Argila-nisipoasa)</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100 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0,307</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20</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TsC54C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Strat de fundatie din pietris gr.=100mm</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3,100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CA02C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Beton simplu turnat  in egalizari, pante, sape la inaltimi pina la 35 m inclusiv, preparat cu centrala de betoane conform art. CA01 sau beton marfa, turnare cu mijloace clasice / Beton C15 gr.=120-100 mm</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3,410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DE10A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Borduri prefabricate din beton, pentru trotuare 20x25 cm, pe fundatie de beton 30x15 cm / Bordura pentru accese PB 100.30.15 pe beton C15</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20,600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2. Consolidare pereti</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23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CB14A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Schela metalica tubulara pentru lucrari pe suprafete verticale la inaltimi pina la 30 m inclusiv, cu imobilizarea schelei timp de 25 zile (200 ore)</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250,000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RpCG17A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973EAF">
              <w:rPr>
                <w:lang w:val="en-US"/>
              </w:rPr>
              <w:t>Consolidarea zidariei portante, prin camasuire cu plase sudate STM sau STNB, cu d=4 mm,mortar M 150, de 4-6 cm grosime/ Se exclude:ciment, var, nisip; consum mortar M150 - 0,1110 m3/m2</w:t>
            </w:r>
          </w:p>
          <w:p w:rsidR="00102C44" w:rsidRPr="00973EAF"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222,500</w:t>
            </w:r>
          </w:p>
          <w:p w:rsidR="00102C44" w:rsidRDefault="00102C44" w:rsidP="00E91FA1">
            <w:pPr>
              <w:jc w:val="center"/>
            </w:pPr>
          </w:p>
        </w:tc>
      </w:tr>
    </w:tbl>
    <w:p w:rsidR="00102C44" w:rsidRDefault="00102C44" w:rsidP="00102C44">
      <w:pPr>
        <w:rPr>
          <w:sz w:val="6"/>
          <w:szCs w:val="6"/>
        </w:rPr>
      </w:pPr>
      <w:r>
        <w:t xml:space="preserve"> </w:t>
      </w:r>
    </w:p>
    <w:p w:rsidR="00102C44" w:rsidRDefault="00102C44" w:rsidP="00102C44">
      <w:pPr>
        <w:rPr>
          <w:lang w:val="en-US"/>
        </w:rPr>
      </w:pPr>
      <w:r>
        <w:rPr>
          <w:lang w:val="en-US"/>
        </w:rPr>
        <w:tab/>
      </w:r>
      <w:r>
        <w:rPr>
          <w:lang w:val="en-US"/>
        </w:rPr>
        <w:tab/>
      </w:r>
      <w:r>
        <w:rPr>
          <w:lang w:val="en-US"/>
        </w:rPr>
        <w:tab/>
      </w:r>
      <w:r>
        <w:rPr>
          <w:lang w:val="en-US"/>
        </w:rPr>
        <w:tab/>
      </w:r>
      <w:r>
        <w:rPr>
          <w:lang w:val="en-US"/>
        </w:rPr>
        <w:tab/>
      </w:r>
      <w:r>
        <w:rPr>
          <w:lang w:val="en-US"/>
        </w:rPr>
        <w:tab/>
      </w:r>
    </w:p>
    <w:p w:rsidR="00102C44" w:rsidRDefault="00102C44" w:rsidP="00102C44">
      <w:pPr>
        <w:rPr>
          <w:sz w:val="28"/>
          <w:szCs w:val="28"/>
          <w:lang w:val="en-US"/>
        </w:rPr>
      </w:pPr>
      <w:r>
        <w:rPr>
          <w:lang w:val="en-US"/>
        </w:rPr>
        <w:tab/>
      </w:r>
      <w:r>
        <w:rPr>
          <w:sz w:val="28"/>
          <w:szCs w:val="28"/>
          <w:lang w:val="en-US"/>
        </w:rPr>
        <w:t xml:space="preserve">                                                                                                         </w:t>
      </w:r>
    </w:p>
    <w:p w:rsidR="00102C44" w:rsidRDefault="00102C44" w:rsidP="00102C44">
      <w:pPr>
        <w:jc w:val="center"/>
        <w:rPr>
          <w:sz w:val="28"/>
          <w:szCs w:val="28"/>
          <w:lang w:val="en-US"/>
        </w:rPr>
      </w:pPr>
    </w:p>
    <w:tbl>
      <w:tblPr>
        <w:tblW w:w="9781" w:type="dxa"/>
        <w:tblInd w:w="250" w:type="dxa"/>
        <w:tblLayout w:type="fixed"/>
        <w:tblLook w:val="0000"/>
      </w:tblPr>
      <w:tblGrid>
        <w:gridCol w:w="9781"/>
      </w:tblGrid>
      <w:tr w:rsidR="00102C44" w:rsidTr="00131772">
        <w:tc>
          <w:tcPr>
            <w:tcW w:w="9781" w:type="dxa"/>
            <w:tcBorders>
              <w:top w:val="nil"/>
              <w:left w:val="nil"/>
              <w:bottom w:val="nil"/>
              <w:right w:val="nil"/>
            </w:tcBorders>
          </w:tcPr>
          <w:p w:rsidR="00102C44" w:rsidRDefault="00102C44" w:rsidP="00E91FA1">
            <w:pPr>
              <w:rPr>
                <w:lang w:val="en-US"/>
              </w:rPr>
            </w:pPr>
          </w:p>
        </w:tc>
      </w:tr>
    </w:tbl>
    <w:p w:rsidR="00102C44" w:rsidRDefault="00102C44" w:rsidP="00102C44">
      <w:pPr>
        <w:tabs>
          <w:tab w:val="left" w:pos="4786"/>
          <w:tab w:val="left" w:pos="10031"/>
        </w:tabs>
        <w:rPr>
          <w:sz w:val="4"/>
          <w:szCs w:val="4"/>
        </w:rPr>
      </w:pPr>
    </w:p>
    <w:p w:rsidR="00102C44" w:rsidRDefault="00102C44" w:rsidP="00102C4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w:t>
      </w:r>
    </w:p>
    <w:p w:rsidR="00102C44" w:rsidRDefault="00102C44" w:rsidP="00102C44">
      <w:pPr>
        <w:jc w:val="center"/>
        <w:rPr>
          <w:b/>
          <w:bCs/>
          <w:sz w:val="28"/>
          <w:szCs w:val="28"/>
          <w:lang w:val="en-US"/>
        </w:rPr>
      </w:pPr>
      <w:r>
        <w:rPr>
          <w:b/>
          <w:bCs/>
          <w:sz w:val="28"/>
          <w:szCs w:val="28"/>
          <w:lang w:val="en-US"/>
        </w:rPr>
        <w:t>Solutii arhitecturale (Nr.04/2024-SA)</w:t>
      </w:r>
    </w:p>
    <w:p w:rsidR="00102C44" w:rsidRDefault="00102C44" w:rsidP="00102C44">
      <w:pPr>
        <w:jc w:val="center"/>
        <w:rPr>
          <w:lang w:val="en-US"/>
        </w:rPr>
      </w:pPr>
    </w:p>
    <w:tbl>
      <w:tblPr>
        <w:tblW w:w="0" w:type="auto"/>
        <w:tblInd w:w="-459" w:type="dxa"/>
        <w:tblLayout w:type="fixed"/>
        <w:tblLook w:val="0000"/>
      </w:tblPr>
      <w:tblGrid>
        <w:gridCol w:w="709"/>
        <w:gridCol w:w="1701"/>
        <w:gridCol w:w="4961"/>
        <w:gridCol w:w="1560"/>
        <w:gridCol w:w="1559"/>
      </w:tblGrid>
      <w:tr w:rsidR="00102C44" w:rsidTr="00E91FA1">
        <w:trPr>
          <w:cantSplit/>
          <w:trHeight w:val="276"/>
        </w:trPr>
        <w:tc>
          <w:tcPr>
            <w:tcW w:w="709" w:type="dxa"/>
            <w:vMerge w:val="restart"/>
            <w:tcBorders>
              <w:top w:val="single" w:sz="6" w:space="0" w:color="auto"/>
              <w:left w:val="single" w:sz="6" w:space="0" w:color="auto"/>
              <w:bottom w:val="nil"/>
              <w:right w:val="nil"/>
            </w:tcBorders>
            <w:shd w:val="pct5" w:color="auto" w:fill="auto"/>
          </w:tcPr>
          <w:p w:rsidR="00102C44" w:rsidRDefault="00102C44" w:rsidP="00E91FA1">
            <w:pPr>
              <w:ind w:right="-108"/>
              <w:jc w:val="center"/>
              <w:rPr>
                <w:lang w:val="en-US"/>
              </w:rPr>
            </w:pPr>
            <w:r>
              <w:rPr>
                <w:sz w:val="22"/>
                <w:szCs w:val="22"/>
              </w:rPr>
              <w:t>№</w:t>
            </w:r>
          </w:p>
          <w:p w:rsidR="00102C44" w:rsidRDefault="00102C44" w:rsidP="00E91FA1">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102C44" w:rsidRDefault="00102C44" w:rsidP="00E91FA1">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102C44" w:rsidRDefault="00102C44" w:rsidP="00E91FA1">
            <w:pPr>
              <w:jc w:val="center"/>
            </w:pPr>
          </w:p>
          <w:p w:rsidR="00102C44" w:rsidRDefault="00102C44" w:rsidP="00E91FA1">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102C44" w:rsidRDefault="00102C44" w:rsidP="00E91FA1">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102C44" w:rsidRDefault="00102C44" w:rsidP="00E91FA1">
            <w:pPr>
              <w:ind w:left="-108" w:right="-108"/>
              <w:jc w:val="center"/>
              <w:rPr>
                <w:lang w:val="en-US"/>
              </w:rPr>
            </w:pPr>
            <w:r>
              <w:rPr>
                <w:sz w:val="22"/>
                <w:szCs w:val="22"/>
              </w:rPr>
              <w:t xml:space="preserve">Volum </w:t>
            </w:r>
          </w:p>
        </w:tc>
      </w:tr>
      <w:tr w:rsidR="00102C44" w:rsidTr="00E91FA1">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102C44" w:rsidRDefault="00102C44" w:rsidP="00E91FA1">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102C44" w:rsidRDefault="00102C44" w:rsidP="00E91FA1">
            <w:pPr>
              <w:jc w:val="center"/>
              <w:rPr>
                <w:lang w:val="en-US"/>
              </w:rPr>
            </w:pPr>
          </w:p>
        </w:tc>
      </w:tr>
    </w:tbl>
    <w:p w:rsidR="00102C44" w:rsidRDefault="00102C44" w:rsidP="00102C44">
      <w:pPr>
        <w:rPr>
          <w:sz w:val="2"/>
          <w:szCs w:val="2"/>
          <w:lang w:val="en-US"/>
        </w:rPr>
      </w:pPr>
    </w:p>
    <w:tbl>
      <w:tblPr>
        <w:tblW w:w="0" w:type="auto"/>
        <w:tblInd w:w="-459" w:type="dxa"/>
        <w:tblLayout w:type="fixed"/>
        <w:tblLook w:val="0000"/>
      </w:tblPr>
      <w:tblGrid>
        <w:gridCol w:w="709"/>
        <w:gridCol w:w="1701"/>
        <w:gridCol w:w="4961"/>
        <w:gridCol w:w="1560"/>
        <w:gridCol w:w="1559"/>
      </w:tblGrid>
      <w:tr w:rsidR="00102C44" w:rsidTr="00E91FA1">
        <w:trPr>
          <w:cantSplit/>
          <w:tblHeader/>
        </w:trPr>
        <w:tc>
          <w:tcPr>
            <w:tcW w:w="709" w:type="dxa"/>
            <w:tcBorders>
              <w:top w:val="single" w:sz="6" w:space="0" w:color="auto"/>
              <w:left w:val="single" w:sz="6" w:space="0" w:color="auto"/>
              <w:bottom w:val="double" w:sz="6" w:space="0" w:color="auto"/>
              <w:right w:val="nil"/>
            </w:tcBorders>
            <w:shd w:val="pct5" w:color="auto" w:fill="auto"/>
          </w:tcPr>
          <w:p w:rsidR="00102C44" w:rsidRDefault="00102C44" w:rsidP="00E91FA1">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102C44" w:rsidRDefault="00102C44" w:rsidP="00E91FA1">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102C44" w:rsidRDefault="00102C44" w:rsidP="00E91FA1">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102C44" w:rsidRDefault="00102C44" w:rsidP="00E91FA1">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102C44" w:rsidRDefault="00102C44" w:rsidP="00E91FA1">
            <w:pPr>
              <w:ind w:left="-108" w:right="-108"/>
              <w:jc w:val="center"/>
            </w:pPr>
            <w:r>
              <w:rPr>
                <w:sz w:val="22"/>
                <w:szCs w:val="22"/>
              </w:rPr>
              <w:t>5</w:t>
            </w:r>
          </w:p>
        </w:tc>
      </w:tr>
      <w:tr w:rsidR="00102C44" w:rsidTr="00E91FA1">
        <w:tc>
          <w:tcPr>
            <w:tcW w:w="709" w:type="dxa"/>
            <w:tcBorders>
              <w:top w:val="nil"/>
              <w:left w:val="single" w:sz="6" w:space="0" w:color="auto"/>
              <w:bottom w:val="nil"/>
              <w:right w:val="nil"/>
            </w:tcBorders>
          </w:tcPr>
          <w:p w:rsidR="00102C44" w:rsidRDefault="00102C44" w:rsidP="00E91FA1">
            <w:pPr>
              <w:jc w:val="center"/>
            </w:pP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1. Demontari</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RpCJ35A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Desfaceri de tencuieli interioare sau exterioare driscuite la pereti sau tavane / Demontare strat de finisaj de pe pereti</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2 611,300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RpCJ35A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lastRenderedPageBreak/>
              <w:t xml:space="preserve">Desfaceri de tencuieli interioare sau exterioare </w:t>
            </w:r>
            <w:r w:rsidRPr="00B646C8">
              <w:rPr>
                <w:lang w:val="en-US"/>
              </w:rPr>
              <w:lastRenderedPageBreak/>
              <w:t>driscuite la pereti sau tavane / Demontare tencuial din amestec uscat de pe pereti</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lastRenderedPageBreak/>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431,000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lastRenderedPageBreak/>
              <w:t xml:space="preserve"> 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RpCO56C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Demontari: captuseli din lemn, asbociment, PFL, PAS, tec. la pereti sau tavane suspendate, usi, etc. / Demontare placi ipsos de pe tavan</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374,600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RpCO56C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Demontari: captuseli din lemn, asbociment, PFL, PAS, tec. la pereti sau tavane suspendate, usi, etc. / Demontare placi ipsos decorative de pe tavan</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314,300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RpCJ35A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Desfaceri de tencuieli interioare sau exterioare driscuite la pereti sau tavane / Demontare strat de finisaj de pe tavan</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44,600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RpCI42B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Demontarea elementelor de acoperis - invelitori din tabla, asbociment, PVC, carton, pinza, stuf, etc, inclusiv tunsul tablei recuperabile / Placi ondulate de azbest-ciment</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7</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RpCH32C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Desfacerea planseelor din lemn si a elementelor de acoperis - astereala invelitorilor cu sau fara recuperarea materialelor</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RpCH32B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Desfacerea planseelor din lemn si a elementelor de acoperis - sarpanta acoperisului cu desfacerea tuturor elementelor componente, inclusiv sortarea materialelor rezultate / Demontare 20% din sarpanta</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156,510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RpCI42B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Demontarea elementelor de acoperis - invelitori din tabla, asbociment, PVC, carton, pinza, stuf, etc, inclusiv tunsul tablei recuperabile / Placi zincata</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27,500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10</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TrB01A2-5</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Transportul materialelor din grupa 4 (incarcare, asezare, descarcare, asezare), cu roabe pe pneuri, pe distanta de 50 m</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36,200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TrI1AA02C3</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Incarcarea materialelor din grupa A - grele, in bulgari prin aruncare - de pe rampa sau teren, in auto categoria 3</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36,200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TsI51A5</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Transportarea pamintului cu autobasculanta de 10 t la distanta de: 5 km</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t</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36,200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2. Acoperis</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c>
          <w:tcPr>
            <w:tcW w:w="709" w:type="dxa"/>
            <w:tcBorders>
              <w:top w:val="nil"/>
              <w:left w:val="single" w:sz="6" w:space="0" w:color="auto"/>
              <w:bottom w:val="nil"/>
              <w:right w:val="nil"/>
            </w:tcBorders>
          </w:tcPr>
          <w:p w:rsidR="00102C44" w:rsidRDefault="00102C44" w:rsidP="00E91FA1">
            <w:pPr>
              <w:jc w:val="center"/>
            </w:pP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2.1. Schelet lemn</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13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CE41A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t>Montarea capriorilor cu tratament antiseptic</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CN50B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lastRenderedPageBreak/>
              <w:t xml:space="preserve">Tratament ignifug al lemnariei; carcase, </w:t>
            </w:r>
            <w:r w:rsidRPr="00B646C8">
              <w:rPr>
                <w:lang w:val="en-US"/>
              </w:rPr>
              <w:lastRenderedPageBreak/>
              <w:t>estacade.</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lastRenderedPageBreak/>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lastRenderedPageBreak/>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2.2. Invelitoare</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15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CE30A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Astereala le invelitori sau doliile invelitorilor din tigla, placi tip eternit etc., din scinduri brute de rasinoase (24 mm grosime), la constructii obisnuite. /</w:t>
            </w:r>
            <w:r>
              <w:t>Обрешетка</w:t>
            </w:r>
            <w:r w:rsidRPr="00B646C8">
              <w:rPr>
                <w:lang w:val="en-US"/>
              </w:rPr>
              <w:t xml:space="preserve"> 140x30(h) (8,1m3)</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CN50B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Tratament ignifug al lemnariei; carcase, estacade.</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8,100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17</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CN51B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Tratamentul antiseptic al lemnariei, pe suprafete ascunse cu paste antiseptice: carcase din cherestea.</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m3</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8,100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CE17A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Strat suplimentar polimeric tip ondutiss montat sub stratul de invelitoare de tigla, placi ondulate sau amprentate</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19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CE06C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w:t>
            </w:r>
            <w:r>
              <w:t>Профнастил Н57-750</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878,300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20</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CE05B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t>Tabla zincata cu acoperire polimerica - 1,05 m2/m2</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27,500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2.3. Sistem de scurgere</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21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CE20A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 xml:space="preserve">Sisteme de jgheaburi tip brass din tabla protejata anticoroziv </w:t>
            </w:r>
            <w:r>
              <w:t>ф</w:t>
            </w:r>
            <w:r w:rsidRPr="00B646C8">
              <w:rPr>
                <w:lang w:val="en-US"/>
              </w:rPr>
              <w:t>100</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93,800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CE22A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 xml:space="preserve">Sisteme de burlane tip brass din tabla protejata anticoroziv </w:t>
            </w:r>
            <w:r>
              <w:t>ф</w:t>
            </w:r>
            <w:r w:rsidRPr="00B646C8">
              <w:rPr>
                <w:lang w:val="en-US"/>
              </w:rPr>
              <w:t>100</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53,100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3. Finisari Sala festiva</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c>
          <w:tcPr>
            <w:tcW w:w="709" w:type="dxa"/>
            <w:tcBorders>
              <w:top w:val="nil"/>
              <w:left w:val="single" w:sz="6" w:space="0" w:color="auto"/>
              <w:bottom w:val="nil"/>
              <w:right w:val="nil"/>
            </w:tcBorders>
          </w:tcPr>
          <w:p w:rsidR="00102C44" w:rsidRDefault="00102C44" w:rsidP="00E91FA1">
            <w:pPr>
              <w:jc w:val="center"/>
            </w:pP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3.1. Finisari tavan</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23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CB14C</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Schela metalica tubulara pentru lucrari de finisaje la tavane la inaltimi pina la 7 m, cu imobilizarea schelei timp de 15 zile (120 ore)</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306,200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Grunduirea suprafetelor interioare a peretilor si tavanelor pentru prelucrare-sanitara tavan</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lastRenderedPageBreak/>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306,200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lastRenderedPageBreak/>
              <w:t xml:space="preserve"> 25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CK29F</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Tavane suspendate din panouri prefabricate "Armstrong", inclusiv sistemul-grila</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306,200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3.2. Finisari pereti</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26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CB14A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Schela metalica tubulara pentru lucrari pe suprafete verticale la inaltimi pina la 30 m inclusiv, cu imobilizarea schelei timp de 25 zile (200 ore)</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1 702,000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27</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Grunduirea suprafetelor interioare a peretilor si tavanelor cu amorsa "Supraton" sau analog</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400,700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CF50B</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Tencuieli interioare de 5 mm grosime, executate manual, cu amestec uscat pe baza de ipsos, la pereti si pereti despartitori, preparare manuala a mortarului.</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400,700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29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Grunduirea suprafetelor interioare a peretilor si tavanelor cu amorsa "Supraton" sau analog</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2 003,400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30</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CF57A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Aplicarea manuala a chitului pe baza de ipsos "Eurofin" grosime 1,0 mm pe suprafetele  peretilor,  coloanelor  si  tavanelor</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2 003,400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Grunduirea suprafetelor interioare a peretilor si tavanelor cu amorsa "Supraton" sau analog</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2 003,400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CN06A</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rsidRPr="00B646C8">
              <w:rPr>
                <w:lang w:val="en-US"/>
              </w:rPr>
              <w:t>Vopsitorii interioare cu vopsea lavabila,aplicate in 2 straturi pe glet existent, executate manual</w:t>
            </w:r>
          </w:p>
          <w:p w:rsidR="00102C44" w:rsidRPr="00B646C8" w:rsidRDefault="00102C44" w:rsidP="00E91FA1">
            <w:pPr>
              <w:rPr>
                <w:lang w:val="en-US"/>
              </w:rPr>
            </w:pP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2 003,400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CF17D</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t>Diverse lucrari - adaos de colorant</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kg</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60,100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4. Finisari Incaperea nr.2</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c>
          <w:tcPr>
            <w:tcW w:w="709" w:type="dxa"/>
            <w:tcBorders>
              <w:top w:val="nil"/>
              <w:left w:val="single" w:sz="6" w:space="0" w:color="auto"/>
              <w:bottom w:val="nil"/>
              <w:right w:val="nil"/>
            </w:tcBorders>
          </w:tcPr>
          <w:p w:rsidR="00102C44" w:rsidRDefault="00102C44" w:rsidP="00E91FA1">
            <w:pPr>
              <w:jc w:val="center"/>
            </w:pP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7F2714" w:rsidRDefault="00102C44" w:rsidP="00E91FA1">
            <w:pPr>
              <w:rPr>
                <w:b/>
                <w:bCs/>
                <w:lang w:val="en-US"/>
              </w:rPr>
            </w:pPr>
            <w:r>
              <w:rPr>
                <w:b/>
                <w:bCs/>
                <w:sz w:val="22"/>
                <w:szCs w:val="22"/>
                <w:lang w:val="en-US"/>
              </w:rPr>
              <w:t xml:space="preserve">Capitolul </w:t>
            </w:r>
            <w:r w:rsidRPr="00B40365">
              <w:rPr>
                <w:b/>
                <w:bCs/>
                <w:sz w:val="22"/>
                <w:szCs w:val="22"/>
              </w:rPr>
              <w:t>4.1. Finisari tavan</w:t>
            </w:r>
          </w:p>
          <w:p w:rsidR="00102C44" w:rsidRDefault="00102C44" w:rsidP="00E91FA1">
            <w:pPr>
              <w:rPr>
                <w:b/>
                <w:bCs/>
              </w:rPr>
            </w:pP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34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pentru prelucrare-sanitara tavan</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138,600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CK29F</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Tavane suspendate din panouri prefabricate "Armstrong", inclusiv sistemul-grila</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138,600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B646C8" w:rsidRDefault="00102C44" w:rsidP="00E91FA1">
            <w:pPr>
              <w:rPr>
                <w:b/>
                <w:bCs/>
                <w:lang w:val="en-US"/>
              </w:rPr>
            </w:pPr>
            <w:r>
              <w:rPr>
                <w:b/>
                <w:bCs/>
                <w:sz w:val="22"/>
                <w:szCs w:val="22"/>
                <w:lang w:val="en-US"/>
              </w:rPr>
              <w:t xml:space="preserve">Capitolul </w:t>
            </w:r>
            <w:r w:rsidRPr="00B40365">
              <w:rPr>
                <w:b/>
                <w:bCs/>
                <w:sz w:val="22"/>
                <w:szCs w:val="22"/>
              </w:rPr>
              <w:t>4.2. Finisari pereti</w:t>
            </w: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36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cu amorsa "Supraton" sau analog</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456,300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37</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CF57A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Aplicarea manuala a chitului pe baza de ipsos "Eurofin" grosime 1,0 mm pe suprafetele  peretilor,  coloanelor  si  tavanelor</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456,300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cu amorsa "Supraton" sau analog</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456,300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39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CN06A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Vopsitorii interioare cu vopsea lavabila,aplicate in 2 straturi pe glet existent, executate manual</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456,300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40</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CF17D</w:t>
            </w:r>
          </w:p>
          <w:p w:rsidR="00102C44" w:rsidRDefault="00102C44" w:rsidP="00E91FA1"/>
        </w:tc>
        <w:tc>
          <w:tcPr>
            <w:tcW w:w="4961" w:type="dxa"/>
            <w:tcBorders>
              <w:top w:val="single" w:sz="4" w:space="0" w:color="auto"/>
              <w:bottom w:val="single" w:sz="4" w:space="0" w:color="auto"/>
            </w:tcBorders>
            <w:vAlign w:val="center"/>
          </w:tcPr>
          <w:p w:rsidR="00102C44" w:rsidRDefault="00102C44" w:rsidP="00E91FA1">
            <w:pPr>
              <w:adjustRightInd w:val="0"/>
              <w:rPr>
                <w:lang w:val="en-US"/>
              </w:rPr>
            </w:pPr>
            <w:r>
              <w:t>Diverse lucrari - adaos de colorant</w:t>
            </w:r>
          </w:p>
          <w:p w:rsidR="00102C44" w:rsidRDefault="00102C44" w:rsidP="00E91FA1"/>
        </w:tc>
        <w:tc>
          <w:tcPr>
            <w:tcW w:w="1560" w:type="dxa"/>
            <w:tcBorders>
              <w:top w:val="single" w:sz="4" w:space="0" w:color="auto"/>
              <w:bottom w:val="single" w:sz="4" w:space="0" w:color="auto"/>
            </w:tcBorders>
            <w:vAlign w:val="center"/>
          </w:tcPr>
          <w:p w:rsidR="00102C44" w:rsidRDefault="00102C44" w:rsidP="00E91FA1">
            <w:pPr>
              <w:jc w:val="center"/>
            </w:pPr>
            <w:r>
              <w:t>kg</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13,700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lastRenderedPageBreak/>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B646C8" w:rsidRDefault="00102C44" w:rsidP="00E91FA1">
            <w:pPr>
              <w:rPr>
                <w:b/>
                <w:bCs/>
                <w:lang w:val="en-US"/>
              </w:rPr>
            </w:pPr>
            <w:r>
              <w:rPr>
                <w:b/>
                <w:bCs/>
                <w:sz w:val="22"/>
                <w:szCs w:val="22"/>
                <w:lang w:val="en-US"/>
              </w:rPr>
              <w:t xml:space="preserve">Capitolul </w:t>
            </w:r>
            <w:r w:rsidRPr="00B40365">
              <w:rPr>
                <w:b/>
                <w:bCs/>
                <w:sz w:val="22"/>
                <w:szCs w:val="22"/>
              </w:rPr>
              <w:t>5. Finisari Incaperea nr.3</w:t>
            </w: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c>
          <w:tcPr>
            <w:tcW w:w="709" w:type="dxa"/>
            <w:tcBorders>
              <w:top w:val="nil"/>
              <w:left w:val="single" w:sz="6" w:space="0" w:color="auto"/>
              <w:bottom w:val="nil"/>
              <w:right w:val="nil"/>
            </w:tcBorders>
          </w:tcPr>
          <w:p w:rsidR="00102C44" w:rsidRDefault="00102C44" w:rsidP="00E91FA1">
            <w:pPr>
              <w:jc w:val="center"/>
            </w:pP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B646C8" w:rsidRDefault="00102C44" w:rsidP="00E91FA1">
            <w:pPr>
              <w:rPr>
                <w:b/>
                <w:bCs/>
                <w:lang w:val="en-US"/>
              </w:rPr>
            </w:pPr>
            <w:r>
              <w:rPr>
                <w:b/>
                <w:bCs/>
                <w:sz w:val="22"/>
                <w:szCs w:val="22"/>
                <w:lang w:val="en-US"/>
              </w:rPr>
              <w:t xml:space="preserve">Capitolul </w:t>
            </w:r>
            <w:r w:rsidRPr="00B40365">
              <w:rPr>
                <w:b/>
                <w:bCs/>
                <w:sz w:val="22"/>
                <w:szCs w:val="22"/>
              </w:rPr>
              <w:t>5.1. Finisari tavan</w:t>
            </w: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41</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pentru prelucrare-sanitara tavan</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44,600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42</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CK29F</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Tavane suspendate din panouri prefabricate "Armstrong", inclusiv sistemul-grila</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44,600</w:t>
            </w:r>
          </w:p>
          <w:p w:rsidR="00102C44" w:rsidRDefault="00102C44" w:rsidP="00E91FA1">
            <w:pPr>
              <w:jc w:val="center"/>
            </w:pPr>
          </w:p>
        </w:tc>
      </w:tr>
      <w:tr w:rsidR="00102C44" w:rsidTr="00E91FA1">
        <w:tc>
          <w:tcPr>
            <w:tcW w:w="709" w:type="dxa"/>
            <w:tcBorders>
              <w:top w:val="nil"/>
              <w:left w:val="single" w:sz="6" w:space="0" w:color="auto"/>
              <w:bottom w:val="nil"/>
              <w:right w:val="nil"/>
            </w:tcBorders>
          </w:tcPr>
          <w:p w:rsidR="00102C44" w:rsidRDefault="00102C44" w:rsidP="00E91FA1">
            <w:pPr>
              <w:jc w:val="center"/>
            </w:pPr>
            <w:r>
              <w:t xml:space="preserve"> </w:t>
            </w:r>
          </w:p>
        </w:tc>
        <w:tc>
          <w:tcPr>
            <w:tcW w:w="1701" w:type="dxa"/>
            <w:tcBorders>
              <w:top w:val="nil"/>
              <w:left w:val="single" w:sz="6" w:space="0" w:color="auto"/>
              <w:bottom w:val="nil"/>
              <w:right w:val="nil"/>
            </w:tcBorders>
          </w:tcPr>
          <w:p w:rsidR="00102C44" w:rsidRDefault="00102C44" w:rsidP="00E91FA1"/>
        </w:tc>
        <w:tc>
          <w:tcPr>
            <w:tcW w:w="4961" w:type="dxa"/>
            <w:tcBorders>
              <w:top w:val="nil"/>
              <w:left w:val="single" w:sz="6" w:space="0" w:color="auto"/>
              <w:bottom w:val="nil"/>
              <w:right w:val="nil"/>
            </w:tcBorders>
          </w:tcPr>
          <w:p w:rsidR="00102C44" w:rsidRPr="00B646C8" w:rsidRDefault="00102C44" w:rsidP="00E91FA1">
            <w:pPr>
              <w:rPr>
                <w:b/>
                <w:bCs/>
                <w:lang w:val="en-US"/>
              </w:rPr>
            </w:pPr>
            <w:r>
              <w:rPr>
                <w:b/>
                <w:bCs/>
                <w:sz w:val="22"/>
                <w:szCs w:val="22"/>
                <w:lang w:val="en-US"/>
              </w:rPr>
              <w:t xml:space="preserve">Capitolul </w:t>
            </w:r>
            <w:r w:rsidRPr="00B40365">
              <w:rPr>
                <w:b/>
                <w:bCs/>
                <w:sz w:val="22"/>
                <w:szCs w:val="22"/>
              </w:rPr>
              <w:t>5.2. Finisari pereti</w:t>
            </w:r>
          </w:p>
        </w:tc>
        <w:tc>
          <w:tcPr>
            <w:tcW w:w="1560" w:type="dxa"/>
            <w:tcBorders>
              <w:top w:val="nil"/>
              <w:left w:val="single" w:sz="6" w:space="0" w:color="auto"/>
              <w:bottom w:val="nil"/>
              <w:right w:val="nil"/>
            </w:tcBorders>
          </w:tcPr>
          <w:p w:rsidR="00102C44" w:rsidRDefault="00102C44" w:rsidP="00E91FA1"/>
        </w:tc>
        <w:tc>
          <w:tcPr>
            <w:tcW w:w="1559" w:type="dxa"/>
            <w:tcBorders>
              <w:top w:val="nil"/>
              <w:left w:val="single" w:sz="6" w:space="0" w:color="auto"/>
              <w:bottom w:val="nil"/>
              <w:right w:val="single" w:sz="4" w:space="0" w:color="auto"/>
            </w:tcBorders>
          </w:tcPr>
          <w:p w:rsidR="00102C44" w:rsidRDefault="00102C44" w:rsidP="00E91FA1"/>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43</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cu amorsa "Supraton" sau analog</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30,320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44</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CF50B</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30,320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45</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cu amorsa "Supraton" sau analog</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151,600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46</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CF57A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Aplicarea manuala a chitului pe baza de ipsos "Eurofin" grosime 1,0 mm pe suprafetele  peretilor,  coloanelor  si  tavanelor</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151,600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47</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CN53A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Grunduirea suprafetelor interioare a peretilor si tavanelor cu amorsa "Supraton" sau analog</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151,600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48</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CN06A</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Vopsitorii interioare cu vopsea lavabila,aplicate in 2 straturi pe glet existent, executate manual</w:t>
            </w:r>
          </w:p>
        </w:tc>
        <w:tc>
          <w:tcPr>
            <w:tcW w:w="1560" w:type="dxa"/>
            <w:tcBorders>
              <w:top w:val="single" w:sz="4" w:space="0" w:color="auto"/>
              <w:bottom w:val="single" w:sz="4" w:space="0" w:color="auto"/>
            </w:tcBorders>
            <w:vAlign w:val="center"/>
          </w:tcPr>
          <w:p w:rsidR="00102C44" w:rsidRDefault="00102C44" w:rsidP="00E91FA1">
            <w:pPr>
              <w:jc w:val="center"/>
            </w:pPr>
            <w:r>
              <w:t>m2</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151,600</w:t>
            </w:r>
          </w:p>
          <w:p w:rsidR="00102C44" w:rsidRDefault="00102C44" w:rsidP="00E91FA1">
            <w:pPr>
              <w:jc w:val="center"/>
            </w:pPr>
          </w:p>
        </w:tc>
      </w:tr>
      <w:tr w:rsidR="00102C44" w:rsidTr="00E91F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102C44" w:rsidRDefault="00102C44" w:rsidP="00E91FA1">
            <w:r>
              <w:t xml:space="preserve"> 49</w:t>
            </w:r>
          </w:p>
        </w:tc>
        <w:tc>
          <w:tcPr>
            <w:tcW w:w="1701" w:type="dxa"/>
            <w:tcBorders>
              <w:top w:val="single" w:sz="4" w:space="0" w:color="auto"/>
              <w:bottom w:val="single" w:sz="4" w:space="0" w:color="auto"/>
            </w:tcBorders>
            <w:vAlign w:val="center"/>
          </w:tcPr>
          <w:p w:rsidR="00102C44" w:rsidRDefault="00102C44" w:rsidP="00E91FA1">
            <w:pPr>
              <w:rPr>
                <w:lang w:val="en-US"/>
              </w:rPr>
            </w:pPr>
            <w:r>
              <w:rPr>
                <w:lang w:val="en-US"/>
              </w:rPr>
              <w:t>CF17D</w:t>
            </w:r>
          </w:p>
          <w:p w:rsidR="00102C44" w:rsidRDefault="00102C44" w:rsidP="00E91FA1"/>
        </w:tc>
        <w:tc>
          <w:tcPr>
            <w:tcW w:w="4961" w:type="dxa"/>
            <w:tcBorders>
              <w:top w:val="single" w:sz="4" w:space="0" w:color="auto"/>
              <w:bottom w:val="single" w:sz="4" w:space="0" w:color="auto"/>
            </w:tcBorders>
            <w:vAlign w:val="center"/>
          </w:tcPr>
          <w:p w:rsidR="00102C44" w:rsidRPr="00B646C8" w:rsidRDefault="00102C44" w:rsidP="00E91FA1">
            <w:pPr>
              <w:adjustRightInd w:val="0"/>
              <w:rPr>
                <w:lang w:val="en-US"/>
              </w:rPr>
            </w:pPr>
            <w:r w:rsidRPr="00B646C8">
              <w:rPr>
                <w:lang w:val="en-US"/>
              </w:rPr>
              <w:t>Diverse lucrari - adaos de colorant</w:t>
            </w:r>
          </w:p>
        </w:tc>
        <w:tc>
          <w:tcPr>
            <w:tcW w:w="1560" w:type="dxa"/>
            <w:tcBorders>
              <w:top w:val="single" w:sz="4" w:space="0" w:color="auto"/>
              <w:bottom w:val="single" w:sz="4" w:space="0" w:color="auto"/>
            </w:tcBorders>
            <w:vAlign w:val="center"/>
          </w:tcPr>
          <w:p w:rsidR="00102C44" w:rsidRDefault="00102C44" w:rsidP="00E91FA1">
            <w:pPr>
              <w:jc w:val="center"/>
            </w:pPr>
            <w:r>
              <w:t>kg</w:t>
            </w:r>
          </w:p>
        </w:tc>
        <w:tc>
          <w:tcPr>
            <w:tcW w:w="1559" w:type="dxa"/>
            <w:tcBorders>
              <w:top w:val="single" w:sz="4" w:space="0" w:color="auto"/>
              <w:bottom w:val="single" w:sz="4" w:space="0" w:color="auto"/>
            </w:tcBorders>
            <w:vAlign w:val="center"/>
          </w:tcPr>
          <w:p w:rsidR="00102C44" w:rsidRDefault="00102C44" w:rsidP="00E91FA1">
            <w:pPr>
              <w:adjustRightInd w:val="0"/>
              <w:jc w:val="center"/>
              <w:rPr>
                <w:rFonts w:ascii="Arial CYR" w:hAnsi="Arial CYR" w:cs="Arial CYR"/>
              </w:rPr>
            </w:pPr>
            <w:r>
              <w:t>4,550</w:t>
            </w:r>
          </w:p>
          <w:p w:rsidR="00102C44" w:rsidRDefault="00102C44" w:rsidP="00E91FA1">
            <w:pPr>
              <w:jc w:val="center"/>
            </w:pPr>
          </w:p>
        </w:tc>
      </w:tr>
    </w:tbl>
    <w:p w:rsidR="00102C44" w:rsidRDefault="00102C44" w:rsidP="00102C44">
      <w:pPr>
        <w:rPr>
          <w:sz w:val="6"/>
          <w:szCs w:val="6"/>
        </w:rPr>
      </w:pPr>
      <w:r>
        <w:t xml:space="preserve"> </w:t>
      </w:r>
    </w:p>
    <w:p w:rsidR="00102C44" w:rsidRDefault="00102C44" w:rsidP="00102C44">
      <w:pPr>
        <w:rPr>
          <w:lang w:val="en-US"/>
        </w:rPr>
      </w:pPr>
      <w:r>
        <w:rPr>
          <w:lang w:val="en-US"/>
        </w:rPr>
        <w:tab/>
      </w:r>
      <w:r>
        <w:rPr>
          <w:lang w:val="en-US"/>
        </w:rPr>
        <w:tab/>
      </w:r>
      <w:r>
        <w:rPr>
          <w:lang w:val="en-US"/>
        </w:rPr>
        <w:tab/>
      </w:r>
      <w:r>
        <w:rPr>
          <w:lang w:val="en-US"/>
        </w:rPr>
        <w:tab/>
      </w:r>
      <w:r>
        <w:rPr>
          <w:lang w:val="en-US"/>
        </w:rPr>
        <w:tab/>
      </w:r>
      <w:r>
        <w:rPr>
          <w:lang w:val="en-US"/>
        </w:rPr>
        <w:tab/>
      </w:r>
    </w:p>
    <w:p w:rsidR="00102C44" w:rsidRDefault="00102C44" w:rsidP="00102C44">
      <w:pPr>
        <w:rPr>
          <w:sz w:val="28"/>
          <w:szCs w:val="28"/>
          <w:lang w:val="en-US"/>
        </w:rPr>
      </w:pPr>
      <w:r>
        <w:rPr>
          <w:lang w:val="en-US"/>
        </w:rPr>
        <w:tab/>
      </w:r>
      <w:r>
        <w:rPr>
          <w:sz w:val="28"/>
          <w:szCs w:val="28"/>
          <w:lang w:val="en-US"/>
        </w:rPr>
        <w:t xml:space="preserve">                                                                                                         </w:t>
      </w:r>
    </w:p>
    <w:p w:rsidR="00102C44" w:rsidRDefault="00102C44" w:rsidP="00102C44">
      <w:pPr>
        <w:jc w:val="center"/>
        <w:rPr>
          <w:sz w:val="28"/>
          <w:szCs w:val="28"/>
          <w:lang w:val="en-US"/>
        </w:rPr>
      </w:pPr>
    </w:p>
    <w:tbl>
      <w:tblPr>
        <w:tblW w:w="9781" w:type="dxa"/>
        <w:tblInd w:w="250" w:type="dxa"/>
        <w:tblLayout w:type="fixed"/>
        <w:tblLook w:val="0000"/>
      </w:tblPr>
      <w:tblGrid>
        <w:gridCol w:w="9781"/>
      </w:tblGrid>
      <w:tr w:rsidR="00102C44" w:rsidTr="00131772">
        <w:tc>
          <w:tcPr>
            <w:tcW w:w="9781" w:type="dxa"/>
            <w:tcBorders>
              <w:top w:val="nil"/>
              <w:left w:val="nil"/>
              <w:bottom w:val="nil"/>
              <w:right w:val="nil"/>
            </w:tcBorders>
          </w:tcPr>
          <w:p w:rsidR="00102C44" w:rsidRDefault="00102C44" w:rsidP="00E91FA1">
            <w:pPr>
              <w:rPr>
                <w:lang w:val="en-US"/>
              </w:rPr>
            </w:pPr>
          </w:p>
        </w:tc>
      </w:tr>
    </w:tbl>
    <w:p w:rsidR="00342C85" w:rsidRDefault="00342C85" w:rsidP="009E2657">
      <w:pPr>
        <w:tabs>
          <w:tab w:val="left" w:pos="567"/>
        </w:tabs>
        <w:jc w:val="both"/>
      </w:pPr>
    </w:p>
    <w:p w:rsidR="00342C85" w:rsidRDefault="00342C85" w:rsidP="009E2657">
      <w:pPr>
        <w:tabs>
          <w:tab w:val="left" w:pos="567"/>
        </w:tabs>
        <w:jc w:val="both"/>
      </w:pPr>
    </w:p>
    <w:p w:rsidR="00342C85" w:rsidRDefault="00342C85" w:rsidP="009E2657">
      <w:pPr>
        <w:tabs>
          <w:tab w:val="left" w:pos="567"/>
        </w:tabs>
        <w:jc w:val="both"/>
      </w:pPr>
    </w:p>
    <w:p w:rsidR="00342C85" w:rsidRDefault="00342C85" w:rsidP="009E2657">
      <w:pPr>
        <w:tabs>
          <w:tab w:val="left" w:pos="567"/>
        </w:tabs>
        <w:jc w:val="both"/>
      </w:pPr>
    </w:p>
    <w:p w:rsidR="00342C85" w:rsidRDefault="00342C85" w:rsidP="009E2657">
      <w:pPr>
        <w:tabs>
          <w:tab w:val="left" w:pos="567"/>
        </w:tabs>
        <w:jc w:val="both"/>
      </w:pPr>
    </w:p>
    <w:p w:rsidR="00342C85" w:rsidRPr="00FF430B" w:rsidRDefault="00342C85" w:rsidP="009E2657">
      <w:pPr>
        <w:tabs>
          <w:tab w:val="left" w:pos="567"/>
        </w:tabs>
        <w:jc w:val="both"/>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w:t>
            </w:r>
            <w:r w:rsidR="00032E30" w:rsidRPr="00032E30">
              <w:rPr>
                <w:u w:val="single"/>
              </w:rPr>
              <w:t>s.Țareuca</w:t>
            </w:r>
            <w:r w:rsidR="00F26535" w:rsidRPr="00032E30">
              <w:rPr>
                <w:u w:val="single"/>
              </w:rPr>
              <w:t>__</w:t>
            </w:r>
          </w:p>
          <w:p w:rsidR="00460653" w:rsidRPr="00FF430B" w:rsidRDefault="00032E30" w:rsidP="009453D7">
            <w:pPr>
              <w:jc w:val="center"/>
            </w:pPr>
            <w:r>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74376" w:rsidRDefault="00460653" w:rsidP="00385C85">
            <w:pPr>
              <w:pStyle w:val="af2"/>
              <w:tabs>
                <w:tab w:val="left" w:pos="567"/>
                <w:tab w:val="right" w:pos="9531"/>
              </w:tabs>
              <w:ind w:firstLine="0"/>
              <w:rPr>
                <w:lang w:val="en-US"/>
              </w:rPr>
            </w:pPr>
            <w:r w:rsidRPr="00074376">
              <w:rPr>
                <w:lang w:val="en-US"/>
              </w:rPr>
              <w:t>Prezentul contract este încheiat în urma procedurii de achiziție nr. ________________ din data___________________, între__</w:t>
            </w:r>
            <w:r w:rsidR="000778CD" w:rsidRPr="00032E30">
              <w:rPr>
                <w:u w:val="single"/>
                <w:lang w:val="en-US"/>
              </w:rPr>
              <w:t>Primăria comunei Țareuca</w:t>
            </w:r>
            <w:r w:rsidRPr="00074376">
              <w:rPr>
                <w:lang w:val="en-US"/>
              </w:rPr>
              <w:t>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0778CD">
              <w:rPr>
                <w:u w:val="single"/>
              </w:rPr>
              <w:t>__</w:t>
            </w:r>
            <w:r w:rsidR="000778CD" w:rsidRPr="000778CD">
              <w:rPr>
                <w:u w:val="single"/>
              </w:rPr>
              <w:t>s.Țareuca r-l Rezina</w:t>
            </w:r>
            <w:r w:rsidR="000778CD">
              <w:t xml:space="preserve"> </w:t>
            </w:r>
            <w:r w:rsidRPr="00FF430B">
              <w:t>______</w:t>
            </w:r>
          </w:p>
          <w:p w:rsidR="00460653" w:rsidRPr="00074376" w:rsidRDefault="00460653" w:rsidP="00385C85">
            <w:pPr>
              <w:pStyle w:val="cn"/>
              <w:tabs>
                <w:tab w:val="left" w:pos="567"/>
              </w:tabs>
              <w:jc w:val="both"/>
              <w:rPr>
                <w:sz w:val="20"/>
                <w:szCs w:val="20"/>
                <w:lang w:val="en-US"/>
              </w:rPr>
            </w:pPr>
            <w:r w:rsidRPr="0007437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w:t>
            </w:r>
            <w:r w:rsidR="000778CD" w:rsidRPr="00032E30">
              <w:rPr>
                <w:u w:val="single"/>
              </w:rPr>
              <w:t>0254-33-5-15</w:t>
            </w:r>
            <w:r w:rsidRPr="00032E30">
              <w:rPr>
                <w:u w:val="single"/>
              </w:rPr>
              <w:t xml:space="preserve"> fax: </w:t>
            </w:r>
            <w:r w:rsidR="000778CD" w:rsidRPr="00032E30">
              <w:rPr>
                <w:u w:val="single"/>
              </w:rPr>
              <w:t>0254-33-2-36</w:t>
            </w:r>
            <w:r w:rsidRPr="00032E30">
              <w:rPr>
                <w:u w:val="single"/>
              </w:rPr>
              <w:t>_,</w:t>
            </w:r>
          </w:p>
          <w:p w:rsidR="00460653" w:rsidRPr="00032E30" w:rsidRDefault="009157BF" w:rsidP="00385C85">
            <w:pPr>
              <w:pStyle w:val="af2"/>
              <w:tabs>
                <w:tab w:val="left" w:pos="567"/>
                <w:tab w:val="right" w:pos="9531"/>
              </w:tabs>
              <w:ind w:firstLine="0"/>
              <w:rPr>
                <w:u w:val="single"/>
                <w:lang w:val="en-US"/>
              </w:rPr>
            </w:pPr>
            <w:r w:rsidRPr="00074376">
              <w:rPr>
                <w:lang w:val="en-US"/>
              </w:rPr>
              <w:t>IDNO</w:t>
            </w:r>
            <w:r w:rsidR="00460653" w:rsidRPr="00074376">
              <w:rPr>
                <w:lang w:val="en-US"/>
              </w:rPr>
              <w:t xml:space="preserve"> </w:t>
            </w:r>
            <w:r w:rsidR="000778CD" w:rsidRPr="000778CD">
              <w:rPr>
                <w:u w:val="single"/>
                <w:lang w:val="en-US"/>
              </w:rPr>
              <w:t>1007601005431</w:t>
            </w:r>
            <w:r w:rsidR="00B51B6E" w:rsidRPr="00074376">
              <w:rPr>
                <w:lang w:val="en-US"/>
              </w:rPr>
              <w:t xml:space="preserve">_____________ reprezentat prin </w:t>
            </w:r>
            <w:r w:rsidR="00460653" w:rsidRPr="00074376">
              <w:rPr>
                <w:lang w:val="en-US"/>
              </w:rPr>
              <w:t>___</w:t>
            </w:r>
            <w:r w:rsidR="00032E30" w:rsidRPr="00032E30">
              <w:rPr>
                <w:u w:val="single"/>
                <w:lang w:val="en-US"/>
              </w:rPr>
              <w:t xml:space="preserve">primar </w:t>
            </w:r>
            <w:r w:rsidR="00A818C7">
              <w:rPr>
                <w:u w:val="single"/>
                <w:lang w:val="en-US"/>
              </w:rPr>
              <w:t>Platon</w:t>
            </w:r>
            <w:r w:rsidR="00032E30" w:rsidRPr="00032E30">
              <w:rPr>
                <w:u w:val="single"/>
                <w:lang w:val="en-US"/>
              </w:rPr>
              <w:t xml:space="preserve"> </w:t>
            </w:r>
            <w:r w:rsidR="00A818C7">
              <w:rPr>
                <w:u w:val="single"/>
                <w:lang w:val="en-US"/>
              </w:rPr>
              <w:t>Vasile</w:t>
            </w:r>
            <w:r w:rsidR="007B392A" w:rsidRPr="00032E30">
              <w:rPr>
                <w:u w:val="single"/>
                <w:lang w:val="en-US"/>
              </w:rPr>
              <w:t>_____________</w:t>
            </w:r>
            <w:r w:rsidR="00385C85" w:rsidRPr="00032E30">
              <w:rPr>
                <w:u w:val="single"/>
                <w:lang w:val="en-US"/>
              </w:rPr>
              <w:t>____</w:t>
            </w:r>
            <w:r w:rsidR="007B392A" w:rsidRPr="00032E30">
              <w:rPr>
                <w:u w:val="single"/>
                <w:lang w:val="en-US"/>
              </w:rPr>
              <w:t>_____________</w:t>
            </w:r>
            <w:r w:rsidR="00460653" w:rsidRPr="00032E30">
              <w:rPr>
                <w:u w:val="single"/>
                <w:lang w:val="en-US"/>
              </w:rPr>
              <w:t xml:space="preserve">,    </w:t>
            </w:r>
          </w:p>
          <w:p w:rsidR="00460653" w:rsidRPr="00074376" w:rsidRDefault="00460653" w:rsidP="00385C85">
            <w:pPr>
              <w:pStyle w:val="af2"/>
              <w:tabs>
                <w:tab w:val="left" w:pos="567"/>
              </w:tabs>
              <w:ind w:firstLine="0"/>
              <w:rPr>
                <w:sz w:val="20"/>
                <w:szCs w:val="20"/>
                <w:lang w:val="en-US"/>
              </w:rPr>
            </w:pPr>
            <w:r w:rsidRPr="00074376">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074376" w:rsidRDefault="00460653" w:rsidP="00385C85">
            <w:pPr>
              <w:pStyle w:val="af2"/>
              <w:tabs>
                <w:tab w:val="left" w:pos="567"/>
              </w:tabs>
              <w:ind w:firstLine="0"/>
              <w:rPr>
                <w:sz w:val="20"/>
                <w:szCs w:val="20"/>
                <w:lang w:val="en-US"/>
              </w:rPr>
            </w:pPr>
            <w:r w:rsidRPr="00074376">
              <w:rPr>
                <w:lang w:val="en-US"/>
              </w:rPr>
              <w:t>telefon: ______________, fax: _____________,</w:t>
            </w:r>
            <w:r w:rsidR="009157BF" w:rsidRPr="00074376">
              <w:rPr>
                <w:lang w:val="en-US"/>
              </w:rPr>
              <w:t>IDNO</w:t>
            </w:r>
            <w:r w:rsidRPr="00074376">
              <w:rPr>
                <w:lang w:val="en-US"/>
              </w:rPr>
              <w:t xml:space="preserve">________________ autorizat pentru activitatea în construcţii: autorizaţia nr. _______ </w:t>
            </w:r>
            <w:r w:rsidR="0016369C" w:rsidRPr="00074376">
              <w:rPr>
                <w:lang w:val="en-US"/>
              </w:rPr>
              <w:t>din „</w:t>
            </w:r>
            <w:r w:rsidRPr="00074376">
              <w:rPr>
                <w:lang w:val="en-US"/>
              </w:rPr>
              <w:t>__”______________20__, eliberată de __________________,pe un termen de ____</w:t>
            </w:r>
            <w:r w:rsidR="0016369C" w:rsidRPr="00074376">
              <w:rPr>
                <w:lang w:val="en-US"/>
              </w:rPr>
              <w:t xml:space="preserve"> ani, pentru genurile de </w:t>
            </w:r>
            <w:r w:rsidRPr="00074376">
              <w:rPr>
                <w:lang w:val="en-US"/>
              </w:rPr>
              <w:t>activitate___________________________________,</w:t>
            </w:r>
            <w:r w:rsidR="00CD0EA7" w:rsidRPr="00074376">
              <w:rPr>
                <w:lang w:val="en-US"/>
              </w:rPr>
              <w:t xml:space="preserve"> reprezentat prin </w:t>
            </w:r>
            <w:r w:rsidRPr="00074376">
              <w:rPr>
                <w:lang w:val="en-US"/>
              </w:rPr>
              <w:t>__________________</w:t>
            </w:r>
            <w:r w:rsidR="00CD0EA7" w:rsidRPr="00074376">
              <w:rPr>
                <w:lang w:val="en-US"/>
              </w:rPr>
              <w:t>__________________</w:t>
            </w:r>
            <w:r w:rsidRPr="00074376">
              <w:rPr>
                <w:lang w:val="en-US"/>
              </w:rPr>
              <w:t>_, în calitate</w:t>
            </w:r>
            <w:r w:rsidR="00CD0EA7" w:rsidRPr="00074376">
              <w:rPr>
                <w:lang w:val="en-US"/>
              </w:rPr>
              <w:t xml:space="preserve"> de Antreprenor, pe de altă parte.</w:t>
            </w:r>
          </w:p>
          <w:p w:rsidR="001A5517" w:rsidRPr="00074376" w:rsidRDefault="00460653" w:rsidP="00385C85">
            <w:pPr>
              <w:pStyle w:val="af2"/>
              <w:tabs>
                <w:tab w:val="left" w:pos="567"/>
              </w:tabs>
              <w:ind w:firstLine="0"/>
              <w:rPr>
                <w:sz w:val="20"/>
                <w:szCs w:val="20"/>
                <w:lang w:val="en-US"/>
              </w:rPr>
            </w:pPr>
            <w:r w:rsidRPr="00074376">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A818C7">
              <w:rPr>
                <w:i/>
              </w:rPr>
              <w:t xml:space="preserve"> </w:t>
            </w:r>
            <w:r w:rsidR="00A818C7" w:rsidRPr="00A52244">
              <w:rPr>
                <w:b/>
                <w:u w:val="single"/>
                <w:shd w:val="clear" w:color="auto" w:fill="FFFFFF" w:themeFill="background1"/>
                <w:lang w:val="en-US"/>
              </w:rPr>
              <w:t xml:space="preserve">Renovarea </w:t>
            </w:r>
            <w:r w:rsidR="00A818C7" w:rsidRPr="00A52244">
              <w:rPr>
                <w:b/>
                <w:u w:val="single"/>
                <w:shd w:val="clear" w:color="auto" w:fill="FFFFFF" w:themeFill="background1"/>
              </w:rPr>
              <w:t>acoperișului și a tavanului suspendat,cît și consolidarea parțială a fundației Căminului cultural Țareuca r-l Rezina</w:t>
            </w:r>
            <w:r w:rsidR="00A818C7" w:rsidRPr="00A118EB">
              <w:rPr>
                <w:b/>
                <w:shd w:val="clear" w:color="auto" w:fill="FFFFFF" w:themeFill="background1"/>
                <w:lang w:val="en-US"/>
              </w:rPr>
              <w:t>_</w:t>
            </w:r>
            <w:r w:rsidR="00A818C7">
              <w:rPr>
                <w:i/>
              </w:rPr>
              <w:t xml:space="preserve">     </w:t>
            </w:r>
            <w:r w:rsidR="009F0FE8" w:rsidRPr="00FF430B">
              <w:rPr>
                <w:i/>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2.1. </w:t>
            </w:r>
            <w:r w:rsidR="00460653" w:rsidRPr="00074376">
              <w:rPr>
                <w:lang w:val="en-US"/>
              </w:rPr>
              <w:t xml:space="preserve">Durata de execuţie a lucrărilor contractate este de </w:t>
            </w:r>
            <w:r w:rsidR="00317F24">
              <w:rPr>
                <w:lang w:val="en-US"/>
              </w:rPr>
              <w:t>p</w:t>
            </w:r>
            <w:r w:rsidR="00317F24">
              <w:rPr>
                <w:lang w:val="ro-RO"/>
              </w:rPr>
              <w:t xml:space="preserve">înă la </w:t>
            </w:r>
            <w:r w:rsidR="00A818C7">
              <w:rPr>
                <w:lang w:val="ro-RO"/>
              </w:rPr>
              <w:t>27</w:t>
            </w:r>
            <w:r w:rsidR="00317F24">
              <w:rPr>
                <w:lang w:val="ro-RO"/>
              </w:rPr>
              <w:t>.08.202</w:t>
            </w:r>
            <w:bookmarkStart w:id="63" w:name="_GoBack"/>
            <w:bookmarkEnd w:id="63"/>
            <w:r w:rsidR="00A818C7">
              <w:rPr>
                <w:lang w:val="ro-RO"/>
              </w:rPr>
              <w:t>5</w:t>
            </w:r>
            <w:r w:rsidR="00317F24">
              <w:rPr>
                <w:lang w:val="ro-RO"/>
              </w:rPr>
              <w:t xml:space="preserve"> </w:t>
            </w:r>
            <w:r w:rsidR="00460653" w:rsidRPr="00074376">
              <w:rPr>
                <w:lang w:val="en-US"/>
              </w:rPr>
              <w:t>după primirea ordinului de începere a execuţieişi asigurării lucrului ritmic de către beneficiar</w:t>
            </w:r>
            <w:r w:rsidR="005D4B79" w:rsidRPr="00074376">
              <w:rPr>
                <w:lang w:val="en-US"/>
              </w:rPr>
              <w:t>-</w:t>
            </w:r>
            <w:r w:rsidR="00460653" w:rsidRPr="00074376">
              <w:rPr>
                <w:lang w:val="en-US"/>
              </w:rPr>
              <w:t>ordonatorul de credite.</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2.2. </w:t>
            </w:r>
            <w:r w:rsidR="00460653" w:rsidRPr="00074376">
              <w:rPr>
                <w:lang w:val="en-US"/>
              </w:rPr>
              <w:t xml:space="preserve">Graficul de execuţie a lucrărilor se va efectua conform specificaţiei din anexa </w:t>
            </w:r>
            <w:r w:rsidR="009157BF" w:rsidRPr="00074376">
              <w:rPr>
                <w:lang w:val="en-US"/>
              </w:rPr>
              <w:t xml:space="preserve">la </w:t>
            </w:r>
            <w:r w:rsidR="00460653" w:rsidRPr="00074376">
              <w:rPr>
                <w:lang w:val="en-US"/>
              </w:rPr>
              <w:t xml:space="preserve">prezentul contract.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2.3. </w:t>
            </w:r>
            <w:r w:rsidR="00460653" w:rsidRPr="00074376">
              <w:rPr>
                <w:lang w:val="en-US"/>
              </w:rPr>
              <w:t xml:space="preserve">Perioada de execuţie poate fi prelungită </w:t>
            </w:r>
            <w:r w:rsidR="00EB65F6" w:rsidRPr="00074376">
              <w:rPr>
                <w:lang w:val="en-US"/>
              </w:rPr>
              <w:t xml:space="preserve">sau suspendată </w:t>
            </w:r>
            <w:r w:rsidR="00460653" w:rsidRPr="0007437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2.4. </w:t>
            </w:r>
            <w:r w:rsidR="00460653" w:rsidRPr="0007437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74376" w:rsidRDefault="00A156C0" w:rsidP="00196AB4">
            <w:pPr>
              <w:pStyle w:val="af2"/>
              <w:tabs>
                <w:tab w:val="left" w:pos="567"/>
              </w:tabs>
              <w:spacing w:line="276" w:lineRule="auto"/>
              <w:ind w:firstLine="0"/>
              <w:rPr>
                <w:lang w:val="en-US"/>
              </w:rPr>
            </w:pPr>
            <w:r w:rsidRPr="00074376">
              <w:rPr>
                <w:lang w:val="en-US"/>
              </w:rPr>
              <w:t xml:space="preserve">2.5. </w:t>
            </w:r>
            <w:r w:rsidR="00460653" w:rsidRPr="00074376">
              <w:rPr>
                <w:lang w:val="en-US"/>
              </w:rPr>
              <w:t xml:space="preserve">La terminarea lucrărilor, Antreprenorul </w:t>
            </w:r>
            <w:r w:rsidR="00183D79" w:rsidRPr="00074376">
              <w:rPr>
                <w:lang w:val="en-US"/>
              </w:rPr>
              <w:t>va notifica Beneficiarul că su</w:t>
            </w:r>
            <w:r w:rsidR="00460653" w:rsidRPr="0007437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w:t>
            </w:r>
            <w:r w:rsidR="00032E30">
              <w:rPr>
                <w:b/>
                <w:noProof w:val="0"/>
                <w:lang w:eastAsia="ru-RU"/>
              </w:rPr>
              <w:t>5 ani</w:t>
            </w:r>
            <w:r w:rsidRPr="00FF430B">
              <w:rPr>
                <w:b/>
                <w:noProof w:val="0"/>
                <w:lang w:eastAsia="ru-RU"/>
              </w:rPr>
              <w:t>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074376" w:rsidRDefault="00E503F9" w:rsidP="00196AB4">
            <w:pPr>
              <w:pStyle w:val="af2"/>
              <w:tabs>
                <w:tab w:val="left" w:pos="321"/>
              </w:tabs>
              <w:spacing w:line="276" w:lineRule="auto"/>
              <w:ind w:firstLine="0"/>
              <w:rPr>
                <w:lang w:val="en-US"/>
              </w:rPr>
            </w:pPr>
            <w:r w:rsidRPr="00074376">
              <w:rPr>
                <w:lang w:val="en-US"/>
              </w:rPr>
              <w:t>3.2</w:t>
            </w:r>
            <w:r w:rsidR="00A156C0" w:rsidRPr="00074376">
              <w:rPr>
                <w:lang w:val="en-US"/>
              </w:rPr>
              <w:t>.</w:t>
            </w:r>
            <w:r w:rsidR="00460653" w:rsidRPr="00074376">
              <w:rPr>
                <w:lang w:val="en-US"/>
              </w:rPr>
              <w:t xml:space="preserve">Achitările vor fi efectuate prin transfer în baza facturilor fiscale, după primirea proceselor </w:t>
            </w:r>
            <w:r w:rsidR="00A156C0" w:rsidRPr="00074376">
              <w:rPr>
                <w:lang w:val="en-US"/>
              </w:rPr>
              <w:t>–</w:t>
            </w:r>
            <w:r w:rsidR="00460653" w:rsidRPr="00074376">
              <w:rPr>
                <w:lang w:val="en-US"/>
              </w:rPr>
              <w:t xml:space="preserve"> verbale de recepţie a lucrărilor executate, semnate şi</w:t>
            </w:r>
            <w:r w:rsidR="00995AF6" w:rsidRPr="00074376">
              <w:rPr>
                <w:lang w:val="en-US"/>
              </w:rPr>
              <w:t xml:space="preserve"> acceptate de către Beneficiar.</w:t>
            </w:r>
          </w:p>
          <w:p w:rsidR="00A946E0" w:rsidRPr="00074376" w:rsidRDefault="00A156C0" w:rsidP="00196AB4">
            <w:pPr>
              <w:pStyle w:val="af2"/>
              <w:tabs>
                <w:tab w:val="left" w:pos="37"/>
              </w:tabs>
              <w:spacing w:line="276" w:lineRule="auto"/>
              <w:ind w:firstLine="0"/>
              <w:rPr>
                <w:lang w:val="en-US"/>
              </w:rPr>
            </w:pPr>
            <w:r w:rsidRPr="00074376">
              <w:rPr>
                <w:lang w:val="en-US"/>
              </w:rPr>
              <w:t xml:space="preserve">3.3. </w:t>
            </w:r>
            <w:r w:rsidR="00460653" w:rsidRPr="00074376">
              <w:rPr>
                <w:lang w:val="en-US"/>
              </w:rPr>
              <w:t>Beneficiarul va verifica procesele</w:t>
            </w:r>
            <w:r w:rsidR="009E719D" w:rsidRPr="00074376">
              <w:rPr>
                <w:lang w:val="en-US"/>
              </w:rPr>
              <w:t>-</w:t>
            </w:r>
            <w:r w:rsidR="00460653" w:rsidRPr="00074376">
              <w:rPr>
                <w:lang w:val="en-US"/>
              </w:rPr>
              <w:t xml:space="preserve">verbale de recepție a lucrărilor executate în termen de </w:t>
            </w:r>
            <w:r w:rsidR="00A300AA">
              <w:rPr>
                <w:lang w:val="en-US"/>
              </w:rPr>
              <w:t>5</w:t>
            </w:r>
            <w:r w:rsidR="00684D44" w:rsidRPr="00074376">
              <w:rPr>
                <w:lang w:val="en-US"/>
              </w:rPr>
              <w:t>..</w:t>
            </w:r>
            <w:r w:rsidR="00460653" w:rsidRPr="00074376">
              <w:rPr>
                <w:lang w:val="en-US"/>
              </w:rPr>
              <w:t xml:space="preserve"> zile calendaristice de la primirea acestora de la Antreprenor.</w:t>
            </w:r>
          </w:p>
          <w:p w:rsidR="00A946E0" w:rsidRPr="00074376" w:rsidRDefault="00316769" w:rsidP="00196AB4">
            <w:pPr>
              <w:pStyle w:val="af2"/>
              <w:tabs>
                <w:tab w:val="left" w:pos="37"/>
              </w:tabs>
              <w:spacing w:line="276" w:lineRule="auto"/>
              <w:ind w:firstLine="0"/>
              <w:rPr>
                <w:lang w:val="en-US"/>
              </w:rPr>
            </w:pPr>
            <w:r w:rsidRPr="00074376">
              <w:rPr>
                <w:lang w:val="en-US"/>
              </w:rPr>
              <w:t>3.4</w:t>
            </w:r>
            <w:r w:rsidR="00A156C0" w:rsidRPr="00074376">
              <w:rPr>
                <w:lang w:val="en-US"/>
              </w:rPr>
              <w:t xml:space="preserve">. </w:t>
            </w:r>
            <w:r w:rsidR="00460653" w:rsidRPr="0007437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74376">
              <w:rPr>
                <w:lang w:val="en-US"/>
              </w:rPr>
              <w:t>u su</w:t>
            </w:r>
            <w:r w:rsidR="00460653" w:rsidRPr="00074376">
              <w:rPr>
                <w:lang w:val="en-US"/>
              </w:rPr>
              <w:t xml:space="preserve">nt în litigiu va fi plătită imediat. </w:t>
            </w:r>
          </w:p>
          <w:p w:rsidR="00E503F9" w:rsidRPr="00074376" w:rsidRDefault="00316769" w:rsidP="00196AB4">
            <w:pPr>
              <w:pStyle w:val="af2"/>
              <w:tabs>
                <w:tab w:val="left" w:pos="37"/>
              </w:tabs>
              <w:spacing w:line="276" w:lineRule="auto"/>
              <w:ind w:firstLine="0"/>
              <w:rPr>
                <w:lang w:val="en-US"/>
              </w:rPr>
            </w:pPr>
            <w:r w:rsidRPr="00074376">
              <w:rPr>
                <w:lang w:val="en-US"/>
              </w:rPr>
              <w:t>3.5</w:t>
            </w:r>
            <w:r w:rsidR="00A156C0" w:rsidRPr="00074376">
              <w:rPr>
                <w:lang w:val="en-US"/>
              </w:rPr>
              <w:t>.</w:t>
            </w:r>
            <w:r w:rsidR="00460653" w:rsidRPr="00074376">
              <w:rPr>
                <w:lang w:val="en-US"/>
              </w:rPr>
              <w:t xml:space="preserve">Lucrările nu </w:t>
            </w:r>
            <w:r w:rsidR="00183D79" w:rsidRPr="00074376">
              <w:rPr>
                <w:lang w:val="en-US"/>
              </w:rPr>
              <w:t>vor fi considerate finalizate pâ</w:t>
            </w:r>
            <w:r w:rsidR="00460653" w:rsidRPr="00074376">
              <w:rPr>
                <w:lang w:val="en-US"/>
              </w:rPr>
              <w:t>nă</w:t>
            </w:r>
            <w:r w:rsidR="00183D79" w:rsidRPr="00074376">
              <w:rPr>
                <w:lang w:val="en-US"/>
              </w:rPr>
              <w:t xml:space="preserve"> câ</w:t>
            </w:r>
            <w:r w:rsidR="00460653" w:rsidRPr="00074376">
              <w:rPr>
                <w:lang w:val="en-US"/>
              </w:rPr>
              <w:t xml:space="preserve">nd procesul-verbal de recepţie la terminarea lucrărilor  nu va fi semnat de comisia de recepţie, care confirmă că lucrările au fost executate </w:t>
            </w:r>
            <w:r w:rsidR="00A946E0" w:rsidRPr="00074376">
              <w:rPr>
                <w:lang w:val="en-US"/>
              </w:rPr>
              <w:t>conform contractului.</w:t>
            </w:r>
          </w:p>
          <w:p w:rsidR="00267805" w:rsidRPr="00074376" w:rsidRDefault="00316769" w:rsidP="00A101F6">
            <w:pPr>
              <w:pStyle w:val="af2"/>
              <w:tabs>
                <w:tab w:val="left" w:pos="37"/>
              </w:tabs>
              <w:spacing w:line="276" w:lineRule="auto"/>
              <w:ind w:firstLine="0"/>
              <w:rPr>
                <w:lang w:val="en-US"/>
              </w:rPr>
            </w:pPr>
            <w:r w:rsidRPr="00074376">
              <w:rPr>
                <w:lang w:val="en-US"/>
              </w:rPr>
              <w:t>3.6</w:t>
            </w:r>
            <w:r w:rsidR="00A227F2" w:rsidRPr="00074376">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074376">
              <w:rPr>
                <w:lang w:val="en-US"/>
              </w:rPr>
              <w:t>În cazul recepţiei cu obiecţii,garanţia se va restitui în cel mult 15 zile după înlăturarea acestora.</w:t>
            </w:r>
          </w:p>
          <w:p w:rsidR="00A156C0" w:rsidRPr="0007437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74376" w:rsidRDefault="00A101F6" w:rsidP="00371806">
            <w:pPr>
              <w:pStyle w:val="af2"/>
              <w:tabs>
                <w:tab w:val="left" w:pos="567"/>
              </w:tabs>
              <w:spacing w:line="276" w:lineRule="auto"/>
              <w:ind w:firstLine="0"/>
              <w:rPr>
                <w:lang w:val="en-US"/>
              </w:rPr>
            </w:pPr>
            <w:r w:rsidRPr="00074376">
              <w:rPr>
                <w:lang w:val="en-US"/>
              </w:rPr>
              <w:t xml:space="preserve">4.3. </w:t>
            </w:r>
            <w:r w:rsidR="00D7570D" w:rsidRPr="0007437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4.4. </w:t>
            </w:r>
            <w:r w:rsidR="00460653" w:rsidRPr="0007437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74376" w:rsidRDefault="00A101F6" w:rsidP="00196AB4">
            <w:pPr>
              <w:pStyle w:val="af2"/>
              <w:tabs>
                <w:tab w:val="left" w:pos="567"/>
              </w:tabs>
              <w:spacing w:line="276" w:lineRule="auto"/>
              <w:ind w:firstLine="0"/>
              <w:rPr>
                <w:lang w:val="en-US"/>
              </w:rPr>
            </w:pPr>
            <w:r w:rsidRPr="00074376">
              <w:rPr>
                <w:lang w:val="en-US"/>
              </w:rPr>
              <w:t xml:space="preserve">4.5. </w:t>
            </w:r>
            <w:r w:rsidR="00460653" w:rsidRPr="00074376">
              <w:rPr>
                <w:lang w:val="en-US"/>
              </w:rPr>
              <w:t>Desenele, calculele, verificările calculelor, caietele de măsurări (ataşamentele) şi alte documente, pe care Beneficiarul sau Antreprenorul trebuie să le întocmească şis</w:t>
            </w:r>
            <w:r w:rsidR="00183D79" w:rsidRPr="00074376">
              <w:rPr>
                <w:lang w:val="en-US"/>
              </w:rPr>
              <w:t>u</w:t>
            </w:r>
            <w:r w:rsidR="00460653" w:rsidRPr="00074376">
              <w:rPr>
                <w:lang w:val="en-US"/>
              </w:rPr>
              <w:t xml:space="preserve">nt cerute de subantreprenorul proiectant, vor fi puse la dispoziţia acestuia de către Antreprenor.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4.6. </w:t>
            </w:r>
            <w:r w:rsidR="00460653" w:rsidRPr="00074376">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4.7. </w:t>
            </w:r>
            <w:r w:rsidR="00460653" w:rsidRPr="00074376">
              <w:rPr>
                <w:lang w:val="en-US"/>
              </w:rPr>
              <w:t>Dacă Beneficiarul nu emite în timp util dispoziţii suplimentare care să conţinăinstrucţiuni sau aprobări, ordine, directive, sau detalii, Antreprenorul va notifica Beneficiarul prin scrisori, de c</w:t>
            </w:r>
            <w:r w:rsidR="00183D79" w:rsidRPr="00074376">
              <w:rPr>
                <w:lang w:val="en-US"/>
              </w:rPr>
              <w:t>â</w:t>
            </w:r>
            <w:r w:rsidR="00460653" w:rsidRPr="00074376">
              <w:rPr>
                <w:lang w:val="en-US"/>
              </w:rPr>
              <w:t>te ori este posibil, că acestea pot să provoace înt</w:t>
            </w:r>
            <w:r w:rsidR="00183D79" w:rsidRPr="00074376">
              <w:rPr>
                <w:lang w:val="en-US"/>
              </w:rPr>
              <w:t>â</w:t>
            </w:r>
            <w:r w:rsidR="00460653" w:rsidRPr="0007437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4.8. </w:t>
            </w:r>
            <w:r w:rsidR="00460653" w:rsidRPr="0007437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4.9. </w:t>
            </w:r>
            <w:r w:rsidR="00460653" w:rsidRPr="00074376">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74376" w:rsidRDefault="00A156C0" w:rsidP="00196AB4">
            <w:pPr>
              <w:pStyle w:val="af2"/>
              <w:tabs>
                <w:tab w:val="left" w:pos="567"/>
              </w:tabs>
              <w:spacing w:line="276" w:lineRule="auto"/>
              <w:ind w:firstLine="0"/>
              <w:rPr>
                <w:lang w:val="en-US"/>
              </w:rPr>
            </w:pPr>
            <w:r w:rsidRPr="00074376">
              <w:rPr>
                <w:lang w:val="en-US"/>
              </w:rPr>
              <w:t xml:space="preserve">4.10. </w:t>
            </w:r>
            <w:r w:rsidR="00460653" w:rsidRPr="00074376">
              <w:rPr>
                <w:lang w:val="en-US"/>
              </w:rPr>
              <w:t xml:space="preserve">Antreprenorul, prin </w:t>
            </w:r>
            <w:r w:rsidR="002F6A1E" w:rsidRPr="00074376">
              <w:rPr>
                <w:lang w:val="en-US"/>
              </w:rPr>
              <w:t xml:space="preserve">atribuirea </w:t>
            </w:r>
            <w:r w:rsidR="00460653" w:rsidRPr="00074376">
              <w:rPr>
                <w:lang w:val="en-US"/>
              </w:rPr>
              <w:t>ofertei în favoarea sa, se angajează să</w:t>
            </w:r>
            <w:r w:rsidR="00BC46B3" w:rsidRPr="00074376">
              <w:rPr>
                <w:lang w:val="en-US"/>
              </w:rPr>
              <w:t xml:space="preserve"> prezinte</w:t>
            </w:r>
            <w:r w:rsidR="00EA64B0" w:rsidRPr="00074376">
              <w:rPr>
                <w:lang w:val="en-US"/>
              </w:rPr>
              <w:t xml:space="preserve">garanţia de bună execuţie a contractului, în cuantum de </w:t>
            </w:r>
            <w:r w:rsidR="00B502AE">
              <w:rPr>
                <w:lang w:val="en-US"/>
              </w:rPr>
              <w:t>5</w:t>
            </w:r>
            <w:r w:rsidR="00EA64B0" w:rsidRPr="00074376">
              <w:rPr>
                <w:lang w:val="en-US"/>
              </w:rPr>
              <w:t>_% din valoarea contractului atribuit</w:t>
            </w:r>
            <w:r w:rsidR="009E4736">
              <w:rPr>
                <w:lang w:val="en-US"/>
              </w:rPr>
              <w:t>,</w:t>
            </w:r>
            <w:r w:rsidR="009E4736" w:rsidRPr="009E4736">
              <w:rPr>
                <w:lang w:val="en-US"/>
              </w:rPr>
              <w:t xml:space="preserve"> prin transfer la AC conform următorului cont IBAN : MD</w:t>
            </w:r>
            <w:r w:rsidR="00A818C7">
              <w:rPr>
                <w:lang w:val="en-US"/>
              </w:rPr>
              <w:t>95</w:t>
            </w:r>
            <w:r w:rsidR="009E4736" w:rsidRPr="009E4736">
              <w:rPr>
                <w:lang w:val="en-US"/>
              </w:rPr>
              <w:t>TRPCDZ5184</w:t>
            </w:r>
            <w:r w:rsidR="00A818C7">
              <w:rPr>
                <w:lang w:val="en-US"/>
              </w:rPr>
              <w:t>4</w:t>
            </w:r>
            <w:r w:rsidR="009E4736" w:rsidRPr="009E4736">
              <w:rPr>
                <w:lang w:val="en-US"/>
              </w:rPr>
              <w:t>0A02013AA,cod fiscal 1007601005431,Banca-Min.Fin-Trezoreria de Stat,cod TREZMD2X .Garanția de bună execuție  va fi restituită  după semnarea procesului verbal  de recepție la terminarea lucrărilor.</w:t>
            </w:r>
          </w:p>
          <w:p w:rsidR="00267805" w:rsidRPr="00074376" w:rsidRDefault="00A156C0" w:rsidP="00684D44">
            <w:pPr>
              <w:pStyle w:val="af2"/>
              <w:tabs>
                <w:tab w:val="left" w:pos="567"/>
              </w:tabs>
              <w:spacing w:line="276" w:lineRule="auto"/>
              <w:ind w:firstLine="0"/>
              <w:rPr>
                <w:lang w:val="en-US"/>
              </w:rPr>
            </w:pPr>
            <w:r w:rsidRPr="00074376">
              <w:rPr>
                <w:lang w:val="en-US"/>
              </w:rPr>
              <w:t>4.11.</w:t>
            </w:r>
            <w:r w:rsidR="00A109E6" w:rsidRPr="00074376">
              <w:rPr>
                <w:lang w:val="en-US"/>
              </w:rPr>
              <w:t xml:space="preserve"> Autoritatea contractantă eliberează/restituieg</w:t>
            </w:r>
            <w:r w:rsidR="00460653" w:rsidRPr="00074376">
              <w:rPr>
                <w:lang w:val="en-US"/>
              </w:rPr>
              <w:t>aranţia de bună execuţie Antreprenorului după semnarea procesului-verbal de recepţie finală</w:t>
            </w:r>
            <w:r w:rsidR="00A109E6" w:rsidRPr="00074376">
              <w:rPr>
                <w:lang w:val="en-US"/>
              </w:rPr>
              <w:t>/ procesului-verbal la terminarea lucrărilor</w:t>
            </w:r>
            <w:r w:rsidR="00460653" w:rsidRPr="00074376">
              <w:rPr>
                <w:lang w:val="en-US"/>
              </w:rPr>
              <w:t xml:space="preserve"> în cel mult 15 zile</w:t>
            </w:r>
            <w:r w:rsidR="00E838F8" w:rsidRPr="00074376">
              <w:rPr>
                <w:lang w:val="en-US"/>
              </w:rPr>
              <w:t>.</w:t>
            </w:r>
            <w:r w:rsidR="00EB65F6" w:rsidRPr="00074376">
              <w:rPr>
                <w:lang w:val="en-US"/>
              </w:rPr>
              <w:t>În cazul recepţiei cu obiecţii,garanţia se va restitui în cel mult 15 zile după înlăturarea acestora.</w:t>
            </w:r>
          </w:p>
          <w:p w:rsidR="00460653" w:rsidRPr="00074376" w:rsidRDefault="00A156C0" w:rsidP="00196AB4">
            <w:pPr>
              <w:pStyle w:val="af2"/>
              <w:tabs>
                <w:tab w:val="left" w:pos="567"/>
              </w:tabs>
              <w:spacing w:line="276" w:lineRule="auto"/>
              <w:ind w:firstLine="0"/>
              <w:rPr>
                <w:lang w:val="en-US"/>
              </w:rPr>
            </w:pPr>
            <w:r w:rsidRPr="00074376">
              <w:rPr>
                <w:lang w:val="en-US"/>
              </w:rPr>
              <w:t>4.12.</w:t>
            </w:r>
            <w:r w:rsidR="00460653" w:rsidRPr="00074376">
              <w:rPr>
                <w:lang w:val="en-US"/>
              </w:rPr>
              <w:t>Antreprenorul trebuie să constituie garanţia de bună execuţie după primirea scris</w:t>
            </w:r>
            <w:r w:rsidR="00404C0D" w:rsidRPr="00074376">
              <w:rPr>
                <w:lang w:val="en-US"/>
              </w:rPr>
              <w:t>orii de acceptare, dar nu mai târ</w:t>
            </w:r>
            <w:r w:rsidR="00460653" w:rsidRPr="00074376">
              <w:rPr>
                <w:lang w:val="en-US"/>
              </w:rPr>
              <w:t>ziu de dat</w:t>
            </w:r>
            <w:r w:rsidR="00404C0D" w:rsidRPr="00074376">
              <w:rPr>
                <w:lang w:val="en-US"/>
              </w:rPr>
              <w:t>a încheierii contractului. Atât</w:t>
            </w:r>
            <w:r w:rsidR="00460653" w:rsidRPr="00074376">
              <w:rPr>
                <w:lang w:val="en-US"/>
              </w:rPr>
              <w:t xml:space="preserve"> timp c</w:t>
            </w:r>
            <w:r w:rsidR="00404C0D" w:rsidRPr="00074376">
              <w:rPr>
                <w:lang w:val="en-US"/>
              </w:rPr>
              <w:t>â</w:t>
            </w:r>
            <w:r w:rsidR="00460653" w:rsidRPr="00074376">
              <w:rPr>
                <w:lang w:val="en-US"/>
              </w:rPr>
              <w:t>t el nu şi-a îndeplinit această obligaţiune, Beneficiarul poate să reţină garanţia</w:t>
            </w:r>
            <w:r w:rsidR="00E364D5" w:rsidRPr="00074376">
              <w:rPr>
                <w:lang w:val="en-US"/>
              </w:rPr>
              <w:t>Antreprenorului</w:t>
            </w:r>
            <w:r w:rsidR="00460653" w:rsidRPr="00074376">
              <w:rPr>
                <w:lang w:val="en-US"/>
              </w:rPr>
              <w:t xml:space="preserve"> pentru ofertă. </w:t>
            </w:r>
          </w:p>
          <w:p w:rsidR="00460653" w:rsidRPr="00074376" w:rsidRDefault="00A156C0" w:rsidP="00196AB4">
            <w:pPr>
              <w:pStyle w:val="af2"/>
              <w:tabs>
                <w:tab w:val="left" w:pos="567"/>
              </w:tabs>
              <w:spacing w:line="276" w:lineRule="auto"/>
              <w:ind w:firstLine="0"/>
              <w:rPr>
                <w:lang w:val="en-US"/>
              </w:rPr>
            </w:pPr>
            <w:r w:rsidRPr="00074376">
              <w:rPr>
                <w:lang w:val="en-US"/>
              </w:rPr>
              <w:lastRenderedPageBreak/>
              <w:t>4.1</w:t>
            </w:r>
            <w:r w:rsidR="00893327" w:rsidRPr="00074376">
              <w:rPr>
                <w:lang w:val="en-US"/>
              </w:rPr>
              <w:t>3</w:t>
            </w:r>
            <w:r w:rsidRPr="00074376">
              <w:rPr>
                <w:lang w:val="en-US"/>
              </w:rPr>
              <w:t xml:space="preserve">. </w:t>
            </w:r>
            <w:r w:rsidR="00460653" w:rsidRPr="0007437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4</w:t>
            </w:r>
            <w:r w:rsidRPr="00074376">
              <w:rPr>
                <w:lang w:val="en-US"/>
              </w:rPr>
              <w:t xml:space="preserve">. </w:t>
            </w:r>
            <w:r w:rsidR="00460653" w:rsidRPr="00074376">
              <w:rPr>
                <w:lang w:val="en-US"/>
              </w:rPr>
              <w:t>La lucrările la care se fac încercări, se consideră calitatea probei îndeplinită at</w:t>
            </w:r>
            <w:r w:rsidR="00E171D4" w:rsidRPr="00074376">
              <w:rPr>
                <w:lang w:val="en-US"/>
              </w:rPr>
              <w:t>â</w:t>
            </w:r>
            <w:r w:rsidR="00460653" w:rsidRPr="00074376">
              <w:rPr>
                <w:lang w:val="en-US"/>
              </w:rPr>
              <w:t>ta timp c</w:t>
            </w:r>
            <w:r w:rsidR="00E171D4" w:rsidRPr="00074376">
              <w:rPr>
                <w:lang w:val="en-US"/>
              </w:rPr>
              <w:t>â</w:t>
            </w:r>
            <w:r w:rsidR="00460653" w:rsidRPr="00074376">
              <w:rPr>
                <w:lang w:val="en-US"/>
              </w:rPr>
              <w:t xml:space="preserve">t rezultatele se înscriu în limitele admise prin reglementările tehnice. </w:t>
            </w:r>
          </w:p>
          <w:p w:rsidR="00460653" w:rsidRPr="00074376" w:rsidRDefault="00A156C0" w:rsidP="00196AB4">
            <w:pPr>
              <w:pStyle w:val="af2"/>
              <w:tabs>
                <w:tab w:val="left" w:pos="567"/>
              </w:tabs>
              <w:spacing w:line="276" w:lineRule="auto"/>
              <w:ind w:firstLine="0"/>
              <w:rPr>
                <w:lang w:val="en-US"/>
              </w:rPr>
            </w:pPr>
            <w:r w:rsidRPr="00074376">
              <w:rPr>
                <w:lang w:val="en-US"/>
              </w:rPr>
              <w:t>4.</w:t>
            </w:r>
            <w:r w:rsidR="00603AB4" w:rsidRPr="0007437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040EA0" w:rsidRPr="0007437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7</w:t>
            </w:r>
            <w:r w:rsidRPr="00074376">
              <w:rPr>
                <w:lang w:val="en-US"/>
              </w:rPr>
              <w:t xml:space="preserve">. </w:t>
            </w:r>
            <w:r w:rsidR="00460653" w:rsidRPr="00074376">
              <w:rPr>
                <w:lang w:val="en-US"/>
              </w:rPr>
              <w:t>Dacă Antreprenorul consideră că dispoziţiile Beneficiarului s</w:t>
            </w:r>
            <w:r w:rsidR="00183D79" w:rsidRPr="00074376">
              <w:rPr>
                <w:lang w:val="en-US"/>
              </w:rPr>
              <w:t>u</w:t>
            </w:r>
            <w:r w:rsidR="00460653" w:rsidRPr="00074376">
              <w:rPr>
                <w:lang w:val="en-US"/>
              </w:rPr>
              <w:t xml:space="preserve">nt nejustificate sau inoportune, el poate </w:t>
            </w:r>
            <w:r w:rsidR="00E171D4" w:rsidRPr="00074376">
              <w:rPr>
                <w:lang w:val="en-US"/>
              </w:rPr>
              <w:t>înainta</w:t>
            </w:r>
            <w:r w:rsidR="00460653" w:rsidRPr="00074376">
              <w:rPr>
                <w:lang w:val="en-US"/>
              </w:rPr>
              <w:t xml:space="preserve">obiecţii, dar acestea nu îl </w:t>
            </w:r>
            <w:r w:rsidR="00E171D4" w:rsidRPr="00074376">
              <w:rPr>
                <w:lang w:val="en-US"/>
              </w:rPr>
              <w:t>scutește</w:t>
            </w:r>
            <w:r w:rsidR="00460653" w:rsidRPr="00074376">
              <w:rPr>
                <w:lang w:val="en-US"/>
              </w:rPr>
              <w:t xml:space="preserve">de </w:t>
            </w:r>
            <w:r w:rsidR="00E364D5" w:rsidRPr="00074376">
              <w:rPr>
                <w:lang w:val="en-US"/>
              </w:rPr>
              <w:t xml:space="preserve">obligația de </w:t>
            </w:r>
            <w:r w:rsidR="00460653" w:rsidRPr="0007437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74376" w:rsidRDefault="00A156C0" w:rsidP="00196AB4">
            <w:pPr>
              <w:pStyle w:val="af2"/>
              <w:tabs>
                <w:tab w:val="left" w:pos="567"/>
              </w:tabs>
              <w:spacing w:line="276" w:lineRule="auto"/>
              <w:ind w:firstLine="0"/>
              <w:rPr>
                <w:lang w:val="en-US"/>
              </w:rPr>
            </w:pPr>
            <w:r w:rsidRPr="00074376">
              <w:rPr>
                <w:lang w:val="en-US"/>
              </w:rPr>
              <w:t>4.1</w:t>
            </w:r>
            <w:r w:rsidR="00893327" w:rsidRPr="00074376">
              <w:rPr>
                <w:lang w:val="en-US"/>
              </w:rPr>
              <w:t>8</w:t>
            </w:r>
            <w:r w:rsidRPr="00074376">
              <w:rPr>
                <w:lang w:val="en-US"/>
              </w:rPr>
              <w:t xml:space="preserve">. </w:t>
            </w:r>
            <w:r w:rsidR="00460653" w:rsidRPr="00074376">
              <w:rPr>
                <w:lang w:val="en-US"/>
              </w:rPr>
              <w:t>Trasarea axelor principale, bornelor de referinţă, căilor de circulaţieşi limitelor terenului pus la dispoziţia Antreprenorului, precum şi materializarea cotelor de nivel în i</w:t>
            </w:r>
            <w:r w:rsidR="00183D79" w:rsidRPr="00074376">
              <w:rPr>
                <w:lang w:val="en-US"/>
              </w:rPr>
              <w:t>mediata apropiere a terenului, su</w:t>
            </w:r>
            <w:r w:rsidR="00460653" w:rsidRPr="00074376">
              <w:rPr>
                <w:lang w:val="en-US"/>
              </w:rPr>
              <w:t xml:space="preserve">ntobligaţiuni ale Antreprenorului. </w:t>
            </w:r>
          </w:p>
          <w:p w:rsidR="00460653" w:rsidRPr="00074376" w:rsidRDefault="00A156C0" w:rsidP="00196AB4">
            <w:pPr>
              <w:pStyle w:val="af2"/>
              <w:tabs>
                <w:tab w:val="left" w:pos="567"/>
              </w:tabs>
              <w:spacing w:line="276" w:lineRule="auto"/>
              <w:ind w:firstLine="0"/>
              <w:rPr>
                <w:lang w:val="en-US"/>
              </w:rPr>
            </w:pPr>
            <w:r w:rsidRPr="00074376">
              <w:rPr>
                <w:lang w:val="en-US"/>
              </w:rPr>
              <w:t>4.</w:t>
            </w:r>
            <w:r w:rsidR="00893327" w:rsidRPr="00074376">
              <w:rPr>
                <w:lang w:val="en-US"/>
              </w:rPr>
              <w:t>19</w:t>
            </w:r>
            <w:r w:rsidRPr="00074376">
              <w:rPr>
                <w:lang w:val="en-US"/>
              </w:rPr>
              <w:t xml:space="preserve">. </w:t>
            </w:r>
            <w:r w:rsidR="00460653" w:rsidRPr="0007437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0</w:t>
            </w:r>
            <w:r w:rsidRPr="00074376">
              <w:rPr>
                <w:lang w:val="en-US"/>
              </w:rPr>
              <w:t xml:space="preserve">. </w:t>
            </w:r>
            <w:r w:rsidR="00460653" w:rsidRPr="00074376">
              <w:rPr>
                <w:lang w:val="en-US"/>
              </w:rPr>
              <w:t>Ridicările de teren, trasările şi cotele de nivel, precum şi alte documente puse la dispoziţia Antreprenorului de către Beneficiar pentru executarea contractului s</w:t>
            </w:r>
            <w:r w:rsidR="00E10C0A" w:rsidRPr="00074376">
              <w:rPr>
                <w:lang w:val="en-US"/>
              </w:rPr>
              <w:t>u</w:t>
            </w:r>
            <w:r w:rsidR="00460653" w:rsidRPr="00074376">
              <w:rPr>
                <w:lang w:val="en-US"/>
              </w:rPr>
              <w:t xml:space="preserve">nt hotărâtoare. Antreprenorul este obligat să verifice documentele primite şi să înştiinţeze Beneficiarul cu privire la erorile şiinexactităţile constatate sau presupuse.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1</w:t>
            </w:r>
            <w:r w:rsidRPr="00074376">
              <w:rPr>
                <w:lang w:val="en-US"/>
              </w:rPr>
              <w:t xml:space="preserve">. </w:t>
            </w:r>
            <w:r w:rsidR="00460653" w:rsidRPr="0007437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74376">
              <w:rPr>
                <w:lang w:val="en-US"/>
              </w:rPr>
              <w:t>prevederilor legale și obligațiunilor contractuale și profesionale</w:t>
            </w:r>
            <w:r w:rsidR="00460653" w:rsidRPr="00074376">
              <w:rPr>
                <w:lang w:val="en-US"/>
              </w:rPr>
              <w:t xml:space="preserve">.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2</w:t>
            </w:r>
            <w:r w:rsidRPr="00074376">
              <w:rPr>
                <w:lang w:val="en-US"/>
              </w:rPr>
              <w:t xml:space="preserve">. </w:t>
            </w:r>
            <w:r w:rsidR="00460653" w:rsidRPr="0007437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74376" w:rsidRDefault="00A156C0" w:rsidP="00196AB4">
            <w:pPr>
              <w:pStyle w:val="af2"/>
              <w:tabs>
                <w:tab w:val="left" w:pos="567"/>
              </w:tabs>
              <w:spacing w:line="276" w:lineRule="auto"/>
              <w:ind w:firstLine="0"/>
              <w:rPr>
                <w:lang w:val="en-US"/>
              </w:rPr>
            </w:pPr>
            <w:r w:rsidRPr="00074376">
              <w:rPr>
                <w:lang w:val="en-US"/>
              </w:rPr>
              <w:t>4.2</w:t>
            </w:r>
            <w:r w:rsidR="00893327" w:rsidRPr="00074376">
              <w:rPr>
                <w:lang w:val="en-US"/>
              </w:rPr>
              <w:t>3</w:t>
            </w:r>
            <w:r w:rsidRPr="00074376">
              <w:rPr>
                <w:lang w:val="en-US"/>
              </w:rPr>
              <w:t xml:space="preserve">. </w:t>
            </w:r>
            <w:r w:rsidR="00460653" w:rsidRPr="00074376">
              <w:rPr>
                <w:lang w:val="en-US"/>
              </w:rPr>
              <w:t xml:space="preserve">În cazul neexecutării de către Antreprenor a dispoziţiilor din punctul 2.1., Beneficiarul poate opri lucrările, </w:t>
            </w:r>
            <w:r w:rsidR="00F53F69" w:rsidRPr="00074376">
              <w:rPr>
                <w:lang w:val="en-US"/>
              </w:rPr>
              <w:t xml:space="preserve">prin </w:t>
            </w:r>
            <w:r w:rsidR="00E364D5" w:rsidRPr="00074376">
              <w:rPr>
                <w:lang w:val="en-US"/>
              </w:rPr>
              <w:t xml:space="preserve">rezoluțiunea </w:t>
            </w:r>
            <w:r w:rsidR="00F53F69" w:rsidRPr="00074376">
              <w:rPr>
                <w:lang w:val="en-US"/>
              </w:rPr>
              <w:t>contractului</w:t>
            </w:r>
            <w:r w:rsidR="00460653" w:rsidRPr="00074376">
              <w:rPr>
                <w:lang w:val="en-US"/>
              </w:rPr>
              <w:t xml:space="preserve">, în condiţiile legii, </w:t>
            </w:r>
            <w:r w:rsidR="00F53F69" w:rsidRPr="00074376">
              <w:rPr>
                <w:lang w:val="en-US"/>
              </w:rPr>
              <w:t>totodată A</w:t>
            </w:r>
            <w:r w:rsidR="00316769" w:rsidRPr="00074376">
              <w:rPr>
                <w:lang w:val="en-US"/>
              </w:rPr>
              <w:t xml:space="preserve">ntreprenorul </w:t>
            </w:r>
            <w:r w:rsidR="00460653" w:rsidRPr="00074376">
              <w:rPr>
                <w:lang w:val="en-US"/>
              </w:rPr>
              <w:t>compense</w:t>
            </w:r>
            <w:r w:rsidR="00316769" w:rsidRPr="00074376">
              <w:rPr>
                <w:lang w:val="en-US"/>
              </w:rPr>
              <w:t>ază</w:t>
            </w:r>
            <w:r w:rsidR="00460653" w:rsidRPr="00074376">
              <w:rPr>
                <w:lang w:val="en-US"/>
              </w:rPr>
              <w:t xml:space="preserve"> cheltuielile aferente suportate de Beneficiar în legătură cu faptul neexecutării. </w:t>
            </w:r>
          </w:p>
          <w:p w:rsidR="00460653" w:rsidRPr="00074376" w:rsidRDefault="00BE5A1E" w:rsidP="00196AB4">
            <w:pPr>
              <w:pStyle w:val="af2"/>
              <w:tabs>
                <w:tab w:val="left" w:pos="567"/>
              </w:tabs>
              <w:spacing w:line="276" w:lineRule="auto"/>
              <w:ind w:firstLine="0"/>
              <w:rPr>
                <w:lang w:val="en-US"/>
              </w:rPr>
            </w:pPr>
            <w:r w:rsidRPr="00074376">
              <w:rPr>
                <w:lang w:val="en-US"/>
              </w:rPr>
              <w:t>4.2</w:t>
            </w:r>
            <w:r w:rsidR="00893327" w:rsidRPr="00074376">
              <w:rPr>
                <w:lang w:val="en-US"/>
              </w:rPr>
              <w:t>4</w:t>
            </w:r>
            <w:r w:rsidRPr="00074376">
              <w:rPr>
                <w:lang w:val="en-US"/>
              </w:rPr>
              <w:t xml:space="preserve">. </w:t>
            </w:r>
            <w:r w:rsidR="00460653" w:rsidRPr="00074376">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074376">
              <w:rPr>
                <w:lang w:val="en-US"/>
              </w:rPr>
              <w:lastRenderedPageBreak/>
              <w:t xml:space="preserve">şi să comunice Beneficiarului, organelor de poliţie sau organelor competente acest fapt. </w:t>
            </w:r>
          </w:p>
          <w:p w:rsidR="00460653" w:rsidRPr="00074376" w:rsidRDefault="00BE5A1E" w:rsidP="00196AB4">
            <w:pPr>
              <w:pStyle w:val="af2"/>
              <w:tabs>
                <w:tab w:val="left" w:pos="567"/>
              </w:tabs>
              <w:spacing w:line="276" w:lineRule="auto"/>
              <w:ind w:firstLine="0"/>
              <w:rPr>
                <w:lang w:val="en-US"/>
              </w:rPr>
            </w:pPr>
            <w:r w:rsidRPr="00074376">
              <w:rPr>
                <w:lang w:val="en-US"/>
              </w:rPr>
              <w:t>4.2</w:t>
            </w:r>
            <w:r w:rsidR="00893327" w:rsidRPr="00074376">
              <w:rPr>
                <w:lang w:val="en-US"/>
              </w:rPr>
              <w:t>5</w:t>
            </w:r>
            <w:r w:rsidRPr="00074376">
              <w:rPr>
                <w:lang w:val="en-US"/>
              </w:rPr>
              <w:t xml:space="preserve">. </w:t>
            </w:r>
            <w:r w:rsidR="00460653" w:rsidRPr="00074376">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074376">
              <w:rPr>
                <w:lang w:val="en-US"/>
              </w:rPr>
              <w:t>u</w:t>
            </w:r>
            <w:r w:rsidR="00460653" w:rsidRPr="00074376">
              <w:rPr>
                <w:lang w:val="en-US"/>
              </w:rPr>
              <w:t xml:space="preserve">nt necesare, iar la terminarea lucrărilor, Antreprenorul va evacua de pe şantier toate utilajele de construcţie, surplusurile de materiale, deşeurileşi lucrările provizorii. </w:t>
            </w:r>
          </w:p>
          <w:p w:rsidR="00B96242" w:rsidRPr="00074376" w:rsidRDefault="00BE5A1E" w:rsidP="00196AB4">
            <w:pPr>
              <w:pStyle w:val="af2"/>
              <w:tabs>
                <w:tab w:val="left" w:pos="426"/>
                <w:tab w:val="left" w:pos="3645"/>
              </w:tabs>
              <w:spacing w:line="276" w:lineRule="auto"/>
              <w:ind w:firstLine="0"/>
              <w:rPr>
                <w:lang w:val="en-US"/>
              </w:rPr>
            </w:pPr>
            <w:r w:rsidRPr="00074376">
              <w:rPr>
                <w:lang w:val="en-US"/>
              </w:rPr>
              <w:t>4.2</w:t>
            </w:r>
            <w:r w:rsidR="00893327" w:rsidRPr="00074376">
              <w:rPr>
                <w:lang w:val="en-US"/>
              </w:rPr>
              <w:t>6</w:t>
            </w:r>
            <w:r w:rsidRPr="00074376">
              <w:rPr>
                <w:lang w:val="en-US"/>
              </w:rPr>
              <w:t xml:space="preserve">. </w:t>
            </w:r>
            <w:r w:rsidR="00460653" w:rsidRPr="00074376">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7437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6.1. </w:t>
            </w:r>
            <w:r w:rsidR="005B666D" w:rsidRPr="00074376">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6.2. </w:t>
            </w:r>
            <w:r w:rsidR="005B666D" w:rsidRPr="0007437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74376" w:rsidRDefault="00BE5A1E" w:rsidP="00196AB4">
            <w:pPr>
              <w:pStyle w:val="af2"/>
              <w:tabs>
                <w:tab w:val="left" w:pos="567"/>
              </w:tabs>
              <w:spacing w:line="276" w:lineRule="auto"/>
              <w:ind w:firstLine="0"/>
              <w:rPr>
                <w:lang w:val="en-US"/>
              </w:rPr>
            </w:pPr>
            <w:r w:rsidRPr="00074376">
              <w:rPr>
                <w:lang w:val="en-US"/>
              </w:rPr>
              <w:t xml:space="preserve">6.3. </w:t>
            </w:r>
            <w:r w:rsidR="005B666D" w:rsidRPr="00074376">
              <w:rPr>
                <w:lang w:val="en-US"/>
              </w:rPr>
              <w:t xml:space="preserve">Pe parcursul execuţiei lucrărilor, Antreprenorul este obligat să comunice, la cererea Beneficiarului, datele de </w:t>
            </w:r>
            <w:r w:rsidR="00E364D5" w:rsidRPr="00074376">
              <w:rPr>
                <w:lang w:val="en-US"/>
              </w:rPr>
              <w:t>identificare</w:t>
            </w:r>
            <w:r w:rsidR="005B666D" w:rsidRPr="00074376">
              <w:rPr>
                <w:lang w:val="en-US"/>
              </w:rPr>
              <w:t xml:space="preserve">ale subantreprenorilor. </w:t>
            </w:r>
          </w:p>
          <w:p w:rsidR="005B666D" w:rsidRPr="00074376" w:rsidRDefault="00BE5A1E" w:rsidP="00196AB4">
            <w:pPr>
              <w:pStyle w:val="af2"/>
              <w:tabs>
                <w:tab w:val="left" w:pos="142"/>
                <w:tab w:val="left" w:pos="284"/>
              </w:tabs>
              <w:spacing w:line="276" w:lineRule="auto"/>
              <w:ind w:firstLine="0"/>
              <w:rPr>
                <w:lang w:val="en-US"/>
              </w:rPr>
            </w:pPr>
            <w:r w:rsidRPr="00074376">
              <w:rPr>
                <w:lang w:val="en-US"/>
              </w:rPr>
              <w:t xml:space="preserve">6.4. </w:t>
            </w:r>
            <w:r w:rsidR="005B666D" w:rsidRPr="00074376">
              <w:rPr>
                <w:lang w:val="en-US"/>
              </w:rPr>
              <w:t>Angajarea forţei de muncă pe bază de a</w:t>
            </w:r>
            <w:r w:rsidR="003D06D0" w:rsidRPr="00074376">
              <w:rPr>
                <w:lang w:val="en-US"/>
              </w:rPr>
              <w:t>cord nu este considerată</w:t>
            </w:r>
            <w:r w:rsidR="005B666D" w:rsidRPr="00074376">
              <w:rPr>
                <w:lang w:val="en-US"/>
              </w:rPr>
              <w:t xml:space="preserve"> obiectul unei subcontractări.</w:t>
            </w:r>
          </w:p>
          <w:p w:rsidR="00684D44" w:rsidRPr="0007437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74376" w:rsidRDefault="00BE5A1E" w:rsidP="00196AB4">
            <w:pPr>
              <w:pStyle w:val="af2"/>
              <w:tabs>
                <w:tab w:val="left" w:pos="0"/>
              </w:tabs>
              <w:spacing w:line="276" w:lineRule="auto"/>
              <w:ind w:firstLine="0"/>
              <w:rPr>
                <w:lang w:val="en-US"/>
              </w:rPr>
            </w:pPr>
            <w:r w:rsidRPr="00074376">
              <w:rPr>
                <w:lang w:val="en-US"/>
              </w:rPr>
              <w:t xml:space="preserve">8.1. </w:t>
            </w:r>
            <w:r w:rsidR="00460653" w:rsidRPr="0007437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74376" w:rsidRDefault="00BE5A1E" w:rsidP="00196AB4">
            <w:pPr>
              <w:pStyle w:val="af2"/>
              <w:tabs>
                <w:tab w:val="left" w:pos="284"/>
              </w:tabs>
              <w:spacing w:line="276" w:lineRule="auto"/>
              <w:ind w:firstLine="0"/>
              <w:rPr>
                <w:lang w:val="en-US"/>
              </w:rPr>
            </w:pPr>
            <w:r w:rsidRPr="00074376">
              <w:rPr>
                <w:lang w:val="en-US"/>
              </w:rPr>
              <w:t>8.2</w:t>
            </w:r>
            <w:r w:rsidR="00D05A94" w:rsidRPr="00074376">
              <w:rPr>
                <w:lang w:val="en-US"/>
              </w:rPr>
              <w:t>.</w:t>
            </w:r>
            <w:r w:rsidR="00460653" w:rsidRPr="0007437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74376">
              <w:rPr>
                <w:lang w:val="en-US"/>
              </w:rPr>
              <w:t xml:space="preserve">8.3. </w:t>
            </w:r>
            <w:r w:rsidR="00460653" w:rsidRPr="00074376">
              <w:rPr>
                <w:lang w:val="en-US"/>
              </w:rPr>
              <w:t>Probele neprevăzute şi comandate de Beneficiar pentru verificarea unor lucrări sau materiale puse înoperă vor fi suportate de Antreprenor, dacă s</w:t>
            </w:r>
            <w:r w:rsidR="003D06D0" w:rsidRPr="00074376">
              <w:rPr>
                <w:lang w:val="en-US"/>
              </w:rPr>
              <w:t>e dovedeşte că materialele nu su</w:t>
            </w:r>
            <w:r w:rsidR="00460653" w:rsidRPr="0007437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8.4. </w:t>
            </w:r>
            <w:r w:rsidR="00460653" w:rsidRPr="00074376">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8.5. </w:t>
            </w:r>
            <w:r w:rsidR="00460653" w:rsidRPr="0007437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74376">
              <w:rPr>
                <w:lang w:val="en-US"/>
              </w:rPr>
              <w:t>a</w:t>
            </w:r>
            <w:r w:rsidR="00460653" w:rsidRPr="00074376">
              <w:rPr>
                <w:lang w:val="en-US"/>
              </w:rPr>
              <w:t xml:space="preserve"> anunţaresponsabilul tehnic</w:t>
            </w:r>
            <w:r w:rsidR="00183D79" w:rsidRPr="00074376">
              <w:rPr>
                <w:lang w:val="en-US"/>
              </w:rPr>
              <w:t xml:space="preserve"> </w:t>
            </w:r>
            <w:r w:rsidR="00183D79" w:rsidRPr="00074376">
              <w:rPr>
                <w:lang w:val="en-US"/>
              </w:rPr>
              <w:lastRenderedPageBreak/>
              <w:t>atestat, proiectantul ori de câ</w:t>
            </w:r>
            <w:r w:rsidR="00460653" w:rsidRPr="00074376">
              <w:rPr>
                <w:lang w:val="en-US"/>
              </w:rPr>
              <w:t xml:space="preserve">te ori astfel de lucrări, </w:t>
            </w:r>
            <w:r w:rsidR="00183D79" w:rsidRPr="00074376">
              <w:rPr>
                <w:lang w:val="en-US"/>
              </w:rPr>
              <w:t>inclusiv fundaţiile clădirii, su</w:t>
            </w:r>
            <w:r w:rsidR="00460653" w:rsidRPr="00074376">
              <w:rPr>
                <w:lang w:val="en-US"/>
              </w:rPr>
              <w:t xml:space="preserve">nt gata pentru a fi examinate. Responsabilul tehnic atestat şi proiectantul vor participa la examinarea şi măsurarea lucrărilor.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8.6. </w:t>
            </w:r>
            <w:r w:rsidR="00460653" w:rsidRPr="0007437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74376">
              <w:rPr>
                <w:lang w:val="en-US"/>
              </w:rPr>
              <w:t xml:space="preserve"> fi suportate de Beneficiar,</w:t>
            </w:r>
            <w:r w:rsidR="00460653" w:rsidRPr="00074376">
              <w:rPr>
                <w:lang w:val="en-US"/>
              </w:rPr>
              <w:t xml:space="preserve"> în caz contrar, de Antreprenor.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8.7. </w:t>
            </w:r>
            <w:r w:rsidR="00460653" w:rsidRPr="0007437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74376" w:rsidRDefault="00D05A94" w:rsidP="002F556B">
            <w:pPr>
              <w:pStyle w:val="af2"/>
              <w:numPr>
                <w:ilvl w:val="1"/>
                <w:numId w:val="17"/>
              </w:numPr>
              <w:tabs>
                <w:tab w:val="left" w:pos="284"/>
              </w:tabs>
              <w:spacing w:line="276" w:lineRule="auto"/>
              <w:ind w:left="0" w:hanging="425"/>
              <w:rPr>
                <w:lang w:val="en-US"/>
              </w:rPr>
            </w:pPr>
            <w:r w:rsidRPr="00074376">
              <w:rPr>
                <w:lang w:val="en-US"/>
              </w:rPr>
              <w:t xml:space="preserve">8.8. </w:t>
            </w:r>
            <w:r w:rsidR="00460653" w:rsidRPr="00074376">
              <w:rPr>
                <w:lang w:val="en-US"/>
              </w:rPr>
              <w:t>Lucrările executate de Antreprenor în afara celor prevăzute în contract sau fără dis</w:t>
            </w:r>
            <w:r w:rsidR="00183D79" w:rsidRPr="00074376">
              <w:rPr>
                <w:lang w:val="en-US"/>
              </w:rPr>
              <w:t>poziţia Beneficiarului, precum ș</w:t>
            </w:r>
            <w:r w:rsidR="00460653" w:rsidRPr="0007437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74376" w:rsidRDefault="00D05A94" w:rsidP="002F556B">
            <w:pPr>
              <w:pStyle w:val="af2"/>
              <w:numPr>
                <w:ilvl w:val="1"/>
                <w:numId w:val="17"/>
              </w:numPr>
              <w:tabs>
                <w:tab w:val="left" w:pos="284"/>
                <w:tab w:val="left" w:pos="426"/>
              </w:tabs>
              <w:spacing w:line="276" w:lineRule="auto"/>
              <w:ind w:left="0" w:hanging="425"/>
              <w:rPr>
                <w:lang w:val="en-US"/>
              </w:rPr>
            </w:pPr>
            <w:r w:rsidRPr="00074376">
              <w:rPr>
                <w:lang w:val="en-US"/>
              </w:rPr>
              <w:t xml:space="preserve">8.9. </w:t>
            </w:r>
            <w:r w:rsidR="00460653" w:rsidRPr="00074376">
              <w:rPr>
                <w:lang w:val="en-US"/>
              </w:rPr>
              <w:t xml:space="preserve">Lucrările încep după </w:t>
            </w:r>
            <w:r w:rsidR="00317F24">
              <w:rPr>
                <w:lang w:val="en-US"/>
              </w:rPr>
              <w:t>5</w:t>
            </w:r>
            <w:r w:rsidR="00460653" w:rsidRPr="00074376">
              <w:rPr>
                <w:lang w:val="en-US"/>
              </w:rPr>
              <w:t xml:space="preserve"> zile de la semnarea şi înregistrarea contractului în modul corespunzător şi primirea ordinului de execuţie.</w:t>
            </w:r>
          </w:p>
          <w:p w:rsidR="00460653" w:rsidRPr="0007437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74376" w:rsidRDefault="00D83EE1" w:rsidP="002F556B">
            <w:pPr>
              <w:pStyle w:val="af2"/>
              <w:numPr>
                <w:ilvl w:val="1"/>
                <w:numId w:val="17"/>
              </w:numPr>
              <w:tabs>
                <w:tab w:val="left" w:pos="567"/>
              </w:tabs>
              <w:spacing w:line="276" w:lineRule="auto"/>
              <w:ind w:left="0" w:hanging="567"/>
              <w:rPr>
                <w:lang w:val="en-US"/>
              </w:rPr>
            </w:pPr>
            <w:r w:rsidRPr="00074376">
              <w:rPr>
                <w:lang w:val="en-US"/>
              </w:rPr>
              <w:t xml:space="preserve">9.1. </w:t>
            </w:r>
            <w:r w:rsidR="00460653" w:rsidRPr="00074376">
              <w:rPr>
                <w:lang w:val="en-US"/>
              </w:rPr>
              <w:t xml:space="preserve">Perioada de garanţie pentru lucrărieste de  </w:t>
            </w:r>
            <w:r w:rsidR="000778CD">
              <w:rPr>
                <w:b/>
                <w:lang w:val="en-US"/>
              </w:rPr>
              <w:t>5</w:t>
            </w:r>
            <w:r w:rsidR="00D379F6" w:rsidRPr="00074376">
              <w:rPr>
                <w:b/>
                <w:lang w:val="en-US"/>
              </w:rPr>
              <w:t>_</w:t>
            </w:r>
            <w:r w:rsidR="00460653" w:rsidRPr="00074376">
              <w:rPr>
                <w:lang w:val="en-US"/>
              </w:rPr>
              <w:t xml:space="preserve"> ani. </w:t>
            </w:r>
          </w:p>
          <w:p w:rsidR="00460653" w:rsidRPr="00074376" w:rsidRDefault="00D83EE1" w:rsidP="002F556B">
            <w:pPr>
              <w:pStyle w:val="af2"/>
              <w:numPr>
                <w:ilvl w:val="1"/>
                <w:numId w:val="17"/>
              </w:numPr>
              <w:tabs>
                <w:tab w:val="left" w:pos="567"/>
              </w:tabs>
              <w:spacing w:line="276" w:lineRule="auto"/>
              <w:ind w:left="0" w:hanging="567"/>
              <w:rPr>
                <w:lang w:val="en-US"/>
              </w:rPr>
            </w:pPr>
            <w:r w:rsidRPr="00074376">
              <w:rPr>
                <w:lang w:val="en-US"/>
              </w:rPr>
              <w:t xml:space="preserve">9.2. </w:t>
            </w:r>
            <w:r w:rsidR="00460653" w:rsidRPr="00074376">
              <w:rPr>
                <w:lang w:val="en-US"/>
              </w:rPr>
              <w:t xml:space="preserve">Perioada de garanţie </w:t>
            </w:r>
            <w:r w:rsidRPr="00074376">
              <w:rPr>
                <w:lang w:val="en-US"/>
              </w:rPr>
              <w:t>începe</w:t>
            </w:r>
            <w:r w:rsidR="00460653" w:rsidRPr="00074376">
              <w:rPr>
                <w:lang w:val="en-US"/>
              </w:rPr>
              <w:t xml:space="preserve"> de la data recepţiei la terminarea lucrărilor şip</w:t>
            </w:r>
            <w:r w:rsidRPr="00074376">
              <w:rPr>
                <w:lang w:val="en-US"/>
              </w:rPr>
              <w:t>â</w:t>
            </w:r>
            <w:r w:rsidR="00460653" w:rsidRPr="00074376">
              <w:rPr>
                <w:lang w:val="en-US"/>
              </w:rPr>
              <w:t xml:space="preserve">nă la expirarea </w:t>
            </w:r>
            <w:r w:rsidR="00D379F6" w:rsidRPr="00074376">
              <w:rPr>
                <w:lang w:val="en-US"/>
              </w:rPr>
              <w:t>termenului prevăzut la punctul 9</w:t>
            </w:r>
            <w:r w:rsidR="00460653" w:rsidRPr="00074376">
              <w:rPr>
                <w:lang w:val="en-US"/>
              </w:rPr>
              <w:t xml:space="preserve">.1 din prezentul </w:t>
            </w:r>
            <w:r w:rsidR="0001066E" w:rsidRPr="00074376">
              <w:rPr>
                <w:lang w:val="en-US"/>
              </w:rPr>
              <w:t>capitol</w:t>
            </w:r>
            <w:r w:rsidR="00460653" w:rsidRPr="00074376">
              <w:rPr>
                <w:lang w:val="en-US"/>
              </w:rPr>
              <w:t xml:space="preserve">. </w:t>
            </w:r>
          </w:p>
          <w:p w:rsidR="00460653" w:rsidRPr="00074376" w:rsidRDefault="00D83EE1" w:rsidP="002F556B">
            <w:pPr>
              <w:pStyle w:val="af2"/>
              <w:numPr>
                <w:ilvl w:val="1"/>
                <w:numId w:val="17"/>
              </w:numPr>
              <w:tabs>
                <w:tab w:val="left" w:pos="567"/>
              </w:tabs>
              <w:spacing w:line="276" w:lineRule="auto"/>
              <w:ind w:left="0" w:hanging="567"/>
              <w:rPr>
                <w:lang w:val="en-US"/>
              </w:rPr>
            </w:pPr>
            <w:r w:rsidRPr="00074376">
              <w:rPr>
                <w:lang w:val="en-US"/>
              </w:rPr>
              <w:t xml:space="preserve">9.3. </w:t>
            </w:r>
            <w:r w:rsidR="00460653" w:rsidRPr="00074376">
              <w:rPr>
                <w:lang w:val="en-US"/>
              </w:rPr>
              <w:t xml:space="preserve">Antreprenorul are obligaţia ca în perioada de garanţie să înlăture toate defecţiunile ce ţin de nerespectarea clauzelor contractului </w:t>
            </w:r>
            <w:r w:rsidRPr="00074376">
              <w:rPr>
                <w:lang w:val="en-US"/>
              </w:rPr>
              <w:t xml:space="preserve">din cont propriu, </w:t>
            </w:r>
            <w:r w:rsidR="00460653" w:rsidRPr="00074376">
              <w:rPr>
                <w:lang w:val="en-US"/>
              </w:rPr>
              <w:t xml:space="preserve">în urma unei notificări transmise de către Beneficiar. </w:t>
            </w:r>
          </w:p>
          <w:p w:rsidR="00460653" w:rsidRPr="0007437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10.1. </w:t>
            </w:r>
            <w:r w:rsidR="00460653" w:rsidRPr="00074376">
              <w:rPr>
                <w:lang w:val="en-US"/>
              </w:rPr>
              <w:t>Părţile  poartă răspundere pentru neexecutarea sau executarea necorespunzătoare a obligaţiilor  prevăzute de prezentul contract în conformitate cu legislaţia  Republicii Moldova.</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10.2. </w:t>
            </w:r>
            <w:r w:rsidR="00460653" w:rsidRPr="0007437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10.3. </w:t>
            </w:r>
            <w:r w:rsidR="00460653" w:rsidRPr="00074376">
              <w:rPr>
                <w:lang w:val="en-US"/>
              </w:rPr>
              <w:t>Membrii asocierii își păstrează individualitatea ca subiecți de drept, însă sunt obligați să răspundă solidar față de autoritate</w:t>
            </w:r>
            <w:r w:rsidRPr="00074376">
              <w:rPr>
                <w:lang w:val="en-US"/>
              </w:rPr>
              <w:t>a</w:t>
            </w:r>
            <w:r w:rsidR="00460653" w:rsidRPr="00074376">
              <w:rPr>
                <w:lang w:val="en-US"/>
              </w:rPr>
              <w:t xml:space="preserve"> contractantă pentru modul de îndeplinire a obligațiilor contractuale.</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10.4. </w:t>
            </w:r>
            <w:r w:rsidR="00460653" w:rsidRPr="0007437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10.5. </w:t>
            </w:r>
            <w:r w:rsidR="00460653" w:rsidRPr="0007437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10.6. </w:t>
            </w:r>
            <w:r w:rsidR="00460653" w:rsidRPr="00074376">
              <w:rPr>
                <w:lang w:val="en-US"/>
              </w:rPr>
              <w:t xml:space="preserve">Antreprenorul trebuie să asigure lucrările executate şi dotările pe care le are la dispoziţie </w:t>
            </w:r>
            <w:r w:rsidR="00460653" w:rsidRPr="00074376">
              <w:rPr>
                <w:lang w:val="en-US"/>
              </w:rPr>
              <w:lastRenderedPageBreak/>
              <w:t>împotriva degradări</w:t>
            </w:r>
            <w:r w:rsidR="00183D79" w:rsidRPr="00074376">
              <w:rPr>
                <w:lang w:val="en-US"/>
              </w:rPr>
              <w:t>i şi furturilor pâ</w:t>
            </w:r>
            <w:r w:rsidR="00460653" w:rsidRPr="00074376">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10.7. </w:t>
            </w:r>
            <w:r w:rsidR="00460653" w:rsidRPr="00074376">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10.8. </w:t>
            </w:r>
            <w:r w:rsidR="00460653" w:rsidRPr="00074376">
              <w:rPr>
                <w:lang w:val="en-US"/>
              </w:rPr>
              <w:t>Dacă motivele const</w:t>
            </w:r>
            <w:r w:rsidR="00183D79" w:rsidRPr="00074376">
              <w:rPr>
                <w:lang w:val="en-US"/>
              </w:rPr>
              <w:t>rângerii sau ale întreruperii su</w:t>
            </w:r>
            <w:r w:rsidR="00460653" w:rsidRPr="00074376">
              <w:rPr>
                <w:lang w:val="en-US"/>
              </w:rPr>
              <w:t xml:space="preserve">nt imputabile uneia dintre părţile contractante, atunci cealaltă parte poate emite pretenţii privind despăgubirea pentru daunele intervenite şi care pot fi dovedite.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10.9. </w:t>
            </w:r>
            <w:r w:rsidR="00460653" w:rsidRPr="00074376">
              <w:rPr>
                <w:lang w:val="en-US"/>
              </w:rPr>
              <w:t>Dacă întârzierea în execu</w:t>
            </w:r>
            <w:r w:rsidR="0001066E" w:rsidRPr="00074376">
              <w:rPr>
                <w:lang w:val="en-US"/>
              </w:rPr>
              <w:t xml:space="preserve">ţia lucrărilor este </w:t>
            </w:r>
            <w:r w:rsidR="001278C6" w:rsidRPr="00074376">
              <w:rPr>
                <w:lang w:val="en-US"/>
              </w:rPr>
              <w:t>din</w:t>
            </w:r>
            <w:r w:rsidR="0001066E" w:rsidRPr="00074376">
              <w:rPr>
                <w:lang w:val="en-US"/>
              </w:rPr>
              <w:t xml:space="preserve"> culpa uneia</w:t>
            </w:r>
            <w:r w:rsidR="00460653" w:rsidRPr="00074376">
              <w:rPr>
                <w:lang w:val="en-US"/>
              </w:rPr>
              <w:t xml:space="preserve"> din</w:t>
            </w:r>
            <w:r w:rsidR="0001066E" w:rsidRPr="00074376">
              <w:rPr>
                <w:lang w:val="en-US"/>
              </w:rPr>
              <w:t>tre</w:t>
            </w:r>
            <w:r w:rsidR="00460653" w:rsidRPr="00074376">
              <w:rPr>
                <w:lang w:val="en-US"/>
              </w:rPr>
              <w:t xml:space="preserve"> părţi</w:t>
            </w:r>
            <w:r w:rsidR="0001066E" w:rsidRPr="00074376">
              <w:rPr>
                <w:lang w:val="en-US"/>
              </w:rPr>
              <w:t>le contractante</w:t>
            </w:r>
            <w:r w:rsidR="00460653" w:rsidRPr="00074376">
              <w:rPr>
                <w:lang w:val="en-US"/>
              </w:rPr>
              <w:t>, partea culpabilă va plăti celeilalte părţi penalizări</w:t>
            </w:r>
            <w:r w:rsidR="0001066E" w:rsidRPr="00074376">
              <w:rPr>
                <w:lang w:val="en-US"/>
              </w:rPr>
              <w:t xml:space="preserve"> şi/sau despăgubiri în cuantum de la 0,01% până la 0,1%</w:t>
            </w:r>
            <w:r w:rsidR="00460653" w:rsidRPr="00074376">
              <w:rPr>
                <w:lang w:val="en-US"/>
              </w:rPr>
              <w:t xml:space="preserve"> din valoarea lucrărilor </w:t>
            </w:r>
            <w:r w:rsidR="00D74B95" w:rsidRPr="00074376">
              <w:rPr>
                <w:lang w:val="en-US"/>
              </w:rPr>
              <w:t>rămase</w:t>
            </w:r>
            <w:r w:rsidR="00460653" w:rsidRPr="00074376">
              <w:rPr>
                <w:lang w:val="en-US"/>
              </w:rPr>
              <w:t xml:space="preserve">de executat/neonorate pentru fiecare zi de întârziere. Penalizarea devine operantă în momentul în care partea </w:t>
            </w:r>
            <w:r w:rsidR="00BB2CB2" w:rsidRPr="00074376">
              <w:rPr>
                <w:lang w:val="en-US"/>
              </w:rPr>
              <w:t>î</w:t>
            </w:r>
            <w:r w:rsidR="00460653" w:rsidRPr="00074376">
              <w:rPr>
                <w:lang w:val="en-US"/>
              </w:rPr>
              <w:t xml:space="preserve">nculpă a intrat în întârziere. </w:t>
            </w:r>
          </w:p>
          <w:p w:rsidR="00460653" w:rsidRPr="00074376" w:rsidRDefault="00D53233" w:rsidP="002F556B">
            <w:pPr>
              <w:pStyle w:val="af2"/>
              <w:numPr>
                <w:ilvl w:val="1"/>
                <w:numId w:val="17"/>
              </w:numPr>
              <w:tabs>
                <w:tab w:val="left" w:pos="567"/>
                <w:tab w:val="left" w:pos="1890"/>
              </w:tabs>
              <w:spacing w:line="276" w:lineRule="auto"/>
              <w:ind w:left="0" w:hanging="567"/>
              <w:rPr>
                <w:lang w:val="en-US"/>
              </w:rPr>
            </w:pPr>
            <w:r w:rsidRPr="00074376">
              <w:rPr>
                <w:lang w:val="en-US"/>
              </w:rPr>
              <w:t xml:space="preserve">10.10. </w:t>
            </w:r>
            <w:r w:rsidR="00460653" w:rsidRPr="00074376">
              <w:rPr>
                <w:lang w:val="en-US"/>
              </w:rPr>
              <w:t>Beneficiarul nu va fi responsabil pentru nici un fel de daune</w:t>
            </w:r>
            <w:r w:rsidR="00C33344" w:rsidRPr="00074376">
              <w:rPr>
                <w:lang w:val="en-US"/>
              </w:rPr>
              <w:t>-</w:t>
            </w:r>
            <w:r w:rsidR="00460653" w:rsidRPr="0007437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74376">
              <w:rPr>
                <w:lang w:val="en-US"/>
              </w:rPr>
              <w:t>î</w:t>
            </w:r>
            <w:r w:rsidR="00460653" w:rsidRPr="00074376">
              <w:rPr>
                <w:lang w:val="en-US"/>
              </w:rPr>
              <w:t>nd din vina Beneficiarului, a agenţilor sau a angajaţilor acestora.</w:t>
            </w:r>
          </w:p>
          <w:p w:rsidR="00460653" w:rsidRPr="00074376" w:rsidRDefault="00D53233" w:rsidP="002F556B">
            <w:pPr>
              <w:pStyle w:val="af2"/>
              <w:numPr>
                <w:ilvl w:val="1"/>
                <w:numId w:val="17"/>
              </w:numPr>
              <w:tabs>
                <w:tab w:val="left" w:pos="567"/>
                <w:tab w:val="left" w:pos="1890"/>
              </w:tabs>
              <w:spacing w:line="276" w:lineRule="auto"/>
              <w:ind w:left="0" w:hanging="567"/>
              <w:rPr>
                <w:lang w:val="en-US"/>
              </w:rPr>
            </w:pPr>
            <w:r w:rsidRPr="00074376">
              <w:rPr>
                <w:lang w:val="en-US"/>
              </w:rPr>
              <w:t xml:space="preserve">10.11. </w:t>
            </w:r>
            <w:r w:rsidR="00460653" w:rsidRPr="00074376">
              <w:rPr>
                <w:lang w:val="en-US"/>
              </w:rPr>
              <w:t>Antreprenorul şi subantreprenorii răspund soli</w:t>
            </w:r>
            <w:r w:rsidR="00DA1062" w:rsidRPr="00074376">
              <w:rPr>
                <w:lang w:val="en-US"/>
              </w:rPr>
              <w:t>dar pentru neexecutarea obligaț</w:t>
            </w:r>
            <w:r w:rsidR="00460653" w:rsidRPr="00074376">
              <w:rPr>
                <w:lang w:val="en-US"/>
              </w:rPr>
              <w:t>iil</w:t>
            </w:r>
            <w:r w:rsidR="00BB2CB2" w:rsidRPr="00074376">
              <w:rPr>
                <w:lang w:val="en-US"/>
              </w:rPr>
              <w:t>or</w:t>
            </w:r>
            <w:r w:rsidR="00460653" w:rsidRPr="00074376">
              <w:rPr>
                <w:lang w:val="en-US"/>
              </w:rPr>
              <w:t xml:space="preserve"> contractuale.</w:t>
            </w:r>
          </w:p>
          <w:p w:rsidR="00460653" w:rsidRPr="0007437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74376" w:rsidRDefault="00D53233" w:rsidP="00D53233">
            <w:pPr>
              <w:pStyle w:val="af2"/>
              <w:tabs>
                <w:tab w:val="left" w:pos="567"/>
              </w:tabs>
              <w:spacing w:line="276" w:lineRule="auto"/>
              <w:ind w:firstLine="0"/>
              <w:rPr>
                <w:lang w:val="en-US"/>
              </w:rPr>
            </w:pPr>
            <w:r w:rsidRPr="00074376">
              <w:rPr>
                <w:lang w:val="en-US"/>
              </w:rPr>
              <w:t xml:space="preserve">12.1. </w:t>
            </w:r>
            <w:r w:rsidR="00460653" w:rsidRPr="00074376">
              <w:rPr>
                <w:lang w:val="en-US"/>
              </w:rPr>
              <w:t xml:space="preserve">Antreprenorul poate cere </w:t>
            </w:r>
            <w:r w:rsidR="00BB2CB2" w:rsidRPr="00074376">
              <w:rPr>
                <w:lang w:val="en-US"/>
              </w:rPr>
              <w:t>rezoluțiunea</w:t>
            </w:r>
            <w:r w:rsidR="00460653" w:rsidRPr="0007437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74376" w:rsidRDefault="00D53233" w:rsidP="002F556B">
            <w:pPr>
              <w:pStyle w:val="af2"/>
              <w:numPr>
                <w:ilvl w:val="1"/>
                <w:numId w:val="17"/>
              </w:numPr>
              <w:tabs>
                <w:tab w:val="left" w:pos="567"/>
              </w:tabs>
              <w:spacing w:line="276" w:lineRule="auto"/>
              <w:ind w:left="0" w:hanging="567"/>
              <w:rPr>
                <w:lang w:val="en-US"/>
              </w:rPr>
            </w:pPr>
            <w:r w:rsidRPr="00074376">
              <w:rPr>
                <w:lang w:val="en-US"/>
              </w:rPr>
              <w:t xml:space="preserve">12.2. </w:t>
            </w:r>
            <w:r w:rsidR="00460653" w:rsidRPr="00074376">
              <w:rPr>
                <w:lang w:val="en-US"/>
              </w:rPr>
              <w:t xml:space="preserve">Beneficiarul poate cere </w:t>
            </w:r>
            <w:r w:rsidR="00BB2CB2" w:rsidRPr="00074376">
              <w:rPr>
                <w:lang w:val="en-US"/>
              </w:rPr>
              <w:t>rezoluțiunea</w:t>
            </w:r>
            <w:r w:rsidR="00460653" w:rsidRPr="0007437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12.3. </w:t>
            </w:r>
            <w:r w:rsidR="00460653" w:rsidRPr="00074376">
              <w:rPr>
                <w:lang w:val="en-US"/>
              </w:rPr>
              <w:t xml:space="preserve">Contractul se consideră </w:t>
            </w:r>
            <w:r w:rsidR="00BB2CB2" w:rsidRPr="00074376">
              <w:rPr>
                <w:lang w:val="en-US"/>
              </w:rPr>
              <w:t>rezolvit</w:t>
            </w:r>
            <w:r w:rsidR="00460653" w:rsidRPr="00074376">
              <w:rPr>
                <w:lang w:val="en-US"/>
              </w:rPr>
              <w:t>, dacă partea contractantă va comunica în scris cele</w:t>
            </w:r>
            <w:r w:rsidRPr="00074376">
              <w:rPr>
                <w:lang w:val="en-US"/>
              </w:rPr>
              <w:t>i</w:t>
            </w:r>
            <w:r w:rsidR="00460653" w:rsidRPr="00074376">
              <w:rPr>
                <w:lang w:val="en-US"/>
              </w:rPr>
              <w:t>lalte părţi contractante în termen de 15 zile motivele indicate la punctele 1</w:t>
            </w:r>
            <w:r w:rsidR="00D379F6" w:rsidRPr="00074376">
              <w:rPr>
                <w:lang w:val="en-US"/>
              </w:rPr>
              <w:t>2</w:t>
            </w:r>
            <w:r w:rsidR="00460653" w:rsidRPr="00074376">
              <w:rPr>
                <w:lang w:val="en-US"/>
              </w:rPr>
              <w:t>.1 şi 1</w:t>
            </w:r>
            <w:r w:rsidR="00D379F6" w:rsidRPr="00074376">
              <w:rPr>
                <w:lang w:val="en-US"/>
              </w:rPr>
              <w:t>2</w:t>
            </w:r>
            <w:r w:rsidR="00460653" w:rsidRPr="00074376">
              <w:rPr>
                <w:lang w:val="en-US"/>
              </w:rPr>
              <w:t xml:space="preserve">.2 din prezentul contract.  </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12.4. </w:t>
            </w:r>
            <w:r w:rsidR="00460653" w:rsidRPr="00074376">
              <w:rPr>
                <w:lang w:val="en-US"/>
              </w:rPr>
              <w:t xml:space="preserve">Beneficiarul, în caz de </w:t>
            </w:r>
            <w:r w:rsidR="00BB2CB2" w:rsidRPr="00074376">
              <w:rPr>
                <w:lang w:val="en-US"/>
              </w:rPr>
              <w:t>rezoluțiune</w:t>
            </w:r>
            <w:r w:rsidR="00460653" w:rsidRPr="00074376">
              <w:rPr>
                <w:lang w:val="en-US"/>
              </w:rPr>
              <w:t>a contractului, va convoca comisia de recepţie care va efectua recepţia cantitativă şi calitativ</w:t>
            </w:r>
            <w:r w:rsidR="00D74B95" w:rsidRPr="00074376">
              <w:rPr>
                <w:lang w:val="en-US"/>
              </w:rPr>
              <w:t>ă</w:t>
            </w:r>
            <w:r w:rsidR="00460653" w:rsidRPr="00074376">
              <w:rPr>
                <w:lang w:val="en-US"/>
              </w:rPr>
              <w:t xml:space="preserve"> a lucrărilor executate</w:t>
            </w:r>
            <w:r w:rsidR="00D74B95" w:rsidRPr="00074376">
              <w:rPr>
                <w:lang w:val="en-US"/>
              </w:rPr>
              <w:t xml:space="preserve">,în maximum 15 zile de la data </w:t>
            </w:r>
            <w:r w:rsidR="00BB2CB2" w:rsidRPr="00074376">
              <w:rPr>
                <w:lang w:val="en-US"/>
              </w:rPr>
              <w:t>rezoluțiunii</w:t>
            </w:r>
            <w:r w:rsidR="00D74B95" w:rsidRPr="00074376">
              <w:rPr>
                <w:lang w:val="en-US"/>
              </w:rPr>
              <w:t>contractului.</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12.5. </w:t>
            </w:r>
            <w:r w:rsidR="00460653" w:rsidRPr="00074376">
              <w:rPr>
                <w:lang w:val="en-US"/>
              </w:rPr>
              <w:t xml:space="preserve">În cazul </w:t>
            </w:r>
            <w:r w:rsidR="00BB2CB2" w:rsidRPr="00074376">
              <w:rPr>
                <w:lang w:val="en-US"/>
              </w:rPr>
              <w:t>rezoluțiunii</w:t>
            </w:r>
            <w:r w:rsidR="00460653" w:rsidRPr="00074376">
              <w:rPr>
                <w:lang w:val="en-US"/>
              </w:rPr>
              <w:t xml:space="preserve">contractului, Beneficiarul va întocmi situaţia lucrărilor efectiv executate, </w:t>
            </w:r>
            <w:r w:rsidR="00460653" w:rsidRPr="00074376">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74376">
              <w:rPr>
                <w:lang w:val="en-US"/>
              </w:rPr>
              <w:t>rezolvit</w:t>
            </w:r>
            <w:r w:rsidR="00460653" w:rsidRPr="00074376">
              <w:rPr>
                <w:lang w:val="en-US"/>
              </w:rPr>
              <w:t xml:space="preserve">contractul. </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12.6. </w:t>
            </w:r>
            <w:r w:rsidR="00460653" w:rsidRPr="00074376">
              <w:rPr>
                <w:lang w:val="en-US"/>
              </w:rPr>
              <w:t>După rez</w:t>
            </w:r>
            <w:r w:rsidR="00892A6D" w:rsidRPr="00074376">
              <w:rPr>
                <w:lang w:val="en-US"/>
              </w:rPr>
              <w:t>oluțiunea</w:t>
            </w:r>
            <w:r w:rsidR="00460653" w:rsidRPr="00074376">
              <w:rPr>
                <w:lang w:val="en-US"/>
              </w:rPr>
              <w:t xml:space="preserve"> contractului, Beneficiarul poate continua execuţia lucrărilor cu respectarea prevederilor legale. </w:t>
            </w:r>
          </w:p>
          <w:p w:rsidR="00E22640" w:rsidRPr="00074376" w:rsidRDefault="00E22640" w:rsidP="00E22640">
            <w:pPr>
              <w:pStyle w:val="af2"/>
              <w:tabs>
                <w:tab w:val="left" w:pos="567"/>
                <w:tab w:val="left" w:pos="2070"/>
              </w:tabs>
              <w:ind w:firstLine="0"/>
              <w:rPr>
                <w:lang w:val="en-US"/>
              </w:rPr>
            </w:pPr>
            <w:r w:rsidRPr="00074376">
              <w:rPr>
                <w:lang w:val="en-US"/>
              </w:rPr>
              <w:t>12.7. Cazuri specifice de încetare a contractului de achiziţii publice:</w:t>
            </w:r>
          </w:p>
          <w:p w:rsidR="00E22640" w:rsidRPr="00074376" w:rsidRDefault="00F168DC" w:rsidP="00E22640">
            <w:pPr>
              <w:pStyle w:val="af2"/>
              <w:tabs>
                <w:tab w:val="left" w:pos="567"/>
                <w:tab w:val="left" w:pos="2070"/>
              </w:tabs>
              <w:ind w:firstLine="284"/>
              <w:rPr>
                <w:lang w:val="en-US"/>
              </w:rPr>
            </w:pPr>
            <w:r w:rsidRPr="00074376">
              <w:rPr>
                <w:lang w:val="en-US"/>
              </w:rPr>
              <w:t>Beneficiarul</w:t>
            </w:r>
            <w:r w:rsidR="00E22640" w:rsidRPr="00074376">
              <w:rPr>
                <w:lang w:val="en-US"/>
              </w:rPr>
              <w:t xml:space="preserve"> are dreptul de a </w:t>
            </w:r>
            <w:r w:rsidR="0060188C" w:rsidRPr="00074376">
              <w:rPr>
                <w:lang w:val="en-US"/>
              </w:rPr>
              <w:t>rezolvi</w:t>
            </w:r>
            <w:r w:rsidR="00E22640" w:rsidRPr="00074376">
              <w:rPr>
                <w:lang w:val="en-US"/>
              </w:rPr>
              <w:t>unilateral un contract de achiziţii publice în perioada de valabilitate a acestuia în una dintre următoarele situaţii:</w:t>
            </w:r>
          </w:p>
          <w:p w:rsidR="00E22640" w:rsidRPr="00074376" w:rsidRDefault="00E22640" w:rsidP="00E22640">
            <w:pPr>
              <w:pStyle w:val="af2"/>
              <w:tabs>
                <w:tab w:val="left" w:pos="567"/>
                <w:tab w:val="left" w:pos="2070"/>
              </w:tabs>
              <w:rPr>
                <w:lang w:val="en-US"/>
              </w:rPr>
            </w:pPr>
            <w:r w:rsidRPr="00074376">
              <w:rPr>
                <w:lang w:val="en-US"/>
              </w:rPr>
              <w:t xml:space="preserve">    a) contractantul se afla, la momentul atribuirii lui, în una dintre situaţiile care ar fi determinat excluderea sa din proce</w:t>
            </w:r>
            <w:r w:rsidR="00C33344" w:rsidRPr="00074376">
              <w:rPr>
                <w:lang w:val="en-US"/>
              </w:rPr>
              <w:t>dura de atribuire potrivit art.</w:t>
            </w:r>
            <w:r w:rsidRPr="00074376">
              <w:rPr>
                <w:lang w:val="en-US"/>
              </w:rPr>
              <w:t>19</w:t>
            </w:r>
            <w:r w:rsidR="00802287" w:rsidRPr="00074376">
              <w:rPr>
                <w:lang w:val="en-US"/>
              </w:rPr>
              <w:t xml:space="preserve"> al Legii </w:t>
            </w:r>
            <w:r w:rsidR="0060188C" w:rsidRPr="00074376">
              <w:rPr>
                <w:lang w:val="en-US"/>
              </w:rPr>
              <w:t>nr.</w:t>
            </w:r>
            <w:r w:rsidR="00802287" w:rsidRPr="00074376">
              <w:rPr>
                <w:lang w:val="en-US"/>
              </w:rPr>
              <w:t>131/2015 privind achizițiile publice</w:t>
            </w:r>
            <w:r w:rsidRPr="00074376">
              <w:rPr>
                <w:lang w:val="en-US"/>
              </w:rPr>
              <w:t>;</w:t>
            </w:r>
          </w:p>
          <w:p w:rsidR="00E22640" w:rsidRPr="00074376" w:rsidRDefault="00E22640" w:rsidP="00E22640">
            <w:pPr>
              <w:pStyle w:val="af2"/>
              <w:tabs>
                <w:tab w:val="left" w:pos="567"/>
                <w:tab w:val="left" w:pos="2070"/>
              </w:tabs>
              <w:rPr>
                <w:lang w:val="en-US"/>
              </w:rPr>
            </w:pPr>
            <w:r w:rsidRPr="00074376">
              <w:rPr>
                <w:lang w:val="en-US"/>
              </w:rPr>
              <w:t xml:space="preserve">    b) contractul a făcut obiectul unei modificări substanțiale care necesita o nouă procedură de achiziție publică în conformitate cu art. 76</w:t>
            </w:r>
            <w:r w:rsidR="00802287" w:rsidRPr="00074376">
              <w:rPr>
                <w:lang w:val="en-US"/>
              </w:rPr>
              <w:t xml:space="preserve"> al Legii </w:t>
            </w:r>
            <w:r w:rsidR="0060188C" w:rsidRPr="00074376">
              <w:rPr>
                <w:lang w:val="en-US"/>
              </w:rPr>
              <w:t>nr.</w:t>
            </w:r>
            <w:r w:rsidR="00802287" w:rsidRPr="00074376">
              <w:rPr>
                <w:lang w:val="en-US"/>
              </w:rPr>
              <w:t>131/2015 privind achizițiile publice</w:t>
            </w:r>
            <w:r w:rsidRPr="00074376">
              <w:rPr>
                <w:lang w:val="en-US"/>
              </w:rPr>
              <w:t>;</w:t>
            </w:r>
          </w:p>
          <w:p w:rsidR="00E22640" w:rsidRPr="00074376" w:rsidRDefault="00E22640" w:rsidP="00E22640">
            <w:pPr>
              <w:pStyle w:val="af2"/>
              <w:tabs>
                <w:tab w:val="left" w:pos="567"/>
                <w:tab w:val="left" w:pos="2070"/>
              </w:tabs>
              <w:rPr>
                <w:lang w:val="en-US"/>
              </w:rPr>
            </w:pPr>
            <w:r w:rsidRPr="00074376">
              <w:rPr>
                <w:lang w:val="en-US"/>
              </w:rPr>
              <w:t xml:space="preserve">    c) contractul nu ar fi trebuit să fie atribui</w:t>
            </w:r>
            <w:r w:rsidR="00C33344" w:rsidRPr="00074376">
              <w:rPr>
                <w:lang w:val="en-US"/>
              </w:rPr>
              <w:t>t contractantului respectiv, avâ</w:t>
            </w:r>
            <w:r w:rsidRPr="00074376">
              <w:rPr>
                <w:lang w:val="en-US"/>
              </w:rPr>
              <w:t xml:space="preserve">nd în vedere o încălcare gravă a obligaţiilor ce rezultă din </w:t>
            </w:r>
            <w:r w:rsidR="00802287" w:rsidRPr="00074376">
              <w:rPr>
                <w:lang w:val="en-US"/>
              </w:rPr>
              <w:t xml:space="preserve">Legea </w:t>
            </w:r>
            <w:r w:rsidR="0060188C" w:rsidRPr="00074376">
              <w:rPr>
                <w:lang w:val="en-US"/>
              </w:rPr>
              <w:t>nr.</w:t>
            </w:r>
            <w:r w:rsidR="00802287" w:rsidRPr="00074376">
              <w:rPr>
                <w:lang w:val="en-US"/>
              </w:rPr>
              <w:t>131/2015 priviind achizițiile publice</w:t>
            </w:r>
            <w:r w:rsidRPr="00074376">
              <w:rPr>
                <w:lang w:val="en-US"/>
              </w:rPr>
              <w:t xml:space="preserve"> și/sau tratatele internaţionale la care Republica Moldova este parte, care a fost constatată printr-o decizie a unei instanțe judecătorești naționale sau, după caz, internaționale.</w:t>
            </w:r>
          </w:p>
          <w:p w:rsidR="00E22640" w:rsidRPr="0007437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13.1. </w:t>
            </w:r>
            <w:r w:rsidR="00460653" w:rsidRPr="0007437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74376" w:rsidRDefault="007323B6" w:rsidP="002F556B">
            <w:pPr>
              <w:pStyle w:val="af2"/>
              <w:numPr>
                <w:ilvl w:val="1"/>
                <w:numId w:val="17"/>
              </w:numPr>
              <w:tabs>
                <w:tab w:val="left" w:pos="567"/>
              </w:tabs>
              <w:ind w:left="0" w:hanging="567"/>
              <w:rPr>
                <w:lang w:val="en-US"/>
              </w:rPr>
            </w:pPr>
            <w:r w:rsidRPr="00074376">
              <w:rPr>
                <w:lang w:val="en-US"/>
              </w:rPr>
              <w:t xml:space="preserve">13.2. </w:t>
            </w:r>
            <w:r w:rsidR="00460653" w:rsidRPr="00074376">
              <w:rPr>
                <w:lang w:val="en-US"/>
              </w:rPr>
              <w:t>Documentele contractului vor fi întocmite în limba română.</w:t>
            </w:r>
          </w:p>
          <w:p w:rsidR="00D379F6" w:rsidRPr="00074376" w:rsidRDefault="007323B6" w:rsidP="002F556B">
            <w:pPr>
              <w:pStyle w:val="af2"/>
              <w:numPr>
                <w:ilvl w:val="1"/>
                <w:numId w:val="17"/>
              </w:numPr>
              <w:tabs>
                <w:tab w:val="left" w:pos="567"/>
              </w:tabs>
              <w:ind w:left="0" w:hanging="567"/>
              <w:rPr>
                <w:lang w:val="en-US"/>
              </w:rPr>
            </w:pPr>
            <w:r w:rsidRPr="00074376">
              <w:rPr>
                <w:lang w:val="en-US"/>
              </w:rPr>
              <w:t>13.</w:t>
            </w:r>
            <w:r w:rsidR="001873A6" w:rsidRPr="00074376">
              <w:rPr>
                <w:lang w:val="en-US"/>
              </w:rPr>
              <w:t>3</w:t>
            </w:r>
            <w:r w:rsidRPr="00074376">
              <w:rPr>
                <w:lang w:val="en-US"/>
              </w:rPr>
              <w:t xml:space="preserve">. </w:t>
            </w:r>
            <w:r w:rsidR="00D379F6" w:rsidRPr="00074376">
              <w:rPr>
                <w:lang w:val="en-US"/>
              </w:rPr>
              <w:t>Prezentul Contract reprezintă acordul de voinţă al părţilorşi se consideră semnat la data aplicării ultimei semnături de către una dintre părți.</w:t>
            </w:r>
          </w:p>
          <w:p w:rsidR="004D7C86" w:rsidRPr="000778CD" w:rsidRDefault="007323B6" w:rsidP="00196AB4">
            <w:pPr>
              <w:pStyle w:val="af2"/>
              <w:numPr>
                <w:ilvl w:val="1"/>
                <w:numId w:val="17"/>
              </w:numPr>
              <w:tabs>
                <w:tab w:val="left" w:pos="567"/>
                <w:tab w:val="left" w:pos="4005"/>
              </w:tabs>
              <w:ind w:left="0" w:hanging="567"/>
              <w:contextualSpacing/>
              <w:rPr>
                <w:lang w:val="en-US"/>
              </w:rPr>
            </w:pPr>
            <w:r w:rsidRPr="00074376">
              <w:rPr>
                <w:lang w:val="en-US"/>
              </w:rPr>
              <w:t>13.</w:t>
            </w:r>
            <w:r w:rsidR="001873A6" w:rsidRPr="00074376">
              <w:rPr>
                <w:lang w:val="en-US"/>
              </w:rPr>
              <w:t>4</w:t>
            </w:r>
            <w:r w:rsidRPr="00074376">
              <w:rPr>
                <w:lang w:val="en-US"/>
              </w:rPr>
              <w:t xml:space="preserve">. </w:t>
            </w:r>
            <w:r w:rsidR="00D379F6" w:rsidRPr="00074376">
              <w:rPr>
                <w:lang w:val="en-US"/>
              </w:rPr>
              <w:t xml:space="preserve">Pentru confirmarea celor menţionate, </w:t>
            </w:r>
            <w:r w:rsidR="009D3792" w:rsidRPr="00074376">
              <w:rPr>
                <w:lang w:val="en-US"/>
              </w:rPr>
              <w:t>p</w:t>
            </w:r>
            <w:r w:rsidR="00D379F6" w:rsidRPr="00074376">
              <w:rPr>
                <w:lang w:val="en-US"/>
              </w:rPr>
              <w:t xml:space="preserve">ărţile au semnat prezentul Contract în conformitate cu legislaţia Republicii Moldova, la data şi anul indicate, </w:t>
            </w:r>
            <w:r w:rsidR="00460653" w:rsidRPr="00074376">
              <w:rPr>
                <w:lang w:val="en-US"/>
              </w:rPr>
              <w:t xml:space="preserve">fiind valabil până la </w:t>
            </w:r>
            <w:r w:rsidR="000778CD">
              <w:rPr>
                <w:lang w:val="en-US"/>
              </w:rPr>
              <w:t>31.12.202</w:t>
            </w:r>
            <w:r w:rsidR="00A818C7">
              <w:rPr>
                <w:lang w:val="en-US"/>
              </w:rPr>
              <w:t>5</w:t>
            </w:r>
            <w:r w:rsidR="00684D44" w:rsidRPr="00074376">
              <w:rPr>
                <w:lang w:val="en-US"/>
              </w:rPr>
              <w:t>./</w:t>
            </w:r>
            <w:r w:rsidR="00D379F6" w:rsidRPr="00074376">
              <w:rPr>
                <w:lang w:val="en-US"/>
              </w:rPr>
              <w:t>recepția finală a lucrărilor</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9C5091">
            <w:pPr>
              <w:pStyle w:val="a"/>
              <w:numPr>
                <w:ilvl w:val="0"/>
                <w:numId w:val="0"/>
              </w:numPr>
              <w:tabs>
                <w:tab w:val="clear" w:pos="1134"/>
              </w:tabs>
              <w:spacing w:line="276" w:lineRule="auto"/>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0778CD" w:rsidP="00A300AA">
                  <w:pPr>
                    <w:tabs>
                      <w:tab w:val="left" w:pos="1134"/>
                      <w:tab w:val="left" w:pos="4680"/>
                      <w:tab w:val="left" w:pos="7020"/>
                    </w:tabs>
                    <w:suppressAutoHyphens/>
                    <w:jc w:val="both"/>
                  </w:pPr>
                  <w:r>
                    <w:t>Adresa</w:t>
                  </w:r>
                  <w:r w:rsidR="00D76BD0" w:rsidRPr="00FF430B">
                    <w:t>poştală:</w:t>
                  </w:r>
                  <w:r>
                    <w:t>MD-5438s.Țareucar-l         Rezina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0778CD">
                    <w:t>0254-33-2-36/33-5-15</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0778CD">
                    <w:t>1007601005431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0778CD">
                    <w:t>Min.Fin.Trezoreria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0778CD">
                    <w:t>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0A3109" w:rsidP="000778CD">
            <w:pPr>
              <w:pStyle w:val="a"/>
              <w:numPr>
                <w:ilvl w:val="0"/>
                <w:numId w:val="0"/>
              </w:numPr>
              <w:tabs>
                <w:tab w:val="clear" w:pos="1134"/>
                <w:tab w:val="left" w:pos="2685"/>
              </w:tabs>
              <w:spacing w:line="276" w:lineRule="auto"/>
              <w:contextualSpacing/>
            </w:pPr>
            <w:r>
              <w:rPr>
                <w:b/>
              </w:rPr>
              <w:t xml:space="preserve">                                                      </w:t>
            </w:r>
            <w:r w:rsidR="000778CD">
              <w:rPr>
                <w:b/>
              </w:rPr>
              <w:t xml:space="preserve"> </w:t>
            </w:r>
            <w:r w:rsidR="00460653"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lastRenderedPageBreak/>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006D6D" w:rsidRDefault="00006D6D" w:rsidP="009C5091">
            <w:pPr>
              <w:tabs>
                <w:tab w:val="left" w:pos="2295"/>
              </w:tabs>
              <w:jc w:val="both"/>
            </w:pPr>
          </w:p>
          <w:p w:rsidR="009C5091" w:rsidRDefault="009C5091" w:rsidP="009C5091">
            <w:pPr>
              <w:tabs>
                <w:tab w:val="left" w:pos="2295"/>
              </w:tabs>
              <w:jc w:val="both"/>
            </w:pPr>
          </w:p>
          <w:p w:rsidR="009C5091" w:rsidRDefault="009C5091" w:rsidP="009C5091">
            <w:pPr>
              <w:tabs>
                <w:tab w:val="left" w:pos="2295"/>
              </w:tabs>
              <w:jc w:val="both"/>
            </w:pPr>
          </w:p>
          <w:p w:rsidR="009C5091" w:rsidRDefault="009C5091" w:rsidP="009C5091">
            <w:pPr>
              <w:tabs>
                <w:tab w:val="left" w:pos="2295"/>
              </w:tabs>
              <w:jc w:val="both"/>
            </w:pPr>
          </w:p>
          <w:p w:rsidR="009C5091" w:rsidRPr="009C5091" w:rsidRDefault="009C5091" w:rsidP="009C5091">
            <w:pPr>
              <w:tabs>
                <w:tab w:val="left" w:pos="2295"/>
              </w:tabs>
              <w:jc w:val="both"/>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074376" w:rsidRDefault="008A2F19" w:rsidP="004A5F0C">
            <w:pPr>
              <w:pStyle w:val="af2"/>
              <w:numPr>
                <w:ilvl w:val="0"/>
                <w:numId w:val="37"/>
              </w:numPr>
              <w:tabs>
                <w:tab w:val="clear" w:pos="1854"/>
                <w:tab w:val="left" w:pos="0"/>
                <w:tab w:val="num" w:pos="1135"/>
                <w:tab w:val="left" w:pos="2070"/>
              </w:tabs>
              <w:ind w:left="0" w:firstLine="710"/>
              <w:rPr>
                <w:lang w:val="en-US"/>
              </w:rPr>
            </w:pPr>
            <w:r w:rsidRPr="00074376">
              <w:rPr>
                <w:lang w:val="en-US"/>
              </w:rPr>
              <w:t>contractul a făcut obiectul unei modificări substanțiale care necesita o nouă procedură de achiziție publi</w:t>
            </w:r>
            <w:r w:rsidR="00283820" w:rsidRPr="00074376">
              <w:rPr>
                <w:lang w:val="en-US"/>
              </w:rPr>
              <w:t>că în conformitate cu art.</w:t>
            </w:r>
            <w:r w:rsidRPr="00074376">
              <w:rPr>
                <w:lang w:val="en-US"/>
              </w:rPr>
              <w:t xml:space="preserve">76 al Legii </w:t>
            </w:r>
            <w:r w:rsidR="00E10240" w:rsidRPr="00074376">
              <w:rPr>
                <w:lang w:val="en-US"/>
              </w:rPr>
              <w:t>nr.</w:t>
            </w:r>
            <w:r w:rsidRPr="00074376">
              <w:rPr>
                <w:lang w:val="en-US"/>
              </w:rPr>
              <w:t>131/2015 privind achizițiile publice;</w:t>
            </w:r>
          </w:p>
          <w:p w:rsidR="00AD32DD" w:rsidRPr="00074376" w:rsidRDefault="008A2F19" w:rsidP="004A5F0C">
            <w:pPr>
              <w:pStyle w:val="af2"/>
              <w:numPr>
                <w:ilvl w:val="0"/>
                <w:numId w:val="37"/>
              </w:numPr>
              <w:tabs>
                <w:tab w:val="clear" w:pos="1854"/>
                <w:tab w:val="left" w:pos="0"/>
                <w:tab w:val="num" w:pos="1135"/>
                <w:tab w:val="left" w:pos="2070"/>
              </w:tabs>
              <w:ind w:left="0" w:firstLine="710"/>
              <w:rPr>
                <w:lang w:val="en-US"/>
              </w:rPr>
            </w:pPr>
            <w:r w:rsidRPr="00074376">
              <w:rPr>
                <w:lang w:val="en-US"/>
              </w:rPr>
              <w:t xml:space="preserve">contractul nu </w:t>
            </w:r>
            <w:r w:rsidR="00073EB7" w:rsidRPr="00074376">
              <w:rPr>
                <w:lang w:val="en-US"/>
              </w:rPr>
              <w:t>urma</w:t>
            </w:r>
            <w:r w:rsidRPr="00074376">
              <w:rPr>
                <w:lang w:val="en-US"/>
              </w:rPr>
              <w:t xml:space="preserve"> să fie atribuit contractantului respectiv, avînd în vedere o încălcare gravă a obligaţiilor ce rezultă din Legea </w:t>
            </w:r>
            <w:r w:rsidR="00E10240" w:rsidRPr="00074376">
              <w:rPr>
                <w:lang w:val="en-US"/>
              </w:rPr>
              <w:t>nr.</w:t>
            </w:r>
            <w:r w:rsidRPr="00074376">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74376"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C16" w:rsidRDefault="00917C16" w:rsidP="00A20ACF">
      <w:r>
        <w:separator/>
      </w:r>
    </w:p>
  </w:endnote>
  <w:endnote w:type="continuationSeparator" w:id="0">
    <w:p w:rsidR="00917C16" w:rsidRDefault="00917C1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FA1" w:rsidRDefault="00E91FA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91FA1" w:rsidRDefault="00E91FA1">
        <w:pPr>
          <w:pStyle w:val="a4"/>
          <w:jc w:val="right"/>
        </w:pPr>
        <w:fldSimple w:instr=" PAGE   \* MERGEFORMAT ">
          <w:r w:rsidR="000A3109">
            <w:t>72</w:t>
          </w:r>
        </w:fldSimple>
      </w:p>
    </w:sdtContent>
  </w:sdt>
  <w:p w:rsidR="00E91FA1" w:rsidRDefault="00E91FA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C16" w:rsidRDefault="00917C16" w:rsidP="00A20ACF">
      <w:r>
        <w:separator/>
      </w:r>
    </w:p>
  </w:footnote>
  <w:footnote w:type="continuationSeparator" w:id="0">
    <w:p w:rsidR="00917C16" w:rsidRDefault="00917C1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30"/>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376"/>
    <w:rsid w:val="000778CD"/>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109"/>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C44"/>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772"/>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038"/>
    <w:rsid w:val="001C32E9"/>
    <w:rsid w:val="001C3DC4"/>
    <w:rsid w:val="001C439F"/>
    <w:rsid w:val="001C4B99"/>
    <w:rsid w:val="001C4DFD"/>
    <w:rsid w:val="001C5A47"/>
    <w:rsid w:val="001C6D83"/>
    <w:rsid w:val="001D0242"/>
    <w:rsid w:val="001D0651"/>
    <w:rsid w:val="001D0BD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8FC"/>
    <w:rsid w:val="00204F07"/>
    <w:rsid w:val="00205404"/>
    <w:rsid w:val="00207416"/>
    <w:rsid w:val="0020747E"/>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73"/>
    <w:rsid w:val="002854C7"/>
    <w:rsid w:val="00285D55"/>
    <w:rsid w:val="00286387"/>
    <w:rsid w:val="0028702D"/>
    <w:rsid w:val="002870C3"/>
    <w:rsid w:val="002909B7"/>
    <w:rsid w:val="00290C65"/>
    <w:rsid w:val="00290D06"/>
    <w:rsid w:val="00290D28"/>
    <w:rsid w:val="002911C9"/>
    <w:rsid w:val="002927B7"/>
    <w:rsid w:val="00292856"/>
    <w:rsid w:val="0029594F"/>
    <w:rsid w:val="00297C1E"/>
    <w:rsid w:val="002A04D8"/>
    <w:rsid w:val="002A0588"/>
    <w:rsid w:val="002A0AE5"/>
    <w:rsid w:val="002A1764"/>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7C4"/>
    <w:rsid w:val="002C7CCD"/>
    <w:rsid w:val="002D1E45"/>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17F24"/>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2C85"/>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975"/>
    <w:rsid w:val="003A40C2"/>
    <w:rsid w:val="003A4181"/>
    <w:rsid w:val="003A50BF"/>
    <w:rsid w:val="003A5A35"/>
    <w:rsid w:val="003A6B32"/>
    <w:rsid w:val="003B0E90"/>
    <w:rsid w:val="003B124F"/>
    <w:rsid w:val="003B1C99"/>
    <w:rsid w:val="003B210E"/>
    <w:rsid w:val="003B431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4E1"/>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3EC"/>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E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639"/>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E6A"/>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623"/>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098F"/>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C16"/>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511"/>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091"/>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73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0AA"/>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408"/>
    <w:rsid w:val="00A63BAC"/>
    <w:rsid w:val="00A66664"/>
    <w:rsid w:val="00A6700A"/>
    <w:rsid w:val="00A67C9F"/>
    <w:rsid w:val="00A67EEF"/>
    <w:rsid w:val="00A74BA8"/>
    <w:rsid w:val="00A75527"/>
    <w:rsid w:val="00A75BAB"/>
    <w:rsid w:val="00A763EB"/>
    <w:rsid w:val="00A76B48"/>
    <w:rsid w:val="00A770B0"/>
    <w:rsid w:val="00A773B5"/>
    <w:rsid w:val="00A77463"/>
    <w:rsid w:val="00A77C4F"/>
    <w:rsid w:val="00A81267"/>
    <w:rsid w:val="00A818C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66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2AE"/>
    <w:rsid w:val="00B51B6E"/>
    <w:rsid w:val="00B51DAA"/>
    <w:rsid w:val="00B5234C"/>
    <w:rsid w:val="00B541A3"/>
    <w:rsid w:val="00B54EFC"/>
    <w:rsid w:val="00B555F2"/>
    <w:rsid w:val="00B618C5"/>
    <w:rsid w:val="00B65C93"/>
    <w:rsid w:val="00B663FE"/>
    <w:rsid w:val="00B67953"/>
    <w:rsid w:val="00B67E13"/>
    <w:rsid w:val="00B720FE"/>
    <w:rsid w:val="00B73406"/>
    <w:rsid w:val="00B73964"/>
    <w:rsid w:val="00B748EE"/>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5E3"/>
    <w:rsid w:val="00BB1EC7"/>
    <w:rsid w:val="00BB2106"/>
    <w:rsid w:val="00BB27F9"/>
    <w:rsid w:val="00BB2CB2"/>
    <w:rsid w:val="00BB2CEC"/>
    <w:rsid w:val="00BB36B4"/>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BA6"/>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ED8"/>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AE"/>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E67"/>
    <w:rsid w:val="00E2154F"/>
    <w:rsid w:val="00E218E2"/>
    <w:rsid w:val="00E22640"/>
    <w:rsid w:val="00E26A0E"/>
    <w:rsid w:val="00E27B27"/>
    <w:rsid w:val="00E27E68"/>
    <w:rsid w:val="00E31263"/>
    <w:rsid w:val="00E319CD"/>
    <w:rsid w:val="00E31EDF"/>
    <w:rsid w:val="00E322C9"/>
    <w:rsid w:val="00E33DD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1FA1"/>
    <w:rsid w:val="00E92862"/>
    <w:rsid w:val="00E93A68"/>
    <w:rsid w:val="00E94F3E"/>
    <w:rsid w:val="00E9530A"/>
    <w:rsid w:val="00E95E11"/>
    <w:rsid w:val="00E96C1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B5B"/>
    <w:rsid w:val="00EF08C9"/>
    <w:rsid w:val="00EF143F"/>
    <w:rsid w:val="00EF16C3"/>
    <w:rsid w:val="00EF3B66"/>
    <w:rsid w:val="00EF3ED1"/>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54"/>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F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F3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FB844-52FC-4EEB-9C50-FAAC479B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Pages>
  <Words>26238</Words>
  <Characters>149558</Characters>
  <Application>Microsoft Office Word</Application>
  <DocSecurity>0</DocSecurity>
  <Lines>1246</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2021-06-01T11:52:00Z</cp:lastPrinted>
  <dcterms:created xsi:type="dcterms:W3CDTF">2021-06-14T10:00:00Z</dcterms:created>
  <dcterms:modified xsi:type="dcterms:W3CDTF">2024-09-30T13:13:00Z</dcterms:modified>
</cp:coreProperties>
</file>