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A16651" w14:textId="3C8A494D" w:rsidR="00BA7FF4" w:rsidRPr="00FF430B" w:rsidRDefault="00BA7FF4" w:rsidP="00BA7FF4">
      <w:pPr>
        <w:jc w:val="right"/>
        <w:rPr>
          <w:noProof w:val="0"/>
          <w:sz w:val="22"/>
          <w:szCs w:val="22"/>
        </w:rPr>
      </w:pPr>
      <w:bookmarkStart w:id="0"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condiţie,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2"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4CECB15D" w14:textId="0FD8B6A7" w:rsidR="00BA7FF4" w:rsidRPr="00FF430B" w:rsidRDefault="00BA7FF4" w:rsidP="00BA7FF4">
      <w:pPr>
        <w:jc w:val="right"/>
        <w:rPr>
          <w:noProof w:val="0"/>
          <w:sz w:val="22"/>
          <w:szCs w:val="22"/>
        </w:rPr>
      </w:pPr>
      <w:bookmarkStart w:id="3" w:name="_Toc449692098"/>
      <w:bookmarkEnd w:id="2"/>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9"/>
          <w:pgSz w:w="11906" w:h="16838" w:code="9"/>
          <w:pgMar w:top="426" w:right="1134" w:bottom="851" w:left="1276" w:header="720" w:footer="510" w:gutter="0"/>
          <w:cols w:space="720"/>
          <w:titlePg/>
          <w:docGrid w:linePitch="326"/>
        </w:sect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88993F3" w14:textId="0DF157DE"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D97D117" w:rsidR="00394DC7" w:rsidRPr="00FF430B" w:rsidRDefault="00394DC7" w:rsidP="00394DC7">
            <w:pPr>
              <w:jc w:val="center"/>
              <w:rPr>
                <w:b/>
                <w:i/>
              </w:rPr>
            </w:pPr>
            <w:r w:rsidRPr="00FF430B">
              <w:rPr>
                <w:b/>
              </w:rPr>
              <w:t xml:space="preserve">de achiziţionare </w:t>
            </w:r>
            <w:r w:rsidR="009D62A8" w:rsidRPr="009D62A8">
              <w:rPr>
                <w:b/>
                <w:i/>
                <w:spacing w:val="-6"/>
                <w:sz w:val="22"/>
                <w:szCs w:val="22"/>
                <w:u w:val="single"/>
                <w:shd w:val="clear" w:color="auto" w:fill="FFFFFF"/>
              </w:rPr>
              <w:t>Servicii de elaborare a documentației tehnice pentru proiectul ”Amenajarea parcului multifuncțional – Parcul Unirii” din com. Stăuceni</w:t>
            </w:r>
          </w:p>
          <w:p w14:paraId="74E73267" w14:textId="77777777" w:rsidR="00EB080B" w:rsidRPr="00FF430B" w:rsidRDefault="00EB080B" w:rsidP="00196AB4">
            <w:pPr>
              <w:tabs>
                <w:tab w:val="left" w:pos="2295"/>
              </w:tabs>
              <w:jc w:val="both"/>
            </w:pPr>
          </w:p>
          <w:p w14:paraId="64859F03" w14:textId="3B7D91B1" w:rsidR="00394DC7" w:rsidRPr="00FF430B" w:rsidRDefault="00394DC7" w:rsidP="00F23E62">
            <w:pPr>
              <w:rPr>
                <w:i/>
              </w:rPr>
            </w:pPr>
            <w:r w:rsidRPr="00FF430B">
              <w:rPr>
                <w:b/>
              </w:rPr>
              <w:t>”___” _____________  202</w:t>
            </w:r>
            <w:r w:rsidR="009D62A8">
              <w:rPr>
                <w:b/>
              </w:rPr>
              <w:t>2</w:t>
            </w:r>
            <w:r w:rsidR="00C33344" w:rsidRPr="00FF430B">
              <w:rPr>
                <w:b/>
              </w:rPr>
              <w:t xml:space="preserve">                                                                 </w:t>
            </w:r>
            <w:r w:rsidR="009D62A8">
              <w:t>Comuna Stăuceni</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2A70C011" w:rsidR="00394DC7" w:rsidRPr="00FF430B" w:rsidRDefault="00725CC4" w:rsidP="00725CC4">
                  <w:pPr>
                    <w:jc w:val="both"/>
                  </w:pPr>
                  <w:r w:rsidRPr="00F40F38">
                    <w:rPr>
                      <w:b/>
                    </w:rPr>
                    <w:t>Primăria comunei Stăuceni</w:t>
                  </w:r>
                  <w:r w:rsidRPr="00FF430B">
                    <w:t xml:space="preserve"> </w:t>
                  </w:r>
                  <w:r>
                    <w:t xml:space="preserve"> reprezentat prin </w:t>
                  </w:r>
                  <w:r w:rsidRPr="0087056A">
                    <w:t>Primarul</w:t>
                  </w:r>
                  <w:r w:rsidR="00394DC7" w:rsidRPr="00FF430B">
                    <w:t xml:space="preserve"> </w:t>
                  </w:r>
                  <w:r>
                    <w:rPr>
                      <w:b/>
                    </w:rPr>
                    <w:t>Alexandr VORNICU</w:t>
                  </w:r>
                  <w:r w:rsidR="00394DC7" w:rsidRPr="00FF430B">
                    <w:t xml:space="preserve">, </w:t>
                  </w:r>
                  <w:r w:rsidRPr="00752EBD">
                    <w:t>acţionează în baza Hotărârii Judecătoria Chișinău (sediul Răşcani), dosar nr. 3-4360/2019 din 06.11.2019</w:t>
                  </w:r>
                  <w:r w:rsidRPr="00752EBD">
                    <w:rPr>
                      <w:noProof w:val="0"/>
                    </w:rPr>
                    <w:t>și art. 29 alin. (1) lit. n), din Legea nr. 436 din 28.12.2006 privind administrația publică locală</w:t>
                  </w:r>
                  <w:r w:rsidR="00394DC7" w:rsidRPr="00FF430B">
                    <w:t xml:space="preserve">, denumit în continuare </w:t>
                  </w:r>
                  <w:r w:rsidR="00394DC7" w:rsidRPr="00FF430B">
                    <w:rPr>
                      <w:i/>
                    </w:rPr>
                    <w:t>Beneficiar</w:t>
                  </w:r>
                  <w:r w:rsidR="00394DC7" w:rsidRPr="00FF430B">
                    <w:t>,</w:t>
                  </w:r>
                  <w:r w:rsidR="00922F8A" w:rsidRPr="00FF430B">
                    <w:t xml:space="preserve"> </w:t>
                  </w:r>
                  <w:r w:rsidRPr="00246A97">
                    <w:rPr>
                      <w:noProof w:val="0"/>
                    </w:rPr>
                    <w:t>1007601009990</w:t>
                  </w:r>
                  <w:r w:rsidR="00922F8A" w:rsidRPr="00FF430B">
                    <w:rPr>
                      <w:i/>
                    </w:rPr>
                    <w:t>,</w:t>
                  </w:r>
                  <w:r w:rsidR="0060188C" w:rsidRPr="00FF430B">
                    <w:rPr>
                      <w:i/>
                    </w:rPr>
                    <w:t xml:space="preserve"> </w:t>
                  </w:r>
                  <w:r w:rsidR="00394DC7"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0593FE98" w:rsidR="004C7DFB" w:rsidRPr="00725CC4" w:rsidRDefault="004C7DFB" w:rsidP="00725CC4">
            <w:pPr>
              <w:jc w:val="both"/>
              <w:rPr>
                <w:b/>
                <w:sz w:val="20"/>
                <w:szCs w:val="20"/>
              </w:rPr>
            </w:pPr>
            <w:r w:rsidRPr="00FF430B">
              <w:t xml:space="preserve">1. Achiziţionarea </w:t>
            </w:r>
            <w:r w:rsidR="009D62A8" w:rsidRPr="009D62A8">
              <w:rPr>
                <w:b/>
                <w:i/>
                <w:spacing w:val="-6"/>
                <w:sz w:val="22"/>
                <w:szCs w:val="22"/>
                <w:u w:val="single"/>
                <w:shd w:val="clear" w:color="auto" w:fill="FFFFFF"/>
              </w:rPr>
              <w:t>Servicii de elaborare a documentației tehnice pentru proiectul ”Amenajarea parcului multifuncțional – Parcul Unirii” din com. Stăuceni</w:t>
            </w:r>
            <w:r w:rsidR="009D62A8" w:rsidRPr="00FF430B">
              <w:t xml:space="preserve"> </w:t>
            </w:r>
            <w:r w:rsidRPr="00FF430B">
              <w:t xml:space="preserve">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725CC4" w:rsidRDefault="00394DC7" w:rsidP="00394DC7">
            <w:pPr>
              <w:pStyle w:val="a"/>
              <w:numPr>
                <w:ilvl w:val="0"/>
                <w:numId w:val="0"/>
              </w:numPr>
              <w:ind w:left="3240"/>
              <w:rPr>
                <w:kern w:val="28"/>
                <w:sz w:val="20"/>
                <w:szCs w:val="20"/>
                <w:lang w:val="ro-RO"/>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 xml:space="preserve">1.3. Calitatea Lucrărilor se atestă prin respectarea documentelor normative și standardelor de stat </w:t>
            </w:r>
            <w:r w:rsidRPr="00FF430B">
              <w:lastRenderedPageBreak/>
              <w:t>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1168BAF4" w:rsidR="007C193B" w:rsidRPr="00FF430B" w:rsidRDefault="004C7DFB" w:rsidP="007C193B">
            <w:pPr>
              <w:jc w:val="both"/>
            </w:pPr>
            <w:r w:rsidRPr="00FF430B">
              <w:t xml:space="preserve">2.2. Termenul limită de predare a documentaţiei de proiect şi deviz – </w:t>
            </w:r>
            <w:r w:rsidR="009D62A8">
              <w:rPr>
                <w:b/>
              </w:rPr>
              <w:t>210</w:t>
            </w:r>
            <w:r w:rsidR="00725CC4">
              <w:rPr>
                <w:b/>
              </w:rPr>
              <w:t xml:space="preserve"> zile, inclusiv 30 zile perioada de timp nesesară pentru verificarea documentației de către </w:t>
            </w:r>
            <w:r w:rsidRPr="00FF430B">
              <w:rPr>
                <w:b/>
              </w:rPr>
              <w:t xml:space="preserv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619809B9" w:rsidR="005212EA" w:rsidRPr="00FF430B" w:rsidRDefault="005212EA" w:rsidP="005212EA">
            <w:pPr>
              <w:ind w:firstLine="720"/>
              <w:jc w:val="both"/>
            </w:pPr>
            <w:r w:rsidRPr="00FF430B">
              <w:rPr>
                <w:b/>
              </w:rPr>
              <w:t>I etapă</w:t>
            </w:r>
            <w:r w:rsidRPr="00FF430B">
              <w:t xml:space="preserve"> – predarea raportului topogeodezic, hidrologic și geologic – </w:t>
            </w:r>
            <w:r w:rsidR="00725CC4">
              <w:t>30%</w:t>
            </w:r>
            <w:r w:rsidRPr="00FF430B">
              <w:rPr>
                <w:b/>
              </w:rPr>
              <w:t>……..</w:t>
            </w:r>
            <w:r w:rsidR="00073EB7" w:rsidRPr="00FF430B">
              <w:rPr>
                <w:b/>
              </w:rPr>
              <w:t>,</w:t>
            </w:r>
            <w:r w:rsidR="003B210E">
              <w:rPr>
                <w:b/>
              </w:rPr>
              <w:t xml:space="preserve"> </w:t>
            </w:r>
            <w:r w:rsidRPr="009D62A8">
              <w:t>inclusiv TVA</w:t>
            </w:r>
            <w:r w:rsidR="00073EB7" w:rsidRPr="00FF430B">
              <w:rPr>
                <w:b/>
              </w:rPr>
              <w:t>,</w:t>
            </w:r>
            <w:r w:rsidRPr="00FF430B">
              <w:t xml:space="preserve"> conform Specificației;</w:t>
            </w:r>
          </w:p>
          <w:p w14:paraId="5746377A" w14:textId="15B6099E"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00725CC4">
              <w:t>70%</w:t>
            </w:r>
            <w:r w:rsidRPr="00FF430B">
              <w:rPr>
                <w:b/>
              </w:rPr>
              <w:t>…….</w:t>
            </w:r>
            <w:r w:rsidR="00073EB7" w:rsidRPr="00FF430B">
              <w:rPr>
                <w:b/>
              </w:rPr>
              <w:t>,</w:t>
            </w:r>
            <w:r w:rsidR="00C33344" w:rsidRPr="00FF430B">
              <w:rPr>
                <w:b/>
              </w:rPr>
              <w:t xml:space="preserve"> </w:t>
            </w:r>
            <w:r w:rsidRPr="009D62A8">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08E71F73"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w:t>
            </w:r>
            <w:r w:rsidR="009D62A8">
              <w:t>2</w:t>
            </w:r>
            <w:bookmarkStart w:id="15" w:name="_GoBack"/>
            <w:bookmarkEnd w:id="15"/>
            <w:r w:rsidR="00725CC4" w:rsidRPr="00725CC4">
              <w:rPr>
                <w:i/>
              </w:rPr>
              <w:t>%</w:t>
            </w:r>
            <w:r w:rsidRPr="00FF430B">
              <w:t xml:space="preserve"> din valoarea contractului, atribuită sub formă </w:t>
            </w:r>
            <w:r w:rsidR="00725CC4" w:rsidRPr="006A2A40">
              <w:rPr>
                <w:i/>
              </w:rPr>
              <w:t xml:space="preserve">Garanția de bună execuție (emisă de o bancă comercială) conform Anexei nr. 10 la documentația standard, original, prezentată de ofertantul desemnat </w:t>
            </w:r>
            <w:r w:rsidR="00725CC4" w:rsidRPr="006A2A40">
              <w:rPr>
                <w:i/>
              </w:rPr>
              <w:lastRenderedPageBreak/>
              <w:t>cîștigător la etapa semnării contractului</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proofErr w:type="spellStart"/>
            <w:r w:rsidRPr="00FF430B">
              <w:rPr>
                <w:noProof w:val="0"/>
                <w:lang w:eastAsia="ru-RU"/>
              </w:rPr>
              <w:t>ermenul</w:t>
            </w:r>
            <w:proofErr w:type="spellEnd"/>
            <w:r w:rsidRPr="00FF430B">
              <w:rPr>
                <w:noProof w:val="0"/>
                <w:lang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FD0899" w:rsidRDefault="008A2F19" w:rsidP="004A5F0C">
            <w:pPr>
              <w:pStyle w:val="af2"/>
              <w:numPr>
                <w:ilvl w:val="0"/>
                <w:numId w:val="37"/>
              </w:numPr>
              <w:tabs>
                <w:tab w:val="clear" w:pos="1854"/>
                <w:tab w:val="left" w:pos="0"/>
                <w:tab w:val="num" w:pos="1135"/>
                <w:tab w:val="left" w:pos="2070"/>
              </w:tabs>
              <w:ind w:left="0" w:firstLine="710"/>
              <w:rPr>
                <w:lang w:val="en-US"/>
              </w:rPr>
            </w:pPr>
            <w:proofErr w:type="spellStart"/>
            <w:proofErr w:type="gramStart"/>
            <w:r w:rsidRPr="00FD0899">
              <w:rPr>
                <w:lang w:val="en-US"/>
              </w:rPr>
              <w:t>contractul</w:t>
            </w:r>
            <w:proofErr w:type="spellEnd"/>
            <w:proofErr w:type="gramEnd"/>
            <w:r w:rsidRPr="00FD0899">
              <w:rPr>
                <w:lang w:val="en-US"/>
              </w:rPr>
              <w:t xml:space="preserve"> a </w:t>
            </w:r>
            <w:proofErr w:type="spellStart"/>
            <w:r w:rsidRPr="00FD0899">
              <w:rPr>
                <w:lang w:val="en-US"/>
              </w:rPr>
              <w:t>făcut</w:t>
            </w:r>
            <w:proofErr w:type="spellEnd"/>
            <w:r w:rsidRPr="00FD0899">
              <w:rPr>
                <w:lang w:val="en-US"/>
              </w:rPr>
              <w:t xml:space="preserve"> </w:t>
            </w:r>
            <w:proofErr w:type="spellStart"/>
            <w:r w:rsidRPr="00FD0899">
              <w:rPr>
                <w:lang w:val="en-US"/>
              </w:rPr>
              <w:t>obiectul</w:t>
            </w:r>
            <w:proofErr w:type="spellEnd"/>
            <w:r w:rsidRPr="00FD0899">
              <w:rPr>
                <w:lang w:val="en-US"/>
              </w:rPr>
              <w:t xml:space="preserve"> </w:t>
            </w:r>
            <w:proofErr w:type="spellStart"/>
            <w:r w:rsidRPr="00FD0899">
              <w:rPr>
                <w:lang w:val="en-US"/>
              </w:rPr>
              <w:t>unei</w:t>
            </w:r>
            <w:proofErr w:type="spellEnd"/>
            <w:r w:rsidRPr="00FD0899">
              <w:rPr>
                <w:lang w:val="en-US"/>
              </w:rPr>
              <w:t xml:space="preserve"> </w:t>
            </w:r>
            <w:proofErr w:type="spellStart"/>
            <w:r w:rsidRPr="00FD0899">
              <w:rPr>
                <w:lang w:val="en-US"/>
              </w:rPr>
              <w:t>modificări</w:t>
            </w:r>
            <w:proofErr w:type="spellEnd"/>
            <w:r w:rsidRPr="00FD0899">
              <w:rPr>
                <w:lang w:val="en-US"/>
              </w:rPr>
              <w:t xml:space="preserve"> </w:t>
            </w:r>
            <w:proofErr w:type="spellStart"/>
            <w:r w:rsidRPr="00FD0899">
              <w:rPr>
                <w:lang w:val="en-US"/>
              </w:rPr>
              <w:t>substanțiale</w:t>
            </w:r>
            <w:proofErr w:type="spellEnd"/>
            <w:r w:rsidRPr="00FD0899">
              <w:rPr>
                <w:lang w:val="en-US"/>
              </w:rPr>
              <w:t xml:space="preserve"> care </w:t>
            </w:r>
            <w:proofErr w:type="spellStart"/>
            <w:r w:rsidRPr="00FD0899">
              <w:rPr>
                <w:lang w:val="en-US"/>
              </w:rPr>
              <w:t>necesita</w:t>
            </w:r>
            <w:proofErr w:type="spellEnd"/>
            <w:r w:rsidRPr="00FD0899">
              <w:rPr>
                <w:lang w:val="en-US"/>
              </w:rPr>
              <w:t xml:space="preserve"> o </w:t>
            </w:r>
            <w:proofErr w:type="spellStart"/>
            <w:r w:rsidRPr="00FD0899">
              <w:rPr>
                <w:lang w:val="en-US"/>
              </w:rPr>
              <w:t>nouă</w:t>
            </w:r>
            <w:proofErr w:type="spellEnd"/>
            <w:r w:rsidRPr="00FD0899">
              <w:rPr>
                <w:lang w:val="en-US"/>
              </w:rPr>
              <w:t xml:space="preserve"> </w:t>
            </w:r>
            <w:proofErr w:type="spellStart"/>
            <w:r w:rsidRPr="00FD0899">
              <w:rPr>
                <w:lang w:val="en-US"/>
              </w:rPr>
              <w:t>procedură</w:t>
            </w:r>
            <w:proofErr w:type="spellEnd"/>
            <w:r w:rsidRPr="00FD0899">
              <w:rPr>
                <w:lang w:val="en-US"/>
              </w:rPr>
              <w:t xml:space="preserve"> de </w:t>
            </w:r>
            <w:proofErr w:type="spellStart"/>
            <w:r w:rsidRPr="00FD0899">
              <w:rPr>
                <w:lang w:val="en-US"/>
              </w:rPr>
              <w:t>achiziție</w:t>
            </w:r>
            <w:proofErr w:type="spellEnd"/>
            <w:r w:rsidRPr="00FD0899">
              <w:rPr>
                <w:lang w:val="en-US"/>
              </w:rPr>
              <w:t xml:space="preserve"> </w:t>
            </w:r>
            <w:proofErr w:type="spellStart"/>
            <w:r w:rsidRPr="00FD0899">
              <w:rPr>
                <w:lang w:val="en-US"/>
              </w:rPr>
              <w:t>publi</w:t>
            </w:r>
            <w:r w:rsidR="00283820" w:rsidRPr="00FD0899">
              <w:rPr>
                <w:lang w:val="en-US"/>
              </w:rPr>
              <w:t>că</w:t>
            </w:r>
            <w:proofErr w:type="spellEnd"/>
            <w:r w:rsidR="00283820" w:rsidRPr="00FD0899">
              <w:rPr>
                <w:lang w:val="en-US"/>
              </w:rPr>
              <w:t xml:space="preserve"> </w:t>
            </w:r>
            <w:proofErr w:type="spellStart"/>
            <w:r w:rsidR="00283820" w:rsidRPr="00FD0899">
              <w:rPr>
                <w:lang w:val="en-US"/>
              </w:rPr>
              <w:t>în</w:t>
            </w:r>
            <w:proofErr w:type="spellEnd"/>
            <w:r w:rsidR="00283820" w:rsidRPr="00FD0899">
              <w:rPr>
                <w:lang w:val="en-US"/>
              </w:rPr>
              <w:t xml:space="preserve"> </w:t>
            </w:r>
            <w:proofErr w:type="spellStart"/>
            <w:r w:rsidR="00283820" w:rsidRPr="00FD0899">
              <w:rPr>
                <w:lang w:val="en-US"/>
              </w:rPr>
              <w:t>conformitate</w:t>
            </w:r>
            <w:proofErr w:type="spellEnd"/>
            <w:r w:rsidR="00283820" w:rsidRPr="00FD0899">
              <w:rPr>
                <w:lang w:val="en-US"/>
              </w:rPr>
              <w:t xml:space="preserve"> cu art.</w:t>
            </w:r>
            <w:r w:rsidR="003B210E" w:rsidRPr="00FD0899">
              <w:rPr>
                <w:lang w:val="en-US"/>
              </w:rPr>
              <w:t xml:space="preserve"> </w:t>
            </w:r>
            <w:r w:rsidRPr="00FD0899">
              <w:rPr>
                <w:lang w:val="en-US"/>
              </w:rPr>
              <w:t xml:space="preserve">76 al </w:t>
            </w:r>
            <w:proofErr w:type="spellStart"/>
            <w:r w:rsidRPr="00FD0899">
              <w:rPr>
                <w:lang w:val="en-US"/>
              </w:rPr>
              <w:t>Legii</w:t>
            </w:r>
            <w:proofErr w:type="spellEnd"/>
            <w:r w:rsidRPr="00FD0899">
              <w:rPr>
                <w:lang w:val="en-US"/>
              </w:rPr>
              <w:t xml:space="preserve"> </w:t>
            </w:r>
            <w:proofErr w:type="spellStart"/>
            <w:r w:rsidR="00E10240" w:rsidRPr="00FD0899">
              <w:rPr>
                <w:lang w:val="en-US"/>
              </w:rPr>
              <w:t>nr</w:t>
            </w:r>
            <w:proofErr w:type="spellEnd"/>
            <w:r w:rsidR="00E10240" w:rsidRPr="00FD0899">
              <w:rPr>
                <w:lang w:val="en-US"/>
              </w:rPr>
              <w:t>.</w:t>
            </w:r>
            <w:r w:rsidR="003B210E" w:rsidRPr="00FD0899">
              <w:rPr>
                <w:lang w:val="en-US"/>
              </w:rPr>
              <w:t xml:space="preserve"> </w:t>
            </w:r>
            <w:r w:rsidRPr="00FD0899">
              <w:rPr>
                <w:lang w:val="en-US"/>
              </w:rPr>
              <w:t xml:space="preserve">131/2015 </w:t>
            </w:r>
            <w:proofErr w:type="spellStart"/>
            <w:r w:rsidRPr="00FD0899">
              <w:rPr>
                <w:lang w:val="en-US"/>
              </w:rPr>
              <w:t>privind</w:t>
            </w:r>
            <w:proofErr w:type="spellEnd"/>
            <w:r w:rsidRPr="00FD0899">
              <w:rPr>
                <w:lang w:val="en-US"/>
              </w:rPr>
              <w:t xml:space="preserve"> </w:t>
            </w:r>
            <w:proofErr w:type="spellStart"/>
            <w:r w:rsidRPr="00FD0899">
              <w:rPr>
                <w:lang w:val="en-US"/>
              </w:rPr>
              <w:t>achizițiile</w:t>
            </w:r>
            <w:proofErr w:type="spellEnd"/>
            <w:r w:rsidRPr="00FD0899">
              <w:rPr>
                <w:lang w:val="en-US"/>
              </w:rPr>
              <w:t xml:space="preserve"> </w:t>
            </w:r>
            <w:proofErr w:type="spellStart"/>
            <w:r w:rsidRPr="00FD0899">
              <w:rPr>
                <w:lang w:val="en-US"/>
              </w:rPr>
              <w:t>publice</w:t>
            </w:r>
            <w:proofErr w:type="spellEnd"/>
            <w:r w:rsidRPr="00FD0899">
              <w:rPr>
                <w:lang w:val="en-US"/>
              </w:rPr>
              <w:t>;</w:t>
            </w:r>
          </w:p>
          <w:p w14:paraId="64438E73" w14:textId="6A6AB7BE" w:rsidR="00AD32DD" w:rsidRPr="00FD0899" w:rsidRDefault="008A2F19" w:rsidP="004A5F0C">
            <w:pPr>
              <w:pStyle w:val="af2"/>
              <w:numPr>
                <w:ilvl w:val="0"/>
                <w:numId w:val="37"/>
              </w:numPr>
              <w:tabs>
                <w:tab w:val="clear" w:pos="1854"/>
                <w:tab w:val="left" w:pos="0"/>
                <w:tab w:val="num" w:pos="1135"/>
                <w:tab w:val="left" w:pos="2070"/>
              </w:tabs>
              <w:ind w:left="0" w:firstLine="710"/>
              <w:rPr>
                <w:lang w:val="en-US"/>
              </w:rPr>
            </w:pPr>
            <w:proofErr w:type="spellStart"/>
            <w:proofErr w:type="gramStart"/>
            <w:r w:rsidRPr="00FD0899">
              <w:rPr>
                <w:lang w:val="en-US"/>
              </w:rPr>
              <w:t>contractul</w:t>
            </w:r>
            <w:proofErr w:type="spellEnd"/>
            <w:proofErr w:type="gramEnd"/>
            <w:r w:rsidRPr="00FD0899">
              <w:rPr>
                <w:lang w:val="en-US"/>
              </w:rPr>
              <w:t xml:space="preserve"> nu </w:t>
            </w:r>
            <w:proofErr w:type="spellStart"/>
            <w:r w:rsidR="00073EB7" w:rsidRPr="00FD0899">
              <w:rPr>
                <w:lang w:val="en-US"/>
              </w:rPr>
              <w:t>urma</w:t>
            </w:r>
            <w:proofErr w:type="spellEnd"/>
            <w:r w:rsidRPr="00FD0899">
              <w:rPr>
                <w:lang w:val="en-US"/>
              </w:rPr>
              <w:t xml:space="preserve"> </w:t>
            </w:r>
            <w:proofErr w:type="spellStart"/>
            <w:r w:rsidRPr="00FD0899">
              <w:rPr>
                <w:lang w:val="en-US"/>
              </w:rPr>
              <w:t>să</w:t>
            </w:r>
            <w:proofErr w:type="spellEnd"/>
            <w:r w:rsidRPr="00FD0899">
              <w:rPr>
                <w:lang w:val="en-US"/>
              </w:rPr>
              <w:t xml:space="preserve"> fie </w:t>
            </w:r>
            <w:proofErr w:type="spellStart"/>
            <w:r w:rsidRPr="00FD0899">
              <w:rPr>
                <w:lang w:val="en-US"/>
              </w:rPr>
              <w:t>atribuit</w:t>
            </w:r>
            <w:proofErr w:type="spellEnd"/>
            <w:r w:rsidRPr="00FD0899">
              <w:rPr>
                <w:lang w:val="en-US"/>
              </w:rPr>
              <w:t xml:space="preserve"> </w:t>
            </w:r>
            <w:proofErr w:type="spellStart"/>
            <w:r w:rsidRPr="00FD0899">
              <w:rPr>
                <w:lang w:val="en-US"/>
              </w:rPr>
              <w:t>contractantului</w:t>
            </w:r>
            <w:proofErr w:type="spellEnd"/>
            <w:r w:rsidRPr="00FD0899">
              <w:rPr>
                <w:lang w:val="en-US"/>
              </w:rPr>
              <w:t xml:space="preserve"> </w:t>
            </w:r>
            <w:proofErr w:type="spellStart"/>
            <w:r w:rsidRPr="00FD0899">
              <w:rPr>
                <w:lang w:val="en-US"/>
              </w:rPr>
              <w:t>respectiv</w:t>
            </w:r>
            <w:proofErr w:type="spellEnd"/>
            <w:r w:rsidRPr="00FD0899">
              <w:rPr>
                <w:lang w:val="en-US"/>
              </w:rPr>
              <w:t xml:space="preserve">, </w:t>
            </w:r>
            <w:proofErr w:type="spellStart"/>
            <w:r w:rsidRPr="00FD0899">
              <w:rPr>
                <w:lang w:val="en-US"/>
              </w:rPr>
              <w:t>avînd</w:t>
            </w:r>
            <w:proofErr w:type="spellEnd"/>
            <w:r w:rsidRPr="00FD0899">
              <w:rPr>
                <w:lang w:val="en-US"/>
              </w:rPr>
              <w:t xml:space="preserve"> </w:t>
            </w:r>
            <w:proofErr w:type="spellStart"/>
            <w:r w:rsidRPr="00FD0899">
              <w:rPr>
                <w:lang w:val="en-US"/>
              </w:rPr>
              <w:t>în</w:t>
            </w:r>
            <w:proofErr w:type="spellEnd"/>
            <w:r w:rsidRPr="00FD0899">
              <w:rPr>
                <w:lang w:val="en-US"/>
              </w:rPr>
              <w:t xml:space="preserve"> </w:t>
            </w:r>
            <w:proofErr w:type="spellStart"/>
            <w:r w:rsidRPr="00FD0899">
              <w:rPr>
                <w:lang w:val="en-US"/>
              </w:rPr>
              <w:t>vedere</w:t>
            </w:r>
            <w:proofErr w:type="spellEnd"/>
            <w:r w:rsidRPr="00FD0899">
              <w:rPr>
                <w:lang w:val="en-US"/>
              </w:rPr>
              <w:t xml:space="preserve"> o </w:t>
            </w:r>
            <w:proofErr w:type="spellStart"/>
            <w:r w:rsidRPr="00FD0899">
              <w:rPr>
                <w:lang w:val="en-US"/>
              </w:rPr>
              <w:t>încălcare</w:t>
            </w:r>
            <w:proofErr w:type="spellEnd"/>
            <w:r w:rsidRPr="00FD0899">
              <w:rPr>
                <w:lang w:val="en-US"/>
              </w:rPr>
              <w:t xml:space="preserve"> </w:t>
            </w:r>
            <w:proofErr w:type="spellStart"/>
            <w:r w:rsidRPr="00FD0899">
              <w:rPr>
                <w:lang w:val="en-US"/>
              </w:rPr>
              <w:t>gravă</w:t>
            </w:r>
            <w:proofErr w:type="spellEnd"/>
            <w:r w:rsidRPr="00FD0899">
              <w:rPr>
                <w:lang w:val="en-US"/>
              </w:rPr>
              <w:t xml:space="preserve"> a </w:t>
            </w:r>
            <w:proofErr w:type="spellStart"/>
            <w:r w:rsidRPr="00FD0899">
              <w:rPr>
                <w:lang w:val="en-US"/>
              </w:rPr>
              <w:t>obligaţiilor</w:t>
            </w:r>
            <w:proofErr w:type="spellEnd"/>
            <w:r w:rsidRPr="00FD0899">
              <w:rPr>
                <w:lang w:val="en-US"/>
              </w:rPr>
              <w:t xml:space="preserve"> </w:t>
            </w:r>
            <w:proofErr w:type="spellStart"/>
            <w:r w:rsidRPr="00FD0899">
              <w:rPr>
                <w:lang w:val="en-US"/>
              </w:rPr>
              <w:t>ce</w:t>
            </w:r>
            <w:proofErr w:type="spellEnd"/>
            <w:r w:rsidRPr="00FD0899">
              <w:rPr>
                <w:lang w:val="en-US"/>
              </w:rPr>
              <w:t xml:space="preserve"> </w:t>
            </w:r>
            <w:proofErr w:type="spellStart"/>
            <w:r w:rsidRPr="00FD0899">
              <w:rPr>
                <w:lang w:val="en-US"/>
              </w:rPr>
              <w:t>rezultă</w:t>
            </w:r>
            <w:proofErr w:type="spellEnd"/>
            <w:r w:rsidRPr="00FD0899">
              <w:rPr>
                <w:lang w:val="en-US"/>
              </w:rPr>
              <w:t xml:space="preserve"> din </w:t>
            </w:r>
            <w:proofErr w:type="spellStart"/>
            <w:r w:rsidRPr="00FD0899">
              <w:rPr>
                <w:lang w:val="en-US"/>
              </w:rPr>
              <w:t>Legea</w:t>
            </w:r>
            <w:proofErr w:type="spellEnd"/>
            <w:r w:rsidRPr="00FD0899">
              <w:rPr>
                <w:lang w:val="en-US"/>
              </w:rPr>
              <w:t xml:space="preserve"> </w:t>
            </w:r>
            <w:proofErr w:type="spellStart"/>
            <w:r w:rsidR="00E10240" w:rsidRPr="00FD0899">
              <w:rPr>
                <w:lang w:val="en-US"/>
              </w:rPr>
              <w:t>nr</w:t>
            </w:r>
            <w:proofErr w:type="spellEnd"/>
            <w:r w:rsidR="00E10240" w:rsidRPr="00FD0899">
              <w:rPr>
                <w:lang w:val="en-US"/>
              </w:rPr>
              <w:t>.</w:t>
            </w:r>
            <w:r w:rsidR="00FF5CB2" w:rsidRPr="00FD0899">
              <w:rPr>
                <w:lang w:val="en-US"/>
              </w:rPr>
              <w:t xml:space="preserve"> </w:t>
            </w:r>
            <w:r w:rsidRPr="00FD0899">
              <w:rPr>
                <w:lang w:val="en-US"/>
              </w:rPr>
              <w:t xml:space="preserve">131/2015 </w:t>
            </w:r>
            <w:proofErr w:type="spellStart"/>
            <w:r w:rsidRPr="00FD0899">
              <w:rPr>
                <w:lang w:val="en-US"/>
              </w:rPr>
              <w:t>priviind</w:t>
            </w:r>
            <w:proofErr w:type="spellEnd"/>
            <w:r w:rsidRPr="00FD0899">
              <w:rPr>
                <w:lang w:val="en-US"/>
              </w:rPr>
              <w:t xml:space="preserve"> </w:t>
            </w:r>
            <w:proofErr w:type="spellStart"/>
            <w:r w:rsidRPr="00FD0899">
              <w:rPr>
                <w:lang w:val="en-US"/>
              </w:rPr>
              <w:t>achizițiile</w:t>
            </w:r>
            <w:proofErr w:type="spellEnd"/>
            <w:r w:rsidRPr="00FD0899">
              <w:rPr>
                <w:lang w:val="en-US"/>
              </w:rPr>
              <w:t xml:space="preserve"> </w:t>
            </w:r>
            <w:proofErr w:type="spellStart"/>
            <w:r w:rsidRPr="00FD0899">
              <w:rPr>
                <w:lang w:val="en-US"/>
              </w:rPr>
              <w:t>publice</w:t>
            </w:r>
            <w:proofErr w:type="spellEnd"/>
            <w:r w:rsidRPr="00FD0899">
              <w:rPr>
                <w:lang w:val="en-US"/>
              </w:rPr>
              <w:t xml:space="preserve"> </w:t>
            </w:r>
            <w:proofErr w:type="spellStart"/>
            <w:r w:rsidRPr="00FD0899">
              <w:rPr>
                <w:lang w:val="en-US"/>
              </w:rPr>
              <w:t>și</w:t>
            </w:r>
            <w:proofErr w:type="spellEnd"/>
            <w:r w:rsidRPr="00FD0899">
              <w:rPr>
                <w:lang w:val="en-US"/>
              </w:rPr>
              <w:t>/</w:t>
            </w:r>
            <w:proofErr w:type="spellStart"/>
            <w:r w:rsidRPr="00FD0899">
              <w:rPr>
                <w:lang w:val="en-US"/>
              </w:rPr>
              <w:t>sau</w:t>
            </w:r>
            <w:proofErr w:type="spellEnd"/>
            <w:r w:rsidRPr="00FD0899">
              <w:rPr>
                <w:lang w:val="en-US"/>
              </w:rPr>
              <w:t xml:space="preserve"> </w:t>
            </w:r>
            <w:proofErr w:type="spellStart"/>
            <w:r w:rsidRPr="00FD0899">
              <w:rPr>
                <w:lang w:val="en-US"/>
              </w:rPr>
              <w:t>tratatele</w:t>
            </w:r>
            <w:proofErr w:type="spellEnd"/>
            <w:r w:rsidRPr="00FD0899">
              <w:rPr>
                <w:lang w:val="en-US"/>
              </w:rPr>
              <w:t xml:space="preserve"> </w:t>
            </w:r>
            <w:proofErr w:type="spellStart"/>
            <w:r w:rsidRPr="00FD0899">
              <w:rPr>
                <w:lang w:val="en-US"/>
              </w:rPr>
              <w:t>internaţionale</w:t>
            </w:r>
            <w:proofErr w:type="spellEnd"/>
            <w:r w:rsidRPr="00FD0899">
              <w:rPr>
                <w:lang w:val="en-US"/>
              </w:rPr>
              <w:t xml:space="preserve"> la care </w:t>
            </w:r>
            <w:proofErr w:type="spellStart"/>
            <w:r w:rsidRPr="00FD0899">
              <w:rPr>
                <w:lang w:val="en-US"/>
              </w:rPr>
              <w:t>Republica</w:t>
            </w:r>
            <w:proofErr w:type="spellEnd"/>
            <w:r w:rsidRPr="00FD0899">
              <w:rPr>
                <w:lang w:val="en-US"/>
              </w:rPr>
              <w:t xml:space="preserve"> Moldova </w:t>
            </w:r>
            <w:proofErr w:type="spellStart"/>
            <w:r w:rsidRPr="00FD0899">
              <w:rPr>
                <w:lang w:val="en-US"/>
              </w:rPr>
              <w:t>este</w:t>
            </w:r>
            <w:proofErr w:type="spellEnd"/>
            <w:r w:rsidRPr="00FD0899">
              <w:rPr>
                <w:lang w:val="en-US"/>
              </w:rPr>
              <w:t xml:space="preserve"> parte, care a </w:t>
            </w:r>
            <w:proofErr w:type="spellStart"/>
            <w:r w:rsidRPr="00FD0899">
              <w:rPr>
                <w:lang w:val="en-US"/>
              </w:rPr>
              <w:t>fost</w:t>
            </w:r>
            <w:proofErr w:type="spellEnd"/>
            <w:r w:rsidRPr="00FD0899">
              <w:rPr>
                <w:lang w:val="en-US"/>
              </w:rPr>
              <w:t xml:space="preserve"> </w:t>
            </w:r>
            <w:proofErr w:type="spellStart"/>
            <w:r w:rsidRPr="00FD0899">
              <w:rPr>
                <w:lang w:val="en-US"/>
              </w:rPr>
              <w:t>constatată</w:t>
            </w:r>
            <w:proofErr w:type="spellEnd"/>
            <w:r w:rsidRPr="00FD0899">
              <w:rPr>
                <w:lang w:val="en-US"/>
              </w:rPr>
              <w:t xml:space="preserve"> </w:t>
            </w:r>
            <w:proofErr w:type="spellStart"/>
            <w:r w:rsidRPr="00FD0899">
              <w:rPr>
                <w:lang w:val="en-US"/>
              </w:rPr>
              <w:t>printr</w:t>
            </w:r>
            <w:proofErr w:type="spellEnd"/>
            <w:r w:rsidRPr="00FD0899">
              <w:rPr>
                <w:lang w:val="en-US"/>
              </w:rPr>
              <w:t xml:space="preserve">-o </w:t>
            </w:r>
            <w:proofErr w:type="spellStart"/>
            <w:r w:rsidRPr="00FD0899">
              <w:rPr>
                <w:lang w:val="en-US"/>
              </w:rPr>
              <w:t>decizie</w:t>
            </w:r>
            <w:proofErr w:type="spellEnd"/>
            <w:r w:rsidRPr="00FD0899">
              <w:rPr>
                <w:lang w:val="en-US"/>
              </w:rPr>
              <w:t xml:space="preserve"> a </w:t>
            </w:r>
            <w:proofErr w:type="spellStart"/>
            <w:r w:rsidRPr="00FD0899">
              <w:rPr>
                <w:lang w:val="en-US"/>
              </w:rPr>
              <w:t>unei</w:t>
            </w:r>
            <w:proofErr w:type="spellEnd"/>
            <w:r w:rsidRPr="00FD0899">
              <w:rPr>
                <w:lang w:val="en-US"/>
              </w:rPr>
              <w:t xml:space="preserve"> </w:t>
            </w:r>
            <w:proofErr w:type="spellStart"/>
            <w:r w:rsidRPr="00FD0899">
              <w:rPr>
                <w:lang w:val="en-US"/>
              </w:rPr>
              <w:t>instanțe</w:t>
            </w:r>
            <w:proofErr w:type="spellEnd"/>
            <w:r w:rsidRPr="00FD0899">
              <w:rPr>
                <w:lang w:val="en-US"/>
              </w:rPr>
              <w:t xml:space="preserve"> </w:t>
            </w:r>
            <w:proofErr w:type="spellStart"/>
            <w:r w:rsidRPr="00FD0899">
              <w:rPr>
                <w:lang w:val="en-US"/>
              </w:rPr>
              <w:t>judecătorești</w:t>
            </w:r>
            <w:proofErr w:type="spellEnd"/>
            <w:r w:rsidRPr="00FD0899">
              <w:rPr>
                <w:lang w:val="en-US"/>
              </w:rPr>
              <w:t xml:space="preserve"> </w:t>
            </w:r>
            <w:proofErr w:type="spellStart"/>
            <w:r w:rsidRPr="00FD0899">
              <w:rPr>
                <w:lang w:val="en-US"/>
              </w:rPr>
              <w:t>naționale</w:t>
            </w:r>
            <w:proofErr w:type="spellEnd"/>
            <w:r w:rsidRPr="00FD0899">
              <w:rPr>
                <w:lang w:val="en-US"/>
              </w:rPr>
              <w:t xml:space="preserve"> </w:t>
            </w:r>
            <w:proofErr w:type="spellStart"/>
            <w:r w:rsidRPr="00FD0899">
              <w:rPr>
                <w:lang w:val="en-US"/>
              </w:rPr>
              <w:t>sau</w:t>
            </w:r>
            <w:proofErr w:type="spellEnd"/>
            <w:r w:rsidRPr="00FD0899">
              <w:rPr>
                <w:lang w:val="en-US"/>
              </w:rPr>
              <w:t xml:space="preserve">, </w:t>
            </w:r>
            <w:proofErr w:type="spellStart"/>
            <w:r w:rsidRPr="00FD0899">
              <w:rPr>
                <w:lang w:val="en-US"/>
              </w:rPr>
              <w:t>după</w:t>
            </w:r>
            <w:proofErr w:type="spellEnd"/>
            <w:r w:rsidRPr="00FD0899">
              <w:rPr>
                <w:lang w:val="en-US"/>
              </w:rPr>
              <w:t xml:space="preserve"> </w:t>
            </w:r>
            <w:proofErr w:type="spellStart"/>
            <w:r w:rsidRPr="00FD0899">
              <w:rPr>
                <w:lang w:val="en-US"/>
              </w:rPr>
              <w:t>caz</w:t>
            </w:r>
            <w:proofErr w:type="spellEnd"/>
            <w:r w:rsidRPr="00FD0899">
              <w:rPr>
                <w:lang w:val="en-US"/>
              </w:rPr>
              <w:t xml:space="preserve">, </w:t>
            </w:r>
            <w:proofErr w:type="spellStart"/>
            <w:r w:rsidRPr="00FD0899">
              <w:rPr>
                <w:lang w:val="en-US"/>
              </w:rPr>
              <w:t>internaționale</w:t>
            </w:r>
            <w:proofErr w:type="spellEnd"/>
            <w:r w:rsidRPr="00FD0899">
              <w:rPr>
                <w:lang w:val="en-US"/>
              </w:rPr>
              <w:t>.</w:t>
            </w:r>
          </w:p>
          <w:p w14:paraId="0EBCAE51" w14:textId="77777777" w:rsidR="00A93011" w:rsidRPr="00FF430B" w:rsidRDefault="00A93011" w:rsidP="007C193B">
            <w:pPr>
              <w:jc w:val="both"/>
            </w:pPr>
            <w:r w:rsidRPr="00FF430B">
              <w:lastRenderedPageBreak/>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C2ABDE" w:rsidR="008A2F19" w:rsidRPr="00FF430B" w:rsidRDefault="008A2F19" w:rsidP="007C193B">
            <w:pPr>
              <w:jc w:val="both"/>
            </w:pPr>
            <w:r w:rsidRPr="00FF430B">
              <w:t xml:space="preserve">9.3. Antreprenorul este obligat să examineze pretenţiile înaintate în termen de </w:t>
            </w:r>
            <w:r w:rsidR="00725CC4">
              <w:t>5</w:t>
            </w:r>
            <w:r w:rsidRPr="00FF430B">
              <w:t xml:space="preserve">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6177880" w:rsidR="008A2F19" w:rsidRPr="00FF430B" w:rsidRDefault="008A2F19" w:rsidP="007C193B">
            <w:pPr>
              <w:jc w:val="both"/>
            </w:pPr>
            <w:r w:rsidRPr="00FF430B">
              <w:t xml:space="preserve">9.6. Pentru refuzul de a presta Lucrările prevăzute în prezentul Contract, Antreprenorul suportă o penalitate în valoare de  </w:t>
            </w:r>
            <w:r w:rsidR="00725CC4">
              <w:t>10</w:t>
            </w:r>
            <w:r w:rsidR="00F15AC8" w:rsidRPr="00FF430B">
              <w:t>%</w:t>
            </w:r>
            <w:r w:rsidRPr="00FF430B">
              <w:t xml:space="preserve"> din suma totală a contractului. </w:t>
            </w:r>
          </w:p>
          <w:p w14:paraId="2BA339EF" w14:textId="0F057156"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725CC4">
              <w:t>0,01</w:t>
            </w:r>
            <w:r w:rsidR="00F15AC8" w:rsidRPr="00FF430B">
              <w:t>%</w:t>
            </w:r>
            <w:r w:rsidRPr="00FF430B">
              <w:t xml:space="preserve"> din suma Lucrărilor neexecutate, pentru fiecare zi de înt</w:t>
            </w:r>
            <w:r w:rsidR="00073EB7" w:rsidRPr="00FF430B">
              <w:t>â</w:t>
            </w:r>
            <w:r w:rsidRPr="00FF430B">
              <w:t xml:space="preserve">rziere, dar nu mai mult de </w:t>
            </w:r>
            <w:r w:rsidR="00725CC4">
              <w:t>0,1</w:t>
            </w:r>
            <w:r w:rsidR="00F15AC8" w:rsidRPr="00FF430B">
              <w:t>%</w:t>
            </w:r>
            <w:r w:rsidRPr="00FF430B">
              <w:t xml:space="preserve"> din suma totală a prezentului Contract.</w:t>
            </w:r>
          </w:p>
          <w:p w14:paraId="2FF252ED" w14:textId="7D9742B6"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 xml:space="preserve">în valoare de </w:t>
            </w:r>
            <w:r w:rsidR="00725CC4">
              <w:t>0,01</w:t>
            </w:r>
            <w:r w:rsidR="00F15AC8" w:rsidRPr="00FF430B">
              <w:t>%</w:t>
            </w:r>
            <w:r w:rsidRPr="00FF430B">
              <w:t xml:space="preserve"> din suma Lucrărilor neachitate pentru fiecare zi de în</w:t>
            </w:r>
            <w:r w:rsidR="00F15AC8" w:rsidRPr="00FF430B">
              <w:t xml:space="preserve">târziere, dar nu mai mult de  </w:t>
            </w:r>
            <w:r w:rsidR="00725CC4">
              <w:t>0,1</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0FD0AD45" w:rsidR="00DF4A99" w:rsidRPr="00FF430B" w:rsidRDefault="00DF4A99" w:rsidP="00DF4A99">
            <w:pPr>
              <w:tabs>
                <w:tab w:val="left" w:pos="2295"/>
              </w:tabs>
              <w:jc w:val="both"/>
            </w:pPr>
            <w:r w:rsidRPr="00FF430B">
              <w:t xml:space="preserve">11.6. Prezentul Contract se consideră încheiat şi intră în vigoare la data semnării, fiind valabil până la </w:t>
            </w:r>
            <w:r w:rsidR="00725CC4">
              <w:t>31.12.2022</w:t>
            </w:r>
            <w:r w:rsidRPr="00FF430B">
              <w:t>.</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w:t>
                  </w:r>
                  <w:proofErr w:type="spellStart"/>
                  <w:r w:rsidRPr="00FF430B">
                    <w:rPr>
                      <w:b/>
                      <w:bCs/>
                      <w:noProof w:val="0"/>
                    </w:rPr>
                    <w:t>servi</w:t>
                  </w:r>
                  <w:r w:rsidR="00283820" w:rsidRPr="00FF430B">
                    <w:rPr>
                      <w:b/>
                      <w:bCs/>
                      <w:noProof w:val="0"/>
                    </w:rPr>
                    <w:t>-</w:t>
                  </w:r>
                  <w:r w:rsidRPr="00FF430B">
                    <w:rPr>
                      <w:b/>
                      <w:bCs/>
                      <w:noProof w:val="0"/>
                    </w:rPr>
                    <w:t>ciilor</w:t>
                  </w:r>
                  <w:proofErr w:type="spellEnd"/>
                  <w:r w:rsidRPr="00FF430B">
                    <w:rPr>
                      <w:b/>
                      <w:bCs/>
                      <w:noProof w:val="0"/>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 xml:space="preserve">Specificarea </w:t>
                  </w:r>
                  <w:proofErr w:type="spellStart"/>
                  <w:r w:rsidRPr="00FF430B">
                    <w:rPr>
                      <w:b/>
                      <w:bCs/>
                      <w:noProof w:val="0"/>
                    </w:rPr>
                    <w:t>tehnică</w:t>
                  </w:r>
                  <w:r w:rsidRPr="00FF430B">
                    <w:rPr>
                      <w:b/>
                    </w:rPr>
                    <w:t>deplină</w:t>
                  </w:r>
                  <w:proofErr w:type="spellEnd"/>
                  <w:r w:rsidRPr="00FF430B">
                    <w:rPr>
                      <w:b/>
                    </w:rPr>
                    <w:t xml:space="preserve">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979151" w14:textId="77777777" w:rsidR="00425938" w:rsidRPr="00FF430B" w:rsidRDefault="00A30B00" w:rsidP="00196AB4">
            <w:pPr>
              <w:ind w:firstLine="567"/>
              <w:jc w:val="both"/>
              <w:rPr>
                <w:noProof w:val="0"/>
              </w:rPr>
            </w:pPr>
            <w:r w:rsidRPr="00FF430B">
              <w:rPr>
                <w:noProof w:val="0"/>
              </w:rPr>
              <w:lastRenderedPageBreak/>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FD0899">
            <w:pPr>
              <w:autoSpaceDE w:val="0"/>
              <w:autoSpaceDN w:val="0"/>
              <w:adjustRightInd w:val="0"/>
              <w:ind w:right="23"/>
              <w:rPr>
                <w:b/>
                <w:bCs/>
              </w:rPr>
            </w:pPr>
          </w:p>
          <w:p w14:paraId="2D2A6819" w14:textId="77777777" w:rsidR="00233538" w:rsidRPr="00FF430B" w:rsidRDefault="00233538" w:rsidP="00196AB4">
            <w:pPr>
              <w:jc w:val="both"/>
            </w:pPr>
          </w:p>
        </w:tc>
      </w:tr>
    </w:tbl>
    <w:p w14:paraId="40CD3295" w14:textId="77777777" w:rsidR="001F6E5A" w:rsidRPr="00FF430B" w:rsidRDefault="001F6E5A" w:rsidP="00FD0899">
      <w:pPr>
        <w:jc w:val="both"/>
      </w:pPr>
    </w:p>
    <w:sectPr w:rsidR="001F6E5A" w:rsidRPr="00FF430B" w:rsidSect="005C7076">
      <w:footerReference w:type="default" r:id="rId1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0D8553" w14:textId="77777777" w:rsidR="00810BAB" w:rsidRDefault="00810BAB" w:rsidP="00A20ACF">
      <w:r>
        <w:separator/>
      </w:r>
    </w:p>
  </w:endnote>
  <w:endnote w:type="continuationSeparator" w:id="0">
    <w:p w14:paraId="0B1790A5" w14:textId="77777777" w:rsidR="00810BAB" w:rsidRDefault="00810BA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FD0899" w:rsidRDefault="00FD0899"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FD0899" w:rsidRDefault="00FD0899">
        <w:pPr>
          <w:pStyle w:val="a4"/>
          <w:jc w:val="right"/>
        </w:pPr>
        <w:r>
          <w:fldChar w:fldCharType="begin"/>
        </w:r>
        <w:r>
          <w:instrText xml:space="preserve"> PAGE   \* MERGEFORMAT </w:instrText>
        </w:r>
        <w:r>
          <w:fldChar w:fldCharType="separate"/>
        </w:r>
        <w:r w:rsidR="009D62A8">
          <w:t>17</w:t>
        </w:r>
        <w:r>
          <w:fldChar w:fldCharType="end"/>
        </w:r>
      </w:p>
    </w:sdtContent>
  </w:sdt>
  <w:p w14:paraId="075618FA" w14:textId="77777777" w:rsidR="00FD0899" w:rsidRDefault="00FD089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840C40" w14:textId="77777777" w:rsidR="00810BAB" w:rsidRDefault="00810BAB" w:rsidP="00A20ACF">
      <w:r>
        <w:separator/>
      </w:r>
    </w:p>
  </w:footnote>
  <w:footnote w:type="continuationSeparator" w:id="0">
    <w:p w14:paraId="0415F409" w14:textId="77777777" w:rsidR="00810BAB" w:rsidRDefault="00810BA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6AD8"/>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6F73"/>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0E8F"/>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2A1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6C8"/>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5CC4"/>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BA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4EE"/>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A8"/>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6FF9"/>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755C"/>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899"/>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32EE8-CAB9-4F28-A5D6-4157B2B2E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17</Pages>
  <Words>4432</Words>
  <Characters>25269</Characters>
  <Application>Microsoft Office Word</Application>
  <DocSecurity>0</DocSecurity>
  <Lines>210</Lines>
  <Paragraphs>59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29642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9</cp:revision>
  <cp:lastPrinted>2021-06-01T11:52:00Z</cp:lastPrinted>
  <dcterms:created xsi:type="dcterms:W3CDTF">2021-06-14T10:00:00Z</dcterms:created>
  <dcterms:modified xsi:type="dcterms:W3CDTF">2022-01-24T12:37:00Z</dcterms:modified>
</cp:coreProperties>
</file>