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BE24C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BE24C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BE24C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BE24C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BE24C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BE24C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BE24C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BE24C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BE24C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BE24C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BE24C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BE24C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BE24C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BE24C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BE24C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BE24C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BE24C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BE24C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BE24C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BE24C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BE24C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BE24C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71399D" w:rsidP="00BE24C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BE24C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BE24C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BE24C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BE24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BE24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BE24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BE24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BE24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BE24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BE24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BE24C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BE24C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BE24C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BE24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BE24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BE24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BE24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BE24C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BE24C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BE24C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BE24C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BE24C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BE24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BE24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BE24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BE24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BE24C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BE24C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BE24C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BE24C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BE24C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BE24C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BE24C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BE24C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BE24C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BE24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BE24C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BE24C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BE24C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BE24C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BE24C0">
      <w:pPr>
        <w:numPr>
          <w:ilvl w:val="0"/>
          <w:numId w:val="19"/>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BE24C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BE24C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BE24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BE24C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BE24C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BE24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BE24C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BE24C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BE24C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BE24C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BE24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BE24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BE24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BE24C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BE24C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BE24C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BE24C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BE24C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BE24C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BE24C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BE24C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BE24C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BE24C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BE24C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BE24C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BE24C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BE24C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BE24C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BE24C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BE24C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BE24C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BE24C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BE24C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BE24C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BE24C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BE24C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BE24C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BE24C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BE24C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BE24C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BE24C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BE24C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BE24C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BE24C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BE24C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r w:rsidR="00BE24C0">
              <w:fldChar w:fldCharType="begin"/>
            </w:r>
            <w:r w:rsidR="00BE24C0">
              <w:instrText xml:space="preserve"> HYPERLINK "http://www.mtender.gov.md" </w:instrText>
            </w:r>
            <w:r w:rsidR="00BE24C0">
              <w:fldChar w:fldCharType="separate"/>
            </w:r>
            <w:r w:rsidRPr="00FF430B">
              <w:rPr>
                <w:i/>
                <w:noProof w:val="0"/>
                <w:color w:val="0000FF"/>
                <w:u w:val="single"/>
                <w:lang w:val="ro-MD" w:eastAsia="ro-RO"/>
              </w:rPr>
              <w:t>www.mtender.gov.md</w:t>
            </w:r>
            <w:r w:rsidR="00BE24C0">
              <w:rPr>
                <w:i/>
                <w:noProof w:val="0"/>
                <w:color w:val="0000FF"/>
                <w:u w:val="single"/>
                <w:lang w:val="ro-MD" w:eastAsia="ro-RO"/>
              </w:rPr>
              <w:fldChar w:fldCharType="end"/>
            </w:r>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BE24C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BE24C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BE24C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BE24C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BE24C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4BFE637E"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w:t>
      </w:r>
      <w:r w:rsidR="00B611D4">
        <w:rPr>
          <w:rFonts w:ascii="Times New Roman" w:hAnsi="Times New Roman"/>
          <w:b/>
          <w:szCs w:val="24"/>
          <w:lang w:val="ro-MD"/>
        </w:rPr>
        <w:t>i</w:t>
      </w:r>
      <w:r w:rsidRPr="00FF430B">
        <w:rPr>
          <w:rFonts w:ascii="Times New Roman" w:hAnsi="Times New Roman"/>
          <w:b/>
          <w:szCs w:val="24"/>
          <w:lang w:val="ro-MD"/>
        </w:rPr>
        <w:t xml:space="preserve"> </w:t>
      </w:r>
      <w:r w:rsidR="00B611D4">
        <w:rPr>
          <w:rFonts w:ascii="Times New Roman" w:hAnsi="Times New Roman"/>
          <w:b/>
          <w:szCs w:val="24"/>
          <w:lang w:val="ro-MD"/>
        </w:rPr>
        <w:t xml:space="preserve">5 </w:t>
      </w:r>
      <w:r w:rsidRPr="00FF430B">
        <w:rPr>
          <w:rFonts w:ascii="Times New Roman" w:hAnsi="Times New Roman"/>
          <w:b/>
          <w:szCs w:val="24"/>
          <w:lang w:val="ro-MD"/>
        </w:rPr>
        <w:t>an</w:t>
      </w:r>
      <w:r w:rsidR="00B611D4">
        <w:rPr>
          <w:rFonts w:ascii="Times New Roman" w:hAnsi="Times New Roman"/>
          <w:b/>
          <w:szCs w:val="24"/>
          <w:lang w:val="ro-MD"/>
        </w:rPr>
        <w:t>i</w:t>
      </w:r>
      <w:r w:rsidRPr="00FF430B">
        <w:rPr>
          <w:rFonts w:ascii="Times New Roman" w:hAnsi="Times New Roman"/>
          <w:b/>
          <w:szCs w:val="24"/>
          <w:lang w:val="ro-MD"/>
        </w:rPr>
        <w:t xml:space="preserve">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BE24C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4"/>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BE24C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BE24C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BE24C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BE24C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BE24C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BE24C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BE24C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BE24C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BE24C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BE24C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Beneficiar</w:t>
            </w:r>
            <w:proofErr w:type="spellEnd"/>
          </w:p>
        </w:tc>
        <w:tc>
          <w:tcPr>
            <w:tcW w:w="2447" w:type="pct"/>
          </w:tcPr>
          <w:p w14:paraId="1586038E" w14:textId="77777777" w:rsidR="00892FAB" w:rsidRPr="00892FAB" w:rsidRDefault="00892FAB" w:rsidP="00892FAB">
            <w:pPr>
              <w:tabs>
                <w:tab w:val="left" w:pos="360"/>
              </w:tabs>
              <w:jc w:val="both"/>
              <w:rPr>
                <w:b/>
                <w:noProof w:val="0"/>
                <w:lang w:val="ru-RU" w:eastAsia="ru-RU"/>
              </w:rPr>
            </w:pPr>
            <w:proofErr w:type="spellStart"/>
            <w:r w:rsidRPr="00892FAB">
              <w:rPr>
                <w:b/>
                <w:noProof w:val="0"/>
                <w:lang w:val="ru-RU" w:eastAsia="ru-RU"/>
              </w:rPr>
              <w:t>Antreprenor</w:t>
            </w:r>
            <w:proofErr w:type="spellEnd"/>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Pr="00892FAB">
              <w:rPr>
                <w:b/>
                <w:noProof w:val="0"/>
                <w:lang w:val="en-US" w:eastAsia="ru-RU"/>
              </w:rPr>
              <w:t xml:space="preserve"> </w:t>
            </w:r>
            <w:r w:rsidRPr="00892FAB">
              <w:rPr>
                <w:i/>
                <w:noProof w:val="0"/>
                <w:lang w:val="en-US" w:eastAsia="ru-RU"/>
              </w:rPr>
              <w:t xml:space="preserve">______________________________________________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BE24C0">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Formularul</w:t>
            </w:r>
            <w:proofErr w:type="spellEnd"/>
            <w:r w:rsidRPr="00892FAB">
              <w:rPr>
                <w:noProof w:val="0"/>
                <w:lang w:val="ru-RU" w:eastAsia="ru-RU"/>
              </w:rPr>
              <w:t xml:space="preserve"> </w:t>
            </w:r>
            <w:proofErr w:type="spellStart"/>
            <w:r w:rsidRPr="00892FAB">
              <w:rPr>
                <w:noProof w:val="0"/>
                <w:lang w:val="ru-RU" w:eastAsia="ru-RU"/>
              </w:rPr>
              <w:t>contractului</w:t>
            </w:r>
            <w:proofErr w:type="spellEnd"/>
            <w:r w:rsidRPr="00892FAB">
              <w:rPr>
                <w:noProof w:val="0"/>
                <w:lang w:val="ru-RU" w:eastAsia="ru-RU"/>
              </w:rPr>
              <w:t>;</w:t>
            </w:r>
          </w:p>
          <w:p w14:paraId="38DE093C" w14:textId="77777777" w:rsidR="00892FAB" w:rsidRPr="00892FAB" w:rsidRDefault="00892FAB" w:rsidP="00BE24C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BE24C0">
            <w:pPr>
              <w:numPr>
                <w:ilvl w:val="0"/>
                <w:numId w:val="33"/>
              </w:numPr>
              <w:tabs>
                <w:tab w:val="left" w:pos="360"/>
              </w:tabs>
              <w:suppressAutoHyphens/>
              <w:ind w:left="-15" w:firstLine="0"/>
              <w:jc w:val="both"/>
              <w:rPr>
                <w:noProof w:val="0"/>
                <w:lang w:val="ru-RU" w:eastAsia="ru-RU"/>
              </w:rPr>
            </w:pPr>
            <w:proofErr w:type="spellStart"/>
            <w:r w:rsidRPr="00892FAB">
              <w:rPr>
                <w:noProof w:val="0"/>
                <w:lang w:val="ru-RU" w:eastAsia="ru-RU"/>
              </w:rPr>
              <w:t>Caietul</w:t>
            </w:r>
            <w:proofErr w:type="spellEnd"/>
            <w:r w:rsidRPr="00892FAB">
              <w:rPr>
                <w:noProof w:val="0"/>
                <w:lang w:val="ru-RU" w:eastAsia="ru-RU"/>
              </w:rPr>
              <w:t xml:space="preserve"> </w:t>
            </w:r>
            <w:proofErr w:type="spellStart"/>
            <w:r w:rsidRPr="00892FAB">
              <w:rPr>
                <w:noProof w:val="0"/>
                <w:lang w:val="ru-RU" w:eastAsia="ru-RU"/>
              </w:rPr>
              <w:t>de</w:t>
            </w:r>
            <w:proofErr w:type="spellEnd"/>
            <w:r w:rsidRPr="00892FAB">
              <w:rPr>
                <w:noProof w:val="0"/>
                <w:lang w:val="ru-RU" w:eastAsia="ru-RU"/>
              </w:rPr>
              <w:t xml:space="preserve"> </w:t>
            </w:r>
            <w:proofErr w:type="spellStart"/>
            <w:r w:rsidRPr="00892FAB">
              <w:rPr>
                <w:noProof w:val="0"/>
                <w:lang w:val="ru-RU" w:eastAsia="ru-RU"/>
              </w:rPr>
              <w:t>sarcini</w:t>
            </w:r>
            <w:proofErr w:type="spellEnd"/>
            <w:r w:rsidRPr="00892FAB">
              <w:rPr>
                <w:noProof w:val="0"/>
                <w:lang w:val="ru-RU" w:eastAsia="ru-RU"/>
              </w:rPr>
              <w:t>;</w:t>
            </w:r>
          </w:p>
          <w:p w14:paraId="7A7CA4EF" w14:textId="77777777" w:rsidR="00892FAB" w:rsidRPr="00892FAB" w:rsidRDefault="00892FAB" w:rsidP="00BE24C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BE24C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BE24C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BE24C0">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_________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proofErr w:type="gram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proofErr w:type="gram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BE24C0">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BE24C0">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BE24C0">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proofErr w:type="gramStart"/>
            <w:r w:rsidRPr="00892FAB">
              <w:rPr>
                <w:noProof w:val="0"/>
                <w:lang w:val="en-US" w:eastAsia="ru-RU"/>
              </w:rPr>
              <w:t>este</w:t>
            </w:r>
            <w:proofErr w:type="spellEnd"/>
            <w:r w:rsidRPr="00892FAB">
              <w:rPr>
                <w:noProof w:val="0"/>
                <w:lang w:val="en-US" w:eastAsia="ru-RU"/>
              </w:rPr>
              <w:t xml:space="preserve">  de</w:t>
            </w:r>
            <w:proofErr w:type="gramEnd"/>
            <w:r w:rsidRPr="00892FAB">
              <w:rPr>
                <w:noProof w:val="0"/>
                <w:lang w:val="en-US" w:eastAsia="ru-RU"/>
              </w:rPr>
              <w:t xml:space="preserve">  ____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________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________</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_____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BE24C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r w:rsidRPr="00892FAB">
              <w:rPr>
                <w:noProof w:val="0"/>
                <w:lang w:eastAsia="ru-RU"/>
              </w:rPr>
              <w:t xml:space="preserve">ăsurarea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BE24C0">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BE2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BE24C0">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BE2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BE2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BE2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BE2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BE2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BE24C0">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BE24C0">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BE24C0">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BE24C0">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BE24C0">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BE24C0">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BE24C0">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BE24C0">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BE24C0">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BE24C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BE24C0">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BE24C0">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BE24C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proofErr w:type="spellStart"/>
            <w:r w:rsidRPr="00892FAB">
              <w:rPr>
                <w:b/>
                <w:noProof w:val="0"/>
                <w:lang w:val="ru-RU" w:eastAsia="ru-RU"/>
              </w:rPr>
              <w:t>Beneficiar</w:t>
            </w:r>
            <w:proofErr w:type="spellEnd"/>
          </w:p>
        </w:tc>
        <w:tc>
          <w:tcPr>
            <w:tcW w:w="2524" w:type="pct"/>
          </w:tcPr>
          <w:p w14:paraId="6948E6CF" w14:textId="77777777" w:rsidR="00892FAB" w:rsidRPr="00892FAB" w:rsidRDefault="00892FAB" w:rsidP="00892FAB">
            <w:pPr>
              <w:jc w:val="both"/>
              <w:rPr>
                <w:b/>
                <w:noProof w:val="0"/>
                <w:lang w:val="ru-RU" w:eastAsia="ru-RU"/>
              </w:rPr>
            </w:pPr>
            <w:proofErr w:type="spellStart"/>
            <w:r w:rsidRPr="00892FAB">
              <w:rPr>
                <w:b/>
                <w:noProof w:val="0"/>
                <w:lang w:val="ru-RU" w:eastAsia="ru-RU"/>
              </w:rPr>
              <w:t>Prestator</w:t>
            </w:r>
            <w:proofErr w:type="spellEnd"/>
          </w:p>
        </w:tc>
      </w:tr>
      <w:tr w:rsidR="00892FAB" w:rsidRPr="00892FAB" w14:paraId="094FA402" w14:textId="77777777" w:rsidTr="00BC532B">
        <w:tc>
          <w:tcPr>
            <w:tcW w:w="2476" w:type="pct"/>
          </w:tcPr>
          <w:p w14:paraId="18DA087B" w14:textId="29A849AD" w:rsidR="00892FAB" w:rsidRPr="00892FAB" w:rsidRDefault="00764E48" w:rsidP="00892FAB">
            <w:pPr>
              <w:jc w:val="both"/>
              <w:rPr>
                <w:noProof w:val="0"/>
                <w:lang w:val="en-US" w:eastAsia="ru-RU"/>
              </w:rPr>
            </w:pPr>
            <w:r w:rsidRPr="002B168B">
              <w:rPr>
                <w:b/>
                <w:lang w:val="ro-MD" w:eastAsia="ru-RU"/>
              </w:rPr>
              <w:t>Direcția Generală Arhitectură, Urbanism și Relații Funciare</w:t>
            </w:r>
            <w:r>
              <w:rPr>
                <w:b/>
                <w:lang w:val="ro-MD" w:eastAsia="ru-RU"/>
              </w:rPr>
              <w:t>,</w:t>
            </w:r>
            <w:r w:rsidRPr="00892FAB">
              <w:rPr>
                <w:noProof w:val="0"/>
                <w:lang w:val="en-US" w:eastAsia="ru-RU"/>
              </w:rPr>
              <w:t xml:space="preserve"> </w:t>
            </w:r>
            <w:proofErr w:type="spellStart"/>
            <w:r w:rsidR="00892FAB" w:rsidRPr="00892FAB">
              <w:rPr>
                <w:noProof w:val="0"/>
                <w:lang w:val="en-US" w:eastAsia="ru-RU"/>
              </w:rPr>
              <w:t>reprezentat</w:t>
            </w:r>
            <w:proofErr w:type="spellEnd"/>
            <w:r w:rsidR="00892FAB" w:rsidRPr="00892FAB">
              <w:rPr>
                <w:noProof w:val="0"/>
                <w:lang w:val="en-US" w:eastAsia="ru-RU"/>
              </w:rPr>
              <w:t xml:space="preserve"> legal </w:t>
            </w:r>
            <w:proofErr w:type="spellStart"/>
            <w:r w:rsidR="00892FAB" w:rsidRPr="00892FAB">
              <w:rPr>
                <w:noProof w:val="0"/>
                <w:lang w:val="en-US" w:eastAsia="ru-RU"/>
              </w:rPr>
              <w:t>prin</w:t>
            </w:r>
            <w:proofErr w:type="spellEnd"/>
            <w:r w:rsidR="00892FAB" w:rsidRPr="00892FAB">
              <w:rPr>
                <w:b/>
                <w:noProof w:val="0"/>
                <w:lang w:val="en-US" w:eastAsia="ru-RU"/>
              </w:rPr>
              <w:t>___________________</w:t>
            </w:r>
            <w:r w:rsidR="00892FAB" w:rsidRPr="00892FAB">
              <w:rPr>
                <w:noProof w:val="0"/>
                <w:lang w:val="en-US" w:eastAsia="ru-RU"/>
              </w:rPr>
              <w:t xml:space="preserve">, </w:t>
            </w:r>
            <w:r w:rsidR="00892FAB" w:rsidRPr="00892FAB">
              <w:rPr>
                <w:noProof w:val="0"/>
                <w:lang w:eastAsia="ru-RU"/>
              </w:rPr>
              <w:t>în calitate</w:t>
            </w:r>
            <w:r w:rsidR="00892FAB" w:rsidRPr="00892FAB">
              <w:rPr>
                <w:noProof w:val="0"/>
                <w:lang w:val="en-US" w:eastAsia="ru-RU"/>
              </w:rPr>
              <w:t xml:space="preserve"> de </w:t>
            </w:r>
            <w:proofErr w:type="spellStart"/>
            <w:r w:rsidR="00892FAB" w:rsidRPr="00892FAB">
              <w:rPr>
                <w:i/>
                <w:noProof w:val="0"/>
                <w:lang w:val="en-US" w:eastAsia="ru-RU"/>
              </w:rPr>
              <w:t>Beneficiar</w:t>
            </w:r>
            <w:proofErr w:type="spellEnd"/>
            <w:r w:rsidR="00892FAB" w:rsidRPr="00892FAB">
              <w:rPr>
                <w:noProof w:val="0"/>
                <w:lang w:val="en-US" w:eastAsia="ru-RU"/>
              </w:rPr>
              <w:t>, IDNO,</w:t>
            </w:r>
            <w:r w:rsidR="00892FAB" w:rsidRPr="00892FAB">
              <w:rPr>
                <w:i/>
                <w:noProof w:val="0"/>
                <w:lang w:val="en-US" w:eastAsia="ru-RU"/>
              </w:rPr>
              <w:t xml:space="preserve"> </w:t>
            </w:r>
            <w:r w:rsidR="00892FAB" w:rsidRPr="00892FAB">
              <w:rPr>
                <w:noProof w:val="0"/>
                <w:lang w:val="en-US" w:eastAsia="ru-RU"/>
              </w:rPr>
              <w:t xml:space="preserve"> pe de o </w:t>
            </w:r>
            <w:proofErr w:type="spellStart"/>
            <w:r w:rsidR="00892FAB" w:rsidRPr="00892FAB">
              <w:rPr>
                <w:noProof w:val="0"/>
                <w:lang w:val="en-US" w:eastAsia="ru-RU"/>
              </w:rPr>
              <w:t>parte</w:t>
            </w:r>
            <w:proofErr w:type="spellEnd"/>
            <w:r w:rsidR="00892FAB"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5315AB0B"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r w:rsidR="00764E48" w:rsidRPr="002B168B">
        <w:rPr>
          <w:b/>
          <w:sz w:val="22"/>
          <w:szCs w:val="22"/>
          <w:lang w:val="ro-MD" w:eastAsia="ru-RU"/>
        </w:rPr>
        <w:t xml:space="preserve">Serviciilor de elaborare a </w:t>
      </w:r>
      <w:r w:rsidR="00764E48" w:rsidRPr="002B168B">
        <w:rPr>
          <w:b/>
          <w:color w:val="000000"/>
          <w:sz w:val="22"/>
          <w:szCs w:val="22"/>
          <w:lang w:val="ro-MD"/>
        </w:rPr>
        <w:t xml:space="preserve">Proiectului Dendrologic al Parcului Arheologic Visterniceni din municipiul </w:t>
      </w:r>
      <w:proofErr w:type="gramStart"/>
      <w:r w:rsidR="00764E48" w:rsidRPr="002B168B">
        <w:rPr>
          <w:b/>
          <w:color w:val="000000"/>
          <w:sz w:val="22"/>
          <w:szCs w:val="22"/>
          <w:lang w:val="ro-MD"/>
        </w:rPr>
        <w:t>Chișinău</w:t>
      </w:r>
      <w:r w:rsidR="00764E48">
        <w:rPr>
          <w:noProof w:val="0"/>
          <w:lang w:val="en-US" w:eastAsia="ru-RU"/>
        </w:rPr>
        <w:t>,  conform</w:t>
      </w:r>
      <w:proofErr w:type="gramEnd"/>
      <w:r w:rsidR="00764E48">
        <w:rPr>
          <w:noProof w:val="0"/>
          <w:lang w:val="en-US" w:eastAsia="ru-RU"/>
        </w:rPr>
        <w:t xml:space="preserve"> </w:t>
      </w:r>
      <w:proofErr w:type="spellStart"/>
      <w:r w:rsidR="00764E48">
        <w:rPr>
          <w:noProof w:val="0"/>
          <w:lang w:val="en-US" w:eastAsia="ru-RU"/>
        </w:rPr>
        <w:t>procedurii</w:t>
      </w:r>
      <w:proofErr w:type="spellEnd"/>
      <w:r w:rsidR="00764E48">
        <w:rPr>
          <w:noProof w:val="0"/>
          <w:lang w:val="en-US" w:eastAsia="ru-RU"/>
        </w:rPr>
        <w:t xml:space="preserve"> de </w:t>
      </w:r>
      <w:proofErr w:type="spellStart"/>
      <w:r w:rsidR="00764E48">
        <w:rPr>
          <w:noProof w:val="0"/>
          <w:lang w:val="en-US" w:eastAsia="ru-RU"/>
        </w:rPr>
        <w:t>achiziție</w:t>
      </w:r>
      <w:proofErr w:type="spellEnd"/>
      <w:r w:rsidR="00764E48">
        <w:rPr>
          <w:noProof w:val="0"/>
          <w:lang w:val="en-US" w:eastAsia="ru-RU"/>
        </w:rPr>
        <w:t xml:space="preserve"> </w:t>
      </w:r>
      <w:proofErr w:type="spellStart"/>
      <w:r w:rsidR="00764E48">
        <w:rPr>
          <w:noProof w:val="0"/>
          <w:lang w:val="en-US" w:eastAsia="ru-RU"/>
        </w:rPr>
        <w:t>publică</w:t>
      </w:r>
      <w:proofErr w:type="spellEnd"/>
      <w:r w:rsidR="00764E48">
        <w:rPr>
          <w:noProof w:val="0"/>
          <w:lang w:val="en-US" w:eastAsia="ru-RU"/>
        </w:rPr>
        <w:t xml:space="preserve"> de </w:t>
      </w:r>
      <w:proofErr w:type="spellStart"/>
      <w:r w:rsidR="00764E48">
        <w:rPr>
          <w:noProof w:val="0"/>
          <w:lang w:val="en-US" w:eastAsia="ru-RU"/>
        </w:rPr>
        <w:t>valoare</w:t>
      </w:r>
      <w:proofErr w:type="spellEnd"/>
      <w:r w:rsidR="00764E48">
        <w:rPr>
          <w:noProof w:val="0"/>
          <w:lang w:val="en-US" w:eastAsia="ru-RU"/>
        </w:rPr>
        <w:t xml:space="preserve"> </w:t>
      </w:r>
      <w:proofErr w:type="spellStart"/>
      <w:r w:rsidR="00764E48">
        <w:rPr>
          <w:noProof w:val="0"/>
          <w:lang w:val="en-US" w:eastAsia="ru-RU"/>
        </w:rPr>
        <w:t>mică</w:t>
      </w:r>
      <w:proofErr w:type="spellEnd"/>
      <w:r w:rsidR="00764E48" w:rsidRPr="00892FAB">
        <w:rPr>
          <w:noProof w:val="0"/>
          <w:lang w:val="en-US" w:eastAsia="ru-RU"/>
        </w:rPr>
        <w:t xml:space="preserve"> </w:t>
      </w:r>
      <w:r w:rsidRPr="00892FAB">
        <w:rPr>
          <w:noProof w:val="0"/>
          <w:lang w:val="en-US" w:eastAsia="ru-RU"/>
        </w:rPr>
        <w:t xml:space="preserve">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09527632" w:rsidR="00892FAB" w:rsidRPr="00892FAB" w:rsidRDefault="00892FAB" w:rsidP="00892FAB">
      <w:pPr>
        <w:jc w:val="both"/>
        <w:rPr>
          <w:noProof w:val="0"/>
          <w:lang w:val="en-US" w:eastAsia="ru-RU"/>
        </w:rPr>
      </w:pPr>
      <w:r w:rsidRPr="00892FAB">
        <w:rPr>
          <w:noProof w:val="0"/>
          <w:lang w:val="en-US" w:eastAsia="ru-RU"/>
        </w:rPr>
        <w:lastRenderedPageBreak/>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 xml:space="preserve">până la </w:t>
      </w:r>
      <w:r w:rsidR="00764E48">
        <w:rPr>
          <w:noProof w:val="0"/>
          <w:lang w:eastAsia="ru-RU"/>
        </w:rPr>
        <w:t xml:space="preserve">4 </w:t>
      </w:r>
      <w:r w:rsidRPr="00892FAB">
        <w:rPr>
          <w:noProof w:val="0"/>
          <w:lang w:eastAsia="ru-RU"/>
        </w:rPr>
        <w:t>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w:t>
      </w:r>
      <w:r w:rsidRPr="00892FAB">
        <w:rPr>
          <w:noProof w:val="0"/>
          <w:lang w:eastAsia="ru-RU"/>
        </w:rPr>
        <w:lastRenderedPageBreak/>
        <w:t xml:space="preserve">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lastRenderedPageBreak/>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BE24C0">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BE24C0">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BE24C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BE24C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BE24C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BE24C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BE24C0">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BE24C0">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BE24C0">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1C7AC509"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00764E48">
        <w:rPr>
          <w:noProof w:val="0"/>
          <w:lang w:val="en-US" w:eastAsia="ru-RU"/>
        </w:rPr>
        <w:t>7</w:t>
      </w:r>
      <w:r w:rsidRPr="00892FAB">
        <w:rPr>
          <w:noProof w:val="0"/>
          <w:lang w:val="en-US" w:eastAsia="ru-RU"/>
        </w:rPr>
        <w:t xml:space="preserve">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C32FFEB"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w:t>
      </w:r>
      <w:r w:rsidR="00764E48">
        <w:rPr>
          <w:noProof w:val="0"/>
          <w:lang w:eastAsia="ru-RU"/>
        </w:rPr>
        <w:t>7</w:t>
      </w:r>
      <w:r w:rsidRPr="00892FAB">
        <w:rPr>
          <w:noProof w:val="0"/>
          <w:lang w:eastAsia="ru-RU"/>
        </w:rPr>
        <w:t xml:space="preserve">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19744BA4" w:rsidR="00892FAB" w:rsidRPr="00892FAB" w:rsidRDefault="00892FAB" w:rsidP="00892FAB">
      <w:pPr>
        <w:jc w:val="both"/>
        <w:rPr>
          <w:noProof w:val="0"/>
          <w:lang w:eastAsia="ru-RU"/>
        </w:rPr>
      </w:pPr>
      <w:r w:rsidRPr="00892FAB">
        <w:rPr>
          <w:noProof w:val="0"/>
          <w:lang w:eastAsia="ru-RU"/>
        </w:rPr>
        <w:t xml:space="preserve">15.3. Prestatorul este obligat să examineze pretenţiile înaintate, în termen de </w:t>
      </w:r>
      <w:r w:rsidR="00764E48">
        <w:rPr>
          <w:noProof w:val="0"/>
          <w:lang w:eastAsia="ru-RU"/>
        </w:rPr>
        <w:t>7</w:t>
      </w:r>
      <w:r w:rsidRPr="00892FAB">
        <w:rPr>
          <w:noProof w:val="0"/>
          <w:lang w:eastAsia="ru-RU"/>
        </w:rPr>
        <w:t xml:space="preserve">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31E84E7D" w:rsidR="00892FAB" w:rsidRPr="00892FAB" w:rsidRDefault="00892FAB" w:rsidP="00892FAB">
      <w:pPr>
        <w:jc w:val="both"/>
        <w:rPr>
          <w:noProof w:val="0"/>
          <w:lang w:eastAsia="ru-RU"/>
        </w:rPr>
      </w:pPr>
      <w:r w:rsidRPr="00892FAB">
        <w:rPr>
          <w:noProof w:val="0"/>
          <w:lang w:eastAsia="ru-RU"/>
        </w:rPr>
        <w:lastRenderedPageBreak/>
        <w:t xml:space="preserve">15.6. Pentru refuzul de a presta serviciile de proiectare prevăzute în prezentul contract, Prestatorul suportă o penalitate în valoare de  </w:t>
      </w:r>
      <w:r w:rsidR="00764E48">
        <w:rPr>
          <w:noProof w:val="0"/>
          <w:lang w:eastAsia="ru-RU"/>
        </w:rPr>
        <w:t>5</w:t>
      </w:r>
      <w:r w:rsidRPr="00892FAB">
        <w:rPr>
          <w:noProof w:val="0"/>
          <w:lang w:eastAsia="ru-RU"/>
        </w:rPr>
        <w:t xml:space="preserve"> % din suma totală a contractului, în conformitate cu prevederile Codului civil al Republicii Moldova nr. 1107/2002. </w:t>
      </w:r>
    </w:p>
    <w:p w14:paraId="4333F927" w14:textId="52DFD8E5" w:rsidR="00892FAB" w:rsidRPr="00892FAB" w:rsidRDefault="00892FAB" w:rsidP="00892FAB">
      <w:pPr>
        <w:jc w:val="both"/>
        <w:rPr>
          <w:noProof w:val="0"/>
          <w:color w:val="000000"/>
          <w:lang w:eastAsia="ru-RU"/>
        </w:rPr>
      </w:pPr>
      <w:r w:rsidRPr="00892FAB">
        <w:rPr>
          <w:noProof w:val="0"/>
          <w:lang w:eastAsia="ru-RU"/>
        </w:rPr>
        <w:t xml:space="preserve">15.7. Pentru prestarea cu întârziere a serviciilor de proiectare, Prestatorul suportă plata despăgubirii în valoare de </w:t>
      </w:r>
      <w:r w:rsidR="00764E48">
        <w:rPr>
          <w:noProof w:val="0"/>
          <w:lang w:eastAsia="ru-RU"/>
        </w:rPr>
        <w:t>0,1</w:t>
      </w:r>
      <w:r w:rsidRPr="00892FAB">
        <w:rPr>
          <w:noProof w:val="0"/>
          <w:lang w:eastAsia="ru-RU"/>
        </w:rPr>
        <w:t xml:space="preserve"> % din suma serviciilor neexecutate, pentru fiecare zi de întârziere, dar nu mai mult de </w:t>
      </w:r>
      <w:r w:rsidR="00764E48">
        <w:rPr>
          <w:noProof w:val="0"/>
          <w:lang w:eastAsia="ru-RU"/>
        </w:rPr>
        <w:t>5</w:t>
      </w:r>
      <w:r w:rsidRPr="00892FAB">
        <w:rPr>
          <w:noProof w:val="0"/>
          <w:lang w:eastAsia="ru-RU"/>
        </w:rPr>
        <w:t xml:space="preserve">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668EBE06"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r w:rsidR="00764E48">
        <w:rPr>
          <w:b/>
          <w:noProof w:val="0"/>
          <w:lang w:eastAsia="ru-RU"/>
        </w:rPr>
        <w:t xml:space="preserve"> Nu se cere</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lastRenderedPageBreak/>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lastRenderedPageBreak/>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proofErr w:type="gram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proofErr w:type="gram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w:t>
      </w:r>
      <w:proofErr w:type="spellStart"/>
      <w:r w:rsidRPr="00892FAB">
        <w:rPr>
          <w:noProof w:val="0"/>
          <w:lang w:val="en-US" w:eastAsia="ru-RU"/>
        </w:rPr>
        <w:t>Nici</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una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BE24C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0AA11CE1" w14:textId="77777777" w:rsidR="00892FAB" w:rsidRDefault="00764E48" w:rsidP="005D4B8E">
            <w:pPr>
              <w:pStyle w:val="a"/>
              <w:numPr>
                <w:ilvl w:val="0"/>
                <w:numId w:val="0"/>
              </w:numPr>
              <w:tabs>
                <w:tab w:val="clear" w:pos="1134"/>
                <w:tab w:val="left" w:pos="284"/>
              </w:tabs>
              <w:ind w:right="57"/>
              <w:jc w:val="left"/>
              <w:rPr>
                <w:b/>
                <w:lang w:val="ro-MD" w:eastAsia="ru-RU"/>
              </w:rPr>
            </w:pPr>
            <w:r w:rsidRPr="00764E48">
              <w:rPr>
                <w:b/>
                <w:lang w:val="ro-MD" w:eastAsia="ru-RU"/>
              </w:rPr>
              <w:t>Direcția Generală Arhitectură, Urbanism și Relații Funciare</w:t>
            </w:r>
          </w:p>
          <w:p w14:paraId="64A42190" w14:textId="17C2654F" w:rsidR="00764E48" w:rsidRPr="00764E48" w:rsidRDefault="00764E48" w:rsidP="005D4B8E">
            <w:pPr>
              <w:pStyle w:val="a"/>
              <w:numPr>
                <w:ilvl w:val="0"/>
                <w:numId w:val="0"/>
              </w:numPr>
              <w:tabs>
                <w:tab w:val="clear" w:pos="1134"/>
                <w:tab w:val="left" w:pos="284"/>
              </w:tabs>
              <w:ind w:right="57"/>
              <w:rPr>
                <w:bCs/>
                <w:i/>
                <w:iCs/>
                <w:lang w:val="ro-MD" w:eastAsia="ru-RU"/>
              </w:rPr>
            </w:pPr>
            <w:r w:rsidRPr="00D26E85">
              <w:rPr>
                <w:bCs/>
                <w:i/>
                <w:iCs/>
                <w:lang w:val="ro-MD" w:eastAsia="ru-RU"/>
              </w:rPr>
              <w:t>MD-2012,</w:t>
            </w:r>
            <w:r>
              <w:rPr>
                <w:b/>
                <w:lang w:val="ro-MD" w:eastAsia="ru-RU"/>
              </w:rPr>
              <w:t xml:space="preserve"> </w:t>
            </w:r>
            <w:r w:rsidRPr="00DB41DC">
              <w:rPr>
                <w:bCs/>
                <w:i/>
                <w:iCs/>
                <w:lang w:val="ro-MD" w:eastAsia="ru-RU"/>
              </w:rPr>
              <w:t>mun. Chișinău, bd. Ștefan cel Mare Sfânt, 83</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Adresa</w:t>
            </w:r>
            <w:proofErr w:type="spellEnd"/>
            <w:r w:rsidRPr="00892FAB">
              <w:rPr>
                <w:noProof w:val="0"/>
                <w:lang w:val="ru-RU" w:eastAsia="ru-RU"/>
              </w:rPr>
              <w:t xml:space="preserve"> </w:t>
            </w:r>
            <w:proofErr w:type="spellStart"/>
            <w:r w:rsidRPr="00892FAB">
              <w:rPr>
                <w:noProof w:val="0"/>
                <w:lang w:val="ru-RU" w:eastAsia="ru-RU"/>
              </w:rPr>
              <w:t>poştală</w:t>
            </w:r>
            <w:proofErr w:type="spellEnd"/>
            <w:r w:rsidRPr="00892FAB">
              <w:rPr>
                <w:noProof w:val="0"/>
                <w:lang w:val="ru-RU" w:eastAsia="ru-RU"/>
              </w:rPr>
              <w:t>:</w:t>
            </w:r>
          </w:p>
        </w:tc>
      </w:tr>
      <w:tr w:rsidR="00892FAB" w:rsidRPr="00892FAB" w14:paraId="3A006698" w14:textId="77777777" w:rsidTr="00BC532B">
        <w:tc>
          <w:tcPr>
            <w:tcW w:w="4675" w:type="dxa"/>
            <w:vAlign w:val="center"/>
          </w:tcPr>
          <w:p w14:paraId="5166C51B" w14:textId="5B0D1B16" w:rsidR="00892FAB" w:rsidRPr="00764E48" w:rsidRDefault="00892FAB" w:rsidP="00892FAB">
            <w:pPr>
              <w:tabs>
                <w:tab w:val="left" w:pos="1134"/>
                <w:tab w:val="left" w:pos="4680"/>
                <w:tab w:val="left" w:pos="7020"/>
              </w:tabs>
              <w:suppressAutoHyphens/>
              <w:jc w:val="both"/>
              <w:rPr>
                <w:noProof w:val="0"/>
                <w:lang w:eastAsia="ru-RU"/>
              </w:rPr>
            </w:pPr>
            <w:proofErr w:type="spellStart"/>
            <w:r w:rsidRPr="00892FAB">
              <w:rPr>
                <w:noProof w:val="0"/>
                <w:lang w:val="ru-RU" w:eastAsia="ru-RU"/>
              </w:rPr>
              <w:t>Telefon</w:t>
            </w:r>
            <w:proofErr w:type="spellEnd"/>
            <w:r w:rsidRPr="00892FAB">
              <w:rPr>
                <w:noProof w:val="0"/>
                <w:lang w:val="ru-RU" w:eastAsia="ru-RU"/>
              </w:rPr>
              <w:t>:</w:t>
            </w:r>
            <w:r w:rsidR="00764E48">
              <w:rPr>
                <w:noProof w:val="0"/>
                <w:lang w:eastAsia="ru-RU"/>
              </w:rPr>
              <w:t>079442988</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Telefon</w:t>
            </w:r>
            <w:proofErr w:type="spellEnd"/>
            <w:r w:rsidRPr="00892FAB">
              <w:rPr>
                <w:noProof w:val="0"/>
                <w:lang w:val="ru-RU" w:eastAsia="ru-RU"/>
              </w:rPr>
              <w:t>:</w:t>
            </w:r>
          </w:p>
        </w:tc>
      </w:tr>
      <w:tr w:rsidR="00892FAB" w:rsidRPr="00892FAB" w14:paraId="7DB00014" w14:textId="77777777" w:rsidTr="00BC532B">
        <w:tc>
          <w:tcPr>
            <w:tcW w:w="4675" w:type="dxa"/>
            <w:vAlign w:val="center"/>
          </w:tcPr>
          <w:p w14:paraId="3C6CA05F" w14:textId="1727578E" w:rsidR="00892FAB" w:rsidRPr="005D4B8E" w:rsidRDefault="00892FAB" w:rsidP="00892FAB">
            <w:pPr>
              <w:tabs>
                <w:tab w:val="left" w:pos="1134"/>
                <w:tab w:val="left" w:pos="4680"/>
                <w:tab w:val="left" w:pos="7020"/>
              </w:tabs>
              <w:suppressAutoHyphens/>
              <w:jc w:val="both"/>
              <w:rPr>
                <w:noProof w:val="0"/>
                <w:lang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r w:rsidR="005D4B8E">
              <w:rPr>
                <w:noProof w:val="0"/>
                <w:lang w:eastAsia="ru-RU"/>
              </w:rPr>
              <w:t xml:space="preserve"> </w:t>
            </w:r>
            <w:r w:rsidR="005D4B8E" w:rsidRPr="005D4B8E">
              <w:rPr>
                <w:bCs/>
                <w:lang w:val="ro-MD" w:eastAsia="ru-RU"/>
              </w:rPr>
              <w:t>1007601010323</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w:t>
            </w:r>
            <w:proofErr w:type="spellStart"/>
            <w:r w:rsidRPr="00892FAB">
              <w:rPr>
                <w:noProof w:val="0"/>
                <w:lang w:val="ru-RU" w:eastAsia="ru-RU"/>
              </w:rPr>
              <w:t>fiscal</w:t>
            </w:r>
            <w:proofErr w:type="spellEnd"/>
            <w:r w:rsidRPr="00892FAB">
              <w:rPr>
                <w:noProof w:val="0"/>
                <w:lang w:val="ru-RU" w:eastAsia="ru-RU"/>
              </w:rPr>
              <w:t>:</w:t>
            </w:r>
          </w:p>
        </w:tc>
      </w:tr>
      <w:tr w:rsidR="00892FAB" w:rsidRPr="00892FAB" w14:paraId="7B6FD03A" w14:textId="77777777" w:rsidTr="00BC532B">
        <w:tc>
          <w:tcPr>
            <w:tcW w:w="4675" w:type="dxa"/>
            <w:vAlign w:val="center"/>
          </w:tcPr>
          <w:p w14:paraId="63FFF726" w14:textId="355CF804" w:rsidR="00892FAB" w:rsidRPr="005D4B8E" w:rsidRDefault="00892FAB" w:rsidP="00892FAB">
            <w:pPr>
              <w:tabs>
                <w:tab w:val="left" w:pos="1134"/>
                <w:tab w:val="left" w:pos="4680"/>
                <w:tab w:val="left" w:pos="7020"/>
              </w:tabs>
              <w:suppressAutoHyphens/>
              <w:jc w:val="both"/>
              <w:rPr>
                <w:noProof w:val="0"/>
                <w:lang w:eastAsia="ru-RU"/>
              </w:rPr>
            </w:pPr>
            <w:proofErr w:type="spellStart"/>
            <w:r w:rsidRPr="00892FAB">
              <w:rPr>
                <w:noProof w:val="0"/>
                <w:lang w:val="ru-RU" w:eastAsia="ru-RU"/>
              </w:rPr>
              <w:t>Banca</w:t>
            </w:r>
            <w:proofErr w:type="spellEnd"/>
            <w:r w:rsidRPr="00892FAB">
              <w:rPr>
                <w:noProof w:val="0"/>
                <w:lang w:val="ru-RU" w:eastAsia="ru-RU"/>
              </w:rPr>
              <w:t>:</w:t>
            </w:r>
            <w:r w:rsidR="005D4B8E">
              <w:rPr>
                <w:noProof w:val="0"/>
                <w:lang w:eastAsia="ru-RU"/>
              </w:rPr>
              <w:t xml:space="preserve"> Trezorerie de Stat</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Banca</w:t>
            </w:r>
            <w:proofErr w:type="spellEnd"/>
            <w:r w:rsidRPr="00892FAB">
              <w:rPr>
                <w:noProof w:val="0"/>
                <w:lang w:val="ru-RU" w:eastAsia="ru-RU"/>
              </w:rPr>
              <w:t>:</w:t>
            </w:r>
          </w:p>
        </w:tc>
      </w:tr>
      <w:tr w:rsidR="00892FAB" w:rsidRPr="00892FAB" w14:paraId="04C04824" w14:textId="77777777" w:rsidTr="00BC532B">
        <w:tc>
          <w:tcPr>
            <w:tcW w:w="4675" w:type="dxa"/>
            <w:vAlign w:val="center"/>
          </w:tcPr>
          <w:p w14:paraId="0B943297" w14:textId="4FBAA9CE" w:rsidR="00892FAB" w:rsidRPr="005D4B8E" w:rsidRDefault="00892FAB" w:rsidP="00892FAB">
            <w:pPr>
              <w:tabs>
                <w:tab w:val="left" w:pos="1134"/>
                <w:tab w:val="left" w:pos="4680"/>
                <w:tab w:val="left" w:pos="7020"/>
              </w:tabs>
              <w:suppressAutoHyphens/>
              <w:jc w:val="both"/>
              <w:rPr>
                <w:noProof w:val="0"/>
                <w:lang w:eastAsia="ru-RU"/>
              </w:rPr>
            </w:pPr>
            <w:proofErr w:type="spellStart"/>
            <w:r w:rsidRPr="00892FAB">
              <w:rPr>
                <w:noProof w:val="0"/>
                <w:lang w:val="ru-RU" w:eastAsia="ru-RU"/>
              </w:rPr>
              <w:t>Cod</w:t>
            </w:r>
            <w:proofErr w:type="spellEnd"/>
            <w:r w:rsidR="005D4B8E">
              <w:rPr>
                <w:noProof w:val="0"/>
                <w:lang w:eastAsia="ru-RU"/>
              </w:rPr>
              <w:t xml:space="preserve"> </w:t>
            </w:r>
            <w:r w:rsidRPr="00892FAB">
              <w:rPr>
                <w:noProof w:val="0"/>
                <w:lang w:val="ru-RU" w:eastAsia="ru-RU"/>
              </w:rPr>
              <w:t>IBAN:</w:t>
            </w:r>
            <w:r w:rsidR="005D4B8E">
              <w:rPr>
                <w:rFonts w:ascii="Segoe UI" w:hAnsi="Segoe UI" w:cs="Segoe UI"/>
                <w:sz w:val="21"/>
                <w:szCs w:val="21"/>
                <w:shd w:val="clear" w:color="auto" w:fill="FAFAFA"/>
              </w:rPr>
              <w:t xml:space="preserve"> </w:t>
            </w:r>
            <w:r w:rsidR="005D4B8E" w:rsidRPr="005D4B8E">
              <w:rPr>
                <w:sz w:val="22"/>
                <w:szCs w:val="22"/>
                <w:shd w:val="clear" w:color="auto" w:fill="FAFAFA"/>
              </w:rPr>
              <w:t>MD03TRPDAK319240C07221AH</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proofErr w:type="spellStart"/>
            <w:r w:rsidRPr="00892FAB">
              <w:rPr>
                <w:noProof w:val="0"/>
                <w:lang w:val="ru-RU" w:eastAsia="ru-RU"/>
              </w:rPr>
              <w:t>Cod</w:t>
            </w:r>
            <w:proofErr w:type="spellEnd"/>
            <w:r w:rsidRPr="00892FAB">
              <w:rPr>
                <w:noProof w:val="0"/>
                <w:lang w:val="ru-RU" w:eastAsia="ru-RU"/>
              </w:rPr>
              <w:t xml:space="preserve">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w:t>
            </w:r>
            <w:proofErr w:type="gramStart"/>
            <w:r w:rsidRPr="00892FAB">
              <w:rPr>
                <w:noProof w:val="0"/>
                <w:lang w:val="ru-RU" w:eastAsia="ru-RU"/>
              </w:rPr>
              <w:t>_”_</w:t>
            </w:r>
            <w:proofErr w:type="gramEnd"/>
            <w:r w:rsidRPr="00892FAB">
              <w:rPr>
                <w:noProof w:val="0"/>
                <w:lang w:val="ru-RU" w:eastAsia="ru-RU"/>
              </w:rPr>
              <w:t>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BE24C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BE24C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BE24C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BE24C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BE24C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5"/>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E8BE9" w14:textId="77777777" w:rsidR="0071399D" w:rsidRDefault="0071399D" w:rsidP="00A20ACF">
      <w:r>
        <w:separator/>
      </w:r>
    </w:p>
  </w:endnote>
  <w:endnote w:type="continuationSeparator" w:id="0">
    <w:p w14:paraId="140012BB" w14:textId="77777777" w:rsidR="0071399D" w:rsidRDefault="0071399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1E8D26" w14:textId="77777777" w:rsidR="0071399D" w:rsidRDefault="0071399D" w:rsidP="00A20ACF">
      <w:r>
        <w:separator/>
      </w:r>
    </w:p>
  </w:footnote>
  <w:footnote w:type="continuationSeparator" w:id="0">
    <w:p w14:paraId="48347619" w14:textId="77777777" w:rsidR="0071399D" w:rsidRDefault="0071399D"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4B8E"/>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399D"/>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4E48"/>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5B93"/>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1D4"/>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4C0"/>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23F"/>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70</Pages>
  <Words>28120</Words>
  <Characters>160287</Characters>
  <Application>Microsoft Office Word</Application>
  <DocSecurity>0</DocSecurity>
  <Lines>1335</Lines>
  <Paragraphs>376</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188031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5</cp:revision>
  <cp:lastPrinted>2021-06-01T11:52:00Z</cp:lastPrinted>
  <dcterms:created xsi:type="dcterms:W3CDTF">2026-07-08T11:39:00Z</dcterms:created>
  <dcterms:modified xsi:type="dcterms:W3CDTF">2026-07-09T06:03:00Z</dcterms:modified>
</cp:coreProperties>
</file>