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EA2B81" w14:textId="77777777" w:rsidR="00891C19" w:rsidRDefault="00891C19" w:rsidP="00FE45C9">
      <w:pPr>
        <w:spacing w:before="120"/>
        <w:jc w:val="center"/>
        <w:outlineLvl w:val="0"/>
        <w:rPr>
          <w:b/>
          <w:noProof w:val="0"/>
          <w:sz w:val="28"/>
          <w:szCs w:val="28"/>
          <w:lang w:eastAsia="ru-RU"/>
        </w:rPr>
      </w:pPr>
    </w:p>
    <w:p w14:paraId="1E93D9C5" w14:textId="77777777" w:rsidR="00FE45C9" w:rsidRPr="00C81BF3" w:rsidRDefault="00FE45C9" w:rsidP="00FE45C9">
      <w:pPr>
        <w:spacing w:before="120"/>
        <w:jc w:val="center"/>
        <w:outlineLvl w:val="0"/>
        <w:rPr>
          <w:b/>
          <w:noProof w:val="0"/>
          <w:sz w:val="28"/>
          <w:szCs w:val="28"/>
          <w:lang w:eastAsia="ru-RU"/>
        </w:rPr>
      </w:pPr>
      <w:r w:rsidRPr="00C81BF3">
        <w:rPr>
          <w:b/>
          <w:noProof w:val="0"/>
          <w:sz w:val="28"/>
          <w:szCs w:val="28"/>
          <w:lang w:eastAsia="ru-RU"/>
        </w:rPr>
        <w:t>ANUNȚ DE PARTICIPARE</w:t>
      </w:r>
    </w:p>
    <w:p w14:paraId="29160F3E" w14:textId="77777777" w:rsidR="00FE45C9" w:rsidRPr="00B0723E" w:rsidRDefault="00FE45C9" w:rsidP="00FE45C9">
      <w:pPr>
        <w:rPr>
          <w:noProof w:val="0"/>
          <w:sz w:val="16"/>
          <w:szCs w:val="16"/>
          <w:lang w:eastAsia="ru-RU"/>
        </w:rPr>
      </w:pPr>
    </w:p>
    <w:p w14:paraId="4E538B99" w14:textId="77777777" w:rsidR="00FE45C9" w:rsidRPr="00C81BF3" w:rsidRDefault="00FE45C9" w:rsidP="00FE45C9">
      <w:pPr>
        <w:shd w:val="clear" w:color="auto" w:fill="FFFFFF"/>
        <w:spacing w:before="120"/>
        <w:ind w:right="-143"/>
        <w:jc w:val="both"/>
        <w:rPr>
          <w:b/>
          <w:bCs/>
          <w:i/>
          <w:color w:val="0000FF"/>
          <w:sz w:val="28"/>
          <w:szCs w:val="28"/>
          <w:u w:val="single"/>
        </w:rPr>
      </w:pPr>
      <w:r w:rsidRPr="00C81BF3">
        <w:rPr>
          <w:b/>
          <w:noProof w:val="0"/>
          <w:lang w:eastAsia="ru-RU"/>
        </w:rPr>
        <w:t xml:space="preserve">privind achiziționarea </w:t>
      </w:r>
      <w:r w:rsidR="00830E70">
        <w:rPr>
          <w:b/>
          <w:bCs/>
          <w:i/>
          <w:color w:val="0000FF"/>
          <w:sz w:val="28"/>
          <w:szCs w:val="28"/>
          <w:u w:val="single"/>
        </w:rPr>
        <w:t>Lucrări de reparații curente</w:t>
      </w:r>
      <w:r w:rsidR="001F7D5F">
        <w:rPr>
          <w:b/>
          <w:bCs/>
          <w:i/>
          <w:color w:val="0000FF"/>
          <w:sz w:val="28"/>
          <w:szCs w:val="28"/>
          <w:u w:val="single"/>
        </w:rPr>
        <w:t xml:space="preserve"> și capitale</w:t>
      </w:r>
      <w:r w:rsidR="00830E70">
        <w:rPr>
          <w:b/>
          <w:bCs/>
          <w:i/>
          <w:color w:val="0000FF"/>
          <w:sz w:val="28"/>
          <w:szCs w:val="28"/>
          <w:u w:val="single"/>
        </w:rPr>
        <w:t xml:space="preserve"> la </w:t>
      </w:r>
      <w:r w:rsidRPr="00C81BF3">
        <w:rPr>
          <w:b/>
          <w:bCs/>
          <w:i/>
          <w:color w:val="0000FF"/>
          <w:sz w:val="28"/>
          <w:szCs w:val="28"/>
          <w:u w:val="single"/>
        </w:rPr>
        <w:t>Aparatul Central al Casei Naționale de Asigurări Sociale</w:t>
      </w:r>
      <w:r w:rsidR="00830E70">
        <w:rPr>
          <w:b/>
          <w:bCs/>
          <w:i/>
          <w:color w:val="0000FF"/>
          <w:sz w:val="28"/>
          <w:szCs w:val="28"/>
          <w:u w:val="single"/>
        </w:rPr>
        <w:t xml:space="preserve"> din str. </w:t>
      </w:r>
      <w:r w:rsidR="00830E70" w:rsidRPr="00C81BF3">
        <w:rPr>
          <w:b/>
          <w:bCs/>
          <w:i/>
          <w:color w:val="0000FF"/>
          <w:sz w:val="28"/>
          <w:szCs w:val="28"/>
          <w:u w:val="single"/>
        </w:rPr>
        <w:t>Gh. Tudor, 3</w:t>
      </w:r>
      <w:r w:rsidR="00830E70">
        <w:rPr>
          <w:b/>
          <w:bCs/>
          <w:i/>
          <w:color w:val="0000FF"/>
          <w:sz w:val="28"/>
          <w:szCs w:val="28"/>
          <w:u w:val="single"/>
        </w:rPr>
        <w:t>, mun. Chișinău</w:t>
      </w:r>
    </w:p>
    <w:p w14:paraId="761F50C2" w14:textId="77777777" w:rsidR="00FE45C9" w:rsidRPr="00C81BF3" w:rsidRDefault="00FE45C9" w:rsidP="00FE45C9">
      <w:pPr>
        <w:shd w:val="clear" w:color="auto" w:fill="FFFFFF"/>
        <w:ind w:right="142"/>
        <w:rPr>
          <w:b/>
          <w:i/>
          <w:color w:val="0000FF"/>
          <w:sz w:val="28"/>
          <w:szCs w:val="28"/>
          <w:u w:val="single"/>
        </w:rPr>
      </w:pPr>
      <w:r w:rsidRPr="00C81BF3">
        <w:rPr>
          <w:noProof w:val="0"/>
          <w:sz w:val="20"/>
          <w:lang w:eastAsia="ru-RU"/>
        </w:rPr>
        <w:t xml:space="preserve">                                                    </w:t>
      </w:r>
      <w:r w:rsidRPr="00C81BF3">
        <w:rPr>
          <w:b/>
          <w:noProof w:val="0"/>
          <w:lang w:eastAsia="ru-RU"/>
        </w:rPr>
        <w:br/>
      </w:r>
      <w:r w:rsidRPr="00C81BF3">
        <w:rPr>
          <w:b/>
        </w:rPr>
        <w:t>prin procedura de achiziție:</w:t>
      </w:r>
      <w:r w:rsidRPr="00C81BF3">
        <w:rPr>
          <w:i/>
          <w:sz w:val="28"/>
          <w:szCs w:val="28"/>
          <w:u w:val="single"/>
        </w:rPr>
        <w:t xml:space="preserve"> </w:t>
      </w:r>
      <w:r>
        <w:rPr>
          <w:b/>
          <w:i/>
          <w:color w:val="0000FF"/>
          <w:sz w:val="28"/>
          <w:szCs w:val="28"/>
          <w:u w:val="single"/>
        </w:rPr>
        <w:t>cererea ofertei de preț</w:t>
      </w:r>
    </w:p>
    <w:p w14:paraId="43E9A895" w14:textId="33FC5E5B" w:rsidR="00FE45C9" w:rsidRPr="001A77F7" w:rsidRDefault="00FE45C9" w:rsidP="001A77F7">
      <w:pPr>
        <w:shd w:val="clear" w:color="auto" w:fill="FFFFFF"/>
        <w:tabs>
          <w:tab w:val="left" w:pos="284"/>
          <w:tab w:val="right" w:pos="426"/>
        </w:tabs>
        <w:spacing w:before="120"/>
        <w:rPr>
          <w:i/>
          <w:iCs/>
          <w:u w:val="single"/>
        </w:rPr>
      </w:pPr>
      <w:r w:rsidRPr="00C81BF3">
        <w:rPr>
          <w:b/>
        </w:rPr>
        <w:t>Link-ul către planul de achiziții publice publicat:</w:t>
      </w:r>
      <w:r w:rsidRPr="00C81BF3">
        <w:rPr>
          <w:noProof w:val="0"/>
          <w:sz w:val="20"/>
          <w:lang w:eastAsia="ru-RU"/>
        </w:rPr>
        <w:t xml:space="preserve"> </w:t>
      </w:r>
      <w:r w:rsidR="001A77F7" w:rsidRPr="001A77F7">
        <w:rPr>
          <w:i/>
          <w:iCs/>
          <w:noProof w:val="0"/>
          <w:u w:val="single"/>
          <w:lang w:eastAsia="ru-RU"/>
        </w:rPr>
        <w:t>https://cnas.gov.md/ro/transparenta/achizitii-publice/planuri-de-achizitii-publice</w:t>
      </w:r>
      <w:r w:rsidRPr="001A77F7">
        <w:rPr>
          <w:i/>
          <w:iCs/>
          <w:noProof w:val="0"/>
          <w:u w:val="single"/>
          <w:lang w:eastAsia="ru-RU"/>
        </w:rPr>
        <w:t xml:space="preserve">   </w:t>
      </w:r>
    </w:p>
    <w:p w14:paraId="75F537B0" w14:textId="77777777" w:rsidR="00FE45C9" w:rsidRPr="00C81BF3" w:rsidRDefault="00FE45C9" w:rsidP="00FE45C9">
      <w:pPr>
        <w:numPr>
          <w:ilvl w:val="0"/>
          <w:numId w:val="18"/>
        </w:numPr>
        <w:tabs>
          <w:tab w:val="left" w:pos="284"/>
          <w:tab w:val="right" w:pos="9531"/>
        </w:tabs>
        <w:ind w:left="284" w:hanging="284"/>
        <w:rPr>
          <w:b/>
        </w:rPr>
      </w:pPr>
      <w:r w:rsidRPr="00C81BF3">
        <w:rPr>
          <w:b/>
        </w:rPr>
        <w:t xml:space="preserve">Denumirea autorității contractante: </w:t>
      </w:r>
      <w:r w:rsidRPr="00C81BF3">
        <w:rPr>
          <w:i/>
          <w:u w:val="single"/>
        </w:rPr>
        <w:t>Casa Naţională de Asigurări Sociale</w:t>
      </w:r>
      <w:r w:rsidRPr="00C81BF3">
        <w:rPr>
          <w:b/>
          <w:shd w:val="clear" w:color="auto" w:fill="FFFF00"/>
        </w:rPr>
        <w:t xml:space="preserve"> </w:t>
      </w:r>
    </w:p>
    <w:p w14:paraId="5B6659CA" w14:textId="77777777" w:rsidR="00FE45C9" w:rsidRPr="00C81BF3" w:rsidRDefault="00FE45C9" w:rsidP="00FE45C9">
      <w:pPr>
        <w:numPr>
          <w:ilvl w:val="0"/>
          <w:numId w:val="18"/>
        </w:numPr>
        <w:tabs>
          <w:tab w:val="left" w:pos="284"/>
          <w:tab w:val="right" w:pos="9531"/>
        </w:tabs>
        <w:spacing w:before="120"/>
        <w:ind w:left="284" w:hanging="284"/>
        <w:rPr>
          <w:b/>
        </w:rPr>
      </w:pPr>
      <w:r w:rsidRPr="00C81BF3">
        <w:rPr>
          <w:b/>
        </w:rPr>
        <w:t xml:space="preserve">IDNO: </w:t>
      </w:r>
      <w:r w:rsidRPr="00C81BF3">
        <w:rPr>
          <w:i/>
          <w:u w:val="single"/>
        </w:rPr>
        <w:t>1004600030235</w:t>
      </w:r>
    </w:p>
    <w:p w14:paraId="008F8828" w14:textId="77777777" w:rsidR="00FE45C9" w:rsidRPr="00C81BF3" w:rsidRDefault="00FE45C9" w:rsidP="00FE45C9">
      <w:pPr>
        <w:numPr>
          <w:ilvl w:val="0"/>
          <w:numId w:val="18"/>
        </w:numPr>
        <w:tabs>
          <w:tab w:val="left" w:pos="284"/>
          <w:tab w:val="right" w:pos="9531"/>
        </w:tabs>
        <w:spacing w:before="120"/>
        <w:ind w:left="284" w:hanging="284"/>
        <w:rPr>
          <w:b/>
        </w:rPr>
      </w:pPr>
      <w:r w:rsidRPr="00C81BF3">
        <w:rPr>
          <w:b/>
        </w:rPr>
        <w:t xml:space="preserve">Adresa: </w:t>
      </w:r>
      <w:r w:rsidRPr="00C81BF3">
        <w:rPr>
          <w:i/>
          <w:iCs/>
          <w:u w:val="single"/>
        </w:rPr>
        <w:t>mun. Chişinău, str. Gh. Tudor,3, bir.  № 515/513</w:t>
      </w:r>
    </w:p>
    <w:p w14:paraId="1D671DFB" w14:textId="1690DEFB" w:rsidR="00FE45C9" w:rsidRPr="00C81BF3" w:rsidRDefault="00FE45C9" w:rsidP="00FE45C9">
      <w:pPr>
        <w:numPr>
          <w:ilvl w:val="0"/>
          <w:numId w:val="18"/>
        </w:numPr>
        <w:tabs>
          <w:tab w:val="left" w:pos="284"/>
          <w:tab w:val="right" w:pos="9531"/>
        </w:tabs>
        <w:spacing w:before="120"/>
        <w:ind w:left="284" w:hanging="284"/>
        <w:rPr>
          <w:b/>
        </w:rPr>
      </w:pPr>
      <w:r w:rsidRPr="00C81BF3">
        <w:rPr>
          <w:b/>
        </w:rPr>
        <w:t>Numărul de telefon/fax: (</w:t>
      </w:r>
      <w:r w:rsidRPr="00C81BF3">
        <w:rPr>
          <w:i/>
          <w:u w:val="single"/>
        </w:rPr>
        <w:t>022)257-681; 022-257-840;</w:t>
      </w:r>
    </w:p>
    <w:p w14:paraId="17F5E98C" w14:textId="77777777" w:rsidR="00FE45C9" w:rsidRPr="00C81BF3" w:rsidRDefault="00FE45C9" w:rsidP="00FE45C9">
      <w:pPr>
        <w:numPr>
          <w:ilvl w:val="0"/>
          <w:numId w:val="18"/>
        </w:numPr>
        <w:tabs>
          <w:tab w:val="left" w:pos="284"/>
          <w:tab w:val="right" w:pos="9531"/>
        </w:tabs>
        <w:spacing w:before="120"/>
        <w:ind w:left="284" w:hanging="284"/>
        <w:rPr>
          <w:b/>
        </w:rPr>
      </w:pPr>
      <w:r w:rsidRPr="00C81BF3">
        <w:rPr>
          <w:b/>
        </w:rPr>
        <w:t xml:space="preserve">Adresa de e-mail și de internet a autorității contractante: </w:t>
      </w:r>
      <w:r w:rsidRPr="00C81BF3">
        <w:rPr>
          <w:i/>
          <w:u w:val="single"/>
        </w:rPr>
        <w:t>achizitiicnas@cnas.gov.md</w:t>
      </w:r>
      <w:r w:rsidRPr="00C81BF3">
        <w:rPr>
          <w:b/>
          <w:shd w:val="clear" w:color="auto" w:fill="FFFF00"/>
        </w:rPr>
        <w:t xml:space="preserve"> </w:t>
      </w:r>
    </w:p>
    <w:p w14:paraId="500D6A26" w14:textId="77777777" w:rsidR="00FE45C9" w:rsidRPr="00C81BF3" w:rsidRDefault="00FE45C9" w:rsidP="00FE45C9">
      <w:pPr>
        <w:numPr>
          <w:ilvl w:val="0"/>
          <w:numId w:val="18"/>
        </w:numPr>
        <w:shd w:val="clear" w:color="auto" w:fill="FFFFFF"/>
        <w:tabs>
          <w:tab w:val="left" w:pos="284"/>
          <w:tab w:val="right" w:pos="9531"/>
        </w:tabs>
        <w:spacing w:before="120"/>
        <w:ind w:left="288" w:hanging="288"/>
        <w:rPr>
          <w:b/>
          <w:noProof w:val="0"/>
          <w:lang w:eastAsia="ru-RU"/>
        </w:rPr>
      </w:pPr>
      <w:r w:rsidRPr="00C81BF3">
        <w:rPr>
          <w:b/>
          <w:noProof w:val="0"/>
          <w:lang w:eastAsia="ru-RU"/>
        </w:rPr>
        <w:t xml:space="preserve">Adresa de e-mail sau pagina web oficială de la care se va putea obține accesul la documentația de atribuire: </w:t>
      </w:r>
      <w:r w:rsidRPr="00C81BF3">
        <w:rPr>
          <w:i/>
          <w:u w:val="single"/>
        </w:rPr>
        <w:t>achizitiicnas@cnas.gov.md</w:t>
      </w:r>
      <w:r w:rsidRPr="00C81BF3">
        <w:rPr>
          <w:b/>
          <w:shd w:val="clear" w:color="auto" w:fill="FFFF00"/>
        </w:rPr>
        <w:t xml:space="preserve"> </w:t>
      </w:r>
    </w:p>
    <w:p w14:paraId="2DAE2489" w14:textId="77777777" w:rsidR="00FE45C9" w:rsidRPr="00C81BF3" w:rsidRDefault="00FE45C9" w:rsidP="00FE45C9">
      <w:pPr>
        <w:numPr>
          <w:ilvl w:val="0"/>
          <w:numId w:val="18"/>
        </w:numPr>
        <w:shd w:val="clear" w:color="auto" w:fill="FFFFFF"/>
        <w:tabs>
          <w:tab w:val="left" w:pos="284"/>
          <w:tab w:val="right" w:pos="426"/>
          <w:tab w:val="right" w:pos="9531"/>
        </w:tabs>
        <w:spacing w:before="120"/>
        <w:ind w:left="284" w:hanging="284"/>
        <w:rPr>
          <w:b/>
          <w:noProof w:val="0"/>
          <w:lang w:eastAsia="ru-RU"/>
        </w:rPr>
      </w:pPr>
      <w:r w:rsidRPr="00C81BF3">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81BF3">
        <w:rPr>
          <w:i/>
          <w:u w:val="single"/>
        </w:rPr>
        <w:t xml:space="preserve">Autoritate  publică  centrală </w:t>
      </w:r>
    </w:p>
    <w:p w14:paraId="0CBC6D25" w14:textId="77777777" w:rsidR="00FE45C9" w:rsidRPr="00C81BF3" w:rsidRDefault="00FE45C9" w:rsidP="00FE45C9">
      <w:pPr>
        <w:numPr>
          <w:ilvl w:val="0"/>
          <w:numId w:val="18"/>
        </w:numPr>
        <w:shd w:val="clear" w:color="auto" w:fill="FFFFFF"/>
        <w:tabs>
          <w:tab w:val="left" w:pos="284"/>
          <w:tab w:val="right" w:pos="426"/>
        </w:tabs>
        <w:spacing w:before="120"/>
        <w:ind w:left="284" w:hanging="284"/>
        <w:rPr>
          <w:b/>
          <w:noProof w:val="0"/>
          <w:lang w:eastAsia="ru-RU"/>
        </w:rPr>
      </w:pPr>
      <w:r w:rsidRPr="00C81BF3">
        <w:rPr>
          <w:b/>
          <w:noProof w:val="0"/>
          <w:lang w:eastAsia="ru-RU"/>
        </w:rPr>
        <w:t>Cumpărătorul invită operatorii economici interesați, care îi pot satisface necesitățile, să participe la procedura de achiziție privind executarea următoarelor lucrări:</w:t>
      </w:r>
    </w:p>
    <w:p w14:paraId="33B3E1F5" w14:textId="77777777" w:rsidR="00FE45C9" w:rsidRPr="00BE2094" w:rsidRDefault="00FE45C9" w:rsidP="00FE45C9">
      <w:pPr>
        <w:tabs>
          <w:tab w:val="left" w:pos="426"/>
        </w:tabs>
        <w:ind w:left="720"/>
        <w:rPr>
          <w:rFonts w:ascii="Baltica RR" w:hAnsi="Baltica RR"/>
          <w:b/>
          <w:noProof w:val="0"/>
          <w:sz w:val="16"/>
          <w:szCs w:val="16"/>
          <w:lang w:eastAsia="ru-RU"/>
        </w:rPr>
      </w:pPr>
    </w:p>
    <w:p w14:paraId="16F052B7" w14:textId="77777777" w:rsidR="00FE45C9" w:rsidRDefault="00FE45C9" w:rsidP="00FE45C9">
      <w:pPr>
        <w:tabs>
          <w:tab w:val="left" w:pos="426"/>
        </w:tabs>
        <w:ind w:left="720"/>
        <w:rPr>
          <w:rFonts w:ascii="Baltica RR" w:hAnsi="Baltica RR"/>
          <w:b/>
          <w:i/>
          <w:noProof w:val="0"/>
          <w:color w:val="0000FF"/>
          <w:u w:val="single"/>
          <w:lang w:eastAsia="ru-RU"/>
        </w:rPr>
      </w:pPr>
      <w:r w:rsidRPr="00C81BF3">
        <w:rPr>
          <w:rFonts w:ascii="Baltica RR" w:hAnsi="Baltica RR"/>
          <w:b/>
          <w:noProof w:val="0"/>
          <w:lang w:eastAsia="ru-RU"/>
        </w:rPr>
        <w:t xml:space="preserve">Cod CPV: </w:t>
      </w:r>
      <w:r w:rsidRPr="00C81BF3">
        <w:rPr>
          <w:rFonts w:ascii="Baltica RR" w:hAnsi="Baltica RR"/>
          <w:b/>
          <w:noProof w:val="0"/>
          <w:color w:val="0000FF"/>
          <w:lang w:eastAsia="ru-RU"/>
        </w:rPr>
        <w:t xml:space="preserve"> </w:t>
      </w:r>
      <w:r w:rsidRPr="00C81BF3">
        <w:rPr>
          <w:rFonts w:ascii="Baltica RR" w:hAnsi="Baltica RR"/>
          <w:b/>
          <w:i/>
          <w:noProof w:val="0"/>
          <w:color w:val="3333FF"/>
          <w:u w:val="single"/>
          <w:lang w:eastAsia="ru-RU"/>
        </w:rPr>
        <w:t>(</w:t>
      </w:r>
      <w:r w:rsidRPr="00C81BF3">
        <w:rPr>
          <w:rFonts w:ascii="Baltica RR" w:hAnsi="Baltica RR"/>
          <w:b/>
          <w:noProof w:val="0"/>
          <w:color w:val="0000FF"/>
          <w:szCs w:val="20"/>
          <w:u w:val="single"/>
          <w:lang w:eastAsia="ru-RU"/>
        </w:rPr>
        <w:t>45000000-7</w:t>
      </w:r>
      <w:r w:rsidRPr="00C81BF3">
        <w:rPr>
          <w:rFonts w:ascii="Baltica RR" w:hAnsi="Baltica RR"/>
          <w:b/>
          <w:i/>
          <w:noProof w:val="0"/>
          <w:color w:val="3333FF"/>
          <w:u w:val="single"/>
          <w:lang w:eastAsia="ru-RU"/>
        </w:rPr>
        <w:t>)  Lucrări</w:t>
      </w:r>
      <w:r w:rsidRPr="00C81BF3">
        <w:rPr>
          <w:rFonts w:ascii="Baltica RR" w:hAnsi="Baltica RR"/>
          <w:b/>
          <w:i/>
          <w:noProof w:val="0"/>
          <w:color w:val="0000FF"/>
          <w:u w:val="single"/>
          <w:lang w:eastAsia="ru-RU"/>
        </w:rPr>
        <w:t xml:space="preserve"> de construcție</w:t>
      </w:r>
    </w:p>
    <w:p w14:paraId="1CA200BD" w14:textId="77777777" w:rsidR="00EA5966" w:rsidRPr="00C81BF3" w:rsidRDefault="00EA5966" w:rsidP="00FE45C9">
      <w:pPr>
        <w:tabs>
          <w:tab w:val="left" w:pos="426"/>
        </w:tabs>
        <w:ind w:left="720"/>
        <w:rPr>
          <w:rFonts w:ascii="Baltica RR" w:hAnsi="Baltica RR"/>
          <w:b/>
          <w:noProof w:val="0"/>
          <w:lang w:eastAsia="ru-RU"/>
        </w:rPr>
      </w:pPr>
    </w:p>
    <w:tbl>
      <w:tblPr>
        <w:tblW w:w="10075" w:type="dxa"/>
        <w:tblInd w:w="-34" w:type="dxa"/>
        <w:tblLayout w:type="fixed"/>
        <w:tblLook w:val="04A0" w:firstRow="1" w:lastRow="0" w:firstColumn="1" w:lastColumn="0" w:noHBand="0" w:noVBand="1"/>
      </w:tblPr>
      <w:tblGrid>
        <w:gridCol w:w="537"/>
        <w:gridCol w:w="1302"/>
        <w:gridCol w:w="2552"/>
        <w:gridCol w:w="992"/>
        <w:gridCol w:w="992"/>
        <w:gridCol w:w="1843"/>
        <w:gridCol w:w="1857"/>
      </w:tblGrid>
      <w:tr w:rsidR="00FE45C9" w:rsidRPr="00C81BF3" w14:paraId="7CC661FD" w14:textId="77777777" w:rsidTr="00A030F8">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E03065D" w14:textId="77777777" w:rsidR="00FE45C9" w:rsidRPr="00C81BF3" w:rsidRDefault="00FE45C9" w:rsidP="00A030F8">
            <w:pPr>
              <w:shd w:val="clear" w:color="auto" w:fill="FFFFFF"/>
              <w:spacing w:before="120"/>
              <w:jc w:val="center"/>
              <w:rPr>
                <w:b/>
                <w:noProof w:val="0"/>
                <w:sz w:val="20"/>
                <w:szCs w:val="20"/>
                <w:lang w:eastAsia="ru-RU"/>
              </w:rPr>
            </w:pPr>
            <w:r w:rsidRPr="00C81BF3">
              <w:rPr>
                <w:b/>
                <w:noProof w:val="0"/>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2517DE00" w14:textId="77777777" w:rsidR="00FE45C9" w:rsidRPr="00C81BF3" w:rsidRDefault="00FE45C9" w:rsidP="00A030F8">
            <w:pPr>
              <w:shd w:val="clear" w:color="auto" w:fill="FFFFFF"/>
              <w:spacing w:before="120"/>
              <w:jc w:val="center"/>
              <w:rPr>
                <w:b/>
                <w:noProof w:val="0"/>
                <w:sz w:val="20"/>
                <w:szCs w:val="20"/>
                <w:lang w:eastAsia="ru-RU"/>
              </w:rPr>
            </w:pPr>
            <w:r w:rsidRPr="00C81BF3">
              <w:rPr>
                <w:b/>
                <w:noProof w:val="0"/>
                <w:sz w:val="20"/>
                <w:szCs w:val="20"/>
                <w:lang w:eastAsia="ru-RU"/>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1FAC7307" w14:textId="77777777" w:rsidR="00FE45C9" w:rsidRPr="00C81BF3" w:rsidRDefault="00FE45C9" w:rsidP="00A030F8">
            <w:pPr>
              <w:shd w:val="clear" w:color="auto" w:fill="FFFFFF"/>
              <w:spacing w:before="120"/>
              <w:jc w:val="center"/>
              <w:rPr>
                <w:b/>
                <w:noProof w:val="0"/>
                <w:sz w:val="20"/>
                <w:szCs w:val="20"/>
                <w:lang w:eastAsia="ru-RU"/>
              </w:rPr>
            </w:pPr>
            <w:r w:rsidRPr="00C81BF3">
              <w:rPr>
                <w:b/>
                <w:noProof w:val="0"/>
                <w:sz w:val="20"/>
                <w:szCs w:val="20"/>
                <w:lang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C5A2E5" w14:textId="77777777" w:rsidR="00FE45C9" w:rsidRPr="00C81BF3" w:rsidRDefault="00FE45C9" w:rsidP="00A030F8">
            <w:pPr>
              <w:shd w:val="clear" w:color="auto" w:fill="FFFFFF"/>
              <w:spacing w:before="120"/>
              <w:jc w:val="center"/>
              <w:rPr>
                <w:b/>
                <w:noProof w:val="0"/>
                <w:sz w:val="20"/>
                <w:szCs w:val="20"/>
                <w:lang w:eastAsia="ru-RU"/>
              </w:rPr>
            </w:pPr>
            <w:r w:rsidRPr="00C81BF3">
              <w:rPr>
                <w:b/>
                <w:noProof w:val="0"/>
                <w:sz w:val="20"/>
                <w:szCs w:val="20"/>
                <w:lang w:eastAsia="ru-RU"/>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06EC60" w14:textId="77777777" w:rsidR="00FE45C9" w:rsidRPr="00C81BF3" w:rsidRDefault="00FE45C9" w:rsidP="00A030F8">
            <w:pPr>
              <w:shd w:val="clear" w:color="auto" w:fill="FFFFFF"/>
              <w:spacing w:before="120"/>
              <w:ind w:left="-108" w:right="-108"/>
              <w:jc w:val="center"/>
              <w:rPr>
                <w:b/>
                <w:noProof w:val="0"/>
                <w:sz w:val="20"/>
                <w:szCs w:val="20"/>
                <w:lang w:eastAsia="ru-RU"/>
              </w:rPr>
            </w:pPr>
            <w:r w:rsidRPr="00C81BF3">
              <w:rPr>
                <w:b/>
                <w:noProof w:val="0"/>
                <w:sz w:val="20"/>
                <w:szCs w:val="20"/>
                <w:lang w:eastAsia="ru-RU"/>
              </w:rPr>
              <w:t>Cantitatea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6A72020" w14:textId="77777777" w:rsidR="00FE45C9" w:rsidRPr="00C81BF3" w:rsidRDefault="00FE45C9" w:rsidP="00A030F8">
            <w:pPr>
              <w:shd w:val="clear" w:color="auto" w:fill="FFFFFF"/>
              <w:spacing w:before="120"/>
              <w:jc w:val="center"/>
              <w:rPr>
                <w:b/>
                <w:noProof w:val="0"/>
                <w:sz w:val="20"/>
                <w:szCs w:val="20"/>
                <w:lang w:eastAsia="ru-RU"/>
              </w:rPr>
            </w:pPr>
            <w:r w:rsidRPr="00C81BF3">
              <w:rPr>
                <w:b/>
                <w:noProof w:val="0"/>
                <w:sz w:val="20"/>
                <w:szCs w:val="20"/>
                <w:lang w:eastAsia="ru-RU"/>
              </w:rPr>
              <w:t>Specificarea tehnică deplină solicitată, Standarde de referință</w:t>
            </w:r>
          </w:p>
        </w:tc>
        <w:tc>
          <w:tcPr>
            <w:tcW w:w="1857" w:type="dxa"/>
            <w:tcBorders>
              <w:top w:val="single" w:sz="4" w:space="0" w:color="auto"/>
              <w:left w:val="single" w:sz="4" w:space="0" w:color="auto"/>
              <w:bottom w:val="single" w:sz="4" w:space="0" w:color="auto"/>
              <w:right w:val="single" w:sz="4" w:space="0" w:color="auto"/>
            </w:tcBorders>
            <w:shd w:val="clear" w:color="auto" w:fill="auto"/>
          </w:tcPr>
          <w:p w14:paraId="04885235" w14:textId="77777777" w:rsidR="00FE45C9" w:rsidRPr="00C81BF3" w:rsidRDefault="00FE45C9" w:rsidP="00A030F8">
            <w:pPr>
              <w:shd w:val="clear" w:color="auto" w:fill="FFFFFF"/>
              <w:spacing w:before="120"/>
              <w:jc w:val="center"/>
              <w:rPr>
                <w:b/>
                <w:noProof w:val="0"/>
                <w:sz w:val="20"/>
                <w:szCs w:val="20"/>
                <w:lang w:eastAsia="ru-RU"/>
              </w:rPr>
            </w:pPr>
            <w:r w:rsidRPr="00C81BF3">
              <w:rPr>
                <w:b/>
                <w:noProof w:val="0"/>
                <w:sz w:val="20"/>
                <w:szCs w:val="20"/>
                <w:lang w:eastAsia="ru-RU"/>
              </w:rPr>
              <w:t>Valoarea estimată</w:t>
            </w:r>
            <w:r w:rsidRPr="00C81BF3">
              <w:rPr>
                <w:b/>
                <w:noProof w:val="0"/>
                <w:sz w:val="20"/>
                <w:szCs w:val="20"/>
                <w:lang w:eastAsia="ru-RU"/>
              </w:rPr>
              <w:br/>
              <w:t>(se va indica pentru fiecare lot în parte), fără TVA</w:t>
            </w:r>
          </w:p>
        </w:tc>
      </w:tr>
      <w:tr w:rsidR="00FE45C9" w:rsidRPr="00C81BF3" w14:paraId="30588572" w14:textId="77777777" w:rsidTr="00A030F8">
        <w:trPr>
          <w:trHeight w:val="1443"/>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1AA2397" w14:textId="77777777" w:rsidR="00FE45C9" w:rsidRPr="009820B0" w:rsidRDefault="00FE45C9" w:rsidP="009820B0">
            <w:pPr>
              <w:ind w:left="-57" w:right="-57"/>
              <w:jc w:val="center"/>
              <w:rPr>
                <w:lang w:val="ru-RU"/>
              </w:rPr>
            </w:pPr>
            <w:r w:rsidRPr="00C81BF3">
              <w:rPr>
                <w:sz w:val="22"/>
                <w:szCs w:val="22"/>
              </w:rPr>
              <w:t>1</w:t>
            </w:r>
            <w:r w:rsidR="009820B0">
              <w:rPr>
                <w:sz w:val="22"/>
                <w:szCs w:val="22"/>
              </w:rPr>
              <w:t>.</w:t>
            </w:r>
            <w:r w:rsidR="009820B0">
              <w:rPr>
                <w:sz w:val="22"/>
                <w:szCs w:val="22"/>
                <w:lang w:val="ru-RU"/>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57243B49" w14:textId="77777777" w:rsidR="00FE45C9" w:rsidRPr="00C81BF3" w:rsidRDefault="00FE45C9" w:rsidP="00A030F8">
            <w:pPr>
              <w:ind w:left="-57" w:right="-57"/>
              <w:jc w:val="center"/>
            </w:pPr>
            <w:r w:rsidRPr="00C81BF3">
              <w:rPr>
                <w:b/>
                <w:sz w:val="22"/>
                <w:szCs w:val="22"/>
              </w:rPr>
              <w:t>45000000-7</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24033AC9" w14:textId="77777777" w:rsidR="00FE45C9" w:rsidRPr="00CB25B1" w:rsidRDefault="001C6496" w:rsidP="00CB25B1">
            <w:pPr>
              <w:shd w:val="clear" w:color="auto" w:fill="FFFFFF"/>
              <w:jc w:val="center"/>
            </w:pPr>
            <w:r w:rsidRPr="00CB25B1">
              <w:rPr>
                <w:bCs/>
              </w:rPr>
              <w:t>L</w:t>
            </w:r>
            <w:r w:rsidR="008259C4" w:rsidRPr="00CB25B1">
              <w:rPr>
                <w:bCs/>
              </w:rPr>
              <w:t>ucrări de reparații curente</w:t>
            </w:r>
            <w:r w:rsidR="00C20FE1" w:rsidRPr="00CB25B1">
              <w:rPr>
                <w:bCs/>
              </w:rPr>
              <w:t xml:space="preserve"> </w:t>
            </w:r>
            <w:r w:rsidR="008259C4" w:rsidRPr="00CB25B1">
              <w:rPr>
                <w:bCs/>
              </w:rPr>
              <w:t xml:space="preserve">la </w:t>
            </w:r>
            <w:r w:rsidRPr="00CB25B1">
              <w:rPr>
                <w:bCs/>
              </w:rPr>
              <w:t>Aparatul Central al Casei Naționale de Asigurări Sociale din str. Gh. Tudor, 3, mun. Chișinău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F2EDA3" w14:textId="77777777" w:rsidR="00FE45C9" w:rsidRPr="00C81BF3" w:rsidRDefault="00FE45C9" w:rsidP="00A030F8">
            <w:pPr>
              <w:ind w:left="-57" w:right="-57"/>
              <w:jc w:val="center"/>
            </w:pPr>
            <w:r w:rsidRPr="00C81BF3">
              <w:rPr>
                <w:sz w:val="22"/>
                <w:szCs w:val="22"/>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4935E08" w14:textId="77777777" w:rsidR="00FE45C9" w:rsidRPr="00C81BF3" w:rsidRDefault="00FE45C9" w:rsidP="00A030F8">
            <w:pPr>
              <w:ind w:left="-57" w:right="-57"/>
              <w:jc w:val="center"/>
            </w:pPr>
            <w:r w:rsidRPr="00C81BF3">
              <w:rPr>
                <w:sz w:val="22"/>
                <w:szCs w:val="22"/>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48B2E3F" w14:textId="77777777" w:rsidR="00FE45C9" w:rsidRPr="00C81BF3" w:rsidRDefault="00FE45C9" w:rsidP="00A030F8">
            <w:pPr>
              <w:ind w:left="-57" w:right="-57"/>
              <w:jc w:val="center"/>
            </w:pPr>
            <w:r w:rsidRPr="00C81BF3">
              <w:rPr>
                <w:sz w:val="22"/>
                <w:szCs w:val="22"/>
              </w:rPr>
              <w:t xml:space="preserve">Conform </w:t>
            </w:r>
          </w:p>
          <w:p w14:paraId="4A7A22D1" w14:textId="77777777" w:rsidR="00FE45C9" w:rsidRPr="00C81BF3" w:rsidRDefault="00FE45C9" w:rsidP="00A030F8">
            <w:pPr>
              <w:ind w:left="-57" w:right="-57"/>
              <w:jc w:val="center"/>
              <w:rPr>
                <w:color w:val="0000FF"/>
              </w:rPr>
            </w:pPr>
            <w:r w:rsidRPr="00C81BF3">
              <w:rPr>
                <w:color w:val="0000FF"/>
                <w:sz w:val="22"/>
                <w:szCs w:val="22"/>
              </w:rPr>
              <w:t>Anexei nr 1</w:t>
            </w:r>
          </w:p>
          <w:p w14:paraId="4A969666" w14:textId="77777777" w:rsidR="00FE45C9" w:rsidRPr="00E1144F" w:rsidRDefault="00FE45C9" w:rsidP="00E1144F">
            <w:pPr>
              <w:ind w:left="-57" w:right="-57"/>
              <w:jc w:val="center"/>
              <w:rPr>
                <w:sz w:val="20"/>
                <w:szCs w:val="20"/>
              </w:rPr>
            </w:pPr>
            <w:r w:rsidRPr="00BE2094">
              <w:rPr>
                <w:noProof w:val="0"/>
                <w:sz w:val="20"/>
                <w:szCs w:val="20"/>
                <w:lang w:eastAsia="ru-RU"/>
              </w:rPr>
              <w:t xml:space="preserve">Îndeplinirea pct. </w:t>
            </w:r>
            <w:r w:rsidR="00D43CA2">
              <w:rPr>
                <w:noProof w:val="0"/>
                <w:sz w:val="20"/>
                <w:szCs w:val="20"/>
                <w:lang w:eastAsia="ru-RU"/>
              </w:rPr>
              <w:t xml:space="preserve">22 </w:t>
            </w:r>
            <w:r w:rsidRPr="00BE2094">
              <w:rPr>
                <w:noProof w:val="0"/>
                <w:sz w:val="20"/>
                <w:szCs w:val="20"/>
                <w:lang w:eastAsia="ru-RU"/>
              </w:rPr>
              <w:t>Condiții speciale de care depinde îndeplinirea contractului</w:t>
            </w:r>
          </w:p>
        </w:tc>
        <w:tc>
          <w:tcPr>
            <w:tcW w:w="1857" w:type="dxa"/>
            <w:tcBorders>
              <w:top w:val="single" w:sz="4" w:space="0" w:color="auto"/>
              <w:left w:val="single" w:sz="4" w:space="0" w:color="auto"/>
              <w:bottom w:val="single" w:sz="4" w:space="0" w:color="auto"/>
              <w:right w:val="single" w:sz="4" w:space="0" w:color="auto"/>
            </w:tcBorders>
            <w:shd w:val="clear" w:color="auto" w:fill="auto"/>
            <w:vAlign w:val="center"/>
          </w:tcPr>
          <w:p w14:paraId="49111B7E" w14:textId="67152BBE" w:rsidR="00FE45C9" w:rsidRPr="000F2235" w:rsidRDefault="00CB1882" w:rsidP="00840431">
            <w:pPr>
              <w:jc w:val="center"/>
              <w:rPr>
                <w:b/>
              </w:rPr>
            </w:pPr>
            <w:r>
              <w:rPr>
                <w:b/>
              </w:rPr>
              <w:t>903 670,00</w:t>
            </w:r>
          </w:p>
        </w:tc>
      </w:tr>
      <w:tr w:rsidR="00E1144F" w:rsidRPr="00C81BF3" w14:paraId="38683513" w14:textId="77777777" w:rsidTr="00A030F8">
        <w:trPr>
          <w:trHeight w:val="1443"/>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F0423A1" w14:textId="77777777" w:rsidR="00E1144F" w:rsidRPr="00C81BF3" w:rsidRDefault="00E1144F" w:rsidP="00E1144F">
            <w:pPr>
              <w:ind w:left="-57" w:right="-57"/>
              <w:jc w:val="center"/>
            </w:pPr>
            <w:r w:rsidRPr="00C81BF3">
              <w:rPr>
                <w:sz w:val="22"/>
                <w:szCs w:val="22"/>
              </w:rPr>
              <w:t>1</w:t>
            </w:r>
            <w:r w:rsidR="009820B0">
              <w:rPr>
                <w:sz w:val="22"/>
                <w:szCs w:val="22"/>
              </w:rPr>
              <w:t>.2</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6CD7C0AF" w14:textId="77777777" w:rsidR="00E1144F" w:rsidRPr="00C81BF3" w:rsidRDefault="00E1144F" w:rsidP="00E1144F">
            <w:pPr>
              <w:ind w:left="-57" w:right="-57"/>
              <w:jc w:val="center"/>
            </w:pPr>
            <w:r w:rsidRPr="00C81BF3">
              <w:rPr>
                <w:b/>
                <w:sz w:val="22"/>
                <w:szCs w:val="22"/>
              </w:rPr>
              <w:t>45000000-7</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2C07FAAD" w14:textId="77777777" w:rsidR="00E1144F" w:rsidRPr="00CB25B1" w:rsidRDefault="00E1144F" w:rsidP="00CB25B1">
            <w:pPr>
              <w:shd w:val="clear" w:color="auto" w:fill="FFFFFF"/>
              <w:jc w:val="center"/>
            </w:pPr>
            <w:r w:rsidRPr="00CB25B1">
              <w:rPr>
                <w:bCs/>
              </w:rPr>
              <w:t>Lucrări de reparații capitale la Aparatul Central al Casei Naționale de Asigurări Sociale din str. Gh. Tudor, 3, mun. Chișinău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928977D" w14:textId="77777777" w:rsidR="00E1144F" w:rsidRPr="00C81BF3" w:rsidRDefault="00E1144F" w:rsidP="00E1144F">
            <w:pPr>
              <w:ind w:left="-57" w:right="-57"/>
              <w:jc w:val="center"/>
            </w:pPr>
            <w:r w:rsidRPr="00C81BF3">
              <w:rPr>
                <w:sz w:val="22"/>
                <w:szCs w:val="22"/>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486BAE" w14:textId="77777777" w:rsidR="00E1144F" w:rsidRPr="00C81BF3" w:rsidRDefault="00E1144F" w:rsidP="00E1144F">
            <w:pPr>
              <w:ind w:left="-57" w:right="-57"/>
              <w:jc w:val="center"/>
            </w:pPr>
            <w:r w:rsidRPr="00C81BF3">
              <w:rPr>
                <w:sz w:val="22"/>
                <w:szCs w:val="22"/>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657C0D0" w14:textId="77777777" w:rsidR="00E1144F" w:rsidRPr="00C81BF3" w:rsidRDefault="00E1144F" w:rsidP="00E1144F">
            <w:pPr>
              <w:ind w:left="-57" w:right="-57"/>
              <w:jc w:val="center"/>
            </w:pPr>
            <w:r w:rsidRPr="00C81BF3">
              <w:rPr>
                <w:sz w:val="22"/>
                <w:szCs w:val="22"/>
              </w:rPr>
              <w:t xml:space="preserve">Conform </w:t>
            </w:r>
          </w:p>
          <w:p w14:paraId="5F8CB3CB" w14:textId="77777777" w:rsidR="00E1144F" w:rsidRPr="00C81BF3" w:rsidRDefault="00E1144F" w:rsidP="00E1144F">
            <w:pPr>
              <w:ind w:left="-57" w:right="-57"/>
              <w:jc w:val="center"/>
              <w:rPr>
                <w:color w:val="0000FF"/>
              </w:rPr>
            </w:pPr>
            <w:r>
              <w:rPr>
                <w:color w:val="0000FF"/>
                <w:sz w:val="22"/>
                <w:szCs w:val="22"/>
              </w:rPr>
              <w:t>Anexei nr 2</w:t>
            </w:r>
          </w:p>
          <w:p w14:paraId="33DA507C" w14:textId="77777777" w:rsidR="00E1144F" w:rsidRPr="00E1144F" w:rsidRDefault="00E1144F" w:rsidP="00E1144F">
            <w:pPr>
              <w:ind w:left="-57" w:right="-57"/>
              <w:jc w:val="center"/>
              <w:rPr>
                <w:sz w:val="20"/>
                <w:szCs w:val="20"/>
              </w:rPr>
            </w:pPr>
            <w:r w:rsidRPr="00BE2094">
              <w:rPr>
                <w:noProof w:val="0"/>
                <w:sz w:val="20"/>
                <w:szCs w:val="20"/>
                <w:lang w:eastAsia="ru-RU"/>
              </w:rPr>
              <w:t xml:space="preserve">Îndeplinirea pct. </w:t>
            </w:r>
            <w:r>
              <w:rPr>
                <w:noProof w:val="0"/>
                <w:sz w:val="20"/>
                <w:szCs w:val="20"/>
                <w:lang w:eastAsia="ru-RU"/>
              </w:rPr>
              <w:t xml:space="preserve">22 </w:t>
            </w:r>
            <w:r w:rsidRPr="00BE2094">
              <w:rPr>
                <w:noProof w:val="0"/>
                <w:sz w:val="20"/>
                <w:szCs w:val="20"/>
                <w:lang w:eastAsia="ru-RU"/>
              </w:rPr>
              <w:t>Condiții speciale de care depinde îndeplinirea contractului</w:t>
            </w:r>
          </w:p>
        </w:tc>
        <w:tc>
          <w:tcPr>
            <w:tcW w:w="1857" w:type="dxa"/>
            <w:tcBorders>
              <w:top w:val="single" w:sz="4" w:space="0" w:color="auto"/>
              <w:left w:val="single" w:sz="4" w:space="0" w:color="auto"/>
              <w:bottom w:val="single" w:sz="4" w:space="0" w:color="auto"/>
              <w:right w:val="single" w:sz="4" w:space="0" w:color="auto"/>
            </w:tcBorders>
            <w:shd w:val="clear" w:color="auto" w:fill="auto"/>
            <w:vAlign w:val="center"/>
          </w:tcPr>
          <w:p w14:paraId="2EFCEEF7" w14:textId="323C06D8" w:rsidR="00E1144F" w:rsidRPr="000F2235" w:rsidRDefault="00CB1882" w:rsidP="00840431">
            <w:pPr>
              <w:jc w:val="center"/>
              <w:rPr>
                <w:b/>
              </w:rPr>
            </w:pPr>
            <w:r>
              <w:rPr>
                <w:b/>
              </w:rPr>
              <w:t>529 564,69</w:t>
            </w:r>
          </w:p>
        </w:tc>
      </w:tr>
      <w:tr w:rsidR="00FE45C9" w:rsidRPr="00C81BF3" w14:paraId="6C836AEC" w14:textId="77777777" w:rsidTr="00A030F8">
        <w:trPr>
          <w:trHeight w:val="397"/>
        </w:trPr>
        <w:tc>
          <w:tcPr>
            <w:tcW w:w="82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0C8EE5A" w14:textId="77777777" w:rsidR="00FE45C9" w:rsidRPr="00C81BF3" w:rsidRDefault="00FE45C9" w:rsidP="009820B0">
            <w:pPr>
              <w:shd w:val="clear" w:color="auto" w:fill="FFFFFF"/>
              <w:rPr>
                <w:noProof w:val="0"/>
                <w:lang w:eastAsia="ru-RU"/>
              </w:rPr>
            </w:pPr>
            <w:r w:rsidRPr="00C81BF3">
              <w:rPr>
                <w:b/>
                <w:noProof w:val="0"/>
                <w:sz w:val="22"/>
                <w:szCs w:val="22"/>
                <w:lang w:eastAsia="ru-RU"/>
              </w:rPr>
              <w:t>Valoarea estimativă totală</w:t>
            </w:r>
          </w:p>
        </w:tc>
        <w:tc>
          <w:tcPr>
            <w:tcW w:w="1857" w:type="dxa"/>
            <w:tcBorders>
              <w:top w:val="single" w:sz="4" w:space="0" w:color="auto"/>
              <w:left w:val="single" w:sz="4" w:space="0" w:color="auto"/>
              <w:bottom w:val="single" w:sz="4" w:space="0" w:color="auto"/>
              <w:right w:val="single" w:sz="4" w:space="0" w:color="auto"/>
            </w:tcBorders>
            <w:shd w:val="clear" w:color="auto" w:fill="auto"/>
          </w:tcPr>
          <w:p w14:paraId="076C9B03" w14:textId="5901BCB4" w:rsidR="00FE45C9" w:rsidRPr="000F2235" w:rsidRDefault="00840431" w:rsidP="009820B0">
            <w:pPr>
              <w:shd w:val="clear" w:color="auto" w:fill="FFFFFF"/>
              <w:jc w:val="center"/>
              <w:rPr>
                <w:b/>
                <w:noProof w:val="0"/>
                <w:lang w:eastAsia="ru-RU"/>
              </w:rPr>
            </w:pPr>
            <w:r w:rsidRPr="00840431">
              <w:rPr>
                <w:b/>
                <w:noProof w:val="0"/>
                <w:lang w:eastAsia="ru-RU"/>
              </w:rPr>
              <w:t>1 433</w:t>
            </w:r>
            <w:r>
              <w:rPr>
                <w:b/>
                <w:noProof w:val="0"/>
                <w:lang w:eastAsia="ru-RU"/>
              </w:rPr>
              <w:t> </w:t>
            </w:r>
            <w:r w:rsidRPr="00840431">
              <w:rPr>
                <w:b/>
                <w:noProof w:val="0"/>
                <w:lang w:eastAsia="ru-RU"/>
              </w:rPr>
              <w:t>234</w:t>
            </w:r>
            <w:r>
              <w:rPr>
                <w:b/>
                <w:noProof w:val="0"/>
                <w:lang w:eastAsia="ru-RU"/>
              </w:rPr>
              <w:t>,69</w:t>
            </w:r>
          </w:p>
        </w:tc>
      </w:tr>
    </w:tbl>
    <w:p w14:paraId="08A9DFB7" w14:textId="77777777" w:rsidR="001C6496" w:rsidRDefault="001C6496" w:rsidP="00E1144F">
      <w:pPr>
        <w:autoSpaceDE w:val="0"/>
        <w:autoSpaceDN w:val="0"/>
        <w:rPr>
          <w:b/>
          <w:noProof w:val="0"/>
          <w:color w:val="0000FF"/>
          <w:lang w:eastAsia="ru-RU"/>
        </w:rPr>
      </w:pPr>
    </w:p>
    <w:p w14:paraId="77F82C3F" w14:textId="77777777" w:rsidR="00272FE9" w:rsidRDefault="00272FE9" w:rsidP="00E1144F">
      <w:pPr>
        <w:autoSpaceDE w:val="0"/>
        <w:autoSpaceDN w:val="0"/>
        <w:rPr>
          <w:b/>
          <w:noProof w:val="0"/>
          <w:color w:val="0000FF"/>
          <w:lang w:eastAsia="ru-RU"/>
        </w:rPr>
      </w:pPr>
    </w:p>
    <w:p w14:paraId="06C652A5" w14:textId="157BACB6" w:rsidR="00E1144F" w:rsidRDefault="00E1144F" w:rsidP="00E1144F">
      <w:pPr>
        <w:autoSpaceDE w:val="0"/>
        <w:autoSpaceDN w:val="0"/>
        <w:rPr>
          <w:b/>
          <w:noProof w:val="0"/>
          <w:color w:val="0000FF"/>
          <w:lang w:eastAsia="ru-RU"/>
        </w:rPr>
      </w:pPr>
    </w:p>
    <w:p w14:paraId="449D7F7C" w14:textId="77777777" w:rsidR="00926F9F" w:rsidRDefault="00926F9F" w:rsidP="00E1144F">
      <w:pPr>
        <w:autoSpaceDE w:val="0"/>
        <w:autoSpaceDN w:val="0"/>
        <w:rPr>
          <w:b/>
          <w:noProof w:val="0"/>
          <w:color w:val="0000FF"/>
          <w:lang w:eastAsia="ru-RU"/>
        </w:rPr>
      </w:pPr>
    </w:p>
    <w:p w14:paraId="015D2AD5" w14:textId="77777777" w:rsidR="00E1144F" w:rsidRDefault="00E1144F" w:rsidP="00E1144F">
      <w:pPr>
        <w:autoSpaceDE w:val="0"/>
        <w:autoSpaceDN w:val="0"/>
        <w:rPr>
          <w:b/>
          <w:noProof w:val="0"/>
          <w:color w:val="0000FF"/>
          <w:lang w:eastAsia="ru-RU"/>
        </w:rPr>
      </w:pPr>
    </w:p>
    <w:p w14:paraId="6E40EB44" w14:textId="77777777" w:rsidR="00FE45C9" w:rsidRPr="00C81BF3" w:rsidRDefault="00FE45C9" w:rsidP="00FE45C9">
      <w:pPr>
        <w:autoSpaceDE w:val="0"/>
        <w:autoSpaceDN w:val="0"/>
        <w:jc w:val="right"/>
        <w:rPr>
          <w:b/>
          <w:noProof w:val="0"/>
          <w:color w:val="0000FF"/>
          <w:lang w:eastAsia="ru-RU"/>
        </w:rPr>
      </w:pPr>
      <w:bookmarkStart w:id="0" w:name="_Hlk226454473"/>
      <w:r w:rsidRPr="00C81BF3">
        <w:rPr>
          <w:b/>
          <w:noProof w:val="0"/>
          <w:color w:val="0000FF"/>
          <w:lang w:eastAsia="ru-RU"/>
        </w:rPr>
        <w:lastRenderedPageBreak/>
        <w:t>Anexa nr. 1</w:t>
      </w:r>
    </w:p>
    <w:p w14:paraId="4B8E9141" w14:textId="6CE4A3C7" w:rsidR="00FE45C9" w:rsidRDefault="00FE45C9" w:rsidP="00FE45C9">
      <w:pPr>
        <w:tabs>
          <w:tab w:val="left" w:pos="360"/>
          <w:tab w:val="left" w:pos="1134"/>
        </w:tabs>
        <w:spacing w:after="120"/>
        <w:jc w:val="center"/>
        <w:outlineLvl w:val="2"/>
        <w:rPr>
          <w:b/>
          <w:bCs/>
        </w:rPr>
      </w:pPr>
      <w:bookmarkStart w:id="1" w:name="_Hlk226454565"/>
      <w:bookmarkEnd w:id="0"/>
      <w:r w:rsidRPr="00C81BF3">
        <w:rPr>
          <w:b/>
          <w:bCs/>
        </w:rPr>
        <w:t>Formularul de deviz nr.1</w:t>
      </w:r>
      <w:r w:rsidR="009820B0">
        <w:rPr>
          <w:b/>
          <w:bCs/>
        </w:rPr>
        <w:t>.1</w:t>
      </w:r>
      <w:r w:rsidRPr="00C81BF3">
        <w:rPr>
          <w:b/>
          <w:bCs/>
        </w:rPr>
        <w:t xml:space="preserve"> – Lista cu cantitățile de lucrări</w:t>
      </w:r>
      <w:r w:rsidR="00C20FE1">
        <w:rPr>
          <w:b/>
          <w:bCs/>
        </w:rPr>
        <w:t xml:space="preserve"> curente</w:t>
      </w:r>
    </w:p>
    <w:tbl>
      <w:tblPr>
        <w:tblW w:w="10207" w:type="dxa"/>
        <w:tblInd w:w="-176" w:type="dxa"/>
        <w:tblLayout w:type="fixed"/>
        <w:tblLook w:val="0000" w:firstRow="0" w:lastRow="0" w:firstColumn="0" w:lastColumn="0" w:noHBand="0" w:noVBand="0"/>
      </w:tblPr>
      <w:tblGrid>
        <w:gridCol w:w="710"/>
        <w:gridCol w:w="1525"/>
        <w:gridCol w:w="176"/>
        <w:gridCol w:w="2834"/>
        <w:gridCol w:w="1216"/>
        <w:gridCol w:w="486"/>
        <w:gridCol w:w="1275"/>
        <w:gridCol w:w="1701"/>
        <w:gridCol w:w="284"/>
      </w:tblGrid>
      <w:tr w:rsidR="00926F9F" w:rsidRPr="00CB1882" w14:paraId="360F2E20" w14:textId="77777777" w:rsidTr="00926F9F">
        <w:trPr>
          <w:cantSplit/>
          <w:trHeight w:val="396"/>
        </w:trPr>
        <w:tc>
          <w:tcPr>
            <w:tcW w:w="710" w:type="dxa"/>
            <w:vMerge w:val="restart"/>
            <w:tcBorders>
              <w:top w:val="single" w:sz="4" w:space="0" w:color="auto"/>
              <w:left w:val="single" w:sz="4" w:space="0" w:color="auto"/>
              <w:bottom w:val="single" w:sz="4" w:space="0" w:color="auto"/>
              <w:right w:val="single" w:sz="4" w:space="0" w:color="auto"/>
            </w:tcBorders>
            <w:shd w:val="pct5" w:color="auto" w:fill="auto"/>
            <w:vAlign w:val="center"/>
          </w:tcPr>
          <w:p w14:paraId="20597AA3" w14:textId="77777777" w:rsidR="00926F9F" w:rsidRPr="00CB1882" w:rsidRDefault="00926F9F" w:rsidP="00926F9F">
            <w:pPr>
              <w:tabs>
                <w:tab w:val="left" w:pos="360"/>
                <w:tab w:val="left" w:pos="1134"/>
              </w:tabs>
              <w:spacing w:after="120"/>
              <w:jc w:val="center"/>
              <w:outlineLvl w:val="2"/>
              <w:rPr>
                <w:lang w:val="en-US"/>
              </w:rPr>
            </w:pPr>
            <w:r w:rsidRPr="00CB1882">
              <w:rPr>
                <w:lang w:val="en-US"/>
              </w:rPr>
              <w:t>№</w:t>
            </w:r>
          </w:p>
          <w:p w14:paraId="23C2752A" w14:textId="77777777" w:rsidR="00926F9F" w:rsidRPr="00CB1882" w:rsidRDefault="00926F9F" w:rsidP="00926F9F">
            <w:pPr>
              <w:tabs>
                <w:tab w:val="left" w:pos="360"/>
                <w:tab w:val="left" w:pos="1134"/>
              </w:tabs>
              <w:spacing w:after="120"/>
              <w:jc w:val="center"/>
              <w:outlineLvl w:val="2"/>
              <w:rPr>
                <w:lang w:val="en-US"/>
              </w:rPr>
            </w:pPr>
            <w:r w:rsidRPr="00CB1882">
              <w:rPr>
                <w:lang w:val="en-US"/>
              </w:rPr>
              <w:t>crt.</w:t>
            </w:r>
          </w:p>
        </w:tc>
        <w:tc>
          <w:tcPr>
            <w:tcW w:w="1701" w:type="dxa"/>
            <w:gridSpan w:val="2"/>
            <w:vMerge w:val="restart"/>
            <w:tcBorders>
              <w:top w:val="single" w:sz="4" w:space="0" w:color="auto"/>
              <w:left w:val="single" w:sz="4" w:space="0" w:color="auto"/>
              <w:bottom w:val="single" w:sz="4" w:space="0" w:color="auto"/>
              <w:right w:val="single" w:sz="4" w:space="0" w:color="auto"/>
            </w:tcBorders>
            <w:shd w:val="pct5" w:color="auto" w:fill="auto"/>
            <w:vAlign w:val="center"/>
          </w:tcPr>
          <w:p w14:paraId="76159DB4" w14:textId="77777777" w:rsidR="00926F9F" w:rsidRPr="00CB1882" w:rsidRDefault="00926F9F" w:rsidP="00926F9F">
            <w:pPr>
              <w:tabs>
                <w:tab w:val="left" w:pos="360"/>
                <w:tab w:val="left" w:pos="1134"/>
              </w:tabs>
              <w:spacing w:after="120"/>
              <w:jc w:val="center"/>
              <w:outlineLvl w:val="2"/>
              <w:rPr>
                <w:lang w:val="en-US"/>
              </w:rPr>
            </w:pPr>
            <w:r w:rsidRPr="00CB1882">
              <w:t>Simbol</w:t>
            </w:r>
            <w:r w:rsidRPr="00CB1882">
              <w:rPr>
                <w:lang w:val="en-US"/>
              </w:rPr>
              <w:t xml:space="preserve"> </w:t>
            </w:r>
            <w:r w:rsidRPr="00CB1882">
              <w:t>norme</w:t>
            </w:r>
            <w:r w:rsidRPr="00CB1882">
              <w:rPr>
                <w:lang w:val="en-US"/>
              </w:rPr>
              <w:t xml:space="preserve"> </w:t>
            </w:r>
            <w:r w:rsidRPr="00CB1882">
              <w:t xml:space="preserve">şi Cod </w:t>
            </w:r>
            <w:r w:rsidRPr="00CB1882">
              <w:rPr>
                <w:lang w:val="en-US"/>
              </w:rPr>
              <w:t xml:space="preserve"> </w:t>
            </w:r>
            <w:r w:rsidRPr="00CB1882">
              <w:t>resurse</w:t>
            </w:r>
          </w:p>
        </w:tc>
        <w:tc>
          <w:tcPr>
            <w:tcW w:w="4536" w:type="dxa"/>
            <w:gridSpan w:val="3"/>
            <w:vMerge w:val="restart"/>
            <w:tcBorders>
              <w:top w:val="single" w:sz="4" w:space="0" w:color="auto"/>
              <w:left w:val="single" w:sz="4" w:space="0" w:color="auto"/>
              <w:bottom w:val="single" w:sz="4" w:space="0" w:color="auto"/>
              <w:right w:val="single" w:sz="4" w:space="0" w:color="auto"/>
            </w:tcBorders>
            <w:shd w:val="pct5" w:color="auto" w:fill="auto"/>
            <w:vAlign w:val="center"/>
          </w:tcPr>
          <w:p w14:paraId="364FED3D" w14:textId="77777777" w:rsidR="00926F9F" w:rsidRPr="00CB1882" w:rsidRDefault="00926F9F" w:rsidP="00926F9F">
            <w:pPr>
              <w:tabs>
                <w:tab w:val="left" w:pos="360"/>
                <w:tab w:val="left" w:pos="1134"/>
              </w:tabs>
              <w:spacing w:after="120"/>
              <w:jc w:val="center"/>
              <w:outlineLvl w:val="2"/>
            </w:pPr>
          </w:p>
          <w:p w14:paraId="334D17E6" w14:textId="77777777" w:rsidR="00926F9F" w:rsidRPr="00CB1882" w:rsidRDefault="00926F9F" w:rsidP="00926F9F">
            <w:pPr>
              <w:tabs>
                <w:tab w:val="left" w:pos="360"/>
                <w:tab w:val="left" w:pos="1134"/>
              </w:tabs>
              <w:spacing w:after="120"/>
              <w:jc w:val="center"/>
              <w:outlineLvl w:val="2"/>
              <w:rPr>
                <w:lang w:val="en-US"/>
              </w:rPr>
            </w:pPr>
            <w:r w:rsidRPr="00CB1882">
              <w:t>Lucrări şi cheltuieli</w:t>
            </w:r>
          </w:p>
        </w:tc>
        <w:tc>
          <w:tcPr>
            <w:tcW w:w="1275" w:type="dxa"/>
            <w:vMerge w:val="restart"/>
            <w:tcBorders>
              <w:top w:val="single" w:sz="4" w:space="0" w:color="auto"/>
              <w:left w:val="single" w:sz="4" w:space="0" w:color="auto"/>
              <w:bottom w:val="single" w:sz="4" w:space="0" w:color="auto"/>
              <w:right w:val="single" w:sz="4" w:space="0" w:color="auto"/>
            </w:tcBorders>
            <w:shd w:val="pct5" w:color="auto" w:fill="auto"/>
            <w:vAlign w:val="center"/>
          </w:tcPr>
          <w:p w14:paraId="2F9AAB1F" w14:textId="77777777" w:rsidR="00926F9F" w:rsidRPr="00CB1882" w:rsidRDefault="00926F9F" w:rsidP="00926F9F">
            <w:pPr>
              <w:tabs>
                <w:tab w:val="left" w:pos="360"/>
                <w:tab w:val="left" w:pos="1134"/>
              </w:tabs>
              <w:spacing w:after="120"/>
              <w:jc w:val="center"/>
              <w:outlineLvl w:val="2"/>
            </w:pPr>
          </w:p>
          <w:p w14:paraId="5BA3928F" w14:textId="77777777" w:rsidR="00926F9F" w:rsidRPr="00CB1882" w:rsidRDefault="00926F9F" w:rsidP="00926F9F">
            <w:pPr>
              <w:tabs>
                <w:tab w:val="left" w:pos="360"/>
                <w:tab w:val="left" w:pos="1134"/>
              </w:tabs>
              <w:spacing w:after="120"/>
              <w:jc w:val="center"/>
              <w:outlineLvl w:val="2"/>
              <w:rPr>
                <w:lang w:val="en-US"/>
              </w:rPr>
            </w:pPr>
            <w:r w:rsidRPr="00CB1882">
              <w:t>U.M.</w:t>
            </w:r>
          </w:p>
        </w:tc>
        <w:tc>
          <w:tcPr>
            <w:tcW w:w="1985" w:type="dxa"/>
            <w:gridSpan w:val="2"/>
            <w:vMerge w:val="restart"/>
            <w:tcBorders>
              <w:top w:val="single" w:sz="4" w:space="0" w:color="auto"/>
              <w:left w:val="single" w:sz="4" w:space="0" w:color="auto"/>
              <w:bottom w:val="single" w:sz="4" w:space="0" w:color="auto"/>
              <w:right w:val="single" w:sz="4" w:space="0" w:color="auto"/>
            </w:tcBorders>
            <w:shd w:val="pct5" w:color="auto" w:fill="auto"/>
            <w:vAlign w:val="center"/>
          </w:tcPr>
          <w:p w14:paraId="2D3A7109" w14:textId="77777777" w:rsidR="00926F9F" w:rsidRPr="00CB1882" w:rsidRDefault="00926F9F" w:rsidP="00926F9F">
            <w:pPr>
              <w:tabs>
                <w:tab w:val="left" w:pos="360"/>
                <w:tab w:val="left" w:pos="1134"/>
              </w:tabs>
              <w:spacing w:after="120"/>
              <w:jc w:val="center"/>
              <w:outlineLvl w:val="2"/>
              <w:rPr>
                <w:lang w:val="en-US"/>
              </w:rPr>
            </w:pPr>
            <w:r w:rsidRPr="00CB1882">
              <w:t>Cantitate conform datelor din proiect</w:t>
            </w:r>
          </w:p>
        </w:tc>
      </w:tr>
      <w:tr w:rsidR="00926F9F" w:rsidRPr="00CB1882" w14:paraId="15CB361E" w14:textId="77777777" w:rsidTr="00926F9F">
        <w:trPr>
          <w:cantSplit/>
          <w:trHeight w:val="396"/>
        </w:trPr>
        <w:tc>
          <w:tcPr>
            <w:tcW w:w="710" w:type="dxa"/>
            <w:vMerge/>
            <w:tcBorders>
              <w:top w:val="single" w:sz="4" w:space="0" w:color="auto"/>
              <w:left w:val="single" w:sz="4" w:space="0" w:color="auto"/>
              <w:bottom w:val="single" w:sz="4" w:space="0" w:color="auto"/>
              <w:right w:val="single" w:sz="4" w:space="0" w:color="auto"/>
            </w:tcBorders>
            <w:vAlign w:val="center"/>
          </w:tcPr>
          <w:p w14:paraId="7F6962E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vMerge/>
            <w:tcBorders>
              <w:top w:val="single" w:sz="4" w:space="0" w:color="auto"/>
              <w:left w:val="single" w:sz="4" w:space="0" w:color="auto"/>
              <w:bottom w:val="single" w:sz="4" w:space="0" w:color="auto"/>
              <w:right w:val="single" w:sz="4" w:space="0" w:color="auto"/>
            </w:tcBorders>
            <w:vAlign w:val="center"/>
          </w:tcPr>
          <w:p w14:paraId="0903491A"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vMerge/>
            <w:tcBorders>
              <w:top w:val="single" w:sz="4" w:space="0" w:color="auto"/>
              <w:left w:val="single" w:sz="4" w:space="0" w:color="auto"/>
              <w:bottom w:val="single" w:sz="4" w:space="0" w:color="auto"/>
              <w:right w:val="single" w:sz="4" w:space="0" w:color="auto"/>
            </w:tcBorders>
            <w:vAlign w:val="center"/>
          </w:tcPr>
          <w:p w14:paraId="5E182B8E" w14:textId="77777777" w:rsidR="00926F9F" w:rsidRPr="00CB1882" w:rsidRDefault="00926F9F" w:rsidP="00926F9F">
            <w:pPr>
              <w:tabs>
                <w:tab w:val="left" w:pos="360"/>
                <w:tab w:val="left" w:pos="1134"/>
              </w:tabs>
              <w:spacing w:after="120"/>
              <w:jc w:val="center"/>
              <w:outlineLvl w:val="2"/>
              <w:rPr>
                <w:lang w:val="en-US"/>
              </w:rPr>
            </w:pPr>
          </w:p>
        </w:tc>
        <w:tc>
          <w:tcPr>
            <w:tcW w:w="1275" w:type="dxa"/>
            <w:vMerge/>
            <w:tcBorders>
              <w:top w:val="single" w:sz="4" w:space="0" w:color="auto"/>
              <w:left w:val="single" w:sz="4" w:space="0" w:color="auto"/>
              <w:bottom w:val="single" w:sz="4" w:space="0" w:color="auto"/>
              <w:right w:val="single" w:sz="4" w:space="0" w:color="auto"/>
            </w:tcBorders>
            <w:vAlign w:val="center"/>
          </w:tcPr>
          <w:p w14:paraId="604BE0DE"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vMerge/>
            <w:tcBorders>
              <w:top w:val="single" w:sz="4" w:space="0" w:color="auto"/>
              <w:left w:val="single" w:sz="4" w:space="0" w:color="auto"/>
              <w:bottom w:val="single" w:sz="4" w:space="0" w:color="auto"/>
              <w:right w:val="single" w:sz="4" w:space="0" w:color="auto"/>
            </w:tcBorders>
            <w:vAlign w:val="center"/>
          </w:tcPr>
          <w:p w14:paraId="59FE8F45"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32DC2BF5" w14:textId="77777777" w:rsidTr="00926F9F">
        <w:trPr>
          <w:cantSplit/>
          <w:tblHeader/>
        </w:trPr>
        <w:tc>
          <w:tcPr>
            <w:tcW w:w="710" w:type="dxa"/>
            <w:tcBorders>
              <w:top w:val="single" w:sz="4" w:space="0" w:color="auto"/>
              <w:left w:val="single" w:sz="4" w:space="0" w:color="auto"/>
              <w:bottom w:val="single" w:sz="4" w:space="0" w:color="auto"/>
              <w:right w:val="single" w:sz="4" w:space="0" w:color="auto"/>
            </w:tcBorders>
            <w:shd w:val="pct5" w:color="auto" w:fill="auto"/>
          </w:tcPr>
          <w:p w14:paraId="6AC48975" w14:textId="77777777" w:rsidR="00926F9F" w:rsidRPr="00CB1882" w:rsidRDefault="00926F9F" w:rsidP="00926F9F">
            <w:pPr>
              <w:tabs>
                <w:tab w:val="left" w:pos="360"/>
                <w:tab w:val="left" w:pos="1134"/>
              </w:tabs>
              <w:spacing w:after="120"/>
              <w:jc w:val="center"/>
              <w:outlineLvl w:val="2"/>
              <w:rPr>
                <w:lang w:val="en-US"/>
              </w:rPr>
            </w:pPr>
            <w:r w:rsidRPr="00CB1882">
              <w:rPr>
                <w:lang w:val="en-US"/>
              </w:rPr>
              <w:t>1</w:t>
            </w:r>
          </w:p>
        </w:tc>
        <w:tc>
          <w:tcPr>
            <w:tcW w:w="1701" w:type="dxa"/>
            <w:gridSpan w:val="2"/>
            <w:tcBorders>
              <w:top w:val="single" w:sz="4" w:space="0" w:color="auto"/>
              <w:left w:val="single" w:sz="4" w:space="0" w:color="auto"/>
              <w:bottom w:val="single" w:sz="4" w:space="0" w:color="auto"/>
              <w:right w:val="single" w:sz="4" w:space="0" w:color="auto"/>
            </w:tcBorders>
            <w:shd w:val="pct5" w:color="auto" w:fill="auto"/>
          </w:tcPr>
          <w:p w14:paraId="10DA5068" w14:textId="77777777" w:rsidR="00926F9F" w:rsidRPr="00CB1882" w:rsidRDefault="00926F9F" w:rsidP="00926F9F">
            <w:pPr>
              <w:tabs>
                <w:tab w:val="left" w:pos="360"/>
                <w:tab w:val="left" w:pos="1134"/>
              </w:tabs>
              <w:spacing w:after="120"/>
              <w:jc w:val="center"/>
              <w:outlineLvl w:val="2"/>
              <w:rPr>
                <w:lang w:val="en-US"/>
              </w:rPr>
            </w:pPr>
            <w:r w:rsidRPr="00CB1882">
              <w:rPr>
                <w:lang w:val="en-US"/>
              </w:rPr>
              <w:t>2</w:t>
            </w:r>
          </w:p>
        </w:tc>
        <w:tc>
          <w:tcPr>
            <w:tcW w:w="4536" w:type="dxa"/>
            <w:gridSpan w:val="3"/>
            <w:tcBorders>
              <w:top w:val="single" w:sz="4" w:space="0" w:color="auto"/>
              <w:left w:val="single" w:sz="4" w:space="0" w:color="auto"/>
              <w:bottom w:val="single" w:sz="4" w:space="0" w:color="auto"/>
              <w:right w:val="single" w:sz="4" w:space="0" w:color="auto"/>
            </w:tcBorders>
            <w:shd w:val="pct5" w:color="auto" w:fill="auto"/>
          </w:tcPr>
          <w:p w14:paraId="224B65D9" w14:textId="77777777" w:rsidR="00926F9F" w:rsidRPr="00CB1882" w:rsidRDefault="00926F9F" w:rsidP="00926F9F">
            <w:pPr>
              <w:tabs>
                <w:tab w:val="left" w:pos="360"/>
                <w:tab w:val="left" w:pos="1134"/>
              </w:tabs>
              <w:spacing w:after="120"/>
              <w:jc w:val="center"/>
              <w:outlineLvl w:val="2"/>
              <w:rPr>
                <w:lang w:val="en-US"/>
              </w:rPr>
            </w:pPr>
            <w:r w:rsidRPr="00CB1882">
              <w:rPr>
                <w:lang w:val="en-US"/>
              </w:rPr>
              <w:t>3</w:t>
            </w:r>
          </w:p>
        </w:tc>
        <w:tc>
          <w:tcPr>
            <w:tcW w:w="1275" w:type="dxa"/>
            <w:tcBorders>
              <w:top w:val="single" w:sz="4" w:space="0" w:color="auto"/>
              <w:left w:val="single" w:sz="4" w:space="0" w:color="auto"/>
              <w:bottom w:val="single" w:sz="4" w:space="0" w:color="auto"/>
              <w:right w:val="single" w:sz="4" w:space="0" w:color="auto"/>
            </w:tcBorders>
            <w:shd w:val="pct5" w:color="auto" w:fill="auto"/>
          </w:tcPr>
          <w:p w14:paraId="418EF4EC" w14:textId="77777777" w:rsidR="00926F9F" w:rsidRPr="00CB1882" w:rsidRDefault="00926F9F" w:rsidP="00926F9F">
            <w:pPr>
              <w:tabs>
                <w:tab w:val="left" w:pos="360"/>
                <w:tab w:val="left" w:pos="1134"/>
              </w:tabs>
              <w:spacing w:after="120"/>
              <w:jc w:val="center"/>
              <w:outlineLvl w:val="2"/>
              <w:rPr>
                <w:lang w:val="en-US"/>
              </w:rPr>
            </w:pPr>
            <w:r w:rsidRPr="00CB1882">
              <w:rPr>
                <w:lang w:val="en-US"/>
              </w:rPr>
              <w:t>4</w:t>
            </w:r>
          </w:p>
        </w:tc>
        <w:tc>
          <w:tcPr>
            <w:tcW w:w="1985" w:type="dxa"/>
            <w:gridSpan w:val="2"/>
            <w:tcBorders>
              <w:top w:val="single" w:sz="4" w:space="0" w:color="auto"/>
              <w:left w:val="single" w:sz="4" w:space="0" w:color="auto"/>
              <w:bottom w:val="single" w:sz="4" w:space="0" w:color="auto"/>
              <w:right w:val="single" w:sz="4" w:space="0" w:color="auto"/>
            </w:tcBorders>
            <w:shd w:val="pct5" w:color="auto" w:fill="auto"/>
          </w:tcPr>
          <w:p w14:paraId="2456D954" w14:textId="77777777" w:rsidR="00926F9F" w:rsidRPr="00CB1882" w:rsidRDefault="00926F9F" w:rsidP="00926F9F">
            <w:pPr>
              <w:tabs>
                <w:tab w:val="left" w:pos="360"/>
                <w:tab w:val="left" w:pos="1134"/>
              </w:tabs>
              <w:spacing w:after="120"/>
              <w:jc w:val="center"/>
              <w:outlineLvl w:val="2"/>
              <w:rPr>
                <w:lang w:val="en-US"/>
              </w:rPr>
            </w:pPr>
            <w:r w:rsidRPr="00CB1882">
              <w:rPr>
                <w:lang w:val="en-US"/>
              </w:rPr>
              <w:t>5</w:t>
            </w:r>
          </w:p>
        </w:tc>
      </w:tr>
      <w:tr w:rsidR="00926F9F" w:rsidRPr="00CB1882" w14:paraId="5A26F5F0" w14:textId="77777777" w:rsidTr="00CB1882">
        <w:tblPrEx>
          <w:tblBorders>
            <w:left w:val="single" w:sz="6" w:space="0" w:color="auto"/>
            <w:right w:val="single" w:sz="6" w:space="0" w:color="auto"/>
            <w:insideV w:val="single" w:sz="6" w:space="0" w:color="auto"/>
          </w:tblBorders>
          <w:tblCellMar>
            <w:left w:w="107" w:type="dxa"/>
            <w:right w:w="107" w:type="dxa"/>
          </w:tblCellMar>
        </w:tblPrEx>
        <w:trPr>
          <w:trHeight w:val="272"/>
        </w:trPr>
        <w:tc>
          <w:tcPr>
            <w:tcW w:w="710" w:type="dxa"/>
            <w:tcBorders>
              <w:top w:val="single" w:sz="4" w:space="0" w:color="auto"/>
              <w:bottom w:val="nil"/>
            </w:tcBorders>
          </w:tcPr>
          <w:p w14:paraId="438F119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 xml:space="preserve"> </w:t>
            </w:r>
          </w:p>
        </w:tc>
        <w:tc>
          <w:tcPr>
            <w:tcW w:w="1701" w:type="dxa"/>
            <w:gridSpan w:val="2"/>
            <w:tcBorders>
              <w:top w:val="single" w:sz="4" w:space="0" w:color="auto"/>
              <w:bottom w:val="nil"/>
            </w:tcBorders>
          </w:tcPr>
          <w:p w14:paraId="62A1F763"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bottom w:val="nil"/>
            </w:tcBorders>
          </w:tcPr>
          <w:p w14:paraId="5FF358E6" w14:textId="3D101048" w:rsidR="00926F9F" w:rsidRPr="00CB1882" w:rsidRDefault="00926F9F" w:rsidP="00CB1882">
            <w:pPr>
              <w:tabs>
                <w:tab w:val="left" w:pos="360"/>
                <w:tab w:val="left" w:pos="1134"/>
              </w:tabs>
              <w:spacing w:after="120"/>
              <w:outlineLvl w:val="2"/>
              <w:rPr>
                <w:lang w:val="en-US"/>
              </w:rPr>
            </w:pPr>
            <w:r w:rsidRPr="00CB1882">
              <w:rPr>
                <w:sz w:val="22"/>
                <w:szCs w:val="22"/>
                <w:lang w:val="en-US"/>
              </w:rPr>
              <w:t>1. Birou 304</w:t>
            </w:r>
          </w:p>
        </w:tc>
        <w:tc>
          <w:tcPr>
            <w:tcW w:w="1275" w:type="dxa"/>
            <w:tcBorders>
              <w:top w:val="single" w:sz="4" w:space="0" w:color="auto"/>
              <w:bottom w:val="nil"/>
            </w:tcBorders>
          </w:tcPr>
          <w:p w14:paraId="15A664F8"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single" w:sz="4" w:space="0" w:color="auto"/>
              <w:bottom w:val="nil"/>
            </w:tcBorders>
          </w:tcPr>
          <w:p w14:paraId="2B7C49C6"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37F111F2" w14:textId="77777777" w:rsidTr="00926F9F">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23B5DD3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nil"/>
            </w:tcBorders>
          </w:tcPr>
          <w:p w14:paraId="12F374F3"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nil"/>
              <w:bottom w:val="nil"/>
            </w:tcBorders>
          </w:tcPr>
          <w:p w14:paraId="6FFF7BF2" w14:textId="2C4D7845" w:rsidR="00926F9F" w:rsidRPr="00CB1882" w:rsidRDefault="00926F9F" w:rsidP="00CB1882">
            <w:pPr>
              <w:tabs>
                <w:tab w:val="left" w:pos="360"/>
                <w:tab w:val="left" w:pos="1134"/>
              </w:tabs>
              <w:spacing w:after="120"/>
              <w:outlineLvl w:val="2"/>
              <w:rPr>
                <w:lang w:val="en-US"/>
              </w:rPr>
            </w:pPr>
            <w:r w:rsidRPr="00CB1882">
              <w:rPr>
                <w:sz w:val="22"/>
                <w:szCs w:val="22"/>
                <w:lang w:val="en-US"/>
              </w:rPr>
              <w:t>1.1. Lucrari de reparatie</w:t>
            </w:r>
          </w:p>
        </w:tc>
        <w:tc>
          <w:tcPr>
            <w:tcW w:w="1275" w:type="dxa"/>
            <w:tcBorders>
              <w:top w:val="nil"/>
              <w:bottom w:val="nil"/>
            </w:tcBorders>
          </w:tcPr>
          <w:p w14:paraId="3742F165"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nil"/>
              <w:bottom w:val="nil"/>
            </w:tcBorders>
          </w:tcPr>
          <w:p w14:paraId="1E337A8C"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5A117D00"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64A368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w:t>
            </w:r>
          </w:p>
        </w:tc>
        <w:tc>
          <w:tcPr>
            <w:tcW w:w="1701" w:type="dxa"/>
            <w:gridSpan w:val="2"/>
            <w:tcBorders>
              <w:top w:val="single" w:sz="4" w:space="0" w:color="auto"/>
              <w:bottom w:val="single" w:sz="4" w:space="0" w:color="auto"/>
            </w:tcBorders>
            <w:vAlign w:val="center"/>
          </w:tcPr>
          <w:p w14:paraId="581A82B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RpCO56B</w:t>
            </w:r>
          </w:p>
        </w:tc>
        <w:tc>
          <w:tcPr>
            <w:tcW w:w="4536" w:type="dxa"/>
            <w:gridSpan w:val="3"/>
            <w:tcBorders>
              <w:top w:val="single" w:sz="4" w:space="0" w:color="auto"/>
              <w:bottom w:val="single" w:sz="4" w:space="0" w:color="auto"/>
            </w:tcBorders>
            <w:vAlign w:val="center"/>
          </w:tcPr>
          <w:p w14:paraId="1E9DE2A0" w14:textId="330BA7F0" w:rsidR="00926F9F" w:rsidRPr="00CB1882" w:rsidRDefault="00926F9F" w:rsidP="00CB1882">
            <w:pPr>
              <w:tabs>
                <w:tab w:val="left" w:pos="360"/>
                <w:tab w:val="left" w:pos="1134"/>
              </w:tabs>
              <w:spacing w:after="120"/>
              <w:outlineLvl w:val="2"/>
              <w:rPr>
                <w:lang w:val="en-US"/>
              </w:rPr>
            </w:pPr>
            <w:r w:rsidRPr="00CB1882">
              <w:rPr>
                <w:sz w:val="22"/>
                <w:szCs w:val="22"/>
                <w:lang w:val="en-US"/>
              </w:rPr>
              <w:t>Demontari: lambriuri la pereti din lemn, placaj,(placaj protectie perete)</w:t>
            </w:r>
          </w:p>
        </w:tc>
        <w:tc>
          <w:tcPr>
            <w:tcW w:w="1275" w:type="dxa"/>
            <w:tcBorders>
              <w:top w:val="single" w:sz="4" w:space="0" w:color="auto"/>
              <w:bottom w:val="single" w:sz="4" w:space="0" w:color="auto"/>
            </w:tcBorders>
            <w:vAlign w:val="center"/>
          </w:tcPr>
          <w:p w14:paraId="2A0BD7A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28337B64" w14:textId="613676DB"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1,8000</w:t>
            </w:r>
          </w:p>
        </w:tc>
      </w:tr>
      <w:tr w:rsidR="00926F9F" w:rsidRPr="00CB1882" w14:paraId="3F3D289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BF5426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B00C48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2781475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259AA09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80F550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0,8460</w:t>
            </w:r>
          </w:p>
        </w:tc>
      </w:tr>
      <w:tr w:rsidR="00926F9F" w:rsidRPr="00CB1882" w14:paraId="5E4BE34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84BBE5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CD0F48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9310060019922</w:t>
            </w:r>
          </w:p>
        </w:tc>
        <w:tc>
          <w:tcPr>
            <w:tcW w:w="4536" w:type="dxa"/>
            <w:gridSpan w:val="3"/>
            <w:tcBorders>
              <w:top w:val="nil"/>
              <w:bottom w:val="single" w:sz="2" w:space="0" w:color="auto"/>
            </w:tcBorders>
            <w:vAlign w:val="center"/>
          </w:tcPr>
          <w:p w14:paraId="7740D2D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Muncitor deservire </w:t>
            </w:r>
          </w:p>
        </w:tc>
        <w:tc>
          <w:tcPr>
            <w:tcW w:w="1275" w:type="dxa"/>
            <w:tcBorders>
              <w:top w:val="nil"/>
              <w:bottom w:val="single" w:sz="2" w:space="0" w:color="auto"/>
            </w:tcBorders>
            <w:vAlign w:val="center"/>
          </w:tcPr>
          <w:p w14:paraId="0CE5D4E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82493E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0,8460</w:t>
            </w:r>
          </w:p>
        </w:tc>
      </w:tr>
      <w:tr w:rsidR="00926F9F" w:rsidRPr="00CB1882" w14:paraId="3C43AB7C"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05B287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w:t>
            </w:r>
          </w:p>
        </w:tc>
        <w:tc>
          <w:tcPr>
            <w:tcW w:w="1701" w:type="dxa"/>
            <w:gridSpan w:val="2"/>
            <w:tcBorders>
              <w:top w:val="single" w:sz="4" w:space="0" w:color="auto"/>
              <w:bottom w:val="single" w:sz="4" w:space="0" w:color="auto"/>
            </w:tcBorders>
            <w:vAlign w:val="center"/>
          </w:tcPr>
          <w:p w14:paraId="642CE30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RpCR32A</w:t>
            </w:r>
          </w:p>
        </w:tc>
        <w:tc>
          <w:tcPr>
            <w:tcW w:w="4536" w:type="dxa"/>
            <w:gridSpan w:val="3"/>
            <w:tcBorders>
              <w:top w:val="single" w:sz="4" w:space="0" w:color="auto"/>
              <w:bottom w:val="single" w:sz="4" w:space="0" w:color="auto"/>
            </w:tcBorders>
            <w:vAlign w:val="center"/>
          </w:tcPr>
          <w:p w14:paraId="2AE15F15" w14:textId="017A9324" w:rsidR="00926F9F" w:rsidRPr="00CB1882" w:rsidRDefault="00926F9F" w:rsidP="00CB1882">
            <w:pPr>
              <w:tabs>
                <w:tab w:val="left" w:pos="360"/>
                <w:tab w:val="left" w:pos="1134"/>
              </w:tabs>
              <w:spacing w:after="120"/>
              <w:outlineLvl w:val="2"/>
              <w:rPr>
                <w:lang w:val="en-US"/>
              </w:rPr>
            </w:pPr>
            <w:r w:rsidRPr="00CB1882">
              <w:rPr>
                <w:sz w:val="22"/>
                <w:szCs w:val="22"/>
                <w:lang w:val="en-US"/>
              </w:rPr>
              <w:t>Desfacerea tapetelor din hirtie lavabila sau semilavabila</w:t>
            </w:r>
          </w:p>
        </w:tc>
        <w:tc>
          <w:tcPr>
            <w:tcW w:w="1275" w:type="dxa"/>
            <w:tcBorders>
              <w:top w:val="single" w:sz="4" w:space="0" w:color="auto"/>
              <w:bottom w:val="single" w:sz="4" w:space="0" w:color="auto"/>
            </w:tcBorders>
            <w:vAlign w:val="center"/>
          </w:tcPr>
          <w:p w14:paraId="2309604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1FB9F6F4" w14:textId="566B8EEA"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49,0000</w:t>
            </w:r>
          </w:p>
        </w:tc>
      </w:tr>
      <w:tr w:rsidR="00926F9F" w:rsidRPr="00CB1882" w14:paraId="2B275A3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B167A6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862B0C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9310060019922</w:t>
            </w:r>
          </w:p>
        </w:tc>
        <w:tc>
          <w:tcPr>
            <w:tcW w:w="4536" w:type="dxa"/>
            <w:gridSpan w:val="3"/>
            <w:tcBorders>
              <w:top w:val="nil"/>
              <w:bottom w:val="single" w:sz="2" w:space="0" w:color="auto"/>
            </w:tcBorders>
            <w:vAlign w:val="center"/>
          </w:tcPr>
          <w:p w14:paraId="7D23FF8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Muncitor deservire </w:t>
            </w:r>
          </w:p>
        </w:tc>
        <w:tc>
          <w:tcPr>
            <w:tcW w:w="1275" w:type="dxa"/>
            <w:tcBorders>
              <w:top w:val="nil"/>
              <w:bottom w:val="single" w:sz="2" w:space="0" w:color="auto"/>
            </w:tcBorders>
            <w:vAlign w:val="center"/>
          </w:tcPr>
          <w:p w14:paraId="690EE46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B5C9E0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15,6800</w:t>
            </w:r>
          </w:p>
        </w:tc>
      </w:tr>
      <w:tr w:rsidR="00926F9F" w:rsidRPr="00CB1882" w14:paraId="09A1FA6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FBDE55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314659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508A3F0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62A0BBF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4B57FD6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2,4500</w:t>
            </w:r>
          </w:p>
        </w:tc>
      </w:tr>
      <w:tr w:rsidR="00926F9F" w:rsidRPr="00CB1882" w14:paraId="77316D3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60FA63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1688EA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2320146200755</w:t>
            </w:r>
          </w:p>
        </w:tc>
        <w:tc>
          <w:tcPr>
            <w:tcW w:w="4536" w:type="dxa"/>
            <w:gridSpan w:val="3"/>
            <w:tcBorders>
              <w:top w:val="nil"/>
              <w:bottom w:val="single" w:sz="2" w:space="0" w:color="auto"/>
            </w:tcBorders>
            <w:vAlign w:val="center"/>
          </w:tcPr>
          <w:p w14:paraId="6335947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Petrol distilat tip 0/200 NP-NID 767</w:t>
            </w:r>
          </w:p>
        </w:tc>
        <w:tc>
          <w:tcPr>
            <w:tcW w:w="1275" w:type="dxa"/>
            <w:tcBorders>
              <w:top w:val="nil"/>
              <w:bottom w:val="single" w:sz="2" w:space="0" w:color="auto"/>
            </w:tcBorders>
            <w:vAlign w:val="center"/>
          </w:tcPr>
          <w:p w14:paraId="198DF72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l</w:t>
            </w:r>
          </w:p>
        </w:tc>
        <w:tc>
          <w:tcPr>
            <w:tcW w:w="1985" w:type="dxa"/>
            <w:gridSpan w:val="2"/>
            <w:tcBorders>
              <w:top w:val="nil"/>
              <w:bottom w:val="single" w:sz="2" w:space="0" w:color="auto"/>
            </w:tcBorders>
            <w:vAlign w:val="center"/>
          </w:tcPr>
          <w:p w14:paraId="7650073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1,4700</w:t>
            </w:r>
          </w:p>
        </w:tc>
      </w:tr>
      <w:tr w:rsidR="00926F9F" w:rsidRPr="00CB1882" w14:paraId="56BCB7A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E38E06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706AE0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1711317309326</w:t>
            </w:r>
          </w:p>
        </w:tc>
        <w:tc>
          <w:tcPr>
            <w:tcW w:w="4536" w:type="dxa"/>
            <w:gridSpan w:val="3"/>
            <w:tcBorders>
              <w:top w:val="nil"/>
              <w:bottom w:val="single" w:sz="2" w:space="0" w:color="auto"/>
            </w:tcBorders>
            <w:vAlign w:val="center"/>
          </w:tcPr>
          <w:p w14:paraId="464E589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Cirpe de sters</w:t>
            </w:r>
          </w:p>
        </w:tc>
        <w:tc>
          <w:tcPr>
            <w:tcW w:w="1275" w:type="dxa"/>
            <w:tcBorders>
              <w:top w:val="nil"/>
              <w:bottom w:val="single" w:sz="2" w:space="0" w:color="auto"/>
            </w:tcBorders>
            <w:vAlign w:val="center"/>
          </w:tcPr>
          <w:p w14:paraId="46A99F3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44D5B8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0,4900</w:t>
            </w:r>
          </w:p>
        </w:tc>
      </w:tr>
      <w:tr w:rsidR="00926F9F" w:rsidRPr="00CB1882" w14:paraId="15378D3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0DFA19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E47291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2922140006702</w:t>
            </w:r>
          </w:p>
        </w:tc>
        <w:tc>
          <w:tcPr>
            <w:tcW w:w="4536" w:type="dxa"/>
            <w:gridSpan w:val="3"/>
            <w:tcBorders>
              <w:top w:val="nil"/>
              <w:bottom w:val="single" w:sz="2" w:space="0" w:color="auto"/>
            </w:tcBorders>
            <w:vAlign w:val="center"/>
          </w:tcPr>
          <w:p w14:paraId="4AFF841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Macara de fereastra</w:t>
            </w:r>
          </w:p>
        </w:tc>
        <w:tc>
          <w:tcPr>
            <w:tcW w:w="1275" w:type="dxa"/>
            <w:tcBorders>
              <w:top w:val="nil"/>
              <w:bottom w:val="single" w:sz="2" w:space="0" w:color="auto"/>
            </w:tcBorders>
            <w:vAlign w:val="center"/>
          </w:tcPr>
          <w:p w14:paraId="477C079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7C3B97B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0,4900</w:t>
            </w:r>
          </w:p>
        </w:tc>
      </w:tr>
      <w:tr w:rsidR="00926F9F" w:rsidRPr="00CB1882" w14:paraId="16AB9C89"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F30384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w:t>
            </w:r>
          </w:p>
        </w:tc>
        <w:tc>
          <w:tcPr>
            <w:tcW w:w="1701" w:type="dxa"/>
            <w:gridSpan w:val="2"/>
            <w:tcBorders>
              <w:top w:val="single" w:sz="4" w:space="0" w:color="auto"/>
              <w:bottom w:val="single" w:sz="4" w:space="0" w:color="auto"/>
            </w:tcBorders>
            <w:vAlign w:val="center"/>
          </w:tcPr>
          <w:p w14:paraId="47EC3E2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RpCK41B</w:t>
            </w:r>
          </w:p>
        </w:tc>
        <w:tc>
          <w:tcPr>
            <w:tcW w:w="4536" w:type="dxa"/>
            <w:gridSpan w:val="3"/>
            <w:tcBorders>
              <w:top w:val="single" w:sz="4" w:space="0" w:color="auto"/>
              <w:bottom w:val="single" w:sz="4" w:space="0" w:color="auto"/>
            </w:tcBorders>
            <w:vAlign w:val="center"/>
          </w:tcPr>
          <w:p w14:paraId="6248E88B" w14:textId="775681BE" w:rsidR="00926F9F" w:rsidRPr="00CB1882" w:rsidRDefault="00926F9F" w:rsidP="00CB1882">
            <w:pPr>
              <w:tabs>
                <w:tab w:val="left" w:pos="360"/>
                <w:tab w:val="left" w:pos="1134"/>
              </w:tabs>
              <w:spacing w:after="120"/>
              <w:outlineLvl w:val="2"/>
              <w:rPr>
                <w:lang w:val="en-US"/>
              </w:rPr>
            </w:pPr>
            <w:r w:rsidRPr="00CB1882">
              <w:rPr>
                <w:sz w:val="22"/>
                <w:szCs w:val="22"/>
                <w:lang w:val="en-US"/>
              </w:rPr>
              <w:t>Desfacerea pardoselilor din laminat (inclusiv folie, plinte)</w:t>
            </w:r>
          </w:p>
        </w:tc>
        <w:tc>
          <w:tcPr>
            <w:tcW w:w="1275" w:type="dxa"/>
            <w:tcBorders>
              <w:top w:val="single" w:sz="4" w:space="0" w:color="auto"/>
              <w:bottom w:val="single" w:sz="4" w:space="0" w:color="auto"/>
            </w:tcBorders>
            <w:vAlign w:val="center"/>
          </w:tcPr>
          <w:p w14:paraId="220E02A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7EEE4A76" w14:textId="4CBC606A"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20,8000</w:t>
            </w:r>
          </w:p>
        </w:tc>
      </w:tr>
      <w:tr w:rsidR="00926F9F" w:rsidRPr="00CB1882" w14:paraId="0E33AAB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0A0FD6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B27074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7132040012700</w:t>
            </w:r>
          </w:p>
        </w:tc>
        <w:tc>
          <w:tcPr>
            <w:tcW w:w="4536" w:type="dxa"/>
            <w:gridSpan w:val="3"/>
            <w:tcBorders>
              <w:top w:val="nil"/>
              <w:bottom w:val="single" w:sz="2" w:space="0" w:color="auto"/>
            </w:tcBorders>
            <w:vAlign w:val="center"/>
          </w:tcPr>
          <w:p w14:paraId="334F0FF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Parchetar</w:t>
            </w:r>
          </w:p>
        </w:tc>
        <w:tc>
          <w:tcPr>
            <w:tcW w:w="1275" w:type="dxa"/>
            <w:tcBorders>
              <w:top w:val="nil"/>
              <w:bottom w:val="single" w:sz="2" w:space="0" w:color="auto"/>
            </w:tcBorders>
            <w:vAlign w:val="center"/>
          </w:tcPr>
          <w:p w14:paraId="7B24B3D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A14775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5,6160</w:t>
            </w:r>
          </w:p>
        </w:tc>
      </w:tr>
      <w:tr w:rsidR="00926F9F" w:rsidRPr="00CB1882" w14:paraId="4BD112C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F28DAF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D65F1B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1AF65F7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78B9CA6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A96874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5,6160</w:t>
            </w:r>
          </w:p>
        </w:tc>
      </w:tr>
      <w:tr w:rsidR="00926F9F" w:rsidRPr="00CB1882" w14:paraId="27D61CE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ECB120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F802C7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2320166200729</w:t>
            </w:r>
          </w:p>
        </w:tc>
        <w:tc>
          <w:tcPr>
            <w:tcW w:w="4536" w:type="dxa"/>
            <w:gridSpan w:val="3"/>
            <w:tcBorders>
              <w:top w:val="nil"/>
              <w:bottom w:val="single" w:sz="2" w:space="0" w:color="auto"/>
            </w:tcBorders>
            <w:vAlign w:val="center"/>
          </w:tcPr>
          <w:p w14:paraId="33362CA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Parchetin</w:t>
            </w:r>
          </w:p>
        </w:tc>
        <w:tc>
          <w:tcPr>
            <w:tcW w:w="1275" w:type="dxa"/>
            <w:tcBorders>
              <w:top w:val="nil"/>
              <w:bottom w:val="single" w:sz="2" w:space="0" w:color="auto"/>
            </w:tcBorders>
            <w:vAlign w:val="center"/>
          </w:tcPr>
          <w:p w14:paraId="405C5D6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l</w:t>
            </w:r>
          </w:p>
        </w:tc>
        <w:tc>
          <w:tcPr>
            <w:tcW w:w="1985" w:type="dxa"/>
            <w:gridSpan w:val="2"/>
            <w:tcBorders>
              <w:top w:val="nil"/>
              <w:bottom w:val="single" w:sz="2" w:space="0" w:color="auto"/>
            </w:tcBorders>
            <w:vAlign w:val="center"/>
          </w:tcPr>
          <w:p w14:paraId="32775A7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0,5200</w:t>
            </w:r>
          </w:p>
        </w:tc>
      </w:tr>
      <w:tr w:rsidR="00926F9F" w:rsidRPr="00CB1882" w14:paraId="0138167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C1EF6E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AF2A58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39C4186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32EA3A9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5ED735C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0,6240</w:t>
            </w:r>
          </w:p>
        </w:tc>
      </w:tr>
      <w:tr w:rsidR="00926F9F" w:rsidRPr="00CB1882" w14:paraId="6FC4247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FC201D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0CE24B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2922140006702</w:t>
            </w:r>
          </w:p>
        </w:tc>
        <w:tc>
          <w:tcPr>
            <w:tcW w:w="4536" w:type="dxa"/>
            <w:gridSpan w:val="3"/>
            <w:tcBorders>
              <w:top w:val="nil"/>
              <w:bottom w:val="single" w:sz="2" w:space="0" w:color="auto"/>
            </w:tcBorders>
            <w:vAlign w:val="center"/>
          </w:tcPr>
          <w:p w14:paraId="6F639D4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Macara de fereastra</w:t>
            </w:r>
          </w:p>
        </w:tc>
        <w:tc>
          <w:tcPr>
            <w:tcW w:w="1275" w:type="dxa"/>
            <w:tcBorders>
              <w:top w:val="nil"/>
              <w:bottom w:val="single" w:sz="2" w:space="0" w:color="auto"/>
            </w:tcBorders>
            <w:vAlign w:val="center"/>
          </w:tcPr>
          <w:p w14:paraId="5B9699D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3B98CB8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0,8320</w:t>
            </w:r>
          </w:p>
        </w:tc>
      </w:tr>
      <w:tr w:rsidR="00926F9F" w:rsidRPr="00CB1882" w14:paraId="614CE4C6"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2B8258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w:t>
            </w:r>
          </w:p>
        </w:tc>
        <w:tc>
          <w:tcPr>
            <w:tcW w:w="1701" w:type="dxa"/>
            <w:gridSpan w:val="2"/>
            <w:tcBorders>
              <w:top w:val="single" w:sz="4" w:space="0" w:color="auto"/>
              <w:bottom w:val="single" w:sz="4" w:space="0" w:color="auto"/>
            </w:tcBorders>
            <w:vAlign w:val="center"/>
          </w:tcPr>
          <w:p w14:paraId="7D84715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7FFA2F46" w14:textId="71CBAF3A" w:rsidR="00926F9F" w:rsidRPr="00CB1882" w:rsidRDefault="00926F9F" w:rsidP="00CB1882">
            <w:pPr>
              <w:tabs>
                <w:tab w:val="left" w:pos="360"/>
                <w:tab w:val="left" w:pos="1134"/>
              </w:tabs>
              <w:spacing w:after="120"/>
              <w:outlineLvl w:val="2"/>
              <w:rPr>
                <w:lang w:val="en-US"/>
              </w:rPr>
            </w:pPr>
            <w:r w:rsidRPr="00CB1882">
              <w:rPr>
                <w:sz w:val="22"/>
                <w:szCs w:val="22"/>
                <w:lang w:val="en-US"/>
              </w:rPr>
              <w:t>Grunduirea suprafetelor interioare (glafuri)</w:t>
            </w:r>
          </w:p>
        </w:tc>
        <w:tc>
          <w:tcPr>
            <w:tcW w:w="1275" w:type="dxa"/>
            <w:tcBorders>
              <w:top w:val="single" w:sz="4" w:space="0" w:color="auto"/>
              <w:bottom w:val="single" w:sz="4" w:space="0" w:color="auto"/>
            </w:tcBorders>
            <w:vAlign w:val="center"/>
          </w:tcPr>
          <w:p w14:paraId="3BF4917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478C029C" w14:textId="2E0E336A"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3,6000</w:t>
            </w:r>
          </w:p>
        </w:tc>
      </w:tr>
      <w:tr w:rsidR="00926F9F" w:rsidRPr="00CB1882" w14:paraId="280AB89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DF1726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2BF61B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53138F9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3077F72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551A3E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0,1080</w:t>
            </w:r>
          </w:p>
        </w:tc>
      </w:tr>
      <w:tr w:rsidR="00926F9F" w:rsidRPr="00CB1882" w14:paraId="2923DD5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E58CF4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015914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0672C4C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7BF4EA4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DCC7EA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0,5400</w:t>
            </w:r>
          </w:p>
        </w:tc>
      </w:tr>
      <w:tr w:rsidR="00926F9F" w:rsidRPr="00CB1882" w14:paraId="78DD9EE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FEFBC4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B17EAC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2F96CA7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46E1AF2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B08BA3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0,1800</w:t>
            </w:r>
          </w:p>
        </w:tc>
      </w:tr>
      <w:tr w:rsidR="00926F9F" w:rsidRPr="00CB1882" w14:paraId="5E2DB659"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92627E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w:t>
            </w:r>
          </w:p>
        </w:tc>
        <w:tc>
          <w:tcPr>
            <w:tcW w:w="1701" w:type="dxa"/>
            <w:gridSpan w:val="2"/>
            <w:tcBorders>
              <w:top w:val="single" w:sz="4" w:space="0" w:color="auto"/>
              <w:bottom w:val="single" w:sz="4" w:space="0" w:color="auto"/>
            </w:tcBorders>
            <w:vAlign w:val="center"/>
          </w:tcPr>
          <w:p w14:paraId="77D6ED3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CF61A</w:t>
            </w:r>
          </w:p>
        </w:tc>
        <w:tc>
          <w:tcPr>
            <w:tcW w:w="4536" w:type="dxa"/>
            <w:gridSpan w:val="3"/>
            <w:tcBorders>
              <w:top w:val="single" w:sz="4" w:space="0" w:color="auto"/>
              <w:bottom w:val="single" w:sz="4" w:space="0" w:color="auto"/>
            </w:tcBorders>
            <w:vAlign w:val="center"/>
          </w:tcPr>
          <w:p w14:paraId="0774B306" w14:textId="71D74059" w:rsidR="00926F9F" w:rsidRPr="00CB1882" w:rsidRDefault="00926F9F" w:rsidP="00CB1882">
            <w:pPr>
              <w:tabs>
                <w:tab w:val="left" w:pos="360"/>
                <w:tab w:val="left" w:pos="1134"/>
              </w:tabs>
              <w:spacing w:after="120"/>
              <w:outlineLvl w:val="2"/>
              <w:rPr>
                <w:lang w:val="en-US"/>
              </w:rPr>
            </w:pPr>
            <w:r w:rsidRPr="00CB1882">
              <w:rPr>
                <w:sz w:val="22"/>
                <w:szCs w:val="22"/>
                <w:lang w:val="en-US"/>
              </w:rPr>
              <w:t>Driscuire continua a suprafetei (tencuiala de un strat) cu amestec uscat de ipsos: glafuri de ferestre si usi plane (glafuri)</w:t>
            </w:r>
          </w:p>
        </w:tc>
        <w:tc>
          <w:tcPr>
            <w:tcW w:w="1275" w:type="dxa"/>
            <w:tcBorders>
              <w:top w:val="single" w:sz="4" w:space="0" w:color="auto"/>
              <w:bottom w:val="single" w:sz="4" w:space="0" w:color="auto"/>
            </w:tcBorders>
            <w:vAlign w:val="center"/>
          </w:tcPr>
          <w:p w14:paraId="2304979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4522AC03" w14:textId="69CC842D"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3,6000</w:t>
            </w:r>
          </w:p>
        </w:tc>
      </w:tr>
      <w:tr w:rsidR="00926F9F" w:rsidRPr="00CB1882" w14:paraId="33BB1D7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AB95B3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3ECE92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9310060019930</w:t>
            </w:r>
          </w:p>
        </w:tc>
        <w:tc>
          <w:tcPr>
            <w:tcW w:w="4536" w:type="dxa"/>
            <w:gridSpan w:val="3"/>
            <w:tcBorders>
              <w:top w:val="nil"/>
              <w:bottom w:val="single" w:sz="2" w:space="0" w:color="auto"/>
            </w:tcBorders>
            <w:vAlign w:val="center"/>
          </w:tcPr>
          <w:p w14:paraId="42B9626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w:t>
            </w:r>
          </w:p>
        </w:tc>
        <w:tc>
          <w:tcPr>
            <w:tcW w:w="1275" w:type="dxa"/>
            <w:tcBorders>
              <w:top w:val="nil"/>
              <w:bottom w:val="single" w:sz="2" w:space="0" w:color="auto"/>
            </w:tcBorders>
            <w:vAlign w:val="center"/>
          </w:tcPr>
          <w:p w14:paraId="5D00A5B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CE336D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5,3496</w:t>
            </w:r>
          </w:p>
        </w:tc>
      </w:tr>
      <w:tr w:rsidR="00926F9F" w:rsidRPr="00CB1882" w14:paraId="095E68E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C66056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0EAB3A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2430226101021</w:t>
            </w:r>
          </w:p>
        </w:tc>
        <w:tc>
          <w:tcPr>
            <w:tcW w:w="4536" w:type="dxa"/>
            <w:gridSpan w:val="3"/>
            <w:tcBorders>
              <w:top w:val="nil"/>
              <w:bottom w:val="single" w:sz="2" w:space="0" w:color="auto"/>
            </w:tcBorders>
            <w:vAlign w:val="center"/>
          </w:tcPr>
          <w:p w14:paraId="26FA3EE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Grund sub tencuiala (Betoncontact, Tifengrund, Grundirmitteli)</w:t>
            </w:r>
          </w:p>
        </w:tc>
        <w:tc>
          <w:tcPr>
            <w:tcW w:w="1275" w:type="dxa"/>
            <w:tcBorders>
              <w:top w:val="nil"/>
              <w:bottom w:val="single" w:sz="2" w:space="0" w:color="auto"/>
            </w:tcBorders>
            <w:vAlign w:val="center"/>
          </w:tcPr>
          <w:p w14:paraId="694C9AE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ADE9DF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1,0800</w:t>
            </w:r>
          </w:p>
        </w:tc>
      </w:tr>
      <w:tr w:rsidR="00926F9F" w:rsidRPr="00CB1882" w14:paraId="0C5F293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5EBB99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F3BB4D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2653102100834</w:t>
            </w:r>
          </w:p>
        </w:tc>
        <w:tc>
          <w:tcPr>
            <w:tcW w:w="4536" w:type="dxa"/>
            <w:gridSpan w:val="3"/>
            <w:tcBorders>
              <w:top w:val="nil"/>
              <w:bottom w:val="single" w:sz="2" w:space="0" w:color="auto"/>
            </w:tcBorders>
            <w:vAlign w:val="center"/>
          </w:tcPr>
          <w:p w14:paraId="7096686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Amestec uscat pe baza de ipsos pentru tencuiala, cu grosime 10 mm</w:t>
            </w:r>
          </w:p>
        </w:tc>
        <w:tc>
          <w:tcPr>
            <w:tcW w:w="1275" w:type="dxa"/>
            <w:tcBorders>
              <w:top w:val="nil"/>
              <w:bottom w:val="single" w:sz="2" w:space="0" w:color="auto"/>
            </w:tcBorders>
            <w:vAlign w:val="center"/>
          </w:tcPr>
          <w:p w14:paraId="5530741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EE2583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52,5960</w:t>
            </w:r>
          </w:p>
        </w:tc>
      </w:tr>
      <w:tr w:rsidR="00926F9F" w:rsidRPr="00CB1882" w14:paraId="2A8AA81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9BD311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A123BB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1888CF7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538AE93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13226BB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0,0403</w:t>
            </w:r>
          </w:p>
        </w:tc>
      </w:tr>
      <w:tr w:rsidR="00926F9F" w:rsidRPr="00CB1882" w14:paraId="38E40B2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460449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C3334F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7383836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1753FB0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0BD3014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0,2844</w:t>
            </w:r>
          </w:p>
        </w:tc>
      </w:tr>
      <w:tr w:rsidR="00926F9F" w:rsidRPr="00CB1882" w14:paraId="7CCE004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F8CD0A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82C74D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2952270007608</w:t>
            </w:r>
          </w:p>
        </w:tc>
        <w:tc>
          <w:tcPr>
            <w:tcW w:w="4536" w:type="dxa"/>
            <w:gridSpan w:val="3"/>
            <w:tcBorders>
              <w:top w:val="nil"/>
              <w:bottom w:val="single" w:sz="2" w:space="0" w:color="auto"/>
            </w:tcBorders>
            <w:vAlign w:val="center"/>
          </w:tcPr>
          <w:p w14:paraId="5C8A8F4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Masina de gaurit manuala electrica cu </w:t>
            </w:r>
            <w:r w:rsidRPr="00CB1882">
              <w:rPr>
                <w:sz w:val="22"/>
                <w:szCs w:val="22"/>
                <w:lang w:val="en-US"/>
              </w:rPr>
              <w:lastRenderedPageBreak/>
              <w:t>prelungitor de snec (mixer de tencuire)</w:t>
            </w:r>
          </w:p>
        </w:tc>
        <w:tc>
          <w:tcPr>
            <w:tcW w:w="1275" w:type="dxa"/>
            <w:tcBorders>
              <w:top w:val="nil"/>
              <w:bottom w:val="single" w:sz="2" w:space="0" w:color="auto"/>
            </w:tcBorders>
            <w:vAlign w:val="center"/>
          </w:tcPr>
          <w:p w14:paraId="4AA8764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lastRenderedPageBreak/>
              <w:t>h-ut</w:t>
            </w:r>
          </w:p>
        </w:tc>
        <w:tc>
          <w:tcPr>
            <w:tcW w:w="1985" w:type="dxa"/>
            <w:gridSpan w:val="2"/>
            <w:tcBorders>
              <w:top w:val="nil"/>
              <w:bottom w:val="single" w:sz="2" w:space="0" w:color="auto"/>
            </w:tcBorders>
            <w:vAlign w:val="center"/>
          </w:tcPr>
          <w:p w14:paraId="3BCE84E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0,1066</w:t>
            </w:r>
          </w:p>
        </w:tc>
      </w:tr>
      <w:tr w:rsidR="00926F9F" w:rsidRPr="00CB1882" w14:paraId="5F160B77"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5ED02D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w:t>
            </w:r>
          </w:p>
        </w:tc>
        <w:tc>
          <w:tcPr>
            <w:tcW w:w="1701" w:type="dxa"/>
            <w:gridSpan w:val="2"/>
            <w:tcBorders>
              <w:top w:val="single" w:sz="4" w:space="0" w:color="auto"/>
              <w:bottom w:val="single" w:sz="4" w:space="0" w:color="auto"/>
            </w:tcBorders>
            <w:vAlign w:val="center"/>
          </w:tcPr>
          <w:p w14:paraId="7092357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CF50B</w:t>
            </w:r>
          </w:p>
        </w:tc>
        <w:tc>
          <w:tcPr>
            <w:tcW w:w="4536" w:type="dxa"/>
            <w:gridSpan w:val="3"/>
            <w:tcBorders>
              <w:top w:val="single" w:sz="4" w:space="0" w:color="auto"/>
              <w:bottom w:val="single" w:sz="4" w:space="0" w:color="auto"/>
            </w:tcBorders>
            <w:vAlign w:val="center"/>
          </w:tcPr>
          <w:p w14:paraId="04E7C395" w14:textId="65F79746" w:rsidR="00926F9F" w:rsidRPr="00CB1882" w:rsidRDefault="00926F9F" w:rsidP="00CB1882">
            <w:pPr>
              <w:tabs>
                <w:tab w:val="left" w:pos="360"/>
                <w:tab w:val="left" w:pos="1134"/>
              </w:tabs>
              <w:spacing w:after="120"/>
              <w:outlineLvl w:val="2"/>
              <w:rPr>
                <w:lang w:val="en-US"/>
              </w:rPr>
            </w:pPr>
            <w:r w:rsidRPr="00CB1882">
              <w:rPr>
                <w:sz w:val="22"/>
                <w:szCs w:val="22"/>
                <w:lang w:val="en-US"/>
              </w:rPr>
              <w:t>Tencuieli interioare de 5 mm grosime, executate manual, cu amestec uscat pe baza de ipsos, la pereti si pereti despartitori, preparare manuala a mortarului (reparatii partiale perete)</w:t>
            </w:r>
          </w:p>
        </w:tc>
        <w:tc>
          <w:tcPr>
            <w:tcW w:w="1275" w:type="dxa"/>
            <w:tcBorders>
              <w:top w:val="single" w:sz="4" w:space="0" w:color="auto"/>
              <w:bottom w:val="single" w:sz="4" w:space="0" w:color="auto"/>
            </w:tcBorders>
            <w:vAlign w:val="center"/>
          </w:tcPr>
          <w:p w14:paraId="4A46EFE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18005052" w14:textId="66734BF8"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6D6FE06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BC2BE7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9123DE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7122050013442</w:t>
            </w:r>
          </w:p>
        </w:tc>
        <w:tc>
          <w:tcPr>
            <w:tcW w:w="4536" w:type="dxa"/>
            <w:gridSpan w:val="3"/>
            <w:tcBorders>
              <w:top w:val="nil"/>
              <w:bottom w:val="single" w:sz="2" w:space="0" w:color="auto"/>
            </w:tcBorders>
            <w:vAlign w:val="center"/>
          </w:tcPr>
          <w:p w14:paraId="3BDD192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Tencuitor</w:t>
            </w:r>
          </w:p>
        </w:tc>
        <w:tc>
          <w:tcPr>
            <w:tcW w:w="1275" w:type="dxa"/>
            <w:tcBorders>
              <w:top w:val="nil"/>
              <w:bottom w:val="single" w:sz="2" w:space="0" w:color="auto"/>
            </w:tcBorders>
            <w:vAlign w:val="center"/>
          </w:tcPr>
          <w:p w14:paraId="2C1A2E3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36C511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2,4400</w:t>
            </w:r>
          </w:p>
        </w:tc>
      </w:tr>
      <w:tr w:rsidR="00926F9F" w:rsidRPr="00CB1882" w14:paraId="2E80767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7FFE13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E6F340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2653102100831</w:t>
            </w:r>
          </w:p>
        </w:tc>
        <w:tc>
          <w:tcPr>
            <w:tcW w:w="4536" w:type="dxa"/>
            <w:gridSpan w:val="3"/>
            <w:tcBorders>
              <w:top w:val="nil"/>
              <w:bottom w:val="single" w:sz="2" w:space="0" w:color="auto"/>
            </w:tcBorders>
            <w:vAlign w:val="center"/>
          </w:tcPr>
          <w:p w14:paraId="7B2BA39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Amestec uscat</w:t>
            </w:r>
          </w:p>
        </w:tc>
        <w:tc>
          <w:tcPr>
            <w:tcW w:w="1275" w:type="dxa"/>
            <w:tcBorders>
              <w:top w:val="nil"/>
              <w:bottom w:val="single" w:sz="2" w:space="0" w:color="auto"/>
            </w:tcBorders>
            <w:vAlign w:val="center"/>
          </w:tcPr>
          <w:p w14:paraId="542EE64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6448A7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14,2800</w:t>
            </w:r>
          </w:p>
        </w:tc>
      </w:tr>
      <w:tr w:rsidR="00926F9F" w:rsidRPr="00CB1882" w14:paraId="7FE9E21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14E2D9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F36E83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78769BC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79441F5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4573A0B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0,0080</w:t>
            </w:r>
          </w:p>
        </w:tc>
      </w:tr>
      <w:tr w:rsidR="00926F9F" w:rsidRPr="00CB1882" w14:paraId="1C84542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A93D3D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431C0C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23BD99E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3BC6770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47D048C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0,1580</w:t>
            </w:r>
          </w:p>
        </w:tc>
      </w:tr>
      <w:tr w:rsidR="00926F9F" w:rsidRPr="00CB1882" w14:paraId="005F57C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B9D4AE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C4FB85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2952240004021</w:t>
            </w:r>
          </w:p>
        </w:tc>
        <w:tc>
          <w:tcPr>
            <w:tcW w:w="4536" w:type="dxa"/>
            <w:gridSpan w:val="3"/>
            <w:tcBorders>
              <w:top w:val="nil"/>
              <w:bottom w:val="single" w:sz="2" w:space="0" w:color="auto"/>
            </w:tcBorders>
            <w:vAlign w:val="center"/>
          </w:tcPr>
          <w:p w14:paraId="195ED5F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Mixer electric</w:t>
            </w:r>
          </w:p>
        </w:tc>
        <w:tc>
          <w:tcPr>
            <w:tcW w:w="1275" w:type="dxa"/>
            <w:tcBorders>
              <w:top w:val="nil"/>
              <w:bottom w:val="single" w:sz="2" w:space="0" w:color="auto"/>
            </w:tcBorders>
            <w:vAlign w:val="center"/>
          </w:tcPr>
          <w:p w14:paraId="6642423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16F2EC4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0,0320</w:t>
            </w:r>
          </w:p>
        </w:tc>
      </w:tr>
      <w:tr w:rsidR="00926F9F" w:rsidRPr="00CB1882" w14:paraId="3873BC12"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4B6598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w:t>
            </w:r>
          </w:p>
        </w:tc>
        <w:tc>
          <w:tcPr>
            <w:tcW w:w="1701" w:type="dxa"/>
            <w:gridSpan w:val="2"/>
            <w:tcBorders>
              <w:top w:val="single" w:sz="4" w:space="0" w:color="auto"/>
              <w:bottom w:val="single" w:sz="4" w:space="0" w:color="auto"/>
            </w:tcBorders>
            <w:vAlign w:val="center"/>
          </w:tcPr>
          <w:p w14:paraId="4295AF1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CF57A</w:t>
            </w:r>
          </w:p>
        </w:tc>
        <w:tc>
          <w:tcPr>
            <w:tcW w:w="4536" w:type="dxa"/>
            <w:gridSpan w:val="3"/>
            <w:tcBorders>
              <w:top w:val="single" w:sz="4" w:space="0" w:color="auto"/>
              <w:bottom w:val="single" w:sz="4" w:space="0" w:color="auto"/>
            </w:tcBorders>
            <w:vAlign w:val="center"/>
          </w:tcPr>
          <w:p w14:paraId="5E3CA376" w14:textId="70364660" w:rsidR="00926F9F" w:rsidRPr="00CB1882" w:rsidRDefault="00926F9F" w:rsidP="00CB1882">
            <w:pPr>
              <w:tabs>
                <w:tab w:val="left" w:pos="360"/>
                <w:tab w:val="left" w:pos="1134"/>
              </w:tabs>
              <w:spacing w:after="120"/>
              <w:outlineLvl w:val="2"/>
              <w:rPr>
                <w:lang w:val="en-US"/>
              </w:rPr>
            </w:pPr>
            <w:r w:rsidRPr="00CB1882">
              <w:rPr>
                <w:sz w:val="22"/>
                <w:szCs w:val="22"/>
                <w:lang w:val="en-US"/>
              </w:rPr>
              <w:t>Aplicarea manuala a chitului pe baza de ipsos "Eurofin" grosime 1,0 mm pe suprafetele  peretilor (glafuri si reparatii partiale perete)</w:t>
            </w:r>
          </w:p>
        </w:tc>
        <w:tc>
          <w:tcPr>
            <w:tcW w:w="1275" w:type="dxa"/>
            <w:tcBorders>
              <w:top w:val="single" w:sz="4" w:space="0" w:color="auto"/>
              <w:bottom w:val="single" w:sz="4" w:space="0" w:color="auto"/>
            </w:tcBorders>
            <w:vAlign w:val="center"/>
          </w:tcPr>
          <w:p w14:paraId="5757C36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5EC7F7A1" w14:textId="6D36D68B"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5,6000</w:t>
            </w:r>
          </w:p>
        </w:tc>
      </w:tr>
      <w:tr w:rsidR="00926F9F" w:rsidRPr="00CB1882" w14:paraId="1C638B5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B02DD8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7FA29F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7122050013401</w:t>
            </w:r>
          </w:p>
        </w:tc>
        <w:tc>
          <w:tcPr>
            <w:tcW w:w="4536" w:type="dxa"/>
            <w:gridSpan w:val="3"/>
            <w:tcBorders>
              <w:top w:val="nil"/>
              <w:bottom w:val="single" w:sz="2" w:space="0" w:color="auto"/>
            </w:tcBorders>
            <w:vAlign w:val="center"/>
          </w:tcPr>
          <w:p w14:paraId="6329987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Zidar cat.4</w:t>
            </w:r>
          </w:p>
        </w:tc>
        <w:tc>
          <w:tcPr>
            <w:tcW w:w="1275" w:type="dxa"/>
            <w:tcBorders>
              <w:top w:val="nil"/>
              <w:bottom w:val="single" w:sz="2" w:space="0" w:color="auto"/>
            </w:tcBorders>
            <w:vAlign w:val="center"/>
          </w:tcPr>
          <w:p w14:paraId="4DCBDB7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0B0095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2,5200</w:t>
            </w:r>
          </w:p>
        </w:tc>
      </w:tr>
      <w:tr w:rsidR="00926F9F" w:rsidRPr="00CB1882" w14:paraId="0097674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1E5C46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6AB780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0B29A17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5724B0D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5A11B0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0,5600</w:t>
            </w:r>
          </w:p>
        </w:tc>
      </w:tr>
      <w:tr w:rsidR="00926F9F" w:rsidRPr="00CB1882" w14:paraId="4B24A66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B614F4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F2A494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2653102100833</w:t>
            </w:r>
          </w:p>
        </w:tc>
        <w:tc>
          <w:tcPr>
            <w:tcW w:w="4536" w:type="dxa"/>
            <w:gridSpan w:val="3"/>
            <w:tcBorders>
              <w:top w:val="nil"/>
              <w:bottom w:val="single" w:sz="2" w:space="0" w:color="auto"/>
            </w:tcBorders>
            <w:vAlign w:val="center"/>
          </w:tcPr>
          <w:p w14:paraId="4449235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Chit pe baza de ipsos "Eurofin"</w:t>
            </w:r>
          </w:p>
        </w:tc>
        <w:tc>
          <w:tcPr>
            <w:tcW w:w="1275" w:type="dxa"/>
            <w:tcBorders>
              <w:top w:val="nil"/>
              <w:bottom w:val="single" w:sz="2" w:space="0" w:color="auto"/>
            </w:tcBorders>
            <w:vAlign w:val="center"/>
          </w:tcPr>
          <w:p w14:paraId="44DDD3F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D1A75C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5,9074</w:t>
            </w:r>
          </w:p>
        </w:tc>
      </w:tr>
      <w:tr w:rsidR="00926F9F" w:rsidRPr="00CB1882" w14:paraId="4E0F5AB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810EB8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C295F2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7A3460B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466E340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0CCDCBC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0,0056</w:t>
            </w:r>
          </w:p>
        </w:tc>
      </w:tr>
      <w:tr w:rsidR="00926F9F" w:rsidRPr="00CB1882" w14:paraId="4849BCB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E18455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4292E8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7AEA46D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08AD35A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77EFDEF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0,0056</w:t>
            </w:r>
          </w:p>
        </w:tc>
      </w:tr>
      <w:tr w:rsidR="00926F9F" w:rsidRPr="00CB1882" w14:paraId="78525EB9"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FDA872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w:t>
            </w:r>
          </w:p>
        </w:tc>
        <w:tc>
          <w:tcPr>
            <w:tcW w:w="1701" w:type="dxa"/>
            <w:gridSpan w:val="2"/>
            <w:tcBorders>
              <w:top w:val="single" w:sz="4" w:space="0" w:color="auto"/>
              <w:bottom w:val="single" w:sz="4" w:space="0" w:color="auto"/>
            </w:tcBorders>
            <w:vAlign w:val="center"/>
          </w:tcPr>
          <w:p w14:paraId="0D80FED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6B82FDD7" w14:textId="6BD1947F" w:rsidR="00926F9F" w:rsidRPr="00CB1882" w:rsidRDefault="00926F9F" w:rsidP="00CB1882">
            <w:pPr>
              <w:tabs>
                <w:tab w:val="left" w:pos="360"/>
                <w:tab w:val="left" w:pos="1134"/>
              </w:tabs>
              <w:spacing w:after="120"/>
              <w:outlineLvl w:val="2"/>
              <w:rPr>
                <w:lang w:val="en-US"/>
              </w:rPr>
            </w:pPr>
            <w:r w:rsidRPr="00CB1882">
              <w:rPr>
                <w:sz w:val="22"/>
                <w:szCs w:val="22"/>
                <w:lang w:val="en-US"/>
              </w:rPr>
              <w:t>Grunduirea suprafetelor interioare pereti</w:t>
            </w:r>
          </w:p>
        </w:tc>
        <w:tc>
          <w:tcPr>
            <w:tcW w:w="1275" w:type="dxa"/>
            <w:tcBorders>
              <w:top w:val="single" w:sz="4" w:space="0" w:color="auto"/>
              <w:bottom w:val="single" w:sz="4" w:space="0" w:color="auto"/>
            </w:tcBorders>
            <w:vAlign w:val="center"/>
          </w:tcPr>
          <w:p w14:paraId="1B51138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5076CAE4" w14:textId="623AABAB"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52,6000</w:t>
            </w:r>
          </w:p>
        </w:tc>
      </w:tr>
      <w:tr w:rsidR="00926F9F" w:rsidRPr="00CB1882" w14:paraId="6016428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B08CD8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BC08FB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55569F7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772FC05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DF2A0F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1,5780</w:t>
            </w:r>
          </w:p>
        </w:tc>
      </w:tr>
      <w:tr w:rsidR="00926F9F" w:rsidRPr="00CB1882" w14:paraId="1BD23C9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10224C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A4AD9C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0491E3E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6BE05C9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94C367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7,8900</w:t>
            </w:r>
          </w:p>
        </w:tc>
      </w:tr>
      <w:tr w:rsidR="00926F9F" w:rsidRPr="00CB1882" w14:paraId="61CC5D3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B6B19A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6C45A1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35BFE06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1D11431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A47712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2,6300</w:t>
            </w:r>
          </w:p>
        </w:tc>
      </w:tr>
      <w:tr w:rsidR="00926F9F" w:rsidRPr="00CB1882" w14:paraId="2BB3C6FF"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8214A2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w:t>
            </w:r>
          </w:p>
        </w:tc>
        <w:tc>
          <w:tcPr>
            <w:tcW w:w="1701" w:type="dxa"/>
            <w:gridSpan w:val="2"/>
            <w:tcBorders>
              <w:top w:val="single" w:sz="4" w:space="0" w:color="auto"/>
              <w:bottom w:val="single" w:sz="4" w:space="0" w:color="auto"/>
            </w:tcBorders>
            <w:vAlign w:val="center"/>
          </w:tcPr>
          <w:p w14:paraId="3027342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CN06A</w:t>
            </w:r>
          </w:p>
        </w:tc>
        <w:tc>
          <w:tcPr>
            <w:tcW w:w="4536" w:type="dxa"/>
            <w:gridSpan w:val="3"/>
            <w:tcBorders>
              <w:top w:val="single" w:sz="4" w:space="0" w:color="auto"/>
              <w:bottom w:val="single" w:sz="4" w:space="0" w:color="auto"/>
            </w:tcBorders>
            <w:vAlign w:val="center"/>
          </w:tcPr>
          <w:p w14:paraId="20AC2CCB" w14:textId="7FD8AFBC" w:rsidR="00926F9F" w:rsidRPr="00CB1882" w:rsidRDefault="00926F9F" w:rsidP="00CB1882">
            <w:pPr>
              <w:tabs>
                <w:tab w:val="left" w:pos="360"/>
                <w:tab w:val="left" w:pos="1134"/>
              </w:tabs>
              <w:spacing w:after="120"/>
              <w:outlineLvl w:val="2"/>
              <w:rPr>
                <w:lang w:val="en-US"/>
              </w:rPr>
            </w:pPr>
            <w:r w:rsidRPr="00CB1882">
              <w:rPr>
                <w:sz w:val="22"/>
                <w:szCs w:val="22"/>
                <w:lang w:val="en-US"/>
              </w:rPr>
              <w:t>Vopsitorii interioare cu vopsea pe baza de copolimeri vinilici in emulsie apoasa,  aplicate in 2 straturi executate manual (glafuri)</w:t>
            </w:r>
          </w:p>
        </w:tc>
        <w:tc>
          <w:tcPr>
            <w:tcW w:w="1275" w:type="dxa"/>
            <w:tcBorders>
              <w:top w:val="single" w:sz="4" w:space="0" w:color="auto"/>
              <w:bottom w:val="single" w:sz="4" w:space="0" w:color="auto"/>
            </w:tcBorders>
            <w:vAlign w:val="center"/>
          </w:tcPr>
          <w:p w14:paraId="083F311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1B51C9B4" w14:textId="36DABFBA"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3,6000</w:t>
            </w:r>
          </w:p>
        </w:tc>
      </w:tr>
      <w:tr w:rsidR="00926F9F" w:rsidRPr="00CB1882" w14:paraId="5615727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AE5FED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46EBF5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37AF7E1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628614F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CE05B2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1,9800</w:t>
            </w:r>
          </w:p>
        </w:tc>
      </w:tr>
      <w:tr w:rsidR="00926F9F" w:rsidRPr="00CB1882" w14:paraId="41DBDF9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FD5C2E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6A4140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2430116103800</w:t>
            </w:r>
          </w:p>
        </w:tc>
        <w:tc>
          <w:tcPr>
            <w:tcW w:w="4536" w:type="dxa"/>
            <w:gridSpan w:val="3"/>
            <w:tcBorders>
              <w:top w:val="nil"/>
              <w:bottom w:val="single" w:sz="2" w:space="0" w:color="auto"/>
            </w:tcBorders>
            <w:vAlign w:val="center"/>
          </w:tcPr>
          <w:p w14:paraId="2FA13C2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Vopsea  pe baza de copolimeri  vinilici </w:t>
            </w:r>
          </w:p>
        </w:tc>
        <w:tc>
          <w:tcPr>
            <w:tcW w:w="1275" w:type="dxa"/>
            <w:tcBorders>
              <w:top w:val="nil"/>
              <w:bottom w:val="single" w:sz="2" w:space="0" w:color="auto"/>
            </w:tcBorders>
            <w:vAlign w:val="center"/>
          </w:tcPr>
          <w:p w14:paraId="578D049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7F735E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1,4400</w:t>
            </w:r>
          </w:p>
        </w:tc>
      </w:tr>
      <w:tr w:rsidR="00926F9F" w:rsidRPr="00CB1882" w14:paraId="412C833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B1CB92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7F81A9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541FB06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5EBFFC3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63BDA2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0,2160</w:t>
            </w:r>
          </w:p>
        </w:tc>
      </w:tr>
      <w:tr w:rsidR="00926F9F" w:rsidRPr="00CB1882" w14:paraId="62C724E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3B2197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288A1B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0EB079A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2338519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29ED7B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1,8000</w:t>
            </w:r>
          </w:p>
        </w:tc>
      </w:tr>
      <w:tr w:rsidR="00926F9F" w:rsidRPr="00CB1882" w14:paraId="41711C4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CDEC6E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98216E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6EB4E36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2C8581B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8CE67C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0,1800</w:t>
            </w:r>
          </w:p>
        </w:tc>
      </w:tr>
      <w:tr w:rsidR="00926F9F" w:rsidRPr="00CB1882" w14:paraId="48B6C4D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B55E25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8D8558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3E5611E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06F9C06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3657286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0,0072</w:t>
            </w:r>
          </w:p>
        </w:tc>
      </w:tr>
      <w:tr w:rsidR="00926F9F" w:rsidRPr="00CB1882" w14:paraId="3940270B"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6AA9E3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w:t>
            </w:r>
          </w:p>
        </w:tc>
        <w:tc>
          <w:tcPr>
            <w:tcW w:w="1701" w:type="dxa"/>
            <w:gridSpan w:val="2"/>
            <w:tcBorders>
              <w:top w:val="single" w:sz="4" w:space="0" w:color="auto"/>
              <w:bottom w:val="single" w:sz="4" w:space="0" w:color="auto"/>
            </w:tcBorders>
            <w:vAlign w:val="center"/>
          </w:tcPr>
          <w:p w14:paraId="7A844E3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CN33A</w:t>
            </w:r>
          </w:p>
        </w:tc>
        <w:tc>
          <w:tcPr>
            <w:tcW w:w="4536" w:type="dxa"/>
            <w:gridSpan w:val="3"/>
            <w:tcBorders>
              <w:top w:val="single" w:sz="4" w:space="0" w:color="auto"/>
              <w:bottom w:val="single" w:sz="4" w:space="0" w:color="auto"/>
            </w:tcBorders>
            <w:vAlign w:val="center"/>
          </w:tcPr>
          <w:p w14:paraId="49C4B843" w14:textId="00FA02F0" w:rsidR="00926F9F" w:rsidRPr="00CB1882" w:rsidRDefault="00926F9F" w:rsidP="00CB1882">
            <w:pPr>
              <w:tabs>
                <w:tab w:val="left" w:pos="360"/>
                <w:tab w:val="left" w:pos="1134"/>
              </w:tabs>
              <w:spacing w:after="120"/>
              <w:outlineLvl w:val="2"/>
              <w:rPr>
                <w:lang w:val="en-US"/>
              </w:rPr>
            </w:pPr>
            <w:r w:rsidRPr="00CB1882">
              <w:rPr>
                <w:sz w:val="22"/>
                <w:szCs w:val="22"/>
                <w:lang w:val="en-US"/>
              </w:rPr>
              <w:t>Tapete pe baza de poliesteri,(*corectie norma Materiale doar "tapet" si "clei")</w:t>
            </w:r>
          </w:p>
        </w:tc>
        <w:tc>
          <w:tcPr>
            <w:tcW w:w="1275" w:type="dxa"/>
            <w:tcBorders>
              <w:top w:val="single" w:sz="4" w:space="0" w:color="auto"/>
              <w:bottom w:val="single" w:sz="4" w:space="0" w:color="auto"/>
            </w:tcBorders>
            <w:vAlign w:val="center"/>
          </w:tcPr>
          <w:p w14:paraId="1ADDAFD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5ACB0308" w14:textId="124F65CA"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49,0000</w:t>
            </w:r>
          </w:p>
        </w:tc>
      </w:tr>
      <w:tr w:rsidR="00926F9F" w:rsidRPr="00CB1882" w14:paraId="3F8076C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D26A25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E2FD40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0BE5EF5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0F1B3AD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2AC1A7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31,8500</w:t>
            </w:r>
          </w:p>
        </w:tc>
      </w:tr>
      <w:tr w:rsidR="00926F9F" w:rsidRPr="00CB1882" w14:paraId="054993D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E59ED4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AF000E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2124117352900</w:t>
            </w:r>
          </w:p>
        </w:tc>
        <w:tc>
          <w:tcPr>
            <w:tcW w:w="4536" w:type="dxa"/>
            <w:gridSpan w:val="3"/>
            <w:tcBorders>
              <w:top w:val="nil"/>
              <w:bottom w:val="single" w:sz="2" w:space="0" w:color="auto"/>
            </w:tcBorders>
            <w:vAlign w:val="center"/>
          </w:tcPr>
          <w:p w14:paraId="046058E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Tapet semilavabil pe suport de hirtie </w:t>
            </w:r>
          </w:p>
        </w:tc>
        <w:tc>
          <w:tcPr>
            <w:tcW w:w="1275" w:type="dxa"/>
            <w:tcBorders>
              <w:top w:val="nil"/>
              <w:bottom w:val="single" w:sz="2" w:space="0" w:color="auto"/>
            </w:tcBorders>
            <w:vAlign w:val="center"/>
          </w:tcPr>
          <w:p w14:paraId="7F3FFA8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547AC7A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53,9000</w:t>
            </w:r>
          </w:p>
        </w:tc>
      </w:tr>
      <w:tr w:rsidR="00926F9F" w:rsidRPr="00CB1882" w14:paraId="0D31FF8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2B9F1A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2787D3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000000310</w:t>
            </w:r>
          </w:p>
        </w:tc>
        <w:tc>
          <w:tcPr>
            <w:tcW w:w="4536" w:type="dxa"/>
            <w:gridSpan w:val="3"/>
            <w:tcBorders>
              <w:top w:val="nil"/>
              <w:bottom w:val="single" w:sz="2" w:space="0" w:color="auto"/>
            </w:tcBorders>
            <w:vAlign w:val="center"/>
          </w:tcPr>
          <w:p w14:paraId="43698AD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Clei uscat</w:t>
            </w:r>
          </w:p>
        </w:tc>
        <w:tc>
          <w:tcPr>
            <w:tcW w:w="1275" w:type="dxa"/>
            <w:tcBorders>
              <w:top w:val="nil"/>
              <w:bottom w:val="single" w:sz="2" w:space="0" w:color="auto"/>
            </w:tcBorders>
            <w:vAlign w:val="center"/>
          </w:tcPr>
          <w:p w14:paraId="42FF3ED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51B239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0,4900</w:t>
            </w:r>
          </w:p>
        </w:tc>
      </w:tr>
      <w:tr w:rsidR="00926F9F" w:rsidRPr="00CB1882" w14:paraId="7DA10C00"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224881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11</w:t>
            </w:r>
          </w:p>
        </w:tc>
        <w:tc>
          <w:tcPr>
            <w:tcW w:w="1701" w:type="dxa"/>
            <w:gridSpan w:val="2"/>
            <w:tcBorders>
              <w:top w:val="single" w:sz="4" w:space="0" w:color="auto"/>
              <w:bottom w:val="single" w:sz="4" w:space="0" w:color="auto"/>
            </w:tcBorders>
            <w:vAlign w:val="center"/>
          </w:tcPr>
          <w:p w14:paraId="5E853D4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CN06A</w:t>
            </w:r>
          </w:p>
        </w:tc>
        <w:tc>
          <w:tcPr>
            <w:tcW w:w="4536" w:type="dxa"/>
            <w:gridSpan w:val="3"/>
            <w:tcBorders>
              <w:top w:val="single" w:sz="4" w:space="0" w:color="auto"/>
              <w:bottom w:val="single" w:sz="4" w:space="0" w:color="auto"/>
            </w:tcBorders>
            <w:vAlign w:val="center"/>
          </w:tcPr>
          <w:p w14:paraId="0FA381A7" w14:textId="0B00BD7F" w:rsidR="00926F9F" w:rsidRPr="00CB1882" w:rsidRDefault="00926F9F" w:rsidP="00CB1882">
            <w:pPr>
              <w:tabs>
                <w:tab w:val="left" w:pos="360"/>
                <w:tab w:val="left" w:pos="1134"/>
              </w:tabs>
              <w:spacing w:after="120"/>
              <w:outlineLvl w:val="2"/>
              <w:rPr>
                <w:lang w:val="en-US"/>
              </w:rPr>
            </w:pPr>
            <w:r w:rsidRPr="00CB1882">
              <w:rPr>
                <w:sz w:val="22"/>
                <w:szCs w:val="22"/>
                <w:lang w:val="en-US"/>
              </w:rPr>
              <w:t>Vopsitorii interioare cu vopsea pe baza de copolimeri vinilici in emulsie apoasa,  aplicate in 2 straturi executate manual</w:t>
            </w:r>
          </w:p>
        </w:tc>
        <w:tc>
          <w:tcPr>
            <w:tcW w:w="1275" w:type="dxa"/>
            <w:tcBorders>
              <w:top w:val="single" w:sz="4" w:space="0" w:color="auto"/>
              <w:bottom w:val="single" w:sz="4" w:space="0" w:color="auto"/>
            </w:tcBorders>
            <w:vAlign w:val="center"/>
          </w:tcPr>
          <w:p w14:paraId="0EB19EC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6983BAC5" w14:textId="36725836"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49,0000</w:t>
            </w:r>
          </w:p>
        </w:tc>
      </w:tr>
      <w:tr w:rsidR="00926F9F" w:rsidRPr="00CB1882" w14:paraId="3421497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656668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BA8B6C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72794A7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322B4E7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26EEA5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26,9500</w:t>
            </w:r>
          </w:p>
        </w:tc>
      </w:tr>
      <w:tr w:rsidR="00926F9F" w:rsidRPr="00CB1882" w14:paraId="62E61E9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C0C8B6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84E116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2430116103800</w:t>
            </w:r>
          </w:p>
        </w:tc>
        <w:tc>
          <w:tcPr>
            <w:tcW w:w="4536" w:type="dxa"/>
            <w:gridSpan w:val="3"/>
            <w:tcBorders>
              <w:top w:val="nil"/>
              <w:bottom w:val="single" w:sz="2" w:space="0" w:color="auto"/>
            </w:tcBorders>
            <w:vAlign w:val="center"/>
          </w:tcPr>
          <w:p w14:paraId="35FF058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Vopsea  pe baza de copolimeri  vinilici </w:t>
            </w:r>
          </w:p>
        </w:tc>
        <w:tc>
          <w:tcPr>
            <w:tcW w:w="1275" w:type="dxa"/>
            <w:tcBorders>
              <w:top w:val="nil"/>
              <w:bottom w:val="single" w:sz="2" w:space="0" w:color="auto"/>
            </w:tcBorders>
            <w:vAlign w:val="center"/>
          </w:tcPr>
          <w:p w14:paraId="13839C6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B12FFA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19,6000</w:t>
            </w:r>
          </w:p>
        </w:tc>
      </w:tr>
      <w:tr w:rsidR="00926F9F" w:rsidRPr="00CB1882" w14:paraId="6B8A6FE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12FF21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7679D3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7D075C0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1E61C3C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7A1216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2,9400</w:t>
            </w:r>
          </w:p>
        </w:tc>
      </w:tr>
      <w:tr w:rsidR="00926F9F" w:rsidRPr="00CB1882" w14:paraId="6D85E22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8F335A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55E079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6355B6A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6A4CB7C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C330CF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24,5000</w:t>
            </w:r>
          </w:p>
        </w:tc>
      </w:tr>
      <w:tr w:rsidR="00926F9F" w:rsidRPr="00CB1882" w14:paraId="21D7230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44204B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3BC388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56D053A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1126F12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DFD84A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2,4500</w:t>
            </w:r>
          </w:p>
        </w:tc>
      </w:tr>
      <w:tr w:rsidR="00926F9F" w:rsidRPr="00CB1882" w14:paraId="62F40AC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567C95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9A4DE5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14F346A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53E9C58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4A4C0F4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0,0980</w:t>
            </w:r>
          </w:p>
        </w:tc>
      </w:tr>
      <w:tr w:rsidR="00926F9F" w:rsidRPr="00CB1882" w14:paraId="0F3C5171"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74FA17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w:t>
            </w:r>
          </w:p>
        </w:tc>
        <w:tc>
          <w:tcPr>
            <w:tcW w:w="1701" w:type="dxa"/>
            <w:gridSpan w:val="2"/>
            <w:tcBorders>
              <w:top w:val="single" w:sz="4" w:space="0" w:color="auto"/>
              <w:bottom w:val="single" w:sz="4" w:space="0" w:color="auto"/>
            </w:tcBorders>
            <w:vAlign w:val="center"/>
          </w:tcPr>
          <w:p w14:paraId="54F2D64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CF57A</w:t>
            </w:r>
          </w:p>
        </w:tc>
        <w:tc>
          <w:tcPr>
            <w:tcW w:w="4536" w:type="dxa"/>
            <w:gridSpan w:val="3"/>
            <w:tcBorders>
              <w:top w:val="single" w:sz="4" w:space="0" w:color="auto"/>
              <w:bottom w:val="single" w:sz="4" w:space="0" w:color="auto"/>
            </w:tcBorders>
            <w:vAlign w:val="center"/>
          </w:tcPr>
          <w:p w14:paraId="3EDC3898" w14:textId="5BAEF21C" w:rsidR="00926F9F" w:rsidRPr="00CB1882" w:rsidRDefault="00926F9F" w:rsidP="00CB1882">
            <w:pPr>
              <w:tabs>
                <w:tab w:val="left" w:pos="360"/>
                <w:tab w:val="left" w:pos="1134"/>
              </w:tabs>
              <w:spacing w:after="120"/>
              <w:outlineLvl w:val="2"/>
              <w:rPr>
                <w:lang w:val="en-US"/>
              </w:rPr>
            </w:pPr>
            <w:r w:rsidRPr="00CB1882">
              <w:rPr>
                <w:sz w:val="22"/>
                <w:szCs w:val="22"/>
                <w:lang w:val="en-US"/>
              </w:rPr>
              <w:t>Aplicarea manuala a chitului pe baza de ipsos "Eurofin" grosime 1,0 mm pe suprafetele tavanelor (reparatii locale)</w:t>
            </w:r>
          </w:p>
        </w:tc>
        <w:tc>
          <w:tcPr>
            <w:tcW w:w="1275" w:type="dxa"/>
            <w:tcBorders>
              <w:top w:val="single" w:sz="4" w:space="0" w:color="auto"/>
              <w:bottom w:val="single" w:sz="4" w:space="0" w:color="auto"/>
            </w:tcBorders>
            <w:vAlign w:val="center"/>
          </w:tcPr>
          <w:p w14:paraId="2173F4A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6F2C3D65" w14:textId="618B0046"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6CBF4FF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80D185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96CB07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7122050013401</w:t>
            </w:r>
          </w:p>
        </w:tc>
        <w:tc>
          <w:tcPr>
            <w:tcW w:w="4536" w:type="dxa"/>
            <w:gridSpan w:val="3"/>
            <w:tcBorders>
              <w:top w:val="nil"/>
              <w:bottom w:val="single" w:sz="2" w:space="0" w:color="auto"/>
            </w:tcBorders>
            <w:vAlign w:val="center"/>
          </w:tcPr>
          <w:p w14:paraId="69BA37F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Zidar cat.4</w:t>
            </w:r>
          </w:p>
        </w:tc>
        <w:tc>
          <w:tcPr>
            <w:tcW w:w="1275" w:type="dxa"/>
            <w:tcBorders>
              <w:top w:val="nil"/>
              <w:bottom w:val="single" w:sz="2" w:space="0" w:color="auto"/>
            </w:tcBorders>
            <w:vAlign w:val="center"/>
          </w:tcPr>
          <w:p w14:paraId="2801F92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EC0927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1,8000</w:t>
            </w:r>
          </w:p>
        </w:tc>
      </w:tr>
      <w:tr w:rsidR="00926F9F" w:rsidRPr="00CB1882" w14:paraId="499D761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26ACEA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686D17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0D1F3C5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025AD29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14D9D6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0,4000</w:t>
            </w:r>
          </w:p>
        </w:tc>
      </w:tr>
      <w:tr w:rsidR="00926F9F" w:rsidRPr="00CB1882" w14:paraId="76F6C97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8C8BF0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854510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2653102100833</w:t>
            </w:r>
          </w:p>
        </w:tc>
        <w:tc>
          <w:tcPr>
            <w:tcW w:w="4536" w:type="dxa"/>
            <w:gridSpan w:val="3"/>
            <w:tcBorders>
              <w:top w:val="nil"/>
              <w:bottom w:val="single" w:sz="2" w:space="0" w:color="auto"/>
            </w:tcBorders>
            <w:vAlign w:val="center"/>
          </w:tcPr>
          <w:p w14:paraId="25B412F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Chit pe baza de ipsos "Eurofin"</w:t>
            </w:r>
          </w:p>
        </w:tc>
        <w:tc>
          <w:tcPr>
            <w:tcW w:w="1275" w:type="dxa"/>
            <w:tcBorders>
              <w:top w:val="nil"/>
              <w:bottom w:val="single" w:sz="2" w:space="0" w:color="auto"/>
            </w:tcBorders>
            <w:vAlign w:val="center"/>
          </w:tcPr>
          <w:p w14:paraId="0849514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FBFAA5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4,2196</w:t>
            </w:r>
          </w:p>
        </w:tc>
      </w:tr>
      <w:tr w:rsidR="00926F9F" w:rsidRPr="00CB1882" w14:paraId="487A025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49C79E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1FC92D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419B184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7600310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006547A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0,0040</w:t>
            </w:r>
          </w:p>
        </w:tc>
      </w:tr>
      <w:tr w:rsidR="00926F9F" w:rsidRPr="00CB1882" w14:paraId="794EF1E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BB7CFE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5B0413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75C2A27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46DF6DA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047E38A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0,0040</w:t>
            </w:r>
          </w:p>
        </w:tc>
      </w:tr>
      <w:tr w:rsidR="00926F9F" w:rsidRPr="00CB1882" w14:paraId="71A5E5C0"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4A2B8A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13</w:t>
            </w:r>
          </w:p>
        </w:tc>
        <w:tc>
          <w:tcPr>
            <w:tcW w:w="1701" w:type="dxa"/>
            <w:gridSpan w:val="2"/>
            <w:tcBorders>
              <w:top w:val="single" w:sz="4" w:space="0" w:color="auto"/>
              <w:bottom w:val="single" w:sz="4" w:space="0" w:color="auto"/>
            </w:tcBorders>
            <w:vAlign w:val="center"/>
          </w:tcPr>
          <w:p w14:paraId="5191DB9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0461FF46" w14:textId="2C96710C" w:rsidR="00926F9F" w:rsidRPr="00CB1882" w:rsidRDefault="00926F9F" w:rsidP="00CB1882">
            <w:pPr>
              <w:tabs>
                <w:tab w:val="left" w:pos="360"/>
                <w:tab w:val="left" w:pos="1134"/>
              </w:tabs>
              <w:spacing w:after="120"/>
              <w:outlineLvl w:val="2"/>
              <w:rPr>
                <w:lang w:val="en-US"/>
              </w:rPr>
            </w:pPr>
            <w:r w:rsidRPr="00CB1882">
              <w:rPr>
                <w:sz w:val="22"/>
                <w:szCs w:val="22"/>
                <w:lang w:val="en-US"/>
              </w:rPr>
              <w:t>Grunduirea suprafetelor interioare a tavanelor</w:t>
            </w:r>
          </w:p>
        </w:tc>
        <w:tc>
          <w:tcPr>
            <w:tcW w:w="1275" w:type="dxa"/>
            <w:tcBorders>
              <w:top w:val="single" w:sz="4" w:space="0" w:color="auto"/>
              <w:bottom w:val="single" w:sz="4" w:space="0" w:color="auto"/>
            </w:tcBorders>
            <w:vAlign w:val="center"/>
          </w:tcPr>
          <w:p w14:paraId="3E8AD06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5271C52B" w14:textId="227B9741"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20,8000</w:t>
            </w:r>
          </w:p>
        </w:tc>
      </w:tr>
      <w:tr w:rsidR="00926F9F" w:rsidRPr="00CB1882" w14:paraId="44C5118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46BDC8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8F70E1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78E552C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10A5EA9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824BF2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0,6240</w:t>
            </w:r>
          </w:p>
        </w:tc>
      </w:tr>
      <w:tr w:rsidR="00926F9F" w:rsidRPr="00CB1882" w14:paraId="60935E8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73E5F4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ED91A1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39CA467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1FFDE48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A33CED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3,1200</w:t>
            </w:r>
          </w:p>
        </w:tc>
      </w:tr>
      <w:tr w:rsidR="00926F9F" w:rsidRPr="00CB1882" w14:paraId="64AA836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09F53D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B611CC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679AC44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3769CA6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08620F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1,0400</w:t>
            </w:r>
          </w:p>
        </w:tc>
      </w:tr>
      <w:tr w:rsidR="00926F9F" w:rsidRPr="00CB1882" w14:paraId="12BD341C"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C7F2B8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w:t>
            </w:r>
          </w:p>
        </w:tc>
        <w:tc>
          <w:tcPr>
            <w:tcW w:w="1701" w:type="dxa"/>
            <w:gridSpan w:val="2"/>
            <w:tcBorders>
              <w:top w:val="single" w:sz="4" w:space="0" w:color="auto"/>
              <w:bottom w:val="single" w:sz="4" w:space="0" w:color="auto"/>
            </w:tcBorders>
            <w:vAlign w:val="center"/>
          </w:tcPr>
          <w:p w14:paraId="35B5CD9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CN06A</w:t>
            </w:r>
          </w:p>
        </w:tc>
        <w:tc>
          <w:tcPr>
            <w:tcW w:w="4536" w:type="dxa"/>
            <w:gridSpan w:val="3"/>
            <w:tcBorders>
              <w:top w:val="single" w:sz="4" w:space="0" w:color="auto"/>
              <w:bottom w:val="single" w:sz="4" w:space="0" w:color="auto"/>
            </w:tcBorders>
            <w:vAlign w:val="center"/>
          </w:tcPr>
          <w:p w14:paraId="07484390" w14:textId="7A664D6F" w:rsidR="00926F9F" w:rsidRPr="00CB1882" w:rsidRDefault="00926F9F" w:rsidP="00CB1882">
            <w:pPr>
              <w:tabs>
                <w:tab w:val="left" w:pos="360"/>
                <w:tab w:val="left" w:pos="1134"/>
              </w:tabs>
              <w:spacing w:after="120"/>
              <w:outlineLvl w:val="2"/>
              <w:rPr>
                <w:lang w:val="en-US"/>
              </w:rPr>
            </w:pPr>
            <w:r w:rsidRPr="00CB1882">
              <w:rPr>
                <w:sz w:val="22"/>
                <w:szCs w:val="22"/>
                <w:lang w:val="en-US"/>
              </w:rPr>
              <w:t>Vopsitorii interioare cu vopsea pe baza de copolimeri vinilici in emulsie apoasa,  aplicate in 2 straturi pe glet existent, executate manual (tavane)</w:t>
            </w:r>
          </w:p>
        </w:tc>
        <w:tc>
          <w:tcPr>
            <w:tcW w:w="1275" w:type="dxa"/>
            <w:tcBorders>
              <w:top w:val="single" w:sz="4" w:space="0" w:color="auto"/>
              <w:bottom w:val="single" w:sz="4" w:space="0" w:color="auto"/>
            </w:tcBorders>
            <w:vAlign w:val="center"/>
          </w:tcPr>
          <w:p w14:paraId="7A54985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3A8EC8E1" w14:textId="41B59DB3"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20,8000</w:t>
            </w:r>
          </w:p>
        </w:tc>
      </w:tr>
      <w:tr w:rsidR="00926F9F" w:rsidRPr="00CB1882" w14:paraId="0014DC2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F84DDE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740D40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7D141CA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079D729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E41DF0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11,4400</w:t>
            </w:r>
          </w:p>
        </w:tc>
      </w:tr>
      <w:tr w:rsidR="00926F9F" w:rsidRPr="00CB1882" w14:paraId="35848CC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B4F16F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42FF3A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2430116103800</w:t>
            </w:r>
          </w:p>
        </w:tc>
        <w:tc>
          <w:tcPr>
            <w:tcW w:w="4536" w:type="dxa"/>
            <w:gridSpan w:val="3"/>
            <w:tcBorders>
              <w:top w:val="nil"/>
              <w:bottom w:val="single" w:sz="2" w:space="0" w:color="auto"/>
            </w:tcBorders>
            <w:vAlign w:val="center"/>
          </w:tcPr>
          <w:p w14:paraId="1EA3BF9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Vopsea  pe baza de copolimeri  vinilici </w:t>
            </w:r>
          </w:p>
        </w:tc>
        <w:tc>
          <w:tcPr>
            <w:tcW w:w="1275" w:type="dxa"/>
            <w:tcBorders>
              <w:top w:val="nil"/>
              <w:bottom w:val="single" w:sz="2" w:space="0" w:color="auto"/>
            </w:tcBorders>
            <w:vAlign w:val="center"/>
          </w:tcPr>
          <w:p w14:paraId="0AFAB15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E7339F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8,3200</w:t>
            </w:r>
          </w:p>
        </w:tc>
      </w:tr>
      <w:tr w:rsidR="00926F9F" w:rsidRPr="00CB1882" w14:paraId="25B5B48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918ACE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2AD8C6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56F13D7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7FD0C2F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6D49DC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1,2480</w:t>
            </w:r>
          </w:p>
        </w:tc>
      </w:tr>
      <w:tr w:rsidR="00926F9F" w:rsidRPr="00CB1882" w14:paraId="57C1575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6DBAC0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4648F7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50DFD3A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35C7228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383863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10,4000</w:t>
            </w:r>
          </w:p>
        </w:tc>
      </w:tr>
      <w:tr w:rsidR="00926F9F" w:rsidRPr="00CB1882" w14:paraId="2BE4A5B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F401FD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A11306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107B927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6FAF13B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A94DCB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1,0400</w:t>
            </w:r>
          </w:p>
        </w:tc>
      </w:tr>
      <w:tr w:rsidR="00926F9F" w:rsidRPr="00CB1882" w14:paraId="46B8D05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DB5FE4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9E998E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219ABF8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48B2D5C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0FBFA8B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0,0416</w:t>
            </w:r>
          </w:p>
        </w:tc>
      </w:tr>
      <w:tr w:rsidR="00926F9F" w:rsidRPr="00CB1882" w14:paraId="36BD41A2"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B1CB11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15</w:t>
            </w:r>
          </w:p>
        </w:tc>
        <w:tc>
          <w:tcPr>
            <w:tcW w:w="1701" w:type="dxa"/>
            <w:gridSpan w:val="2"/>
            <w:tcBorders>
              <w:top w:val="single" w:sz="4" w:space="0" w:color="auto"/>
              <w:bottom w:val="single" w:sz="4" w:space="0" w:color="auto"/>
            </w:tcBorders>
            <w:vAlign w:val="center"/>
          </w:tcPr>
          <w:p w14:paraId="56C23D8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CG36A</w:t>
            </w:r>
          </w:p>
        </w:tc>
        <w:tc>
          <w:tcPr>
            <w:tcW w:w="4536" w:type="dxa"/>
            <w:gridSpan w:val="3"/>
            <w:tcBorders>
              <w:top w:val="single" w:sz="4" w:space="0" w:color="auto"/>
              <w:bottom w:val="single" w:sz="4" w:space="0" w:color="auto"/>
            </w:tcBorders>
            <w:vAlign w:val="center"/>
          </w:tcPr>
          <w:p w14:paraId="13A2DEDB" w14:textId="6F6FB7F6" w:rsidR="00926F9F" w:rsidRPr="00CB1882" w:rsidRDefault="00926F9F" w:rsidP="00CB1882">
            <w:pPr>
              <w:tabs>
                <w:tab w:val="left" w:pos="360"/>
                <w:tab w:val="left" w:pos="1134"/>
              </w:tabs>
              <w:spacing w:after="120"/>
              <w:outlineLvl w:val="2"/>
              <w:rPr>
                <w:lang w:val="en-US"/>
              </w:rPr>
            </w:pPr>
            <w:r w:rsidRPr="00CB1882">
              <w:rPr>
                <w:sz w:val="22"/>
                <w:szCs w:val="22"/>
                <w:lang w:val="en-US"/>
              </w:rPr>
              <w:t>Pardoseli din placi laminat montale pe uscat cu pozarea stratului sintetic pe suport existent, inclusiv plintele de lemn si curatarea, in incaperii mai mare de 16 mp</w:t>
            </w:r>
          </w:p>
        </w:tc>
        <w:tc>
          <w:tcPr>
            <w:tcW w:w="1275" w:type="dxa"/>
            <w:tcBorders>
              <w:top w:val="single" w:sz="4" w:space="0" w:color="auto"/>
              <w:bottom w:val="single" w:sz="4" w:space="0" w:color="auto"/>
            </w:tcBorders>
            <w:vAlign w:val="center"/>
          </w:tcPr>
          <w:p w14:paraId="6A4C21B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6603B17F" w14:textId="2BF153B3"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20,8000</w:t>
            </w:r>
          </w:p>
        </w:tc>
      </w:tr>
      <w:tr w:rsidR="00926F9F" w:rsidRPr="00CB1882" w14:paraId="1188A51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58BBE4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D0FFFF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7132040012700</w:t>
            </w:r>
          </w:p>
        </w:tc>
        <w:tc>
          <w:tcPr>
            <w:tcW w:w="4536" w:type="dxa"/>
            <w:gridSpan w:val="3"/>
            <w:tcBorders>
              <w:top w:val="nil"/>
              <w:bottom w:val="single" w:sz="2" w:space="0" w:color="auto"/>
            </w:tcBorders>
            <w:vAlign w:val="center"/>
          </w:tcPr>
          <w:p w14:paraId="59DA78F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Parchetar</w:t>
            </w:r>
          </w:p>
        </w:tc>
        <w:tc>
          <w:tcPr>
            <w:tcW w:w="1275" w:type="dxa"/>
            <w:tcBorders>
              <w:top w:val="nil"/>
              <w:bottom w:val="single" w:sz="2" w:space="0" w:color="auto"/>
            </w:tcBorders>
            <w:vAlign w:val="center"/>
          </w:tcPr>
          <w:p w14:paraId="2D5FB9A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C631E2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23,9200</w:t>
            </w:r>
          </w:p>
        </w:tc>
      </w:tr>
      <w:tr w:rsidR="00926F9F" w:rsidRPr="00CB1882" w14:paraId="11E4DB7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2335FC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7EDC34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076A972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1F346FE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9B5E37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3,1200</w:t>
            </w:r>
          </w:p>
        </w:tc>
      </w:tr>
      <w:tr w:rsidR="00926F9F" w:rsidRPr="00CB1882" w14:paraId="52E6FFD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3C4791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367244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2670112204051</w:t>
            </w:r>
          </w:p>
        </w:tc>
        <w:tc>
          <w:tcPr>
            <w:tcW w:w="4536" w:type="dxa"/>
            <w:gridSpan w:val="3"/>
            <w:tcBorders>
              <w:top w:val="nil"/>
              <w:bottom w:val="single" w:sz="2" w:space="0" w:color="auto"/>
            </w:tcBorders>
            <w:vAlign w:val="center"/>
          </w:tcPr>
          <w:p w14:paraId="56E884D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Placi din laminat</w:t>
            </w:r>
          </w:p>
        </w:tc>
        <w:tc>
          <w:tcPr>
            <w:tcW w:w="1275" w:type="dxa"/>
            <w:tcBorders>
              <w:top w:val="nil"/>
              <w:bottom w:val="single" w:sz="2" w:space="0" w:color="auto"/>
            </w:tcBorders>
            <w:vAlign w:val="center"/>
          </w:tcPr>
          <w:p w14:paraId="313D61C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1ADE080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22,0584</w:t>
            </w:r>
          </w:p>
        </w:tc>
      </w:tr>
      <w:tr w:rsidR="00926F9F" w:rsidRPr="00CB1882" w14:paraId="1F2310D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2F181E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611F1A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1111000100048</w:t>
            </w:r>
          </w:p>
        </w:tc>
        <w:tc>
          <w:tcPr>
            <w:tcW w:w="4536" w:type="dxa"/>
            <w:gridSpan w:val="3"/>
            <w:tcBorders>
              <w:top w:val="nil"/>
              <w:bottom w:val="single" w:sz="2" w:space="0" w:color="auto"/>
            </w:tcBorders>
            <w:vAlign w:val="center"/>
          </w:tcPr>
          <w:p w14:paraId="7970995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Strat sintetic</w:t>
            </w:r>
          </w:p>
        </w:tc>
        <w:tc>
          <w:tcPr>
            <w:tcW w:w="1275" w:type="dxa"/>
            <w:tcBorders>
              <w:top w:val="nil"/>
              <w:bottom w:val="single" w:sz="2" w:space="0" w:color="auto"/>
            </w:tcBorders>
            <w:vAlign w:val="center"/>
          </w:tcPr>
          <w:p w14:paraId="6FB7913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704B986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22,0584</w:t>
            </w:r>
          </w:p>
        </w:tc>
      </w:tr>
      <w:tr w:rsidR="00926F9F" w:rsidRPr="00CB1882" w14:paraId="7635B28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F491AF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29B2A1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2030122946766</w:t>
            </w:r>
          </w:p>
        </w:tc>
        <w:tc>
          <w:tcPr>
            <w:tcW w:w="4536" w:type="dxa"/>
            <w:gridSpan w:val="3"/>
            <w:tcBorders>
              <w:top w:val="nil"/>
              <w:bottom w:val="single" w:sz="2" w:space="0" w:color="auto"/>
            </w:tcBorders>
            <w:vAlign w:val="center"/>
          </w:tcPr>
          <w:p w14:paraId="25AA004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Plinte din lemn fag 30 x 20 x 800 mm</w:t>
            </w:r>
          </w:p>
        </w:tc>
        <w:tc>
          <w:tcPr>
            <w:tcW w:w="1275" w:type="dxa"/>
            <w:tcBorders>
              <w:top w:val="nil"/>
              <w:bottom w:val="single" w:sz="2" w:space="0" w:color="auto"/>
            </w:tcBorders>
            <w:vAlign w:val="center"/>
          </w:tcPr>
          <w:p w14:paraId="05D99AC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0813AF3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18,9072</w:t>
            </w:r>
          </w:p>
        </w:tc>
      </w:tr>
      <w:tr w:rsidR="00926F9F" w:rsidRPr="00CB1882" w14:paraId="74EF7E0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50F1EA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017509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097AC67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461C530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47AA8CF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0,6240</w:t>
            </w:r>
          </w:p>
        </w:tc>
      </w:tr>
      <w:tr w:rsidR="00926F9F" w:rsidRPr="00CB1882" w14:paraId="1DFC4B4E"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2C2D49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16</w:t>
            </w:r>
          </w:p>
        </w:tc>
        <w:tc>
          <w:tcPr>
            <w:tcW w:w="1701" w:type="dxa"/>
            <w:gridSpan w:val="2"/>
            <w:tcBorders>
              <w:top w:val="single" w:sz="4" w:space="0" w:color="auto"/>
              <w:bottom w:val="single" w:sz="4" w:space="0" w:color="auto"/>
            </w:tcBorders>
            <w:vAlign w:val="center"/>
          </w:tcPr>
          <w:p w14:paraId="276397D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CK07A *Aplicativ</w:t>
            </w:r>
          </w:p>
        </w:tc>
        <w:tc>
          <w:tcPr>
            <w:tcW w:w="4536" w:type="dxa"/>
            <w:gridSpan w:val="3"/>
            <w:tcBorders>
              <w:top w:val="single" w:sz="4" w:space="0" w:color="auto"/>
              <w:bottom w:val="single" w:sz="4" w:space="0" w:color="auto"/>
            </w:tcBorders>
            <w:vAlign w:val="center"/>
          </w:tcPr>
          <w:p w14:paraId="32816667" w14:textId="6424D344" w:rsidR="00926F9F" w:rsidRPr="00CB1882" w:rsidRDefault="00926F9F" w:rsidP="00CB1882">
            <w:pPr>
              <w:tabs>
                <w:tab w:val="left" w:pos="360"/>
                <w:tab w:val="left" w:pos="1134"/>
              </w:tabs>
              <w:spacing w:after="120"/>
              <w:outlineLvl w:val="2"/>
              <w:rPr>
                <w:lang w:val="en-US"/>
              </w:rPr>
            </w:pPr>
            <w:r w:rsidRPr="00CB1882">
              <w:rPr>
                <w:sz w:val="22"/>
                <w:szCs w:val="22"/>
                <w:lang w:val="en-US"/>
              </w:rPr>
              <w:t>Cornier plastic la glafuri pentru usi</w:t>
            </w:r>
          </w:p>
        </w:tc>
        <w:tc>
          <w:tcPr>
            <w:tcW w:w="1275" w:type="dxa"/>
            <w:tcBorders>
              <w:top w:val="single" w:sz="4" w:space="0" w:color="auto"/>
              <w:bottom w:val="single" w:sz="4" w:space="0" w:color="auto"/>
            </w:tcBorders>
            <w:vAlign w:val="center"/>
          </w:tcPr>
          <w:p w14:paraId="29423DD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125690C3" w14:textId="73C9BE5A"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9,6000</w:t>
            </w:r>
          </w:p>
        </w:tc>
      </w:tr>
      <w:tr w:rsidR="00926F9F" w:rsidRPr="00CB1882" w14:paraId="180E2B4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2E1A73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5D96F9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119B59D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0FD1458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A63F72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2,6880</w:t>
            </w:r>
          </w:p>
        </w:tc>
      </w:tr>
      <w:tr w:rsidR="00926F9F" w:rsidRPr="00CB1882" w14:paraId="5E91D55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29E0F0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4B3D5D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9310060019900</w:t>
            </w:r>
          </w:p>
        </w:tc>
        <w:tc>
          <w:tcPr>
            <w:tcW w:w="4536" w:type="dxa"/>
            <w:gridSpan w:val="3"/>
            <w:tcBorders>
              <w:top w:val="nil"/>
              <w:bottom w:val="single" w:sz="2" w:space="0" w:color="auto"/>
            </w:tcBorders>
            <w:vAlign w:val="center"/>
          </w:tcPr>
          <w:p w14:paraId="721F5F7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necalificat</w:t>
            </w:r>
          </w:p>
        </w:tc>
        <w:tc>
          <w:tcPr>
            <w:tcW w:w="1275" w:type="dxa"/>
            <w:tcBorders>
              <w:top w:val="nil"/>
              <w:bottom w:val="single" w:sz="2" w:space="0" w:color="auto"/>
            </w:tcBorders>
            <w:vAlign w:val="center"/>
          </w:tcPr>
          <w:p w14:paraId="389E213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56CEB7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0,3840</w:t>
            </w:r>
          </w:p>
        </w:tc>
      </w:tr>
      <w:tr w:rsidR="00926F9F" w:rsidRPr="00CB1882" w14:paraId="468892E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BB29C1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E1BC3C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2030112947600*</w:t>
            </w:r>
          </w:p>
        </w:tc>
        <w:tc>
          <w:tcPr>
            <w:tcW w:w="4536" w:type="dxa"/>
            <w:gridSpan w:val="3"/>
            <w:tcBorders>
              <w:top w:val="nil"/>
              <w:bottom w:val="single" w:sz="2" w:space="0" w:color="auto"/>
            </w:tcBorders>
            <w:vAlign w:val="center"/>
          </w:tcPr>
          <w:p w14:paraId="7A32687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Cornier plastic la glafuri pentru usi</w:t>
            </w:r>
          </w:p>
        </w:tc>
        <w:tc>
          <w:tcPr>
            <w:tcW w:w="1275" w:type="dxa"/>
            <w:tcBorders>
              <w:top w:val="nil"/>
              <w:bottom w:val="single" w:sz="2" w:space="0" w:color="auto"/>
            </w:tcBorders>
            <w:vAlign w:val="center"/>
          </w:tcPr>
          <w:p w14:paraId="7ADE2F0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38C05BA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9,6000</w:t>
            </w:r>
          </w:p>
        </w:tc>
      </w:tr>
      <w:tr w:rsidR="00926F9F" w:rsidRPr="00CB1882" w14:paraId="37603B2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0783FC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032531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45AA3E8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2F2D5D4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A5F5C2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1,9200</w:t>
            </w:r>
          </w:p>
        </w:tc>
      </w:tr>
      <w:tr w:rsidR="00926F9F" w:rsidRPr="00CB1882" w14:paraId="70E0A1A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1CB584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105C22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04F72F4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19DCF1F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4C3A3A6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0,0960</w:t>
            </w:r>
          </w:p>
        </w:tc>
      </w:tr>
      <w:tr w:rsidR="00926F9F" w:rsidRPr="00CB1882" w14:paraId="6CC58035"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4A6114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w:t>
            </w:r>
          </w:p>
        </w:tc>
        <w:tc>
          <w:tcPr>
            <w:tcW w:w="1701" w:type="dxa"/>
            <w:gridSpan w:val="2"/>
            <w:tcBorders>
              <w:top w:val="single" w:sz="4" w:space="0" w:color="auto"/>
              <w:bottom w:val="single" w:sz="4" w:space="0" w:color="auto"/>
            </w:tcBorders>
            <w:vAlign w:val="center"/>
          </w:tcPr>
          <w:p w14:paraId="21F2B99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CK07A *Aplicativ</w:t>
            </w:r>
          </w:p>
        </w:tc>
        <w:tc>
          <w:tcPr>
            <w:tcW w:w="4536" w:type="dxa"/>
            <w:gridSpan w:val="3"/>
            <w:tcBorders>
              <w:top w:val="single" w:sz="4" w:space="0" w:color="auto"/>
              <w:bottom w:val="single" w:sz="4" w:space="0" w:color="auto"/>
            </w:tcBorders>
            <w:vAlign w:val="center"/>
          </w:tcPr>
          <w:p w14:paraId="0305B495" w14:textId="1D987D0E" w:rsidR="00926F9F" w:rsidRPr="00CB1882" w:rsidRDefault="00926F9F" w:rsidP="00CB1882">
            <w:pPr>
              <w:tabs>
                <w:tab w:val="left" w:pos="360"/>
                <w:tab w:val="left" w:pos="1134"/>
              </w:tabs>
              <w:spacing w:after="120"/>
              <w:outlineLvl w:val="2"/>
              <w:rPr>
                <w:lang w:val="en-US"/>
              </w:rPr>
            </w:pPr>
            <w:r w:rsidRPr="00CB1882">
              <w:rPr>
                <w:sz w:val="22"/>
                <w:szCs w:val="22"/>
                <w:lang w:val="en-US"/>
              </w:rPr>
              <w:t>Prag metalic / terminate rost laminat la usa</w:t>
            </w:r>
          </w:p>
        </w:tc>
        <w:tc>
          <w:tcPr>
            <w:tcW w:w="1275" w:type="dxa"/>
            <w:tcBorders>
              <w:top w:val="single" w:sz="4" w:space="0" w:color="auto"/>
              <w:bottom w:val="single" w:sz="4" w:space="0" w:color="auto"/>
            </w:tcBorders>
            <w:vAlign w:val="center"/>
          </w:tcPr>
          <w:p w14:paraId="0CED680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6720B4D0" w14:textId="7E024D63"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5106EA4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FD452B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F76DC4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4DED4B8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2376B18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B84CF0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0,5600</w:t>
            </w:r>
          </w:p>
        </w:tc>
      </w:tr>
      <w:tr w:rsidR="00926F9F" w:rsidRPr="00CB1882" w14:paraId="381201A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155879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940A79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9310060019900</w:t>
            </w:r>
          </w:p>
        </w:tc>
        <w:tc>
          <w:tcPr>
            <w:tcW w:w="4536" w:type="dxa"/>
            <w:gridSpan w:val="3"/>
            <w:tcBorders>
              <w:top w:val="nil"/>
              <w:bottom w:val="single" w:sz="2" w:space="0" w:color="auto"/>
            </w:tcBorders>
            <w:vAlign w:val="center"/>
          </w:tcPr>
          <w:p w14:paraId="606A3AF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necalificat</w:t>
            </w:r>
          </w:p>
        </w:tc>
        <w:tc>
          <w:tcPr>
            <w:tcW w:w="1275" w:type="dxa"/>
            <w:tcBorders>
              <w:top w:val="nil"/>
              <w:bottom w:val="single" w:sz="2" w:space="0" w:color="auto"/>
            </w:tcBorders>
            <w:vAlign w:val="center"/>
          </w:tcPr>
          <w:p w14:paraId="66654A9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6EC089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0,0800</w:t>
            </w:r>
          </w:p>
        </w:tc>
      </w:tr>
      <w:tr w:rsidR="00926F9F" w:rsidRPr="00CB1882" w14:paraId="1651439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5D69FD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5BDCC3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2030112947600*2</w:t>
            </w:r>
          </w:p>
        </w:tc>
        <w:tc>
          <w:tcPr>
            <w:tcW w:w="4536" w:type="dxa"/>
            <w:gridSpan w:val="3"/>
            <w:tcBorders>
              <w:top w:val="nil"/>
              <w:bottom w:val="single" w:sz="2" w:space="0" w:color="auto"/>
            </w:tcBorders>
            <w:vAlign w:val="center"/>
          </w:tcPr>
          <w:p w14:paraId="4D50827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Prag metalic / terminate rost laminat la usa</w:t>
            </w:r>
          </w:p>
        </w:tc>
        <w:tc>
          <w:tcPr>
            <w:tcW w:w="1275" w:type="dxa"/>
            <w:tcBorders>
              <w:top w:val="nil"/>
              <w:bottom w:val="single" w:sz="2" w:space="0" w:color="auto"/>
            </w:tcBorders>
            <w:vAlign w:val="center"/>
          </w:tcPr>
          <w:p w14:paraId="24AB092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508B97F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7A1CBD2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69B749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4D4922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79F8D9E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5ACD7CE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83D135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0,4000</w:t>
            </w:r>
          </w:p>
        </w:tc>
      </w:tr>
      <w:tr w:rsidR="00926F9F" w:rsidRPr="00CB1882" w14:paraId="7C6C790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B90C63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C106E5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5D64E07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0203C9D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6662EEB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0,0200</w:t>
            </w:r>
          </w:p>
        </w:tc>
      </w:tr>
      <w:tr w:rsidR="00926F9F" w:rsidRPr="00CB1882" w14:paraId="4E6A272F"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86C329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18</w:t>
            </w:r>
          </w:p>
        </w:tc>
        <w:tc>
          <w:tcPr>
            <w:tcW w:w="1701" w:type="dxa"/>
            <w:gridSpan w:val="2"/>
            <w:tcBorders>
              <w:top w:val="single" w:sz="4" w:space="0" w:color="auto"/>
              <w:bottom w:val="single" w:sz="4" w:space="0" w:color="auto"/>
            </w:tcBorders>
            <w:vAlign w:val="center"/>
          </w:tcPr>
          <w:p w14:paraId="19DDF9D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CL20A</w:t>
            </w:r>
          </w:p>
        </w:tc>
        <w:tc>
          <w:tcPr>
            <w:tcW w:w="4536" w:type="dxa"/>
            <w:gridSpan w:val="3"/>
            <w:tcBorders>
              <w:top w:val="single" w:sz="4" w:space="0" w:color="auto"/>
              <w:bottom w:val="single" w:sz="4" w:space="0" w:color="auto"/>
            </w:tcBorders>
            <w:vAlign w:val="center"/>
          </w:tcPr>
          <w:p w14:paraId="7AB62A6C" w14:textId="395FBDDC" w:rsidR="00926F9F" w:rsidRPr="00CB1882" w:rsidRDefault="00926F9F" w:rsidP="00CB1882">
            <w:pPr>
              <w:tabs>
                <w:tab w:val="left" w:pos="360"/>
                <w:tab w:val="left" w:pos="1134"/>
              </w:tabs>
              <w:spacing w:after="120"/>
              <w:outlineLvl w:val="2"/>
              <w:rPr>
                <w:lang w:val="en-US"/>
              </w:rPr>
            </w:pPr>
            <w:r w:rsidRPr="00CB1882">
              <w:rPr>
                <w:sz w:val="22"/>
                <w:szCs w:val="22"/>
                <w:lang w:val="en-US"/>
              </w:rPr>
              <w:t>Rama cu jaluzele fixe, 20x30cm</w:t>
            </w:r>
          </w:p>
        </w:tc>
        <w:tc>
          <w:tcPr>
            <w:tcW w:w="1275" w:type="dxa"/>
            <w:tcBorders>
              <w:top w:val="single" w:sz="4" w:space="0" w:color="auto"/>
              <w:bottom w:val="single" w:sz="4" w:space="0" w:color="auto"/>
            </w:tcBorders>
            <w:vAlign w:val="center"/>
          </w:tcPr>
          <w:p w14:paraId="3986697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6B8E5545" w14:textId="2903742B"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71F8006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96E1E4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08D3CD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7122050013400</w:t>
            </w:r>
          </w:p>
        </w:tc>
        <w:tc>
          <w:tcPr>
            <w:tcW w:w="4536" w:type="dxa"/>
            <w:gridSpan w:val="3"/>
            <w:tcBorders>
              <w:top w:val="nil"/>
              <w:bottom w:val="single" w:sz="2" w:space="0" w:color="auto"/>
            </w:tcBorders>
            <w:vAlign w:val="center"/>
          </w:tcPr>
          <w:p w14:paraId="7564389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Zidar</w:t>
            </w:r>
          </w:p>
        </w:tc>
        <w:tc>
          <w:tcPr>
            <w:tcW w:w="1275" w:type="dxa"/>
            <w:tcBorders>
              <w:top w:val="nil"/>
              <w:bottom w:val="single" w:sz="2" w:space="0" w:color="auto"/>
            </w:tcBorders>
            <w:vAlign w:val="center"/>
          </w:tcPr>
          <w:p w14:paraId="20DC822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67AD98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0,4700</w:t>
            </w:r>
          </w:p>
        </w:tc>
      </w:tr>
      <w:tr w:rsidR="00926F9F" w:rsidRPr="00CB1882" w14:paraId="7010F8D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2358DD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B8F8A7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7CC089E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0177D25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CCC2E1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0,0300</w:t>
            </w:r>
          </w:p>
        </w:tc>
      </w:tr>
      <w:tr w:rsidR="00926F9F" w:rsidRPr="00CB1882" w14:paraId="664222C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626C58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87527F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2811236306200</w:t>
            </w:r>
          </w:p>
        </w:tc>
        <w:tc>
          <w:tcPr>
            <w:tcW w:w="4536" w:type="dxa"/>
            <w:gridSpan w:val="3"/>
            <w:tcBorders>
              <w:top w:val="nil"/>
              <w:bottom w:val="single" w:sz="2" w:space="0" w:color="auto"/>
            </w:tcBorders>
            <w:vAlign w:val="center"/>
          </w:tcPr>
          <w:p w14:paraId="318AC04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Rama cu jaluzele fixe, 20x30cm</w:t>
            </w:r>
          </w:p>
        </w:tc>
        <w:tc>
          <w:tcPr>
            <w:tcW w:w="1275" w:type="dxa"/>
            <w:tcBorders>
              <w:top w:val="nil"/>
              <w:bottom w:val="single" w:sz="2" w:space="0" w:color="auto"/>
            </w:tcBorders>
            <w:vAlign w:val="center"/>
          </w:tcPr>
          <w:p w14:paraId="32FEB78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0D2E90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0515523E"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5302A1F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270BAC37"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05DA71A8"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2846EBE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43D6089D"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6B9EF96D"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E00DAE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21D9D915"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3D69D152"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1F9016B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75C397AF"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4604F844"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CD3B75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712C8DD7"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554A7521"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247C4EE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4FECAF11"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4CE71817"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7B5216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0ACFE21D"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642216A6"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Cheltuieli de regie</w:t>
            </w:r>
          </w:p>
        </w:tc>
        <w:tc>
          <w:tcPr>
            <w:tcW w:w="1275" w:type="dxa"/>
            <w:tcBorders>
              <w:top w:val="single" w:sz="4" w:space="0" w:color="auto"/>
              <w:left w:val="single" w:sz="4" w:space="0" w:color="auto"/>
              <w:bottom w:val="single" w:sz="4" w:space="0" w:color="auto"/>
              <w:right w:val="single" w:sz="4" w:space="0" w:color="auto"/>
            </w:tcBorders>
          </w:tcPr>
          <w:p w14:paraId="0ACBCD4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14,5 %</w:t>
            </w:r>
          </w:p>
        </w:tc>
        <w:tc>
          <w:tcPr>
            <w:tcW w:w="1985" w:type="dxa"/>
            <w:gridSpan w:val="2"/>
            <w:tcBorders>
              <w:top w:val="single" w:sz="4" w:space="0" w:color="auto"/>
              <w:left w:val="single" w:sz="4" w:space="0" w:color="auto"/>
              <w:bottom w:val="single" w:sz="4" w:space="0" w:color="auto"/>
              <w:right w:val="single" w:sz="4" w:space="0" w:color="auto"/>
            </w:tcBorders>
          </w:tcPr>
          <w:p w14:paraId="478ED0A5"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71BAEED4"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5894158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4409C5F6"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45FC4EE0"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7B6ABF6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493E2FC2"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1A7DA930" w14:textId="77777777" w:rsidTr="00926F9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2B69348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7E11D0AC"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0C7F535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Total Lucrari de reparatie</w:t>
            </w:r>
          </w:p>
          <w:p w14:paraId="0BAC159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63C4AFB9"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0B9627B3"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2DBD7165" w14:textId="77777777" w:rsidTr="00926F9F">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61D061E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nil"/>
            </w:tcBorders>
          </w:tcPr>
          <w:p w14:paraId="12483E4C"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nil"/>
              <w:bottom w:val="nil"/>
            </w:tcBorders>
          </w:tcPr>
          <w:p w14:paraId="788AB49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1.2. Electricitate</w:t>
            </w:r>
          </w:p>
          <w:p w14:paraId="7C3FBE0D" w14:textId="77777777" w:rsidR="00926F9F" w:rsidRPr="00CB1882" w:rsidRDefault="00926F9F" w:rsidP="00C6286C">
            <w:pPr>
              <w:tabs>
                <w:tab w:val="left" w:pos="360"/>
                <w:tab w:val="left" w:pos="1134"/>
              </w:tabs>
              <w:spacing w:after="120"/>
              <w:outlineLvl w:val="2"/>
              <w:rPr>
                <w:lang w:val="en-US"/>
              </w:rPr>
            </w:pPr>
          </w:p>
        </w:tc>
        <w:tc>
          <w:tcPr>
            <w:tcW w:w="1275" w:type="dxa"/>
            <w:tcBorders>
              <w:top w:val="nil"/>
              <w:bottom w:val="nil"/>
            </w:tcBorders>
          </w:tcPr>
          <w:p w14:paraId="346B02D1"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nil"/>
              <w:bottom w:val="nil"/>
            </w:tcBorders>
          </w:tcPr>
          <w:p w14:paraId="0857DCC7"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78DA0C54"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7B404E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19</w:t>
            </w:r>
          </w:p>
        </w:tc>
        <w:tc>
          <w:tcPr>
            <w:tcW w:w="1701" w:type="dxa"/>
            <w:gridSpan w:val="2"/>
            <w:tcBorders>
              <w:top w:val="single" w:sz="4" w:space="0" w:color="auto"/>
              <w:bottom w:val="single" w:sz="4" w:space="0" w:color="auto"/>
            </w:tcBorders>
            <w:vAlign w:val="center"/>
          </w:tcPr>
          <w:p w14:paraId="302C401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RpEA11B</w:t>
            </w:r>
          </w:p>
        </w:tc>
        <w:tc>
          <w:tcPr>
            <w:tcW w:w="4536" w:type="dxa"/>
            <w:gridSpan w:val="3"/>
            <w:tcBorders>
              <w:top w:val="single" w:sz="4" w:space="0" w:color="auto"/>
              <w:bottom w:val="single" w:sz="4" w:space="0" w:color="auto"/>
            </w:tcBorders>
            <w:vAlign w:val="center"/>
          </w:tcPr>
          <w:p w14:paraId="22C03EB0" w14:textId="048C67E5" w:rsidR="00926F9F" w:rsidRPr="00CB1882" w:rsidRDefault="00926F9F" w:rsidP="00CB1882">
            <w:pPr>
              <w:tabs>
                <w:tab w:val="left" w:pos="360"/>
                <w:tab w:val="left" w:pos="1134"/>
              </w:tabs>
              <w:spacing w:after="120"/>
              <w:outlineLvl w:val="2"/>
              <w:rPr>
                <w:lang w:val="en-US"/>
              </w:rPr>
            </w:pPr>
            <w:r w:rsidRPr="00CB1882">
              <w:rPr>
                <w:sz w:val="22"/>
                <w:szCs w:val="22"/>
                <w:lang w:val="en-US"/>
              </w:rPr>
              <w:t>Demontari tuburi sau elemente de protectie montate aparent, din PVC (IP sau IP-PVC), cu diametrul peste 20 mm montat aparent, inclusiv scoaterea conductorilor. (cablu canal plastic)</w:t>
            </w:r>
          </w:p>
        </w:tc>
        <w:tc>
          <w:tcPr>
            <w:tcW w:w="1275" w:type="dxa"/>
            <w:tcBorders>
              <w:top w:val="single" w:sz="4" w:space="0" w:color="auto"/>
              <w:bottom w:val="single" w:sz="4" w:space="0" w:color="auto"/>
            </w:tcBorders>
            <w:vAlign w:val="center"/>
          </w:tcPr>
          <w:p w14:paraId="4431A5D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08C7ECF4" w14:textId="197A809B"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12,0000</w:t>
            </w:r>
          </w:p>
        </w:tc>
      </w:tr>
      <w:tr w:rsidR="00926F9F" w:rsidRPr="00CB1882" w14:paraId="75A29BB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017DB7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E4C36A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1CDA9D1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09CA043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61102B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2,6400</w:t>
            </w:r>
          </w:p>
        </w:tc>
      </w:tr>
      <w:tr w:rsidR="00926F9F" w:rsidRPr="00CB1882" w14:paraId="3AFE8D7D"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A3CCF3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w:t>
            </w:r>
          </w:p>
        </w:tc>
        <w:tc>
          <w:tcPr>
            <w:tcW w:w="1701" w:type="dxa"/>
            <w:gridSpan w:val="2"/>
            <w:tcBorders>
              <w:top w:val="single" w:sz="4" w:space="0" w:color="auto"/>
              <w:bottom w:val="single" w:sz="4" w:space="0" w:color="auto"/>
            </w:tcBorders>
            <w:vAlign w:val="center"/>
          </w:tcPr>
          <w:p w14:paraId="09E7387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RpEE24A</w:t>
            </w:r>
          </w:p>
        </w:tc>
        <w:tc>
          <w:tcPr>
            <w:tcW w:w="4536" w:type="dxa"/>
            <w:gridSpan w:val="3"/>
            <w:tcBorders>
              <w:top w:val="single" w:sz="4" w:space="0" w:color="auto"/>
              <w:bottom w:val="single" w:sz="4" w:space="0" w:color="auto"/>
            </w:tcBorders>
            <w:vAlign w:val="center"/>
          </w:tcPr>
          <w:p w14:paraId="6E0B42CF" w14:textId="3D25F46D" w:rsidR="00926F9F" w:rsidRPr="00CB1882" w:rsidRDefault="00926F9F" w:rsidP="00CB1882">
            <w:pPr>
              <w:tabs>
                <w:tab w:val="left" w:pos="360"/>
                <w:tab w:val="left" w:pos="1134"/>
              </w:tabs>
              <w:spacing w:after="120"/>
              <w:outlineLvl w:val="2"/>
              <w:rPr>
                <w:lang w:val="en-US"/>
              </w:rPr>
            </w:pPr>
            <w:r w:rsidRPr="00CB1882">
              <w:rPr>
                <w:sz w:val="22"/>
                <w:szCs w:val="22"/>
                <w:lang w:val="en-US"/>
              </w:rPr>
              <w:t>Demontarea aparatelor electrice pentru curent tari : unipolare (prize,intrerupatoare,sensor)</w:t>
            </w:r>
          </w:p>
        </w:tc>
        <w:tc>
          <w:tcPr>
            <w:tcW w:w="1275" w:type="dxa"/>
            <w:tcBorders>
              <w:top w:val="single" w:sz="4" w:space="0" w:color="auto"/>
              <w:bottom w:val="single" w:sz="4" w:space="0" w:color="auto"/>
            </w:tcBorders>
            <w:vAlign w:val="center"/>
          </w:tcPr>
          <w:p w14:paraId="410EEEC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6CF62BE3" w14:textId="0BA46792"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30,0000</w:t>
            </w:r>
          </w:p>
        </w:tc>
      </w:tr>
      <w:tr w:rsidR="00926F9F" w:rsidRPr="00CB1882" w14:paraId="17EB092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286CF2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8C5BD5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74FEB3C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6A45054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4E8895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1,8000</w:t>
            </w:r>
          </w:p>
        </w:tc>
      </w:tr>
      <w:tr w:rsidR="00926F9F" w:rsidRPr="00CB1882" w14:paraId="05F47859"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ECA2E8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w:t>
            </w:r>
          </w:p>
        </w:tc>
        <w:tc>
          <w:tcPr>
            <w:tcW w:w="1701" w:type="dxa"/>
            <w:gridSpan w:val="2"/>
            <w:tcBorders>
              <w:top w:val="single" w:sz="4" w:space="0" w:color="auto"/>
              <w:bottom w:val="single" w:sz="4" w:space="0" w:color="auto"/>
            </w:tcBorders>
            <w:vAlign w:val="center"/>
          </w:tcPr>
          <w:p w14:paraId="1D66B37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RpEF23A</w:t>
            </w:r>
          </w:p>
        </w:tc>
        <w:tc>
          <w:tcPr>
            <w:tcW w:w="4536" w:type="dxa"/>
            <w:gridSpan w:val="3"/>
            <w:tcBorders>
              <w:top w:val="single" w:sz="4" w:space="0" w:color="auto"/>
              <w:bottom w:val="single" w:sz="4" w:space="0" w:color="auto"/>
            </w:tcBorders>
            <w:vAlign w:val="center"/>
          </w:tcPr>
          <w:p w14:paraId="060D400A" w14:textId="5D1567B2" w:rsidR="00926F9F" w:rsidRPr="00CB1882" w:rsidRDefault="00926F9F" w:rsidP="00CB1882">
            <w:pPr>
              <w:tabs>
                <w:tab w:val="left" w:pos="360"/>
                <w:tab w:val="left" w:pos="1134"/>
              </w:tabs>
              <w:spacing w:after="120"/>
              <w:outlineLvl w:val="2"/>
              <w:rPr>
                <w:lang w:val="en-US"/>
              </w:rPr>
            </w:pPr>
            <w:r w:rsidRPr="00CB1882">
              <w:rPr>
                <w:sz w:val="22"/>
                <w:szCs w:val="22"/>
                <w:lang w:val="en-US"/>
              </w:rPr>
              <w:t>Demontari de corpuri de iluminat orice tip, inclisiv tijele si globurile</w:t>
            </w:r>
          </w:p>
        </w:tc>
        <w:tc>
          <w:tcPr>
            <w:tcW w:w="1275" w:type="dxa"/>
            <w:tcBorders>
              <w:top w:val="single" w:sz="4" w:space="0" w:color="auto"/>
              <w:bottom w:val="single" w:sz="4" w:space="0" w:color="auto"/>
            </w:tcBorders>
            <w:vAlign w:val="center"/>
          </w:tcPr>
          <w:p w14:paraId="455E7DE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7D782A1C" w14:textId="741ECFC3"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6,0000</w:t>
            </w:r>
          </w:p>
        </w:tc>
      </w:tr>
      <w:tr w:rsidR="00926F9F" w:rsidRPr="00CB1882" w14:paraId="506C2DE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EB9B1B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4E2B87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08CB1C3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730687A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C8E0BE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1,3200</w:t>
            </w:r>
          </w:p>
        </w:tc>
      </w:tr>
      <w:tr w:rsidR="00926F9F" w:rsidRPr="00CB1882" w14:paraId="0C27FE54"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129061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22</w:t>
            </w:r>
          </w:p>
        </w:tc>
        <w:tc>
          <w:tcPr>
            <w:tcW w:w="1701" w:type="dxa"/>
            <w:gridSpan w:val="2"/>
            <w:tcBorders>
              <w:top w:val="single" w:sz="4" w:space="0" w:color="auto"/>
              <w:bottom w:val="single" w:sz="4" w:space="0" w:color="auto"/>
            </w:tcBorders>
            <w:vAlign w:val="center"/>
          </w:tcPr>
          <w:p w14:paraId="7DDAF1F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RpEA04A</w:t>
            </w:r>
          </w:p>
        </w:tc>
        <w:tc>
          <w:tcPr>
            <w:tcW w:w="4536" w:type="dxa"/>
            <w:gridSpan w:val="3"/>
            <w:tcBorders>
              <w:top w:val="single" w:sz="4" w:space="0" w:color="auto"/>
              <w:bottom w:val="single" w:sz="4" w:space="0" w:color="auto"/>
            </w:tcBorders>
            <w:vAlign w:val="center"/>
          </w:tcPr>
          <w:p w14:paraId="35A06AE8" w14:textId="1937FB3F" w:rsidR="00926F9F" w:rsidRPr="00CB1882" w:rsidRDefault="00926F9F" w:rsidP="00CB1882">
            <w:pPr>
              <w:tabs>
                <w:tab w:val="left" w:pos="360"/>
                <w:tab w:val="left" w:pos="1134"/>
              </w:tabs>
              <w:spacing w:after="120"/>
              <w:outlineLvl w:val="2"/>
              <w:rPr>
                <w:lang w:val="en-US"/>
              </w:rPr>
            </w:pPr>
            <w:r w:rsidRPr="00CB1882">
              <w:rPr>
                <w:sz w:val="22"/>
                <w:szCs w:val="22"/>
                <w:lang w:val="en-US"/>
              </w:rPr>
              <w:t>Montarea Cablu canal plastic 120x60</w:t>
            </w:r>
          </w:p>
        </w:tc>
        <w:tc>
          <w:tcPr>
            <w:tcW w:w="1275" w:type="dxa"/>
            <w:tcBorders>
              <w:top w:val="single" w:sz="4" w:space="0" w:color="auto"/>
              <w:bottom w:val="single" w:sz="4" w:space="0" w:color="auto"/>
            </w:tcBorders>
            <w:vAlign w:val="center"/>
          </w:tcPr>
          <w:p w14:paraId="66321DF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290DA963" w14:textId="13AE62BA"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6,0000</w:t>
            </w:r>
          </w:p>
        </w:tc>
      </w:tr>
      <w:tr w:rsidR="00926F9F" w:rsidRPr="00CB1882" w14:paraId="2AA5923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5549B4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9D6E16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539296D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39B2AA0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63281A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5,2200</w:t>
            </w:r>
          </w:p>
        </w:tc>
      </w:tr>
      <w:tr w:rsidR="00926F9F" w:rsidRPr="00CB1882" w14:paraId="2F8C207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CE7A6B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DF4A18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2521216704237</w:t>
            </w:r>
            <w:r w:rsidRPr="00CB1882">
              <w:rPr>
                <w:sz w:val="22"/>
                <w:szCs w:val="22"/>
                <w:lang w:val="en-US"/>
              </w:rPr>
              <w:lastRenderedPageBreak/>
              <w:t>*12</w:t>
            </w:r>
          </w:p>
        </w:tc>
        <w:tc>
          <w:tcPr>
            <w:tcW w:w="4536" w:type="dxa"/>
            <w:gridSpan w:val="3"/>
            <w:tcBorders>
              <w:top w:val="nil"/>
              <w:bottom w:val="single" w:sz="2" w:space="0" w:color="auto"/>
            </w:tcBorders>
            <w:vAlign w:val="center"/>
          </w:tcPr>
          <w:p w14:paraId="3CE5EEC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lastRenderedPageBreak/>
              <w:t>Cablu canal 120x60</w:t>
            </w:r>
          </w:p>
        </w:tc>
        <w:tc>
          <w:tcPr>
            <w:tcW w:w="1275" w:type="dxa"/>
            <w:tcBorders>
              <w:top w:val="nil"/>
              <w:bottom w:val="single" w:sz="2" w:space="0" w:color="auto"/>
            </w:tcBorders>
            <w:vAlign w:val="center"/>
          </w:tcPr>
          <w:p w14:paraId="5C06BC6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0976D9B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6,4260</w:t>
            </w:r>
          </w:p>
        </w:tc>
      </w:tr>
      <w:tr w:rsidR="00926F9F" w:rsidRPr="00CB1882" w14:paraId="69B12D8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DC587C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DF60F3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2875274117002</w:t>
            </w:r>
          </w:p>
        </w:tc>
        <w:tc>
          <w:tcPr>
            <w:tcW w:w="4536" w:type="dxa"/>
            <w:gridSpan w:val="3"/>
            <w:tcBorders>
              <w:top w:val="nil"/>
              <w:bottom w:val="single" w:sz="2" w:space="0" w:color="auto"/>
            </w:tcBorders>
            <w:vAlign w:val="center"/>
          </w:tcPr>
          <w:p w14:paraId="33B2A6D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Cot PVC-U</w:t>
            </w:r>
          </w:p>
        </w:tc>
        <w:tc>
          <w:tcPr>
            <w:tcW w:w="1275" w:type="dxa"/>
            <w:tcBorders>
              <w:top w:val="nil"/>
              <w:bottom w:val="single" w:sz="2" w:space="0" w:color="auto"/>
            </w:tcBorders>
            <w:vAlign w:val="center"/>
          </w:tcPr>
          <w:p w14:paraId="67B77B9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50D48D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0,6300</w:t>
            </w:r>
          </w:p>
        </w:tc>
      </w:tr>
      <w:tr w:rsidR="00926F9F" w:rsidRPr="00CB1882" w14:paraId="6D9FA65C"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D2CC62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23</w:t>
            </w:r>
          </w:p>
        </w:tc>
        <w:tc>
          <w:tcPr>
            <w:tcW w:w="1701" w:type="dxa"/>
            <w:gridSpan w:val="2"/>
            <w:tcBorders>
              <w:top w:val="single" w:sz="4" w:space="0" w:color="auto"/>
              <w:bottom w:val="single" w:sz="4" w:space="0" w:color="auto"/>
            </w:tcBorders>
            <w:vAlign w:val="center"/>
          </w:tcPr>
          <w:p w14:paraId="49BA706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RpEA04A</w:t>
            </w:r>
          </w:p>
        </w:tc>
        <w:tc>
          <w:tcPr>
            <w:tcW w:w="4536" w:type="dxa"/>
            <w:gridSpan w:val="3"/>
            <w:tcBorders>
              <w:top w:val="single" w:sz="4" w:space="0" w:color="auto"/>
              <w:bottom w:val="single" w:sz="4" w:space="0" w:color="auto"/>
            </w:tcBorders>
            <w:vAlign w:val="center"/>
          </w:tcPr>
          <w:p w14:paraId="6452FFDF" w14:textId="240E2DF2" w:rsidR="00926F9F" w:rsidRPr="00CB1882" w:rsidRDefault="00926F9F" w:rsidP="00CB1882">
            <w:pPr>
              <w:tabs>
                <w:tab w:val="left" w:pos="360"/>
                <w:tab w:val="left" w:pos="1134"/>
              </w:tabs>
              <w:spacing w:after="120"/>
              <w:outlineLvl w:val="2"/>
              <w:rPr>
                <w:lang w:val="en-US"/>
              </w:rPr>
            </w:pPr>
            <w:r w:rsidRPr="00CB1882">
              <w:rPr>
                <w:sz w:val="22"/>
                <w:szCs w:val="22"/>
                <w:lang w:val="en-US"/>
              </w:rPr>
              <w:t>Montarea Cablu canal plastic 40x20</w:t>
            </w:r>
          </w:p>
        </w:tc>
        <w:tc>
          <w:tcPr>
            <w:tcW w:w="1275" w:type="dxa"/>
            <w:tcBorders>
              <w:top w:val="single" w:sz="4" w:space="0" w:color="auto"/>
              <w:bottom w:val="single" w:sz="4" w:space="0" w:color="auto"/>
            </w:tcBorders>
            <w:vAlign w:val="center"/>
          </w:tcPr>
          <w:p w14:paraId="5F2EFAE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5A579944" w14:textId="4F05757B"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6,0000</w:t>
            </w:r>
          </w:p>
        </w:tc>
      </w:tr>
      <w:tr w:rsidR="00926F9F" w:rsidRPr="00CB1882" w14:paraId="0042B24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0BDFD6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3AF142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5EA453A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612974A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E6CD56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5,2200</w:t>
            </w:r>
          </w:p>
        </w:tc>
      </w:tr>
      <w:tr w:rsidR="00926F9F" w:rsidRPr="00CB1882" w14:paraId="3505C0A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9BCE3B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E78D29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2521216704237*4020</w:t>
            </w:r>
          </w:p>
        </w:tc>
        <w:tc>
          <w:tcPr>
            <w:tcW w:w="4536" w:type="dxa"/>
            <w:gridSpan w:val="3"/>
            <w:tcBorders>
              <w:top w:val="nil"/>
              <w:bottom w:val="single" w:sz="2" w:space="0" w:color="auto"/>
            </w:tcBorders>
            <w:vAlign w:val="center"/>
          </w:tcPr>
          <w:p w14:paraId="7C342E1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Cablu canal 40x20</w:t>
            </w:r>
          </w:p>
        </w:tc>
        <w:tc>
          <w:tcPr>
            <w:tcW w:w="1275" w:type="dxa"/>
            <w:tcBorders>
              <w:top w:val="nil"/>
              <w:bottom w:val="single" w:sz="2" w:space="0" w:color="auto"/>
            </w:tcBorders>
            <w:vAlign w:val="center"/>
          </w:tcPr>
          <w:p w14:paraId="78D9647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46F1603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6,4260</w:t>
            </w:r>
          </w:p>
        </w:tc>
      </w:tr>
      <w:tr w:rsidR="00926F9F" w:rsidRPr="00CB1882" w14:paraId="7BFF79B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8BBAA5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283B5B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2875274117002</w:t>
            </w:r>
          </w:p>
        </w:tc>
        <w:tc>
          <w:tcPr>
            <w:tcW w:w="4536" w:type="dxa"/>
            <w:gridSpan w:val="3"/>
            <w:tcBorders>
              <w:top w:val="nil"/>
              <w:bottom w:val="single" w:sz="2" w:space="0" w:color="auto"/>
            </w:tcBorders>
            <w:vAlign w:val="center"/>
          </w:tcPr>
          <w:p w14:paraId="61DFC21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Cot PVC-U</w:t>
            </w:r>
          </w:p>
        </w:tc>
        <w:tc>
          <w:tcPr>
            <w:tcW w:w="1275" w:type="dxa"/>
            <w:tcBorders>
              <w:top w:val="nil"/>
              <w:bottom w:val="single" w:sz="2" w:space="0" w:color="auto"/>
            </w:tcBorders>
            <w:vAlign w:val="center"/>
          </w:tcPr>
          <w:p w14:paraId="6026C40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A3C07A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0,6300</w:t>
            </w:r>
          </w:p>
        </w:tc>
      </w:tr>
      <w:tr w:rsidR="00926F9F" w:rsidRPr="00CB1882" w14:paraId="5E80FC27"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2EC998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w:t>
            </w:r>
          </w:p>
        </w:tc>
        <w:tc>
          <w:tcPr>
            <w:tcW w:w="1701" w:type="dxa"/>
            <w:gridSpan w:val="2"/>
            <w:tcBorders>
              <w:top w:val="single" w:sz="4" w:space="0" w:color="auto"/>
              <w:bottom w:val="single" w:sz="4" w:space="0" w:color="auto"/>
            </w:tcBorders>
            <w:vAlign w:val="center"/>
          </w:tcPr>
          <w:p w14:paraId="19CB81A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RpEE03A</w:t>
            </w:r>
          </w:p>
        </w:tc>
        <w:tc>
          <w:tcPr>
            <w:tcW w:w="4536" w:type="dxa"/>
            <w:gridSpan w:val="3"/>
            <w:tcBorders>
              <w:top w:val="single" w:sz="4" w:space="0" w:color="auto"/>
              <w:bottom w:val="single" w:sz="4" w:space="0" w:color="auto"/>
            </w:tcBorders>
            <w:vAlign w:val="center"/>
          </w:tcPr>
          <w:p w14:paraId="77250E6D" w14:textId="1F78BDFC" w:rsidR="00926F9F" w:rsidRPr="00CB1882" w:rsidRDefault="00926F9F" w:rsidP="00CB1882">
            <w:pPr>
              <w:tabs>
                <w:tab w:val="left" w:pos="360"/>
                <w:tab w:val="left" w:pos="1134"/>
              </w:tabs>
              <w:spacing w:after="120"/>
              <w:outlineLvl w:val="2"/>
              <w:rPr>
                <w:lang w:val="en-US"/>
              </w:rPr>
            </w:pPr>
            <w:r w:rsidRPr="00CB1882">
              <w:rPr>
                <w:sz w:val="22"/>
                <w:szCs w:val="22"/>
                <w:lang w:val="en-US"/>
              </w:rPr>
              <w:t>Montarea prizelor bipolare constructie normala din bachelita sau aminoplast, simpla, dubla, constructie impermeabila, etanse, etanse metalica sau similare, montate ingropat sub tencuiala sau aparent pe dibluri din lemn sau plastic (inclusiv rame duble/triple...)</w:t>
            </w:r>
          </w:p>
        </w:tc>
        <w:tc>
          <w:tcPr>
            <w:tcW w:w="1275" w:type="dxa"/>
            <w:tcBorders>
              <w:top w:val="single" w:sz="4" w:space="0" w:color="auto"/>
              <w:bottom w:val="single" w:sz="4" w:space="0" w:color="auto"/>
            </w:tcBorders>
            <w:vAlign w:val="center"/>
          </w:tcPr>
          <w:p w14:paraId="63A764F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6AC9E5C7" w14:textId="761D3F44"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20,0000</w:t>
            </w:r>
          </w:p>
        </w:tc>
      </w:tr>
      <w:tr w:rsidR="00926F9F" w:rsidRPr="00CB1882" w14:paraId="68B9032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5563D8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884652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7A2A3B1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412A206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82AB04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6,2000</w:t>
            </w:r>
          </w:p>
        </w:tc>
      </w:tr>
      <w:tr w:rsidR="00926F9F" w:rsidRPr="00CB1882" w14:paraId="69FDC19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CBB094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E60747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2746167335100</w:t>
            </w:r>
          </w:p>
        </w:tc>
        <w:tc>
          <w:tcPr>
            <w:tcW w:w="4536" w:type="dxa"/>
            <w:gridSpan w:val="3"/>
            <w:tcBorders>
              <w:top w:val="nil"/>
              <w:bottom w:val="single" w:sz="2" w:space="0" w:color="auto"/>
            </w:tcBorders>
            <w:vAlign w:val="center"/>
          </w:tcPr>
          <w:p w14:paraId="655FBFA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Priza</w:t>
            </w:r>
          </w:p>
        </w:tc>
        <w:tc>
          <w:tcPr>
            <w:tcW w:w="1275" w:type="dxa"/>
            <w:tcBorders>
              <w:top w:val="nil"/>
              <w:bottom w:val="single" w:sz="2" w:space="0" w:color="auto"/>
            </w:tcBorders>
            <w:vAlign w:val="center"/>
          </w:tcPr>
          <w:p w14:paraId="2547869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40409E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20,4000</w:t>
            </w:r>
          </w:p>
        </w:tc>
      </w:tr>
      <w:tr w:rsidR="00926F9F" w:rsidRPr="00CB1882" w14:paraId="24D1F0D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6F84DF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ED3D89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2811236311002</w:t>
            </w:r>
          </w:p>
        </w:tc>
        <w:tc>
          <w:tcPr>
            <w:tcW w:w="4536" w:type="dxa"/>
            <w:gridSpan w:val="3"/>
            <w:tcBorders>
              <w:top w:val="nil"/>
              <w:bottom w:val="single" w:sz="2" w:space="0" w:color="auto"/>
            </w:tcBorders>
            <w:vAlign w:val="center"/>
          </w:tcPr>
          <w:p w14:paraId="60290D3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Doze pentru aparate</w:t>
            </w:r>
          </w:p>
        </w:tc>
        <w:tc>
          <w:tcPr>
            <w:tcW w:w="1275" w:type="dxa"/>
            <w:tcBorders>
              <w:top w:val="nil"/>
              <w:bottom w:val="single" w:sz="2" w:space="0" w:color="auto"/>
            </w:tcBorders>
            <w:vAlign w:val="center"/>
          </w:tcPr>
          <w:p w14:paraId="21ECFA8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B54F1E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20,0000</w:t>
            </w:r>
          </w:p>
        </w:tc>
      </w:tr>
      <w:tr w:rsidR="00926F9F" w:rsidRPr="00CB1882" w14:paraId="1D5305A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511E0A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9E3E0A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762F124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06DE22C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2E95AF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0,1000</w:t>
            </w:r>
          </w:p>
        </w:tc>
      </w:tr>
      <w:tr w:rsidR="00926F9F" w:rsidRPr="00CB1882" w14:paraId="2A893B3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50BB3C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CFD8FC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2682542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70E374A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0FED04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0,1000</w:t>
            </w:r>
          </w:p>
        </w:tc>
      </w:tr>
      <w:tr w:rsidR="00926F9F" w:rsidRPr="00CB1882" w14:paraId="3007AB4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DB082E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79A589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2051142950700</w:t>
            </w:r>
          </w:p>
        </w:tc>
        <w:tc>
          <w:tcPr>
            <w:tcW w:w="4536" w:type="dxa"/>
            <w:gridSpan w:val="3"/>
            <w:tcBorders>
              <w:top w:val="nil"/>
              <w:bottom w:val="single" w:sz="2" w:space="0" w:color="auto"/>
            </w:tcBorders>
            <w:vAlign w:val="center"/>
          </w:tcPr>
          <w:p w14:paraId="67458B1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Dibluri</w:t>
            </w:r>
          </w:p>
        </w:tc>
        <w:tc>
          <w:tcPr>
            <w:tcW w:w="1275" w:type="dxa"/>
            <w:tcBorders>
              <w:top w:val="nil"/>
              <w:bottom w:val="single" w:sz="2" w:space="0" w:color="auto"/>
            </w:tcBorders>
            <w:vAlign w:val="center"/>
          </w:tcPr>
          <w:p w14:paraId="71F6FE2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B81DCF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40,0000</w:t>
            </w:r>
          </w:p>
        </w:tc>
      </w:tr>
      <w:tr w:rsidR="00926F9F" w:rsidRPr="00CB1882" w14:paraId="114228B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141B22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05D792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2874115836777</w:t>
            </w:r>
          </w:p>
        </w:tc>
        <w:tc>
          <w:tcPr>
            <w:tcW w:w="4536" w:type="dxa"/>
            <w:gridSpan w:val="3"/>
            <w:tcBorders>
              <w:top w:val="nil"/>
              <w:bottom w:val="single" w:sz="2" w:space="0" w:color="auto"/>
            </w:tcBorders>
            <w:vAlign w:val="center"/>
          </w:tcPr>
          <w:p w14:paraId="5CFEDE2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Surub cap inecat crestat   L 3 x 40 </w:t>
            </w:r>
          </w:p>
        </w:tc>
        <w:tc>
          <w:tcPr>
            <w:tcW w:w="1275" w:type="dxa"/>
            <w:tcBorders>
              <w:top w:val="nil"/>
              <w:bottom w:val="single" w:sz="2" w:space="0" w:color="auto"/>
            </w:tcBorders>
            <w:vAlign w:val="center"/>
          </w:tcPr>
          <w:p w14:paraId="389E904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612FB5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40,0000</w:t>
            </w:r>
          </w:p>
        </w:tc>
      </w:tr>
      <w:tr w:rsidR="00926F9F" w:rsidRPr="00CB1882" w14:paraId="5AEA4B20"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22150C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w:t>
            </w:r>
          </w:p>
        </w:tc>
        <w:tc>
          <w:tcPr>
            <w:tcW w:w="1701" w:type="dxa"/>
            <w:gridSpan w:val="2"/>
            <w:tcBorders>
              <w:top w:val="single" w:sz="4" w:space="0" w:color="auto"/>
              <w:bottom w:val="single" w:sz="4" w:space="0" w:color="auto"/>
            </w:tcBorders>
            <w:vAlign w:val="center"/>
          </w:tcPr>
          <w:p w14:paraId="4324704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RpEE03A</w:t>
            </w:r>
          </w:p>
        </w:tc>
        <w:tc>
          <w:tcPr>
            <w:tcW w:w="4536" w:type="dxa"/>
            <w:gridSpan w:val="3"/>
            <w:tcBorders>
              <w:top w:val="single" w:sz="4" w:space="0" w:color="auto"/>
              <w:bottom w:val="single" w:sz="4" w:space="0" w:color="auto"/>
            </w:tcBorders>
            <w:vAlign w:val="center"/>
          </w:tcPr>
          <w:p w14:paraId="4594C438" w14:textId="5B1101EC" w:rsidR="00926F9F" w:rsidRPr="00CB1882" w:rsidRDefault="00926F9F" w:rsidP="00CB1882">
            <w:pPr>
              <w:tabs>
                <w:tab w:val="left" w:pos="360"/>
                <w:tab w:val="left" w:pos="1134"/>
              </w:tabs>
              <w:spacing w:after="120"/>
              <w:outlineLvl w:val="2"/>
              <w:rPr>
                <w:lang w:val="en-US"/>
              </w:rPr>
            </w:pPr>
            <w:r w:rsidRPr="00CB1882">
              <w:rPr>
                <w:sz w:val="22"/>
                <w:szCs w:val="22"/>
                <w:lang w:val="en-US"/>
              </w:rPr>
              <w:t>Montarea prizelor bipolare constructie normala din bachelita sau aminoplast, simpla, dubla, constructie impermeabila, etanse, etanse metalica sau similare, montate ingropat sub tencuiala sau aparent pe dibluri din lemn sau plastic (Priza Internet/TV)</w:t>
            </w:r>
          </w:p>
        </w:tc>
        <w:tc>
          <w:tcPr>
            <w:tcW w:w="1275" w:type="dxa"/>
            <w:tcBorders>
              <w:top w:val="single" w:sz="4" w:space="0" w:color="auto"/>
              <w:bottom w:val="single" w:sz="4" w:space="0" w:color="auto"/>
            </w:tcBorders>
            <w:vAlign w:val="center"/>
          </w:tcPr>
          <w:p w14:paraId="77386B1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4D629B3D" w14:textId="36839C11"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5,0000</w:t>
            </w:r>
          </w:p>
        </w:tc>
      </w:tr>
      <w:tr w:rsidR="00926F9F" w:rsidRPr="00CB1882" w14:paraId="673DC96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950EDE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0C3AA9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4D74E78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18E3237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CD4B55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1,5500</w:t>
            </w:r>
          </w:p>
        </w:tc>
      </w:tr>
      <w:tr w:rsidR="00926F9F" w:rsidRPr="00CB1882" w14:paraId="24A4C39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8639B5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04AC07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2746167335100I</w:t>
            </w:r>
          </w:p>
        </w:tc>
        <w:tc>
          <w:tcPr>
            <w:tcW w:w="4536" w:type="dxa"/>
            <w:gridSpan w:val="3"/>
            <w:tcBorders>
              <w:top w:val="nil"/>
              <w:bottom w:val="single" w:sz="2" w:space="0" w:color="auto"/>
            </w:tcBorders>
            <w:vAlign w:val="center"/>
          </w:tcPr>
          <w:p w14:paraId="3EC6F5C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Priza Internet</w:t>
            </w:r>
          </w:p>
        </w:tc>
        <w:tc>
          <w:tcPr>
            <w:tcW w:w="1275" w:type="dxa"/>
            <w:tcBorders>
              <w:top w:val="nil"/>
              <w:bottom w:val="single" w:sz="2" w:space="0" w:color="auto"/>
            </w:tcBorders>
            <w:vAlign w:val="center"/>
          </w:tcPr>
          <w:p w14:paraId="71D02EA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A9BC36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5,1000</w:t>
            </w:r>
          </w:p>
        </w:tc>
      </w:tr>
      <w:tr w:rsidR="00926F9F" w:rsidRPr="00CB1882" w14:paraId="110E1F6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FF0BBB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15E545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2811236311002</w:t>
            </w:r>
          </w:p>
        </w:tc>
        <w:tc>
          <w:tcPr>
            <w:tcW w:w="4536" w:type="dxa"/>
            <w:gridSpan w:val="3"/>
            <w:tcBorders>
              <w:top w:val="nil"/>
              <w:bottom w:val="single" w:sz="2" w:space="0" w:color="auto"/>
            </w:tcBorders>
            <w:vAlign w:val="center"/>
          </w:tcPr>
          <w:p w14:paraId="0AD666E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Doze pentru aparate</w:t>
            </w:r>
          </w:p>
        </w:tc>
        <w:tc>
          <w:tcPr>
            <w:tcW w:w="1275" w:type="dxa"/>
            <w:tcBorders>
              <w:top w:val="nil"/>
              <w:bottom w:val="single" w:sz="2" w:space="0" w:color="auto"/>
            </w:tcBorders>
            <w:vAlign w:val="center"/>
          </w:tcPr>
          <w:p w14:paraId="5E3732F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6AC0A2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5,0000</w:t>
            </w:r>
          </w:p>
        </w:tc>
      </w:tr>
      <w:tr w:rsidR="00926F9F" w:rsidRPr="00CB1882" w14:paraId="349DF00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5D7BD2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0819D3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2778814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55051D4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041BA8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0,0250</w:t>
            </w:r>
          </w:p>
        </w:tc>
      </w:tr>
      <w:tr w:rsidR="00926F9F" w:rsidRPr="00CB1882" w14:paraId="71568B1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A0D7F8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2E3239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3ED9D3E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45A3935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F5880E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0,0250</w:t>
            </w:r>
          </w:p>
        </w:tc>
      </w:tr>
      <w:tr w:rsidR="00926F9F" w:rsidRPr="00CB1882" w14:paraId="1FAB89D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021E0E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EBD833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2051142950700</w:t>
            </w:r>
          </w:p>
        </w:tc>
        <w:tc>
          <w:tcPr>
            <w:tcW w:w="4536" w:type="dxa"/>
            <w:gridSpan w:val="3"/>
            <w:tcBorders>
              <w:top w:val="nil"/>
              <w:bottom w:val="single" w:sz="2" w:space="0" w:color="auto"/>
            </w:tcBorders>
            <w:vAlign w:val="center"/>
          </w:tcPr>
          <w:p w14:paraId="5760910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Dibluri</w:t>
            </w:r>
          </w:p>
        </w:tc>
        <w:tc>
          <w:tcPr>
            <w:tcW w:w="1275" w:type="dxa"/>
            <w:tcBorders>
              <w:top w:val="nil"/>
              <w:bottom w:val="single" w:sz="2" w:space="0" w:color="auto"/>
            </w:tcBorders>
            <w:vAlign w:val="center"/>
          </w:tcPr>
          <w:p w14:paraId="2EA8998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5169DA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10,0000</w:t>
            </w:r>
          </w:p>
        </w:tc>
      </w:tr>
      <w:tr w:rsidR="00926F9F" w:rsidRPr="00CB1882" w14:paraId="6B3DC07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2D45D2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8060BF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2874115836777</w:t>
            </w:r>
          </w:p>
        </w:tc>
        <w:tc>
          <w:tcPr>
            <w:tcW w:w="4536" w:type="dxa"/>
            <w:gridSpan w:val="3"/>
            <w:tcBorders>
              <w:top w:val="nil"/>
              <w:bottom w:val="single" w:sz="2" w:space="0" w:color="auto"/>
            </w:tcBorders>
            <w:vAlign w:val="center"/>
          </w:tcPr>
          <w:p w14:paraId="1B05CD1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Surub cap inecat crestat   L 3 x 40 </w:t>
            </w:r>
          </w:p>
        </w:tc>
        <w:tc>
          <w:tcPr>
            <w:tcW w:w="1275" w:type="dxa"/>
            <w:tcBorders>
              <w:top w:val="nil"/>
              <w:bottom w:val="single" w:sz="2" w:space="0" w:color="auto"/>
            </w:tcBorders>
            <w:vAlign w:val="center"/>
          </w:tcPr>
          <w:p w14:paraId="4898997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144E62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10,0000</w:t>
            </w:r>
          </w:p>
        </w:tc>
      </w:tr>
      <w:tr w:rsidR="00926F9F" w:rsidRPr="00CB1882" w14:paraId="6E9139FA"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B0DFA8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w:t>
            </w:r>
          </w:p>
        </w:tc>
        <w:tc>
          <w:tcPr>
            <w:tcW w:w="1701" w:type="dxa"/>
            <w:gridSpan w:val="2"/>
            <w:tcBorders>
              <w:top w:val="single" w:sz="4" w:space="0" w:color="auto"/>
              <w:bottom w:val="single" w:sz="4" w:space="0" w:color="auto"/>
            </w:tcBorders>
            <w:vAlign w:val="center"/>
          </w:tcPr>
          <w:p w14:paraId="2250468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RpEE14C</w:t>
            </w:r>
          </w:p>
        </w:tc>
        <w:tc>
          <w:tcPr>
            <w:tcW w:w="4536" w:type="dxa"/>
            <w:gridSpan w:val="3"/>
            <w:tcBorders>
              <w:top w:val="single" w:sz="4" w:space="0" w:color="auto"/>
              <w:bottom w:val="single" w:sz="4" w:space="0" w:color="auto"/>
            </w:tcBorders>
            <w:vAlign w:val="center"/>
          </w:tcPr>
          <w:p w14:paraId="59CF804C" w14:textId="72071024" w:rsidR="00926F9F" w:rsidRPr="00CB1882" w:rsidRDefault="00926F9F" w:rsidP="00CB1882">
            <w:pPr>
              <w:tabs>
                <w:tab w:val="left" w:pos="360"/>
                <w:tab w:val="left" w:pos="1134"/>
              </w:tabs>
              <w:spacing w:after="120"/>
              <w:outlineLvl w:val="2"/>
              <w:rPr>
                <w:lang w:val="en-US"/>
              </w:rPr>
            </w:pPr>
            <w:r w:rsidRPr="00CB1882">
              <w:rPr>
                <w:sz w:val="22"/>
                <w:szCs w:val="22"/>
                <w:lang w:val="en-US"/>
              </w:rPr>
              <w:t>Montarea - intrerupator dublu</w:t>
            </w:r>
          </w:p>
        </w:tc>
        <w:tc>
          <w:tcPr>
            <w:tcW w:w="1275" w:type="dxa"/>
            <w:tcBorders>
              <w:top w:val="single" w:sz="4" w:space="0" w:color="auto"/>
              <w:bottom w:val="single" w:sz="4" w:space="0" w:color="auto"/>
            </w:tcBorders>
            <w:vAlign w:val="center"/>
          </w:tcPr>
          <w:p w14:paraId="0879DC2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12DACA57" w14:textId="1403185C"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63E3701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46A2BD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821F43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19A197A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6744913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C834B1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0,4400</w:t>
            </w:r>
          </w:p>
        </w:tc>
      </w:tr>
      <w:tr w:rsidR="00926F9F" w:rsidRPr="00CB1882" w14:paraId="5EFB789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750F76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8310A3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1111000100020x2</w:t>
            </w:r>
          </w:p>
        </w:tc>
        <w:tc>
          <w:tcPr>
            <w:tcW w:w="4536" w:type="dxa"/>
            <w:gridSpan w:val="3"/>
            <w:tcBorders>
              <w:top w:val="nil"/>
              <w:bottom w:val="single" w:sz="2" w:space="0" w:color="auto"/>
            </w:tcBorders>
            <w:vAlign w:val="center"/>
          </w:tcPr>
          <w:p w14:paraId="3C61658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Intrerupator dublu</w:t>
            </w:r>
          </w:p>
        </w:tc>
        <w:tc>
          <w:tcPr>
            <w:tcW w:w="1275" w:type="dxa"/>
            <w:tcBorders>
              <w:top w:val="nil"/>
              <w:bottom w:val="single" w:sz="2" w:space="0" w:color="auto"/>
            </w:tcBorders>
            <w:vAlign w:val="center"/>
          </w:tcPr>
          <w:p w14:paraId="7F80B07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6FE25C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285CC75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04E0F0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DA32EA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2811236311002</w:t>
            </w:r>
          </w:p>
        </w:tc>
        <w:tc>
          <w:tcPr>
            <w:tcW w:w="4536" w:type="dxa"/>
            <w:gridSpan w:val="3"/>
            <w:tcBorders>
              <w:top w:val="nil"/>
              <w:bottom w:val="single" w:sz="2" w:space="0" w:color="auto"/>
            </w:tcBorders>
            <w:vAlign w:val="center"/>
          </w:tcPr>
          <w:p w14:paraId="7842601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Doze pentru aparate</w:t>
            </w:r>
          </w:p>
        </w:tc>
        <w:tc>
          <w:tcPr>
            <w:tcW w:w="1275" w:type="dxa"/>
            <w:tcBorders>
              <w:top w:val="nil"/>
              <w:bottom w:val="single" w:sz="2" w:space="0" w:color="auto"/>
            </w:tcBorders>
            <w:vAlign w:val="center"/>
          </w:tcPr>
          <w:p w14:paraId="256C2F1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25740C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3FE5959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A58458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76FF54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1D2094B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05F5B25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DC8154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0,0050</w:t>
            </w:r>
          </w:p>
        </w:tc>
      </w:tr>
      <w:tr w:rsidR="00926F9F" w:rsidRPr="00CB1882" w14:paraId="10F89B7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5A9B12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9FE0E7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2513206621522</w:t>
            </w:r>
          </w:p>
        </w:tc>
        <w:tc>
          <w:tcPr>
            <w:tcW w:w="4536" w:type="dxa"/>
            <w:gridSpan w:val="3"/>
            <w:tcBorders>
              <w:top w:val="nil"/>
              <w:bottom w:val="single" w:sz="2" w:space="0" w:color="auto"/>
            </w:tcBorders>
            <w:vAlign w:val="center"/>
          </w:tcPr>
          <w:p w14:paraId="627CE6C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Banda izolatoare din pinza cauciucata tip PC-role 10m x 15mm</w:t>
            </w:r>
          </w:p>
        </w:tc>
        <w:tc>
          <w:tcPr>
            <w:tcW w:w="1275" w:type="dxa"/>
            <w:tcBorders>
              <w:top w:val="nil"/>
              <w:bottom w:val="single" w:sz="2" w:space="0" w:color="auto"/>
            </w:tcBorders>
            <w:vAlign w:val="center"/>
          </w:tcPr>
          <w:p w14:paraId="6CAD74E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556B506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0,2000</w:t>
            </w:r>
          </w:p>
        </w:tc>
      </w:tr>
      <w:tr w:rsidR="00926F9F" w:rsidRPr="00CB1882" w14:paraId="4C461C36"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C72185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lastRenderedPageBreak/>
              <w:t>27</w:t>
            </w:r>
          </w:p>
        </w:tc>
        <w:tc>
          <w:tcPr>
            <w:tcW w:w="1701" w:type="dxa"/>
            <w:gridSpan w:val="2"/>
            <w:tcBorders>
              <w:top w:val="single" w:sz="4" w:space="0" w:color="auto"/>
              <w:bottom w:val="single" w:sz="4" w:space="0" w:color="auto"/>
            </w:tcBorders>
            <w:vAlign w:val="center"/>
          </w:tcPr>
          <w:p w14:paraId="301C030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RpEF15B</w:t>
            </w:r>
          </w:p>
        </w:tc>
        <w:tc>
          <w:tcPr>
            <w:tcW w:w="4536" w:type="dxa"/>
            <w:gridSpan w:val="3"/>
            <w:tcBorders>
              <w:top w:val="single" w:sz="4" w:space="0" w:color="auto"/>
              <w:bottom w:val="single" w:sz="4" w:space="0" w:color="auto"/>
            </w:tcBorders>
            <w:vAlign w:val="center"/>
          </w:tcPr>
          <w:p w14:paraId="43A66DC6" w14:textId="55CA4ED2" w:rsidR="00926F9F" w:rsidRPr="00CB1882" w:rsidRDefault="00926F9F" w:rsidP="00CB1882">
            <w:pPr>
              <w:tabs>
                <w:tab w:val="left" w:pos="360"/>
                <w:tab w:val="left" w:pos="1134"/>
              </w:tabs>
              <w:spacing w:after="120"/>
              <w:outlineLvl w:val="2"/>
              <w:rPr>
                <w:lang w:val="en-US"/>
              </w:rPr>
            </w:pPr>
            <w:r w:rsidRPr="00CB1882">
              <w:rPr>
                <w:sz w:val="22"/>
                <w:szCs w:val="22"/>
                <w:lang w:val="en-US"/>
              </w:rPr>
              <w:t>Montarea corpurilor de iluminat fara tub (Tip LED 60x60 50W)</w:t>
            </w:r>
          </w:p>
        </w:tc>
        <w:tc>
          <w:tcPr>
            <w:tcW w:w="1275" w:type="dxa"/>
            <w:tcBorders>
              <w:top w:val="single" w:sz="4" w:space="0" w:color="auto"/>
              <w:bottom w:val="single" w:sz="4" w:space="0" w:color="auto"/>
            </w:tcBorders>
            <w:vAlign w:val="center"/>
          </w:tcPr>
          <w:p w14:paraId="62CE186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46FBFDD8" w14:textId="4D3EC07B"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6,0000</w:t>
            </w:r>
          </w:p>
        </w:tc>
      </w:tr>
      <w:tr w:rsidR="00926F9F" w:rsidRPr="00CB1882" w14:paraId="2A446E7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8B52E2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9B8E65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65694C5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13A3141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247098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6,6000</w:t>
            </w:r>
          </w:p>
        </w:tc>
      </w:tr>
      <w:tr w:rsidR="00926F9F" w:rsidRPr="00CB1882" w14:paraId="17C80CA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E4E5B3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F0D34B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2875274400502</w:t>
            </w:r>
          </w:p>
        </w:tc>
        <w:tc>
          <w:tcPr>
            <w:tcW w:w="4536" w:type="dxa"/>
            <w:gridSpan w:val="3"/>
            <w:tcBorders>
              <w:top w:val="nil"/>
              <w:bottom w:val="single" w:sz="2" w:space="0" w:color="auto"/>
            </w:tcBorders>
            <w:vAlign w:val="center"/>
          </w:tcPr>
          <w:p w14:paraId="78AC99C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Corp de iluminat  LED 60x60 50W</w:t>
            </w:r>
          </w:p>
        </w:tc>
        <w:tc>
          <w:tcPr>
            <w:tcW w:w="1275" w:type="dxa"/>
            <w:tcBorders>
              <w:top w:val="nil"/>
              <w:bottom w:val="single" w:sz="2" w:space="0" w:color="auto"/>
            </w:tcBorders>
            <w:vAlign w:val="center"/>
          </w:tcPr>
          <w:p w14:paraId="10959D0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6B5CEB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6,0000</w:t>
            </w:r>
          </w:p>
        </w:tc>
      </w:tr>
      <w:tr w:rsidR="00926F9F" w:rsidRPr="00CB1882" w14:paraId="164FF5D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09A827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28CE01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2051142950700</w:t>
            </w:r>
          </w:p>
        </w:tc>
        <w:tc>
          <w:tcPr>
            <w:tcW w:w="4536" w:type="dxa"/>
            <w:gridSpan w:val="3"/>
            <w:tcBorders>
              <w:top w:val="nil"/>
              <w:bottom w:val="single" w:sz="2" w:space="0" w:color="auto"/>
            </w:tcBorders>
            <w:vAlign w:val="center"/>
          </w:tcPr>
          <w:p w14:paraId="217E5ED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Dibluri</w:t>
            </w:r>
          </w:p>
        </w:tc>
        <w:tc>
          <w:tcPr>
            <w:tcW w:w="1275" w:type="dxa"/>
            <w:tcBorders>
              <w:top w:val="nil"/>
              <w:bottom w:val="single" w:sz="2" w:space="0" w:color="auto"/>
            </w:tcBorders>
            <w:vAlign w:val="center"/>
          </w:tcPr>
          <w:p w14:paraId="0808979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CACA55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12,0000</w:t>
            </w:r>
          </w:p>
        </w:tc>
      </w:tr>
      <w:tr w:rsidR="00926F9F" w:rsidRPr="00CB1882" w14:paraId="5B9C2C4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497F16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414FF9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2874115836492</w:t>
            </w:r>
          </w:p>
        </w:tc>
        <w:tc>
          <w:tcPr>
            <w:tcW w:w="4536" w:type="dxa"/>
            <w:gridSpan w:val="3"/>
            <w:tcBorders>
              <w:top w:val="nil"/>
              <w:bottom w:val="single" w:sz="2" w:space="0" w:color="auto"/>
            </w:tcBorders>
            <w:vAlign w:val="center"/>
          </w:tcPr>
          <w:p w14:paraId="549F2C4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Surub cap bombat 5 x 60</w:t>
            </w:r>
          </w:p>
        </w:tc>
        <w:tc>
          <w:tcPr>
            <w:tcW w:w="1275" w:type="dxa"/>
            <w:tcBorders>
              <w:top w:val="nil"/>
              <w:bottom w:val="single" w:sz="2" w:space="0" w:color="auto"/>
            </w:tcBorders>
            <w:vAlign w:val="center"/>
          </w:tcPr>
          <w:p w14:paraId="7971D45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EEBEAD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12,0000</w:t>
            </w:r>
          </w:p>
        </w:tc>
      </w:tr>
      <w:tr w:rsidR="00926F9F" w:rsidRPr="00CB1882" w14:paraId="5C77BD4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15B0C7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CF9E9F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4A90FC5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372EB45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5C9095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0,4800</w:t>
            </w:r>
          </w:p>
        </w:tc>
      </w:tr>
      <w:tr w:rsidR="00926F9F" w:rsidRPr="00CB1882" w14:paraId="2D088EB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8A5E80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FC2F8B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2513206621522</w:t>
            </w:r>
          </w:p>
        </w:tc>
        <w:tc>
          <w:tcPr>
            <w:tcW w:w="4536" w:type="dxa"/>
            <w:gridSpan w:val="3"/>
            <w:tcBorders>
              <w:top w:val="nil"/>
              <w:bottom w:val="single" w:sz="2" w:space="0" w:color="auto"/>
            </w:tcBorders>
            <w:vAlign w:val="center"/>
          </w:tcPr>
          <w:p w14:paraId="45CD13F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Banda izolatoare din pinza cauciucata tip PC-role 10m x 15mm</w:t>
            </w:r>
          </w:p>
        </w:tc>
        <w:tc>
          <w:tcPr>
            <w:tcW w:w="1275" w:type="dxa"/>
            <w:tcBorders>
              <w:top w:val="nil"/>
              <w:bottom w:val="single" w:sz="2" w:space="0" w:color="auto"/>
            </w:tcBorders>
            <w:vAlign w:val="center"/>
          </w:tcPr>
          <w:p w14:paraId="678307F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28D5CC3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1,2000</w:t>
            </w:r>
          </w:p>
        </w:tc>
      </w:tr>
      <w:tr w:rsidR="00926F9F" w:rsidRPr="00CB1882" w14:paraId="0E1B6444"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C57941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w:t>
            </w:r>
          </w:p>
        </w:tc>
        <w:tc>
          <w:tcPr>
            <w:tcW w:w="1701" w:type="dxa"/>
            <w:gridSpan w:val="2"/>
            <w:tcBorders>
              <w:top w:val="single" w:sz="4" w:space="0" w:color="auto"/>
              <w:bottom w:val="single" w:sz="4" w:space="0" w:color="auto"/>
            </w:tcBorders>
            <w:vAlign w:val="center"/>
          </w:tcPr>
          <w:p w14:paraId="06D9042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RpEF15B</w:t>
            </w:r>
          </w:p>
        </w:tc>
        <w:tc>
          <w:tcPr>
            <w:tcW w:w="4536" w:type="dxa"/>
            <w:gridSpan w:val="3"/>
            <w:tcBorders>
              <w:top w:val="single" w:sz="4" w:space="0" w:color="auto"/>
              <w:bottom w:val="single" w:sz="4" w:space="0" w:color="auto"/>
            </w:tcBorders>
            <w:vAlign w:val="center"/>
          </w:tcPr>
          <w:p w14:paraId="2C3C95BD" w14:textId="7B6B01A0" w:rsidR="00926F9F" w:rsidRPr="00CB1882" w:rsidRDefault="00926F9F" w:rsidP="00CB1882">
            <w:pPr>
              <w:tabs>
                <w:tab w:val="left" w:pos="360"/>
                <w:tab w:val="left" w:pos="1134"/>
              </w:tabs>
              <w:spacing w:after="120"/>
              <w:outlineLvl w:val="2"/>
              <w:rPr>
                <w:lang w:val="en-US"/>
              </w:rPr>
            </w:pPr>
            <w:r w:rsidRPr="00CB1882">
              <w:rPr>
                <w:sz w:val="22"/>
                <w:szCs w:val="22"/>
                <w:lang w:val="en-US"/>
              </w:rPr>
              <w:t>Montarea sensori (paza, antiincendiu, altele ...doar manopera)</w:t>
            </w:r>
          </w:p>
        </w:tc>
        <w:tc>
          <w:tcPr>
            <w:tcW w:w="1275" w:type="dxa"/>
            <w:tcBorders>
              <w:top w:val="single" w:sz="4" w:space="0" w:color="auto"/>
              <w:bottom w:val="single" w:sz="4" w:space="0" w:color="auto"/>
            </w:tcBorders>
            <w:vAlign w:val="center"/>
          </w:tcPr>
          <w:p w14:paraId="2B492BE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47E0975B" w14:textId="532A5A40"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0AC7573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BE22EE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F2D9E6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5423548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6A6F6B5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F765C7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4,4000</w:t>
            </w:r>
          </w:p>
        </w:tc>
      </w:tr>
      <w:tr w:rsidR="00926F9F" w:rsidRPr="00CB1882" w14:paraId="45BB4A60"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5833DE7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58EAB2E1"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3EDD434C"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496B811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3C4532D1"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5B5270DA"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3D21258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3BA9B862"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7913699B"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78C74F9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114691C2"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46C57DC0"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04C04FF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0C75D83"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5B5B54B0"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59CCC59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1FC43F84"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20DA618E"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2175FD9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468DCD8A"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4912F881"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Cheltuieli de regie</w:t>
            </w:r>
          </w:p>
        </w:tc>
        <w:tc>
          <w:tcPr>
            <w:tcW w:w="1275" w:type="dxa"/>
            <w:tcBorders>
              <w:top w:val="single" w:sz="4" w:space="0" w:color="auto"/>
              <w:left w:val="single" w:sz="4" w:space="0" w:color="auto"/>
              <w:bottom w:val="single" w:sz="4" w:space="0" w:color="auto"/>
              <w:right w:val="single" w:sz="4" w:space="0" w:color="auto"/>
            </w:tcBorders>
          </w:tcPr>
          <w:p w14:paraId="77D450B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76 %</w:t>
            </w:r>
          </w:p>
        </w:tc>
        <w:tc>
          <w:tcPr>
            <w:tcW w:w="1985" w:type="dxa"/>
            <w:gridSpan w:val="2"/>
            <w:tcBorders>
              <w:top w:val="single" w:sz="4" w:space="0" w:color="auto"/>
              <w:left w:val="single" w:sz="4" w:space="0" w:color="auto"/>
              <w:bottom w:val="single" w:sz="4" w:space="0" w:color="auto"/>
              <w:right w:val="single" w:sz="4" w:space="0" w:color="auto"/>
            </w:tcBorders>
          </w:tcPr>
          <w:p w14:paraId="272A67BC"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0AB3B4D1"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74DD384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5C52F18"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58AC9F2F"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7163A46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16A673C3"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2DBD6484" w14:textId="77777777" w:rsidTr="00926F9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2B2C798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43E6A48"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4980483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Total Electricitate</w:t>
            </w:r>
          </w:p>
          <w:p w14:paraId="59601E3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5773AD1F"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0BC55E40"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6C48B832" w14:textId="77777777" w:rsidTr="00926F9F">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55C5D65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nil"/>
            </w:tcBorders>
          </w:tcPr>
          <w:p w14:paraId="21BBF4BD"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nil"/>
              <w:bottom w:val="nil"/>
            </w:tcBorders>
          </w:tcPr>
          <w:p w14:paraId="42A8AE2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1.3. Incalzire</w:t>
            </w:r>
          </w:p>
          <w:p w14:paraId="5C2F0B67" w14:textId="77777777" w:rsidR="00926F9F" w:rsidRPr="00CB1882" w:rsidRDefault="00926F9F" w:rsidP="00C6286C">
            <w:pPr>
              <w:tabs>
                <w:tab w:val="left" w:pos="360"/>
                <w:tab w:val="left" w:pos="1134"/>
              </w:tabs>
              <w:spacing w:after="120"/>
              <w:outlineLvl w:val="2"/>
              <w:rPr>
                <w:lang w:val="en-US"/>
              </w:rPr>
            </w:pPr>
          </w:p>
        </w:tc>
        <w:tc>
          <w:tcPr>
            <w:tcW w:w="1275" w:type="dxa"/>
            <w:tcBorders>
              <w:top w:val="nil"/>
              <w:bottom w:val="nil"/>
            </w:tcBorders>
          </w:tcPr>
          <w:p w14:paraId="13D54F74"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nil"/>
              <w:bottom w:val="nil"/>
            </w:tcBorders>
          </w:tcPr>
          <w:p w14:paraId="7955D13B"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014A6194"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CCF486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w:t>
            </w:r>
          </w:p>
        </w:tc>
        <w:tc>
          <w:tcPr>
            <w:tcW w:w="1701" w:type="dxa"/>
            <w:gridSpan w:val="2"/>
            <w:tcBorders>
              <w:top w:val="single" w:sz="4" w:space="0" w:color="auto"/>
              <w:bottom w:val="single" w:sz="4" w:space="0" w:color="auto"/>
            </w:tcBorders>
            <w:vAlign w:val="center"/>
          </w:tcPr>
          <w:p w14:paraId="771A7DF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RpIB11A</w:t>
            </w:r>
          </w:p>
        </w:tc>
        <w:tc>
          <w:tcPr>
            <w:tcW w:w="4536" w:type="dxa"/>
            <w:gridSpan w:val="3"/>
            <w:tcBorders>
              <w:top w:val="single" w:sz="4" w:space="0" w:color="auto"/>
              <w:bottom w:val="single" w:sz="4" w:space="0" w:color="auto"/>
            </w:tcBorders>
            <w:vAlign w:val="center"/>
          </w:tcPr>
          <w:p w14:paraId="22017F9D" w14:textId="1AD51E4C" w:rsidR="00926F9F" w:rsidRPr="00CB1882" w:rsidRDefault="00926F9F" w:rsidP="00CB1882">
            <w:pPr>
              <w:tabs>
                <w:tab w:val="left" w:pos="360"/>
                <w:tab w:val="left" w:pos="1134"/>
              </w:tabs>
              <w:spacing w:after="120"/>
              <w:outlineLvl w:val="2"/>
              <w:rPr>
                <w:lang w:val="en-US"/>
              </w:rPr>
            </w:pPr>
            <w:r w:rsidRPr="00CB1882">
              <w:rPr>
                <w:sz w:val="22"/>
                <w:szCs w:val="22"/>
                <w:lang w:val="en-US"/>
              </w:rPr>
              <w:t>Demontari radiatoare</w:t>
            </w:r>
          </w:p>
        </w:tc>
        <w:tc>
          <w:tcPr>
            <w:tcW w:w="1275" w:type="dxa"/>
            <w:tcBorders>
              <w:top w:val="single" w:sz="4" w:space="0" w:color="auto"/>
              <w:bottom w:val="single" w:sz="4" w:space="0" w:color="auto"/>
            </w:tcBorders>
            <w:vAlign w:val="center"/>
          </w:tcPr>
          <w:p w14:paraId="2E89790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34677D9B" w14:textId="7CF8034D"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0,8000</w:t>
            </w:r>
          </w:p>
        </w:tc>
      </w:tr>
      <w:tr w:rsidR="00926F9F" w:rsidRPr="00CB1882" w14:paraId="2217343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D8E1C1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FD7A5F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3F061E3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68C2691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54779C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0,1280</w:t>
            </w:r>
          </w:p>
        </w:tc>
      </w:tr>
      <w:tr w:rsidR="00926F9F" w:rsidRPr="00CB1882" w14:paraId="5A72DFBF"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F39E31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30</w:t>
            </w:r>
          </w:p>
        </w:tc>
        <w:tc>
          <w:tcPr>
            <w:tcW w:w="1701" w:type="dxa"/>
            <w:gridSpan w:val="2"/>
            <w:tcBorders>
              <w:top w:val="single" w:sz="4" w:space="0" w:color="auto"/>
              <w:bottom w:val="single" w:sz="4" w:space="0" w:color="auto"/>
            </w:tcBorders>
            <w:vAlign w:val="center"/>
          </w:tcPr>
          <w:p w14:paraId="1AC8BD8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RpIC19B</w:t>
            </w:r>
          </w:p>
        </w:tc>
        <w:tc>
          <w:tcPr>
            <w:tcW w:w="4536" w:type="dxa"/>
            <w:gridSpan w:val="3"/>
            <w:tcBorders>
              <w:top w:val="single" w:sz="4" w:space="0" w:color="auto"/>
              <w:bottom w:val="single" w:sz="4" w:space="0" w:color="auto"/>
            </w:tcBorders>
            <w:vAlign w:val="center"/>
          </w:tcPr>
          <w:p w14:paraId="372F2ECF" w14:textId="51A39BEE" w:rsidR="00926F9F" w:rsidRPr="00CB1882" w:rsidRDefault="00926F9F" w:rsidP="00CB1882">
            <w:pPr>
              <w:tabs>
                <w:tab w:val="left" w:pos="360"/>
                <w:tab w:val="left" w:pos="1134"/>
              </w:tabs>
              <w:spacing w:after="120"/>
              <w:outlineLvl w:val="2"/>
              <w:rPr>
                <w:lang w:val="en-US"/>
              </w:rPr>
            </w:pPr>
            <w:r w:rsidRPr="00CB1882">
              <w:rPr>
                <w:sz w:val="22"/>
                <w:szCs w:val="22"/>
                <w:lang w:val="en-US"/>
              </w:rPr>
              <w:t>Demontarea tevii negri, pentru instalatii, montate la incalzire centrala prin sudare, la constructii de locuit si social culturale, avind diametrul de 1" -1 1/4"</w:t>
            </w:r>
          </w:p>
        </w:tc>
        <w:tc>
          <w:tcPr>
            <w:tcW w:w="1275" w:type="dxa"/>
            <w:tcBorders>
              <w:top w:val="single" w:sz="4" w:space="0" w:color="auto"/>
              <w:bottom w:val="single" w:sz="4" w:space="0" w:color="auto"/>
            </w:tcBorders>
            <w:vAlign w:val="center"/>
          </w:tcPr>
          <w:p w14:paraId="2823816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27329460" w14:textId="0CA1D627"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2,8000</w:t>
            </w:r>
          </w:p>
        </w:tc>
      </w:tr>
      <w:tr w:rsidR="00926F9F" w:rsidRPr="00CB1882" w14:paraId="190E661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3FE770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42A37A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72A65DF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736F5AB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1F903A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1,0640</w:t>
            </w:r>
          </w:p>
        </w:tc>
      </w:tr>
      <w:tr w:rsidR="00926F9F" w:rsidRPr="00CB1882" w14:paraId="4977B7E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86FC90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37F629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2875274123510</w:t>
            </w:r>
          </w:p>
        </w:tc>
        <w:tc>
          <w:tcPr>
            <w:tcW w:w="4536" w:type="dxa"/>
            <w:gridSpan w:val="3"/>
            <w:tcBorders>
              <w:top w:val="nil"/>
              <w:bottom w:val="single" w:sz="2" w:space="0" w:color="auto"/>
            </w:tcBorders>
            <w:vAlign w:val="center"/>
          </w:tcPr>
          <w:p w14:paraId="58F50C6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Dop din fonta </w:t>
            </w:r>
          </w:p>
        </w:tc>
        <w:tc>
          <w:tcPr>
            <w:tcW w:w="1275" w:type="dxa"/>
            <w:tcBorders>
              <w:top w:val="nil"/>
              <w:bottom w:val="single" w:sz="2" w:space="0" w:color="auto"/>
            </w:tcBorders>
            <w:vAlign w:val="center"/>
          </w:tcPr>
          <w:p w14:paraId="4BEA6A7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B03524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0,8400</w:t>
            </w:r>
          </w:p>
        </w:tc>
      </w:tr>
      <w:tr w:rsidR="00926F9F" w:rsidRPr="00CB1882" w14:paraId="04DE41B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0D79BA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A7AEAA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2411115904512</w:t>
            </w:r>
          </w:p>
        </w:tc>
        <w:tc>
          <w:tcPr>
            <w:tcW w:w="4536" w:type="dxa"/>
            <w:gridSpan w:val="3"/>
            <w:tcBorders>
              <w:top w:val="nil"/>
              <w:bottom w:val="single" w:sz="2" w:space="0" w:color="auto"/>
            </w:tcBorders>
            <w:vAlign w:val="center"/>
          </w:tcPr>
          <w:p w14:paraId="1888B6C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Oxigen tehnic gazos S2031</w:t>
            </w:r>
          </w:p>
        </w:tc>
        <w:tc>
          <w:tcPr>
            <w:tcW w:w="1275" w:type="dxa"/>
            <w:tcBorders>
              <w:top w:val="nil"/>
              <w:bottom w:val="single" w:sz="2" w:space="0" w:color="auto"/>
            </w:tcBorders>
            <w:vAlign w:val="center"/>
          </w:tcPr>
          <w:p w14:paraId="4FD7B26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20E4CEC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0,1960</w:t>
            </w:r>
          </w:p>
        </w:tc>
      </w:tr>
      <w:tr w:rsidR="00926F9F" w:rsidRPr="00CB1882" w14:paraId="311DA89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D8C395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7807DF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2413547308164</w:t>
            </w:r>
          </w:p>
        </w:tc>
        <w:tc>
          <w:tcPr>
            <w:tcW w:w="4536" w:type="dxa"/>
            <w:gridSpan w:val="3"/>
            <w:tcBorders>
              <w:top w:val="nil"/>
              <w:bottom w:val="single" w:sz="2" w:space="0" w:color="auto"/>
            </w:tcBorders>
            <w:vAlign w:val="center"/>
          </w:tcPr>
          <w:p w14:paraId="476E6CB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Carbura de calciu tehnica (carbid) S102</w:t>
            </w:r>
          </w:p>
        </w:tc>
        <w:tc>
          <w:tcPr>
            <w:tcW w:w="1275" w:type="dxa"/>
            <w:tcBorders>
              <w:top w:val="nil"/>
              <w:bottom w:val="single" w:sz="2" w:space="0" w:color="auto"/>
            </w:tcBorders>
            <w:vAlign w:val="center"/>
          </w:tcPr>
          <w:p w14:paraId="724E64F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484AE4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0,4452</w:t>
            </w:r>
          </w:p>
        </w:tc>
      </w:tr>
      <w:tr w:rsidR="00926F9F" w:rsidRPr="00CB1882" w14:paraId="500D0C9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9D96C7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521FEC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0436BB1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42B4CCD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D23C36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0,0812</w:t>
            </w:r>
          </w:p>
        </w:tc>
      </w:tr>
      <w:tr w:rsidR="00926F9F" w:rsidRPr="00CB1882" w14:paraId="5E5BEC48"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FA87DC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31</w:t>
            </w:r>
          </w:p>
        </w:tc>
        <w:tc>
          <w:tcPr>
            <w:tcW w:w="1701" w:type="dxa"/>
            <w:gridSpan w:val="2"/>
            <w:tcBorders>
              <w:top w:val="single" w:sz="4" w:space="0" w:color="auto"/>
              <w:bottom w:val="single" w:sz="4" w:space="0" w:color="auto"/>
            </w:tcBorders>
            <w:vAlign w:val="center"/>
          </w:tcPr>
          <w:p w14:paraId="1DED35D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RpIC29A</w:t>
            </w:r>
          </w:p>
        </w:tc>
        <w:tc>
          <w:tcPr>
            <w:tcW w:w="4536" w:type="dxa"/>
            <w:gridSpan w:val="3"/>
            <w:tcBorders>
              <w:top w:val="single" w:sz="4" w:space="0" w:color="auto"/>
              <w:bottom w:val="single" w:sz="4" w:space="0" w:color="auto"/>
            </w:tcBorders>
            <w:vAlign w:val="center"/>
          </w:tcPr>
          <w:p w14:paraId="5E129C64" w14:textId="37A13DBB" w:rsidR="00926F9F" w:rsidRPr="00CB1882" w:rsidRDefault="00926F9F" w:rsidP="00CB1882">
            <w:pPr>
              <w:tabs>
                <w:tab w:val="left" w:pos="360"/>
                <w:tab w:val="left" w:pos="1134"/>
              </w:tabs>
              <w:spacing w:after="120"/>
              <w:outlineLvl w:val="2"/>
              <w:rPr>
                <w:lang w:val="en-US"/>
              </w:rPr>
            </w:pPr>
            <w:r w:rsidRPr="00CB1882">
              <w:rPr>
                <w:sz w:val="22"/>
                <w:szCs w:val="22"/>
                <w:lang w:val="en-US"/>
              </w:rPr>
              <w:t>Executarea manuala a filetului la tevi din otel pentru instalatii, cu diametrul pina la 3/4"</w:t>
            </w:r>
          </w:p>
        </w:tc>
        <w:tc>
          <w:tcPr>
            <w:tcW w:w="1275" w:type="dxa"/>
            <w:tcBorders>
              <w:top w:val="single" w:sz="4" w:space="0" w:color="auto"/>
              <w:bottom w:val="single" w:sz="4" w:space="0" w:color="auto"/>
            </w:tcBorders>
            <w:vAlign w:val="center"/>
          </w:tcPr>
          <w:p w14:paraId="0B06990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2303A84A" w14:textId="3FCA052D"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7398E91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784785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009C14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11489D8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29D1257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797BF7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0,3200</w:t>
            </w:r>
          </w:p>
        </w:tc>
      </w:tr>
      <w:tr w:rsidR="00926F9F" w:rsidRPr="00CB1882" w14:paraId="1918AEE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C32B4F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054C4E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1542126108945</w:t>
            </w:r>
          </w:p>
        </w:tc>
        <w:tc>
          <w:tcPr>
            <w:tcW w:w="4536" w:type="dxa"/>
            <w:gridSpan w:val="3"/>
            <w:tcBorders>
              <w:top w:val="nil"/>
              <w:bottom w:val="single" w:sz="2" w:space="0" w:color="auto"/>
            </w:tcBorders>
            <w:vAlign w:val="center"/>
          </w:tcPr>
          <w:p w14:paraId="5F1226E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Ulei de in sicativat</w:t>
            </w:r>
          </w:p>
        </w:tc>
        <w:tc>
          <w:tcPr>
            <w:tcW w:w="1275" w:type="dxa"/>
            <w:tcBorders>
              <w:top w:val="nil"/>
              <w:bottom w:val="single" w:sz="2" w:space="0" w:color="auto"/>
            </w:tcBorders>
            <w:vAlign w:val="center"/>
          </w:tcPr>
          <w:p w14:paraId="566B887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65E420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0,0300</w:t>
            </w:r>
          </w:p>
        </w:tc>
      </w:tr>
      <w:tr w:rsidR="00926F9F" w:rsidRPr="00CB1882" w14:paraId="042C7E6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2F9FCE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B68EE5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738D063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0434D1D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963C93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0,0160</w:t>
            </w:r>
          </w:p>
        </w:tc>
      </w:tr>
      <w:tr w:rsidR="00926F9F" w:rsidRPr="00CB1882" w14:paraId="50DC177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9FA33D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EA2E98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2320116200573</w:t>
            </w:r>
          </w:p>
        </w:tc>
        <w:tc>
          <w:tcPr>
            <w:tcW w:w="4536" w:type="dxa"/>
            <w:gridSpan w:val="3"/>
            <w:tcBorders>
              <w:top w:val="nil"/>
              <w:bottom w:val="single" w:sz="2" w:space="0" w:color="auto"/>
            </w:tcBorders>
            <w:vAlign w:val="center"/>
          </w:tcPr>
          <w:p w14:paraId="5AE61C5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Benzina auto</w:t>
            </w:r>
          </w:p>
        </w:tc>
        <w:tc>
          <w:tcPr>
            <w:tcW w:w="1275" w:type="dxa"/>
            <w:tcBorders>
              <w:top w:val="nil"/>
              <w:bottom w:val="single" w:sz="2" w:space="0" w:color="auto"/>
            </w:tcBorders>
            <w:vAlign w:val="center"/>
          </w:tcPr>
          <w:p w14:paraId="48D9FAD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l</w:t>
            </w:r>
          </w:p>
        </w:tc>
        <w:tc>
          <w:tcPr>
            <w:tcW w:w="1985" w:type="dxa"/>
            <w:gridSpan w:val="2"/>
            <w:tcBorders>
              <w:top w:val="nil"/>
              <w:bottom w:val="single" w:sz="2" w:space="0" w:color="auto"/>
            </w:tcBorders>
            <w:vAlign w:val="center"/>
          </w:tcPr>
          <w:p w14:paraId="6D78DDA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0,1000</w:t>
            </w:r>
          </w:p>
        </w:tc>
      </w:tr>
      <w:tr w:rsidR="00926F9F" w:rsidRPr="00CB1882" w14:paraId="5E6393C0"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67C713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32</w:t>
            </w:r>
          </w:p>
        </w:tc>
        <w:tc>
          <w:tcPr>
            <w:tcW w:w="1701" w:type="dxa"/>
            <w:gridSpan w:val="2"/>
            <w:tcBorders>
              <w:top w:val="single" w:sz="4" w:space="0" w:color="auto"/>
              <w:bottom w:val="single" w:sz="4" w:space="0" w:color="auto"/>
            </w:tcBorders>
            <w:vAlign w:val="center"/>
          </w:tcPr>
          <w:p w14:paraId="0F102E0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IB05B</w:t>
            </w:r>
          </w:p>
        </w:tc>
        <w:tc>
          <w:tcPr>
            <w:tcW w:w="4536" w:type="dxa"/>
            <w:gridSpan w:val="3"/>
            <w:tcBorders>
              <w:top w:val="single" w:sz="4" w:space="0" w:color="auto"/>
              <w:bottom w:val="single" w:sz="4" w:space="0" w:color="auto"/>
            </w:tcBorders>
            <w:vAlign w:val="center"/>
          </w:tcPr>
          <w:p w14:paraId="7AC2EE0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Radiatoare din bimetal, corpul de radiator avind 11-20 elemente (1200x500)</w:t>
            </w:r>
          </w:p>
          <w:p w14:paraId="2333604F" w14:textId="77777777" w:rsidR="00926F9F" w:rsidRPr="00CB1882" w:rsidRDefault="00926F9F" w:rsidP="00C6286C">
            <w:pPr>
              <w:tabs>
                <w:tab w:val="left" w:pos="360"/>
                <w:tab w:val="left" w:pos="1134"/>
              </w:tabs>
              <w:spacing w:after="120"/>
              <w:outlineLvl w:val="2"/>
              <w:rPr>
                <w:lang w:val="en-US"/>
              </w:rPr>
            </w:pPr>
          </w:p>
        </w:tc>
        <w:tc>
          <w:tcPr>
            <w:tcW w:w="1275" w:type="dxa"/>
            <w:tcBorders>
              <w:top w:val="single" w:sz="4" w:space="0" w:color="auto"/>
              <w:bottom w:val="single" w:sz="4" w:space="0" w:color="auto"/>
            </w:tcBorders>
            <w:vAlign w:val="center"/>
          </w:tcPr>
          <w:p w14:paraId="05028CA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lastRenderedPageBreak/>
              <w:t>buc</w:t>
            </w:r>
          </w:p>
        </w:tc>
        <w:tc>
          <w:tcPr>
            <w:tcW w:w="1985" w:type="dxa"/>
            <w:gridSpan w:val="2"/>
            <w:tcBorders>
              <w:top w:val="single" w:sz="4" w:space="0" w:color="auto"/>
              <w:bottom w:val="single" w:sz="4" w:space="0" w:color="auto"/>
            </w:tcBorders>
            <w:vAlign w:val="center"/>
          </w:tcPr>
          <w:p w14:paraId="4DDA568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w:t>
            </w:r>
          </w:p>
          <w:p w14:paraId="4C3668E9"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233FB93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D28162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5E785A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4DFE3DB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2D917EC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1BA4D9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2,5000</w:t>
            </w:r>
          </w:p>
        </w:tc>
      </w:tr>
      <w:tr w:rsidR="00926F9F" w:rsidRPr="00CB1882" w14:paraId="49B8841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EB1CD5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61EA82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28221157000001200</w:t>
            </w:r>
          </w:p>
        </w:tc>
        <w:tc>
          <w:tcPr>
            <w:tcW w:w="4536" w:type="dxa"/>
            <w:gridSpan w:val="3"/>
            <w:tcBorders>
              <w:top w:val="nil"/>
              <w:bottom w:val="single" w:sz="2" w:space="0" w:color="auto"/>
            </w:tcBorders>
            <w:vAlign w:val="center"/>
          </w:tcPr>
          <w:p w14:paraId="41264A3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Radiator (1200x500)</w:t>
            </w:r>
          </w:p>
        </w:tc>
        <w:tc>
          <w:tcPr>
            <w:tcW w:w="1275" w:type="dxa"/>
            <w:tcBorders>
              <w:top w:val="nil"/>
              <w:bottom w:val="single" w:sz="2" w:space="0" w:color="auto"/>
            </w:tcBorders>
            <w:vAlign w:val="center"/>
          </w:tcPr>
          <w:p w14:paraId="74FB177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FBF51F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6F8646F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6B1316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6C08F8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744F5C2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2390094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7C0EE6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0,0400</w:t>
            </w:r>
          </w:p>
        </w:tc>
      </w:tr>
      <w:tr w:rsidR="00926F9F" w:rsidRPr="00CB1882" w14:paraId="5E33754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D5E883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E9C8F4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5730925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7D6A283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C96547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0,0800</w:t>
            </w:r>
          </w:p>
        </w:tc>
      </w:tr>
      <w:tr w:rsidR="00926F9F" w:rsidRPr="00CB1882" w14:paraId="2B57D09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72818F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852773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2811236832352</w:t>
            </w:r>
          </w:p>
        </w:tc>
        <w:tc>
          <w:tcPr>
            <w:tcW w:w="4536" w:type="dxa"/>
            <w:gridSpan w:val="3"/>
            <w:tcBorders>
              <w:top w:val="nil"/>
              <w:bottom w:val="single" w:sz="2" w:space="0" w:color="auto"/>
            </w:tcBorders>
            <w:vAlign w:val="center"/>
          </w:tcPr>
          <w:p w14:paraId="6EB4A83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Burghiu cu cap widia cu D=8</w:t>
            </w:r>
          </w:p>
        </w:tc>
        <w:tc>
          <w:tcPr>
            <w:tcW w:w="1275" w:type="dxa"/>
            <w:tcBorders>
              <w:top w:val="nil"/>
              <w:bottom w:val="single" w:sz="2" w:space="0" w:color="auto"/>
            </w:tcBorders>
            <w:vAlign w:val="center"/>
          </w:tcPr>
          <w:p w14:paraId="23A7008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8CC294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0,0500</w:t>
            </w:r>
          </w:p>
        </w:tc>
      </w:tr>
      <w:tr w:rsidR="00926F9F" w:rsidRPr="00CB1882" w14:paraId="00C75D1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2EA4E9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1D56B2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2875276313344</w:t>
            </w:r>
          </w:p>
        </w:tc>
        <w:tc>
          <w:tcPr>
            <w:tcW w:w="4536" w:type="dxa"/>
            <w:gridSpan w:val="3"/>
            <w:tcBorders>
              <w:top w:val="nil"/>
              <w:bottom w:val="single" w:sz="2" w:space="0" w:color="auto"/>
            </w:tcBorders>
            <w:vAlign w:val="center"/>
          </w:tcPr>
          <w:p w14:paraId="037D1D9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Diblu cu expandare cu D= 8</w:t>
            </w:r>
          </w:p>
        </w:tc>
        <w:tc>
          <w:tcPr>
            <w:tcW w:w="1275" w:type="dxa"/>
            <w:tcBorders>
              <w:top w:val="nil"/>
              <w:bottom w:val="single" w:sz="2" w:space="0" w:color="auto"/>
            </w:tcBorders>
            <w:vAlign w:val="center"/>
          </w:tcPr>
          <w:p w14:paraId="71E458C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02EDC5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07A00E2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B4B9F6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F30623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2952270007609</w:t>
            </w:r>
          </w:p>
        </w:tc>
        <w:tc>
          <w:tcPr>
            <w:tcW w:w="4536" w:type="dxa"/>
            <w:gridSpan w:val="3"/>
            <w:tcBorders>
              <w:top w:val="nil"/>
              <w:bottom w:val="single" w:sz="2" w:space="0" w:color="auto"/>
            </w:tcBorders>
            <w:vAlign w:val="center"/>
          </w:tcPr>
          <w:p w14:paraId="1E354F0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Masina de gaurit electrica</w:t>
            </w:r>
          </w:p>
        </w:tc>
        <w:tc>
          <w:tcPr>
            <w:tcW w:w="1275" w:type="dxa"/>
            <w:tcBorders>
              <w:top w:val="nil"/>
              <w:bottom w:val="single" w:sz="2" w:space="0" w:color="auto"/>
            </w:tcBorders>
            <w:vAlign w:val="center"/>
          </w:tcPr>
          <w:p w14:paraId="7E2547A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773A035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0,2500</w:t>
            </w:r>
          </w:p>
        </w:tc>
      </w:tr>
      <w:tr w:rsidR="00926F9F" w:rsidRPr="00CB1882" w14:paraId="4510526C"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24CDD3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33</w:t>
            </w:r>
          </w:p>
        </w:tc>
        <w:tc>
          <w:tcPr>
            <w:tcW w:w="1701" w:type="dxa"/>
            <w:gridSpan w:val="2"/>
            <w:tcBorders>
              <w:top w:val="single" w:sz="4" w:space="0" w:color="auto"/>
              <w:bottom w:val="single" w:sz="4" w:space="0" w:color="auto"/>
            </w:tcBorders>
            <w:vAlign w:val="center"/>
          </w:tcPr>
          <w:p w14:paraId="79D067E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IC35D</w:t>
            </w:r>
          </w:p>
        </w:tc>
        <w:tc>
          <w:tcPr>
            <w:tcW w:w="4536" w:type="dxa"/>
            <w:gridSpan w:val="3"/>
            <w:tcBorders>
              <w:top w:val="single" w:sz="4" w:space="0" w:color="auto"/>
              <w:bottom w:val="single" w:sz="4" w:space="0" w:color="auto"/>
            </w:tcBorders>
            <w:vAlign w:val="center"/>
          </w:tcPr>
          <w:p w14:paraId="5286E1F3" w14:textId="44356BCF" w:rsidR="00926F9F" w:rsidRPr="00CB1882" w:rsidRDefault="00926F9F" w:rsidP="00CB1882">
            <w:pPr>
              <w:tabs>
                <w:tab w:val="left" w:pos="360"/>
                <w:tab w:val="left" w:pos="1134"/>
              </w:tabs>
              <w:spacing w:after="120"/>
              <w:outlineLvl w:val="2"/>
              <w:rPr>
                <w:lang w:val="en-US"/>
              </w:rPr>
            </w:pPr>
            <w:r w:rsidRPr="00CB1882">
              <w:rPr>
                <w:sz w:val="22"/>
                <w:szCs w:val="22"/>
                <w:lang w:val="en-US"/>
              </w:rPr>
              <w:t>Teava din polipropilena armata, montata, la legatura corpurilor sau aparatelor de incalzire, in instalatii de incalzire centrala, avind diametrul exterior de 32,0 mm</w:t>
            </w:r>
          </w:p>
        </w:tc>
        <w:tc>
          <w:tcPr>
            <w:tcW w:w="1275" w:type="dxa"/>
            <w:tcBorders>
              <w:top w:val="single" w:sz="4" w:space="0" w:color="auto"/>
              <w:bottom w:val="single" w:sz="4" w:space="0" w:color="auto"/>
            </w:tcBorders>
            <w:vAlign w:val="center"/>
          </w:tcPr>
          <w:p w14:paraId="1B97077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03FABC24" w14:textId="5075C395"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2,8000</w:t>
            </w:r>
          </w:p>
        </w:tc>
      </w:tr>
      <w:tr w:rsidR="00926F9F" w:rsidRPr="00CB1882" w14:paraId="484894B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E36CC8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7523CD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68F4514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7FDFF15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D3A151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1,2600</w:t>
            </w:r>
          </w:p>
        </w:tc>
      </w:tr>
      <w:tr w:rsidR="00926F9F" w:rsidRPr="00CB1882" w14:paraId="47CA2B7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37EC7A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1BE96A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252121671000032</w:t>
            </w:r>
          </w:p>
        </w:tc>
        <w:tc>
          <w:tcPr>
            <w:tcW w:w="4536" w:type="dxa"/>
            <w:gridSpan w:val="3"/>
            <w:tcBorders>
              <w:top w:val="nil"/>
              <w:bottom w:val="single" w:sz="2" w:space="0" w:color="auto"/>
            </w:tcBorders>
            <w:vAlign w:val="center"/>
          </w:tcPr>
          <w:p w14:paraId="17A672F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Teava din polietilena sau polipropilena d32</w:t>
            </w:r>
          </w:p>
        </w:tc>
        <w:tc>
          <w:tcPr>
            <w:tcW w:w="1275" w:type="dxa"/>
            <w:tcBorders>
              <w:top w:val="nil"/>
              <w:bottom w:val="single" w:sz="2" w:space="0" w:color="auto"/>
            </w:tcBorders>
            <w:vAlign w:val="center"/>
          </w:tcPr>
          <w:p w14:paraId="67952F9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614FA71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2,8840</w:t>
            </w:r>
          </w:p>
        </w:tc>
      </w:tr>
      <w:tr w:rsidR="00926F9F" w:rsidRPr="00CB1882" w14:paraId="684DF9C0"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1F3709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34</w:t>
            </w:r>
          </w:p>
        </w:tc>
        <w:tc>
          <w:tcPr>
            <w:tcW w:w="1701" w:type="dxa"/>
            <w:gridSpan w:val="2"/>
            <w:tcBorders>
              <w:top w:val="single" w:sz="4" w:space="0" w:color="auto"/>
              <w:bottom w:val="single" w:sz="4" w:space="0" w:color="auto"/>
            </w:tcBorders>
            <w:vAlign w:val="center"/>
          </w:tcPr>
          <w:p w14:paraId="633244D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IC35B</w:t>
            </w:r>
          </w:p>
        </w:tc>
        <w:tc>
          <w:tcPr>
            <w:tcW w:w="4536" w:type="dxa"/>
            <w:gridSpan w:val="3"/>
            <w:tcBorders>
              <w:top w:val="single" w:sz="4" w:space="0" w:color="auto"/>
              <w:bottom w:val="single" w:sz="4" w:space="0" w:color="auto"/>
            </w:tcBorders>
            <w:vAlign w:val="center"/>
          </w:tcPr>
          <w:p w14:paraId="40777414" w14:textId="50DD0DBC" w:rsidR="00926F9F" w:rsidRPr="00CB1882" w:rsidRDefault="00926F9F" w:rsidP="00CB1882">
            <w:pPr>
              <w:tabs>
                <w:tab w:val="left" w:pos="360"/>
                <w:tab w:val="left" w:pos="1134"/>
              </w:tabs>
              <w:spacing w:after="120"/>
              <w:outlineLvl w:val="2"/>
              <w:rPr>
                <w:lang w:val="en-US"/>
              </w:rPr>
            </w:pPr>
            <w:r w:rsidRPr="00CB1882">
              <w:rPr>
                <w:sz w:val="22"/>
                <w:szCs w:val="22"/>
                <w:lang w:val="en-US"/>
              </w:rPr>
              <w:t>Teava din polipropilena armata, montata, la legatura corpurilor sau aparatelor de incalzire, in instalatii de incalzire centrala, avind diametrul exterior de 20,0 mm</w:t>
            </w:r>
          </w:p>
        </w:tc>
        <w:tc>
          <w:tcPr>
            <w:tcW w:w="1275" w:type="dxa"/>
            <w:tcBorders>
              <w:top w:val="single" w:sz="4" w:space="0" w:color="auto"/>
              <w:bottom w:val="single" w:sz="4" w:space="0" w:color="auto"/>
            </w:tcBorders>
            <w:vAlign w:val="center"/>
          </w:tcPr>
          <w:p w14:paraId="41ACF2F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54875ED5" w14:textId="4B64C0A2"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0,9000</w:t>
            </w:r>
          </w:p>
        </w:tc>
      </w:tr>
      <w:tr w:rsidR="00926F9F" w:rsidRPr="00CB1882" w14:paraId="445E1EA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2733BE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9CED2A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3E735B0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6A78150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BCA8BB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0,3150</w:t>
            </w:r>
          </w:p>
        </w:tc>
      </w:tr>
      <w:tr w:rsidR="00926F9F" w:rsidRPr="00CB1882" w14:paraId="70BB95B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9CBCC1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A61176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252121671000020</w:t>
            </w:r>
          </w:p>
        </w:tc>
        <w:tc>
          <w:tcPr>
            <w:tcW w:w="4536" w:type="dxa"/>
            <w:gridSpan w:val="3"/>
            <w:tcBorders>
              <w:top w:val="nil"/>
              <w:bottom w:val="single" w:sz="2" w:space="0" w:color="auto"/>
            </w:tcBorders>
            <w:vAlign w:val="center"/>
          </w:tcPr>
          <w:p w14:paraId="09CC634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Teava din polietilena sau polipropilena d20</w:t>
            </w:r>
          </w:p>
        </w:tc>
        <w:tc>
          <w:tcPr>
            <w:tcW w:w="1275" w:type="dxa"/>
            <w:tcBorders>
              <w:top w:val="nil"/>
              <w:bottom w:val="single" w:sz="2" w:space="0" w:color="auto"/>
            </w:tcBorders>
            <w:vAlign w:val="center"/>
          </w:tcPr>
          <w:p w14:paraId="0108600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395799F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0,9270</w:t>
            </w:r>
          </w:p>
        </w:tc>
      </w:tr>
      <w:tr w:rsidR="00926F9F" w:rsidRPr="00CB1882" w14:paraId="41E81817"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76C719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35</w:t>
            </w:r>
          </w:p>
        </w:tc>
        <w:tc>
          <w:tcPr>
            <w:tcW w:w="1701" w:type="dxa"/>
            <w:gridSpan w:val="2"/>
            <w:tcBorders>
              <w:top w:val="single" w:sz="4" w:space="0" w:color="auto"/>
              <w:bottom w:val="single" w:sz="4" w:space="0" w:color="auto"/>
            </w:tcBorders>
            <w:vAlign w:val="center"/>
          </w:tcPr>
          <w:p w14:paraId="464F7AE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IC38C</w:t>
            </w:r>
          </w:p>
        </w:tc>
        <w:tc>
          <w:tcPr>
            <w:tcW w:w="4536" w:type="dxa"/>
            <w:gridSpan w:val="3"/>
            <w:tcBorders>
              <w:top w:val="single" w:sz="4" w:space="0" w:color="auto"/>
              <w:bottom w:val="single" w:sz="4" w:space="0" w:color="auto"/>
            </w:tcBorders>
            <w:vAlign w:val="center"/>
          </w:tcPr>
          <w:p w14:paraId="7C4C2AB9" w14:textId="733EF0CC" w:rsidR="00926F9F" w:rsidRPr="00CB1882" w:rsidRDefault="00926F9F" w:rsidP="00CB1882">
            <w:pPr>
              <w:tabs>
                <w:tab w:val="left" w:pos="360"/>
                <w:tab w:val="left" w:pos="1134"/>
              </w:tabs>
              <w:spacing w:after="120"/>
              <w:outlineLvl w:val="2"/>
              <w:rPr>
                <w:lang w:val="en-US"/>
              </w:rPr>
            </w:pPr>
            <w:r w:rsidRPr="00CB1882">
              <w:rPr>
                <w:sz w:val="22"/>
                <w:szCs w:val="22"/>
                <w:lang w:val="en-US"/>
              </w:rPr>
              <w:t>Piesa de racordare (fiting), cu 2 imbinari, din polipropilena imbinate prin polifusiune cu teava din polipropilena armata, avind diametrul exterior de 32,0 mm</w:t>
            </w:r>
          </w:p>
        </w:tc>
        <w:tc>
          <w:tcPr>
            <w:tcW w:w="1275" w:type="dxa"/>
            <w:tcBorders>
              <w:top w:val="single" w:sz="4" w:space="0" w:color="auto"/>
              <w:bottom w:val="single" w:sz="4" w:space="0" w:color="auto"/>
            </w:tcBorders>
            <w:vAlign w:val="center"/>
          </w:tcPr>
          <w:p w14:paraId="110FE45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7B9FF0DC" w14:textId="50A8BC2B"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79C6953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FF1010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BC2094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3DEA62B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63DA380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5A5840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0,4200</w:t>
            </w:r>
          </w:p>
        </w:tc>
      </w:tr>
      <w:tr w:rsidR="00926F9F" w:rsidRPr="00CB1882" w14:paraId="7168049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2578AA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36E94D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2875274110102322</w:t>
            </w:r>
          </w:p>
        </w:tc>
        <w:tc>
          <w:tcPr>
            <w:tcW w:w="4536" w:type="dxa"/>
            <w:gridSpan w:val="3"/>
            <w:tcBorders>
              <w:top w:val="nil"/>
              <w:bottom w:val="single" w:sz="2" w:space="0" w:color="auto"/>
            </w:tcBorders>
            <w:vAlign w:val="center"/>
          </w:tcPr>
          <w:p w14:paraId="444FC43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Piesa de racordare 2x32</w:t>
            </w:r>
          </w:p>
        </w:tc>
        <w:tc>
          <w:tcPr>
            <w:tcW w:w="1275" w:type="dxa"/>
            <w:tcBorders>
              <w:top w:val="nil"/>
              <w:bottom w:val="single" w:sz="2" w:space="0" w:color="auto"/>
            </w:tcBorders>
            <w:vAlign w:val="center"/>
          </w:tcPr>
          <w:p w14:paraId="4327EF0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E092F4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311ED17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E86206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A95E4C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2112307325046</w:t>
            </w:r>
          </w:p>
        </w:tc>
        <w:tc>
          <w:tcPr>
            <w:tcW w:w="4536" w:type="dxa"/>
            <w:gridSpan w:val="3"/>
            <w:tcBorders>
              <w:top w:val="nil"/>
              <w:bottom w:val="single" w:sz="2" w:space="0" w:color="auto"/>
            </w:tcBorders>
            <w:vAlign w:val="center"/>
          </w:tcPr>
          <w:p w14:paraId="2375E26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absorbanta</w:t>
            </w:r>
          </w:p>
        </w:tc>
        <w:tc>
          <w:tcPr>
            <w:tcW w:w="1275" w:type="dxa"/>
            <w:tcBorders>
              <w:top w:val="nil"/>
              <w:bottom w:val="single" w:sz="2" w:space="0" w:color="auto"/>
            </w:tcBorders>
            <w:vAlign w:val="center"/>
          </w:tcPr>
          <w:p w14:paraId="7C7B9A4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CD98DB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0,0400</w:t>
            </w:r>
          </w:p>
        </w:tc>
      </w:tr>
      <w:tr w:rsidR="00926F9F" w:rsidRPr="00CB1882" w14:paraId="2DB0C08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655B0B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069666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3220137315778</w:t>
            </w:r>
          </w:p>
        </w:tc>
        <w:tc>
          <w:tcPr>
            <w:tcW w:w="4536" w:type="dxa"/>
            <w:gridSpan w:val="3"/>
            <w:tcBorders>
              <w:top w:val="nil"/>
              <w:bottom w:val="single" w:sz="2" w:space="0" w:color="auto"/>
            </w:tcBorders>
            <w:vAlign w:val="center"/>
          </w:tcPr>
          <w:p w14:paraId="068B267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Decapant</w:t>
            </w:r>
          </w:p>
        </w:tc>
        <w:tc>
          <w:tcPr>
            <w:tcW w:w="1275" w:type="dxa"/>
            <w:tcBorders>
              <w:top w:val="nil"/>
              <w:bottom w:val="single" w:sz="2" w:space="0" w:color="auto"/>
            </w:tcBorders>
            <w:vAlign w:val="center"/>
          </w:tcPr>
          <w:p w14:paraId="234E4B1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DA27D6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0,0160</w:t>
            </w:r>
          </w:p>
        </w:tc>
      </w:tr>
      <w:tr w:rsidR="00926F9F" w:rsidRPr="00CB1882" w14:paraId="371C059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0D740D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CDFD96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2940600003000</w:t>
            </w:r>
          </w:p>
        </w:tc>
        <w:tc>
          <w:tcPr>
            <w:tcW w:w="4536" w:type="dxa"/>
            <w:gridSpan w:val="3"/>
            <w:tcBorders>
              <w:top w:val="nil"/>
              <w:bottom w:val="single" w:sz="2" w:space="0" w:color="auto"/>
            </w:tcBorders>
            <w:vAlign w:val="center"/>
          </w:tcPr>
          <w:p w14:paraId="02A498D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Aparat de sudura pentru polifisiune</w:t>
            </w:r>
          </w:p>
        </w:tc>
        <w:tc>
          <w:tcPr>
            <w:tcW w:w="1275" w:type="dxa"/>
            <w:tcBorders>
              <w:top w:val="nil"/>
              <w:bottom w:val="single" w:sz="2" w:space="0" w:color="auto"/>
            </w:tcBorders>
            <w:vAlign w:val="center"/>
          </w:tcPr>
          <w:p w14:paraId="7F88481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2A41BDD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0,0420</w:t>
            </w:r>
          </w:p>
        </w:tc>
      </w:tr>
      <w:tr w:rsidR="00926F9F" w:rsidRPr="00CB1882" w14:paraId="52CE37E0"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910608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36</w:t>
            </w:r>
          </w:p>
        </w:tc>
        <w:tc>
          <w:tcPr>
            <w:tcW w:w="1701" w:type="dxa"/>
            <w:gridSpan w:val="2"/>
            <w:tcBorders>
              <w:top w:val="single" w:sz="4" w:space="0" w:color="auto"/>
              <w:bottom w:val="single" w:sz="4" w:space="0" w:color="auto"/>
            </w:tcBorders>
            <w:vAlign w:val="center"/>
          </w:tcPr>
          <w:p w14:paraId="1454FF7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IC38I</w:t>
            </w:r>
          </w:p>
        </w:tc>
        <w:tc>
          <w:tcPr>
            <w:tcW w:w="4536" w:type="dxa"/>
            <w:gridSpan w:val="3"/>
            <w:tcBorders>
              <w:top w:val="single" w:sz="4" w:space="0" w:color="auto"/>
              <w:bottom w:val="single" w:sz="4" w:space="0" w:color="auto"/>
            </w:tcBorders>
            <w:vAlign w:val="center"/>
          </w:tcPr>
          <w:p w14:paraId="0CCC634D" w14:textId="74479369" w:rsidR="00926F9F" w:rsidRPr="00CB1882" w:rsidRDefault="00926F9F" w:rsidP="00CB1882">
            <w:pPr>
              <w:tabs>
                <w:tab w:val="left" w:pos="360"/>
                <w:tab w:val="left" w:pos="1134"/>
              </w:tabs>
              <w:spacing w:after="120"/>
              <w:outlineLvl w:val="2"/>
              <w:rPr>
                <w:lang w:val="en-US"/>
              </w:rPr>
            </w:pPr>
            <w:r w:rsidRPr="00CB1882">
              <w:rPr>
                <w:sz w:val="22"/>
                <w:szCs w:val="22"/>
                <w:lang w:val="en-US"/>
              </w:rPr>
              <w:t>Piesa de racordare (fiting), cu 3 imbinari, din polipropilena imbinate prin polifusiune cu teava din polipropilena armata, avind diametrul exterior de 32,0 mm</w:t>
            </w:r>
          </w:p>
        </w:tc>
        <w:tc>
          <w:tcPr>
            <w:tcW w:w="1275" w:type="dxa"/>
            <w:tcBorders>
              <w:top w:val="single" w:sz="4" w:space="0" w:color="auto"/>
              <w:bottom w:val="single" w:sz="4" w:space="0" w:color="auto"/>
            </w:tcBorders>
            <w:vAlign w:val="center"/>
          </w:tcPr>
          <w:p w14:paraId="180A457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67CD8758" w14:textId="78EF2285"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785588B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C425E5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92A4B3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5694FA8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2C5C4D6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C118CD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0,6000</w:t>
            </w:r>
          </w:p>
        </w:tc>
      </w:tr>
      <w:tr w:rsidR="00926F9F" w:rsidRPr="00CB1882" w14:paraId="00AABE4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46BE37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A027BF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2875274110102323</w:t>
            </w:r>
          </w:p>
        </w:tc>
        <w:tc>
          <w:tcPr>
            <w:tcW w:w="4536" w:type="dxa"/>
            <w:gridSpan w:val="3"/>
            <w:tcBorders>
              <w:top w:val="nil"/>
              <w:bottom w:val="single" w:sz="2" w:space="0" w:color="auto"/>
            </w:tcBorders>
            <w:vAlign w:val="center"/>
          </w:tcPr>
          <w:p w14:paraId="0C597E0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Piesa de racordare 3x32</w:t>
            </w:r>
          </w:p>
        </w:tc>
        <w:tc>
          <w:tcPr>
            <w:tcW w:w="1275" w:type="dxa"/>
            <w:tcBorders>
              <w:top w:val="nil"/>
              <w:bottom w:val="single" w:sz="2" w:space="0" w:color="auto"/>
            </w:tcBorders>
            <w:vAlign w:val="center"/>
          </w:tcPr>
          <w:p w14:paraId="6043C1B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26B125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6076866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151EE7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F35910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2112307325046</w:t>
            </w:r>
          </w:p>
        </w:tc>
        <w:tc>
          <w:tcPr>
            <w:tcW w:w="4536" w:type="dxa"/>
            <w:gridSpan w:val="3"/>
            <w:tcBorders>
              <w:top w:val="nil"/>
              <w:bottom w:val="single" w:sz="2" w:space="0" w:color="auto"/>
            </w:tcBorders>
            <w:vAlign w:val="center"/>
          </w:tcPr>
          <w:p w14:paraId="3509004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absorbanta</w:t>
            </w:r>
          </w:p>
        </w:tc>
        <w:tc>
          <w:tcPr>
            <w:tcW w:w="1275" w:type="dxa"/>
            <w:tcBorders>
              <w:top w:val="nil"/>
              <w:bottom w:val="single" w:sz="2" w:space="0" w:color="auto"/>
            </w:tcBorders>
            <w:vAlign w:val="center"/>
          </w:tcPr>
          <w:p w14:paraId="355BD63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F35728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0,0600</w:t>
            </w:r>
          </w:p>
        </w:tc>
      </w:tr>
      <w:tr w:rsidR="00926F9F" w:rsidRPr="00CB1882" w14:paraId="285C406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E0E32A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1BB33E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3220137315778</w:t>
            </w:r>
          </w:p>
        </w:tc>
        <w:tc>
          <w:tcPr>
            <w:tcW w:w="4536" w:type="dxa"/>
            <w:gridSpan w:val="3"/>
            <w:tcBorders>
              <w:top w:val="nil"/>
              <w:bottom w:val="single" w:sz="2" w:space="0" w:color="auto"/>
            </w:tcBorders>
            <w:vAlign w:val="center"/>
          </w:tcPr>
          <w:p w14:paraId="45C2CD9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Decapant</w:t>
            </w:r>
          </w:p>
        </w:tc>
        <w:tc>
          <w:tcPr>
            <w:tcW w:w="1275" w:type="dxa"/>
            <w:tcBorders>
              <w:top w:val="nil"/>
              <w:bottom w:val="single" w:sz="2" w:space="0" w:color="auto"/>
            </w:tcBorders>
            <w:vAlign w:val="center"/>
          </w:tcPr>
          <w:p w14:paraId="5D567EF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A5274E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0,0160</w:t>
            </w:r>
          </w:p>
        </w:tc>
      </w:tr>
      <w:tr w:rsidR="00926F9F" w:rsidRPr="00CB1882" w14:paraId="5ED051A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61E770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9C8D3F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2940600003000</w:t>
            </w:r>
          </w:p>
        </w:tc>
        <w:tc>
          <w:tcPr>
            <w:tcW w:w="4536" w:type="dxa"/>
            <w:gridSpan w:val="3"/>
            <w:tcBorders>
              <w:top w:val="nil"/>
              <w:bottom w:val="single" w:sz="2" w:space="0" w:color="auto"/>
            </w:tcBorders>
            <w:vAlign w:val="center"/>
          </w:tcPr>
          <w:p w14:paraId="7879240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Aparat de sudura pentru polifisiune</w:t>
            </w:r>
          </w:p>
        </w:tc>
        <w:tc>
          <w:tcPr>
            <w:tcW w:w="1275" w:type="dxa"/>
            <w:tcBorders>
              <w:top w:val="nil"/>
              <w:bottom w:val="single" w:sz="2" w:space="0" w:color="auto"/>
            </w:tcBorders>
            <w:vAlign w:val="center"/>
          </w:tcPr>
          <w:p w14:paraId="5A67938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5292A4F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0,0600</w:t>
            </w:r>
          </w:p>
        </w:tc>
      </w:tr>
      <w:tr w:rsidR="00926F9F" w:rsidRPr="00CB1882" w14:paraId="6C1815EB"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8DA5CE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lastRenderedPageBreak/>
              <w:t>37</w:t>
            </w:r>
          </w:p>
        </w:tc>
        <w:tc>
          <w:tcPr>
            <w:tcW w:w="1701" w:type="dxa"/>
            <w:gridSpan w:val="2"/>
            <w:tcBorders>
              <w:top w:val="single" w:sz="4" w:space="0" w:color="auto"/>
              <w:bottom w:val="single" w:sz="4" w:space="0" w:color="auto"/>
            </w:tcBorders>
            <w:vAlign w:val="center"/>
          </w:tcPr>
          <w:p w14:paraId="6C2AB17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IC53C</w:t>
            </w:r>
          </w:p>
        </w:tc>
        <w:tc>
          <w:tcPr>
            <w:tcW w:w="4536" w:type="dxa"/>
            <w:gridSpan w:val="3"/>
            <w:tcBorders>
              <w:top w:val="single" w:sz="4" w:space="0" w:color="auto"/>
              <w:bottom w:val="single" w:sz="4" w:space="0" w:color="auto"/>
            </w:tcBorders>
            <w:vAlign w:val="center"/>
          </w:tcPr>
          <w:p w14:paraId="1AD60DA3" w14:textId="090C406E" w:rsidR="00926F9F" w:rsidRPr="00CB1882" w:rsidRDefault="00926F9F" w:rsidP="00CB1882">
            <w:pPr>
              <w:tabs>
                <w:tab w:val="left" w:pos="360"/>
                <w:tab w:val="left" w:pos="1134"/>
              </w:tabs>
              <w:spacing w:after="120"/>
              <w:outlineLvl w:val="2"/>
              <w:rPr>
                <w:lang w:val="en-US"/>
              </w:rPr>
            </w:pPr>
            <w:r w:rsidRPr="00CB1882">
              <w:rPr>
                <w:sz w:val="22"/>
                <w:szCs w:val="22"/>
                <w:lang w:val="en-US"/>
              </w:rPr>
              <w:t>Racord olandez U2, negru, avind diametrul de 1 1/4"</w:t>
            </w:r>
          </w:p>
        </w:tc>
        <w:tc>
          <w:tcPr>
            <w:tcW w:w="1275" w:type="dxa"/>
            <w:tcBorders>
              <w:top w:val="single" w:sz="4" w:space="0" w:color="auto"/>
              <w:bottom w:val="single" w:sz="4" w:space="0" w:color="auto"/>
            </w:tcBorders>
            <w:vAlign w:val="center"/>
          </w:tcPr>
          <w:p w14:paraId="20D5E63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4F723996" w14:textId="36107608"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1B5C845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30DBDD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1381F6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1119342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0EF229D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B3AD72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0,5000</w:t>
            </w:r>
          </w:p>
        </w:tc>
      </w:tr>
      <w:tr w:rsidR="00926F9F" w:rsidRPr="00CB1882" w14:paraId="328B446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74D54E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CBFA35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287527411900032</w:t>
            </w:r>
          </w:p>
        </w:tc>
        <w:tc>
          <w:tcPr>
            <w:tcW w:w="4536" w:type="dxa"/>
            <w:gridSpan w:val="3"/>
            <w:tcBorders>
              <w:top w:val="nil"/>
              <w:bottom w:val="single" w:sz="2" w:space="0" w:color="auto"/>
            </w:tcBorders>
            <w:vAlign w:val="center"/>
          </w:tcPr>
          <w:p w14:paraId="5EEB51D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Cot racord olandez d32</w:t>
            </w:r>
          </w:p>
        </w:tc>
        <w:tc>
          <w:tcPr>
            <w:tcW w:w="1275" w:type="dxa"/>
            <w:tcBorders>
              <w:top w:val="nil"/>
              <w:bottom w:val="single" w:sz="2" w:space="0" w:color="auto"/>
            </w:tcBorders>
            <w:vAlign w:val="center"/>
          </w:tcPr>
          <w:p w14:paraId="04AFBFB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5596BD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79BC2FB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3CC758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5C52F1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2513206621959</w:t>
            </w:r>
          </w:p>
        </w:tc>
        <w:tc>
          <w:tcPr>
            <w:tcW w:w="4536" w:type="dxa"/>
            <w:gridSpan w:val="3"/>
            <w:tcBorders>
              <w:top w:val="nil"/>
              <w:bottom w:val="single" w:sz="2" w:space="0" w:color="auto"/>
            </w:tcBorders>
            <w:vAlign w:val="center"/>
          </w:tcPr>
          <w:p w14:paraId="28AC023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Placi marsit Pn-10 at. de 2 mm</w:t>
            </w:r>
          </w:p>
        </w:tc>
        <w:tc>
          <w:tcPr>
            <w:tcW w:w="1275" w:type="dxa"/>
            <w:tcBorders>
              <w:top w:val="nil"/>
              <w:bottom w:val="single" w:sz="2" w:space="0" w:color="auto"/>
            </w:tcBorders>
            <w:vAlign w:val="center"/>
          </w:tcPr>
          <w:p w14:paraId="69DD937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46FA28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0,0300</w:t>
            </w:r>
          </w:p>
        </w:tc>
      </w:tr>
      <w:tr w:rsidR="00926F9F" w:rsidRPr="00CB1882" w14:paraId="2CB32BF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37FBC1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65F061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5679440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05335F5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EDD592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0,0520</w:t>
            </w:r>
          </w:p>
        </w:tc>
      </w:tr>
      <w:tr w:rsidR="00926F9F" w:rsidRPr="00CB1882" w14:paraId="4D2C839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0AAEFB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8BBD7E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0957E78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0C5A21F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8D637E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0,1040</w:t>
            </w:r>
          </w:p>
        </w:tc>
      </w:tr>
      <w:tr w:rsidR="00926F9F" w:rsidRPr="00CB1882" w14:paraId="03E3F655"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FC0574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38</w:t>
            </w:r>
          </w:p>
        </w:tc>
        <w:tc>
          <w:tcPr>
            <w:tcW w:w="1701" w:type="dxa"/>
            <w:gridSpan w:val="2"/>
            <w:tcBorders>
              <w:top w:val="single" w:sz="4" w:space="0" w:color="auto"/>
              <w:bottom w:val="single" w:sz="4" w:space="0" w:color="auto"/>
            </w:tcBorders>
            <w:vAlign w:val="center"/>
          </w:tcPr>
          <w:p w14:paraId="50E0ED1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IC50A</w:t>
            </w:r>
          </w:p>
        </w:tc>
        <w:tc>
          <w:tcPr>
            <w:tcW w:w="4536" w:type="dxa"/>
            <w:gridSpan w:val="3"/>
            <w:tcBorders>
              <w:top w:val="single" w:sz="4" w:space="0" w:color="auto"/>
              <w:bottom w:val="single" w:sz="4" w:space="0" w:color="auto"/>
            </w:tcBorders>
            <w:vAlign w:val="center"/>
          </w:tcPr>
          <w:p w14:paraId="4AD02B98" w14:textId="308CE1FB" w:rsidR="00926F9F" w:rsidRPr="00CB1882" w:rsidRDefault="00926F9F" w:rsidP="00CB1882">
            <w:pPr>
              <w:tabs>
                <w:tab w:val="left" w:pos="360"/>
                <w:tab w:val="left" w:pos="1134"/>
              </w:tabs>
              <w:spacing w:after="120"/>
              <w:outlineLvl w:val="2"/>
              <w:rPr>
                <w:lang w:val="en-US"/>
              </w:rPr>
            </w:pPr>
            <w:r w:rsidRPr="00CB1882">
              <w:rPr>
                <w:sz w:val="22"/>
                <w:szCs w:val="22"/>
                <w:lang w:val="en-US"/>
              </w:rPr>
              <w:t>Cot UA. 2 cu racord olandez, negru, avind diametrul de 3/8" ...1/2"</w:t>
            </w:r>
          </w:p>
        </w:tc>
        <w:tc>
          <w:tcPr>
            <w:tcW w:w="1275" w:type="dxa"/>
            <w:tcBorders>
              <w:top w:val="single" w:sz="4" w:space="0" w:color="auto"/>
              <w:bottom w:val="single" w:sz="4" w:space="0" w:color="auto"/>
            </w:tcBorders>
            <w:vAlign w:val="center"/>
          </w:tcPr>
          <w:p w14:paraId="2F2540F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1BDCE257" w14:textId="27C62231"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228A19B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B6DBC5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BE069C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0B467B9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29FF2AB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D167B6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0,3000</w:t>
            </w:r>
          </w:p>
        </w:tc>
      </w:tr>
      <w:tr w:rsidR="00926F9F" w:rsidRPr="00CB1882" w14:paraId="2D583B1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708FA1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E6E125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287527411900020</w:t>
            </w:r>
          </w:p>
        </w:tc>
        <w:tc>
          <w:tcPr>
            <w:tcW w:w="4536" w:type="dxa"/>
            <w:gridSpan w:val="3"/>
            <w:tcBorders>
              <w:top w:val="nil"/>
              <w:bottom w:val="single" w:sz="2" w:space="0" w:color="auto"/>
            </w:tcBorders>
            <w:vAlign w:val="center"/>
          </w:tcPr>
          <w:p w14:paraId="7FC1E42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Cot racord olandez d20</w:t>
            </w:r>
          </w:p>
        </w:tc>
        <w:tc>
          <w:tcPr>
            <w:tcW w:w="1275" w:type="dxa"/>
            <w:tcBorders>
              <w:top w:val="nil"/>
              <w:bottom w:val="single" w:sz="2" w:space="0" w:color="auto"/>
            </w:tcBorders>
            <w:vAlign w:val="center"/>
          </w:tcPr>
          <w:p w14:paraId="4C5B6D0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A71DDD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259F883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CE01E8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D00D35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2513206621959</w:t>
            </w:r>
          </w:p>
        </w:tc>
        <w:tc>
          <w:tcPr>
            <w:tcW w:w="4536" w:type="dxa"/>
            <w:gridSpan w:val="3"/>
            <w:tcBorders>
              <w:top w:val="nil"/>
              <w:bottom w:val="single" w:sz="2" w:space="0" w:color="auto"/>
            </w:tcBorders>
            <w:vAlign w:val="center"/>
          </w:tcPr>
          <w:p w14:paraId="13B8EC2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Placi marsit Pn-10 at. de 2 mm</w:t>
            </w:r>
          </w:p>
        </w:tc>
        <w:tc>
          <w:tcPr>
            <w:tcW w:w="1275" w:type="dxa"/>
            <w:tcBorders>
              <w:top w:val="nil"/>
              <w:bottom w:val="single" w:sz="2" w:space="0" w:color="auto"/>
            </w:tcBorders>
            <w:vAlign w:val="center"/>
          </w:tcPr>
          <w:p w14:paraId="3848607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BA8CBC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0,0140</w:t>
            </w:r>
          </w:p>
        </w:tc>
      </w:tr>
      <w:tr w:rsidR="00926F9F" w:rsidRPr="00CB1882" w14:paraId="284C349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43A3CF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940A68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4041F6F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3DAB4A4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F4E422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0,0240</w:t>
            </w:r>
          </w:p>
        </w:tc>
      </w:tr>
      <w:tr w:rsidR="00926F9F" w:rsidRPr="00CB1882" w14:paraId="454D412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E89A89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2169E9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48CF2E5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4F30D85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FE8E95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0,0480</w:t>
            </w:r>
          </w:p>
        </w:tc>
      </w:tr>
      <w:tr w:rsidR="00926F9F" w:rsidRPr="00CB1882" w14:paraId="6A6F77D7"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FC8F04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39</w:t>
            </w:r>
          </w:p>
        </w:tc>
        <w:tc>
          <w:tcPr>
            <w:tcW w:w="1701" w:type="dxa"/>
            <w:gridSpan w:val="2"/>
            <w:tcBorders>
              <w:top w:val="single" w:sz="4" w:space="0" w:color="auto"/>
              <w:bottom w:val="single" w:sz="4" w:space="0" w:color="auto"/>
            </w:tcBorders>
            <w:vAlign w:val="center"/>
          </w:tcPr>
          <w:p w14:paraId="1AB774D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ID01A</w:t>
            </w:r>
          </w:p>
        </w:tc>
        <w:tc>
          <w:tcPr>
            <w:tcW w:w="4536" w:type="dxa"/>
            <w:gridSpan w:val="3"/>
            <w:tcBorders>
              <w:top w:val="single" w:sz="4" w:space="0" w:color="auto"/>
              <w:bottom w:val="single" w:sz="4" w:space="0" w:color="auto"/>
            </w:tcBorders>
            <w:vAlign w:val="center"/>
          </w:tcPr>
          <w:p w14:paraId="48AF5658" w14:textId="771A7AA1" w:rsidR="00926F9F" w:rsidRPr="00CB1882" w:rsidRDefault="00926F9F" w:rsidP="00CB1882">
            <w:pPr>
              <w:tabs>
                <w:tab w:val="left" w:pos="360"/>
                <w:tab w:val="left" w:pos="1134"/>
              </w:tabs>
              <w:spacing w:after="120"/>
              <w:outlineLvl w:val="2"/>
              <w:rPr>
                <w:lang w:val="en-US"/>
              </w:rPr>
            </w:pPr>
            <w:r w:rsidRPr="00CB1882">
              <w:rPr>
                <w:sz w:val="22"/>
                <w:szCs w:val="22"/>
                <w:lang w:val="en-US"/>
              </w:rPr>
              <w:t>Robinet cu ventil cu dublu reglaj (tur sau retur) pentru instalatii de incalzire central, avind diametrul nominal de 3/8" -1/2"</w:t>
            </w:r>
          </w:p>
        </w:tc>
        <w:tc>
          <w:tcPr>
            <w:tcW w:w="1275" w:type="dxa"/>
            <w:tcBorders>
              <w:top w:val="single" w:sz="4" w:space="0" w:color="auto"/>
              <w:bottom w:val="single" w:sz="4" w:space="0" w:color="auto"/>
            </w:tcBorders>
            <w:vAlign w:val="center"/>
          </w:tcPr>
          <w:p w14:paraId="09903AE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64429C35" w14:textId="4DDF619B"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6FC0AB2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155641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3EDE9A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6928711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4F879AF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051734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0,3600</w:t>
            </w:r>
          </w:p>
        </w:tc>
      </w:tr>
      <w:tr w:rsidR="00926F9F" w:rsidRPr="00CB1882" w14:paraId="51ABDE1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D721B9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D99E4A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2875274202700</w:t>
            </w:r>
          </w:p>
        </w:tc>
        <w:tc>
          <w:tcPr>
            <w:tcW w:w="4536" w:type="dxa"/>
            <w:gridSpan w:val="3"/>
            <w:tcBorders>
              <w:top w:val="nil"/>
              <w:bottom w:val="single" w:sz="2" w:space="0" w:color="auto"/>
            </w:tcBorders>
            <w:vAlign w:val="center"/>
          </w:tcPr>
          <w:p w14:paraId="03E577E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Robinet cu dublu reglaj</w:t>
            </w:r>
          </w:p>
        </w:tc>
        <w:tc>
          <w:tcPr>
            <w:tcW w:w="1275" w:type="dxa"/>
            <w:tcBorders>
              <w:top w:val="nil"/>
              <w:bottom w:val="single" w:sz="2" w:space="0" w:color="auto"/>
            </w:tcBorders>
            <w:vAlign w:val="center"/>
          </w:tcPr>
          <w:p w14:paraId="1535398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5EC9F6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3BF17BB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974615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0C61A0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1AE20BF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6CF2A34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36EC7B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0,0240</w:t>
            </w:r>
          </w:p>
        </w:tc>
      </w:tr>
      <w:tr w:rsidR="00926F9F" w:rsidRPr="00CB1882" w14:paraId="3989BC6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A2333E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38C0A4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5E721C7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5ABA7AD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F08394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0,0480</w:t>
            </w:r>
          </w:p>
        </w:tc>
      </w:tr>
      <w:tr w:rsidR="00926F9F" w:rsidRPr="00CB1882" w14:paraId="135DB2A6"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40D4E9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40</w:t>
            </w:r>
          </w:p>
        </w:tc>
        <w:tc>
          <w:tcPr>
            <w:tcW w:w="1701" w:type="dxa"/>
            <w:gridSpan w:val="2"/>
            <w:tcBorders>
              <w:top w:val="single" w:sz="4" w:space="0" w:color="auto"/>
              <w:bottom w:val="single" w:sz="4" w:space="0" w:color="auto"/>
            </w:tcBorders>
            <w:vAlign w:val="center"/>
          </w:tcPr>
          <w:p w14:paraId="3D8D309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IC40B</w:t>
            </w:r>
          </w:p>
        </w:tc>
        <w:tc>
          <w:tcPr>
            <w:tcW w:w="4536" w:type="dxa"/>
            <w:gridSpan w:val="3"/>
            <w:tcBorders>
              <w:top w:val="single" w:sz="4" w:space="0" w:color="auto"/>
              <w:bottom w:val="single" w:sz="4" w:space="0" w:color="auto"/>
            </w:tcBorders>
            <w:vAlign w:val="center"/>
          </w:tcPr>
          <w:p w14:paraId="2E5A268D" w14:textId="0DB05F8A" w:rsidR="00926F9F" w:rsidRPr="00CB1882" w:rsidRDefault="00926F9F" w:rsidP="00CB1882">
            <w:pPr>
              <w:tabs>
                <w:tab w:val="left" w:pos="360"/>
                <w:tab w:val="left" w:pos="1134"/>
              </w:tabs>
              <w:spacing w:after="120"/>
              <w:outlineLvl w:val="2"/>
              <w:rPr>
                <w:lang w:val="en-US"/>
              </w:rPr>
            </w:pPr>
            <w:r w:rsidRPr="00CB1882">
              <w:rPr>
                <w:sz w:val="22"/>
                <w:szCs w:val="22"/>
                <w:lang w:val="en-US"/>
              </w:rPr>
              <w:t>Bratara pentru fixarea conductelor din otel pentru instalatia de incalzire centrala sau gaze, montata prin dibluri de 1 1/2,  pe dibluri din PVC pe zid de caramida</w:t>
            </w:r>
          </w:p>
        </w:tc>
        <w:tc>
          <w:tcPr>
            <w:tcW w:w="1275" w:type="dxa"/>
            <w:tcBorders>
              <w:top w:val="single" w:sz="4" w:space="0" w:color="auto"/>
              <w:bottom w:val="single" w:sz="4" w:space="0" w:color="auto"/>
            </w:tcBorders>
            <w:vAlign w:val="center"/>
          </w:tcPr>
          <w:p w14:paraId="5385CCA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2F741531" w14:textId="424DD7A5"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5,0000</w:t>
            </w:r>
          </w:p>
        </w:tc>
      </w:tr>
      <w:tr w:rsidR="00926F9F" w:rsidRPr="00CB1882" w14:paraId="1EB9584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C9B467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BEB645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5074B23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27E6080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ECECDC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1,4000</w:t>
            </w:r>
          </w:p>
        </w:tc>
      </w:tr>
      <w:tr w:rsidR="00926F9F" w:rsidRPr="00CB1882" w14:paraId="5D19F20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77DA2B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9D751E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2875274204000</w:t>
            </w:r>
          </w:p>
        </w:tc>
        <w:tc>
          <w:tcPr>
            <w:tcW w:w="4536" w:type="dxa"/>
            <w:gridSpan w:val="3"/>
            <w:tcBorders>
              <w:top w:val="nil"/>
              <w:bottom w:val="single" w:sz="2" w:space="0" w:color="auto"/>
            </w:tcBorders>
            <w:vAlign w:val="center"/>
          </w:tcPr>
          <w:p w14:paraId="146D7FC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Bratara fixare</w:t>
            </w:r>
          </w:p>
        </w:tc>
        <w:tc>
          <w:tcPr>
            <w:tcW w:w="1275" w:type="dxa"/>
            <w:tcBorders>
              <w:top w:val="nil"/>
              <w:bottom w:val="single" w:sz="2" w:space="0" w:color="auto"/>
            </w:tcBorders>
            <w:vAlign w:val="center"/>
          </w:tcPr>
          <w:p w14:paraId="47CAE67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DF8CE9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5,0000</w:t>
            </w:r>
          </w:p>
        </w:tc>
      </w:tr>
      <w:tr w:rsidR="00926F9F" w:rsidRPr="00CB1882" w14:paraId="1C55F07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76811A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E7AE6B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2811236832352</w:t>
            </w:r>
          </w:p>
        </w:tc>
        <w:tc>
          <w:tcPr>
            <w:tcW w:w="4536" w:type="dxa"/>
            <w:gridSpan w:val="3"/>
            <w:tcBorders>
              <w:top w:val="nil"/>
              <w:bottom w:val="single" w:sz="2" w:space="0" w:color="auto"/>
            </w:tcBorders>
            <w:vAlign w:val="center"/>
          </w:tcPr>
          <w:p w14:paraId="4BF22EF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Burghiu cu cap widia cu D=8</w:t>
            </w:r>
          </w:p>
        </w:tc>
        <w:tc>
          <w:tcPr>
            <w:tcW w:w="1275" w:type="dxa"/>
            <w:tcBorders>
              <w:top w:val="nil"/>
              <w:bottom w:val="single" w:sz="2" w:space="0" w:color="auto"/>
            </w:tcBorders>
            <w:vAlign w:val="center"/>
          </w:tcPr>
          <w:p w14:paraId="2501430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C762AD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0,2500</w:t>
            </w:r>
          </w:p>
        </w:tc>
      </w:tr>
      <w:tr w:rsidR="00926F9F" w:rsidRPr="00CB1882" w14:paraId="0D8B0DC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7F5E85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FDED11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2524906720949</w:t>
            </w:r>
          </w:p>
        </w:tc>
        <w:tc>
          <w:tcPr>
            <w:tcW w:w="4536" w:type="dxa"/>
            <w:gridSpan w:val="3"/>
            <w:tcBorders>
              <w:top w:val="nil"/>
              <w:bottom w:val="single" w:sz="2" w:space="0" w:color="auto"/>
            </w:tcBorders>
            <w:vAlign w:val="center"/>
          </w:tcPr>
          <w:p w14:paraId="4207E20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Diblu din PVC cu D= 8</w:t>
            </w:r>
          </w:p>
        </w:tc>
        <w:tc>
          <w:tcPr>
            <w:tcW w:w="1275" w:type="dxa"/>
            <w:tcBorders>
              <w:top w:val="nil"/>
              <w:bottom w:val="single" w:sz="2" w:space="0" w:color="auto"/>
            </w:tcBorders>
            <w:vAlign w:val="center"/>
          </w:tcPr>
          <w:p w14:paraId="4377FB3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CEE504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5,0000</w:t>
            </w:r>
          </w:p>
        </w:tc>
      </w:tr>
      <w:tr w:rsidR="00926F9F" w:rsidRPr="00CB1882" w14:paraId="2B9A482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A9BB47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2668BF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2874115837161</w:t>
            </w:r>
          </w:p>
        </w:tc>
        <w:tc>
          <w:tcPr>
            <w:tcW w:w="4536" w:type="dxa"/>
            <w:gridSpan w:val="3"/>
            <w:tcBorders>
              <w:top w:val="nil"/>
              <w:bottom w:val="single" w:sz="2" w:space="0" w:color="auto"/>
            </w:tcBorders>
            <w:vAlign w:val="center"/>
          </w:tcPr>
          <w:p w14:paraId="2314B46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Suruburi pentru lemn cu cap inecat crestat 5 x 50 F1</w:t>
            </w:r>
          </w:p>
        </w:tc>
        <w:tc>
          <w:tcPr>
            <w:tcW w:w="1275" w:type="dxa"/>
            <w:tcBorders>
              <w:top w:val="nil"/>
              <w:bottom w:val="single" w:sz="2" w:space="0" w:color="auto"/>
            </w:tcBorders>
            <w:vAlign w:val="center"/>
          </w:tcPr>
          <w:p w14:paraId="6C59072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E73CD5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5,0000</w:t>
            </w:r>
          </w:p>
        </w:tc>
      </w:tr>
      <w:tr w:rsidR="00926F9F" w:rsidRPr="00CB1882" w14:paraId="7525154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8CF7C3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ADD986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2874125881241</w:t>
            </w:r>
          </w:p>
        </w:tc>
        <w:tc>
          <w:tcPr>
            <w:tcW w:w="4536" w:type="dxa"/>
            <w:gridSpan w:val="3"/>
            <w:tcBorders>
              <w:top w:val="nil"/>
              <w:bottom w:val="single" w:sz="2" w:space="0" w:color="auto"/>
            </w:tcBorders>
            <w:vAlign w:val="center"/>
          </w:tcPr>
          <w:p w14:paraId="122CB7B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Saibe uzuale, plate M 10</w:t>
            </w:r>
          </w:p>
        </w:tc>
        <w:tc>
          <w:tcPr>
            <w:tcW w:w="1275" w:type="dxa"/>
            <w:tcBorders>
              <w:top w:val="nil"/>
              <w:bottom w:val="single" w:sz="2" w:space="0" w:color="auto"/>
            </w:tcBorders>
            <w:vAlign w:val="center"/>
          </w:tcPr>
          <w:p w14:paraId="589154A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A687A3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5,0000</w:t>
            </w:r>
          </w:p>
        </w:tc>
      </w:tr>
      <w:tr w:rsidR="00926F9F" w:rsidRPr="00CB1882" w14:paraId="0E61FE4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AAF00D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6C0183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2952270007609</w:t>
            </w:r>
          </w:p>
        </w:tc>
        <w:tc>
          <w:tcPr>
            <w:tcW w:w="4536" w:type="dxa"/>
            <w:gridSpan w:val="3"/>
            <w:tcBorders>
              <w:top w:val="nil"/>
              <w:bottom w:val="single" w:sz="2" w:space="0" w:color="auto"/>
            </w:tcBorders>
            <w:vAlign w:val="center"/>
          </w:tcPr>
          <w:p w14:paraId="626EB7B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Masina de gaurit electrica</w:t>
            </w:r>
          </w:p>
        </w:tc>
        <w:tc>
          <w:tcPr>
            <w:tcW w:w="1275" w:type="dxa"/>
            <w:tcBorders>
              <w:top w:val="nil"/>
              <w:bottom w:val="single" w:sz="2" w:space="0" w:color="auto"/>
            </w:tcBorders>
            <w:vAlign w:val="center"/>
          </w:tcPr>
          <w:p w14:paraId="4C8B0CB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0D72F65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0,5000</w:t>
            </w:r>
          </w:p>
        </w:tc>
      </w:tr>
      <w:tr w:rsidR="00926F9F" w:rsidRPr="00CB1882" w14:paraId="06B45DD4" w14:textId="77777777" w:rsidTr="00926F9F">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60643E2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00B275DB"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596011CC" w14:textId="77777777" w:rsidR="00926F9F" w:rsidRPr="00CB1882" w:rsidRDefault="00926F9F" w:rsidP="00C6286C">
            <w:pPr>
              <w:tabs>
                <w:tab w:val="left" w:pos="360"/>
                <w:tab w:val="left" w:pos="1134"/>
              </w:tabs>
              <w:spacing w:after="120"/>
              <w:outlineLvl w:val="2"/>
              <w:rPr>
                <w:lang w:val="en-US"/>
              </w:rPr>
            </w:pPr>
          </w:p>
        </w:tc>
        <w:tc>
          <w:tcPr>
            <w:tcW w:w="1275" w:type="dxa"/>
            <w:tcBorders>
              <w:top w:val="single" w:sz="4" w:space="0" w:color="auto"/>
              <w:left w:val="single" w:sz="4" w:space="0" w:color="auto"/>
              <w:bottom w:val="single" w:sz="4" w:space="0" w:color="auto"/>
              <w:right w:val="single" w:sz="4" w:space="0" w:color="auto"/>
            </w:tcBorders>
          </w:tcPr>
          <w:p w14:paraId="5597A4A3"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3593EB3D"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79E45EF1"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5080394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2211EAB"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2BA27ED5"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13E87CC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5906EDF9"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7FD12B07"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91B3C8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34EF2147"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54DC66C6"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265FACC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3F74D30B"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45CA4A67"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66CAA2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1C932EC"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7EB378DF"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46310DD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62ED545C"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0B9C32D3"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7C952A5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0186D634"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2CD44728"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Chletuieli de regie</w:t>
            </w:r>
          </w:p>
        </w:tc>
        <w:tc>
          <w:tcPr>
            <w:tcW w:w="1275" w:type="dxa"/>
            <w:tcBorders>
              <w:top w:val="single" w:sz="4" w:space="0" w:color="auto"/>
              <w:left w:val="single" w:sz="4" w:space="0" w:color="auto"/>
              <w:bottom w:val="single" w:sz="4" w:space="0" w:color="auto"/>
              <w:right w:val="single" w:sz="4" w:space="0" w:color="auto"/>
            </w:tcBorders>
          </w:tcPr>
          <w:p w14:paraId="66BAA13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14,5 %</w:t>
            </w:r>
          </w:p>
        </w:tc>
        <w:tc>
          <w:tcPr>
            <w:tcW w:w="1985" w:type="dxa"/>
            <w:gridSpan w:val="2"/>
            <w:tcBorders>
              <w:top w:val="single" w:sz="4" w:space="0" w:color="auto"/>
              <w:left w:val="single" w:sz="4" w:space="0" w:color="auto"/>
              <w:bottom w:val="single" w:sz="4" w:space="0" w:color="auto"/>
              <w:right w:val="single" w:sz="4" w:space="0" w:color="auto"/>
            </w:tcBorders>
          </w:tcPr>
          <w:p w14:paraId="20C6F470"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4BA62F3D"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02567CB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4AFBCEA0"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3932AEEA"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686D08D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39FA1FE4"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013B9E95" w14:textId="77777777" w:rsidTr="00926F9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416F26F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03638C7"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1B2D17D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Total Incalzire</w:t>
            </w:r>
          </w:p>
          <w:p w14:paraId="2BF85C0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71EEAED0"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6CB54597"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010DA57C" w14:textId="77777777" w:rsidTr="00926F9F">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673F5CD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04D8C1F4"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0A956E88" w14:textId="77777777" w:rsidR="00926F9F" w:rsidRPr="00CB1882" w:rsidRDefault="00926F9F" w:rsidP="00C6286C">
            <w:pPr>
              <w:tabs>
                <w:tab w:val="left" w:pos="360"/>
                <w:tab w:val="left" w:pos="1134"/>
              </w:tabs>
              <w:spacing w:after="120"/>
              <w:outlineLvl w:val="2"/>
              <w:rPr>
                <w:lang w:val="en-US"/>
              </w:rPr>
            </w:pPr>
          </w:p>
        </w:tc>
        <w:tc>
          <w:tcPr>
            <w:tcW w:w="1275" w:type="dxa"/>
            <w:tcBorders>
              <w:top w:val="single" w:sz="4" w:space="0" w:color="auto"/>
              <w:left w:val="single" w:sz="4" w:space="0" w:color="auto"/>
              <w:bottom w:val="single" w:sz="4" w:space="0" w:color="auto"/>
              <w:right w:val="single" w:sz="4" w:space="0" w:color="auto"/>
            </w:tcBorders>
          </w:tcPr>
          <w:p w14:paraId="21BE166C"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146EFDDC"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0B96F77D"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0392413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1CDDAE09"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7F6A4B51"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2BD85E3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26A463D7"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561E8460" w14:textId="77777777" w:rsidTr="00926F9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39A13BB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797CDC5B"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461E791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Total Birou 304</w:t>
            </w:r>
          </w:p>
          <w:p w14:paraId="1A17F55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242CEFB7"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6AF50DC7"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206E52DF" w14:textId="77777777" w:rsidTr="00926F9F">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6BC9451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nil"/>
            </w:tcBorders>
          </w:tcPr>
          <w:p w14:paraId="236C8AFA"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nil"/>
              <w:bottom w:val="nil"/>
            </w:tcBorders>
          </w:tcPr>
          <w:p w14:paraId="161C69F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2. Birou 306</w:t>
            </w:r>
          </w:p>
          <w:p w14:paraId="5B1A1E11" w14:textId="77777777" w:rsidR="00926F9F" w:rsidRPr="00CB1882" w:rsidRDefault="00926F9F" w:rsidP="00C6286C">
            <w:pPr>
              <w:tabs>
                <w:tab w:val="left" w:pos="360"/>
                <w:tab w:val="left" w:pos="1134"/>
              </w:tabs>
              <w:spacing w:after="120"/>
              <w:outlineLvl w:val="2"/>
              <w:rPr>
                <w:lang w:val="en-US"/>
              </w:rPr>
            </w:pPr>
          </w:p>
        </w:tc>
        <w:tc>
          <w:tcPr>
            <w:tcW w:w="1275" w:type="dxa"/>
            <w:tcBorders>
              <w:top w:val="nil"/>
              <w:bottom w:val="nil"/>
            </w:tcBorders>
          </w:tcPr>
          <w:p w14:paraId="14005D40"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nil"/>
              <w:bottom w:val="nil"/>
            </w:tcBorders>
          </w:tcPr>
          <w:p w14:paraId="6D062961"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7D204820" w14:textId="77777777" w:rsidTr="00926F9F">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436DE66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nil"/>
            </w:tcBorders>
          </w:tcPr>
          <w:p w14:paraId="6A2C58B3"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nil"/>
              <w:bottom w:val="nil"/>
            </w:tcBorders>
          </w:tcPr>
          <w:p w14:paraId="4253CB1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2.1. Lucrari de reparatie</w:t>
            </w:r>
          </w:p>
          <w:p w14:paraId="23A2A85E" w14:textId="77777777" w:rsidR="00926F9F" w:rsidRPr="00CB1882" w:rsidRDefault="00926F9F" w:rsidP="00C6286C">
            <w:pPr>
              <w:tabs>
                <w:tab w:val="left" w:pos="360"/>
                <w:tab w:val="left" w:pos="1134"/>
              </w:tabs>
              <w:spacing w:after="120"/>
              <w:outlineLvl w:val="2"/>
              <w:rPr>
                <w:lang w:val="en-US"/>
              </w:rPr>
            </w:pPr>
          </w:p>
        </w:tc>
        <w:tc>
          <w:tcPr>
            <w:tcW w:w="1275" w:type="dxa"/>
            <w:tcBorders>
              <w:top w:val="nil"/>
              <w:bottom w:val="nil"/>
            </w:tcBorders>
          </w:tcPr>
          <w:p w14:paraId="3221D96B"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nil"/>
              <w:bottom w:val="nil"/>
            </w:tcBorders>
          </w:tcPr>
          <w:p w14:paraId="579EAB59"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4A594E1A"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A7BE8D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w:t>
            </w:r>
          </w:p>
        </w:tc>
        <w:tc>
          <w:tcPr>
            <w:tcW w:w="1701" w:type="dxa"/>
            <w:gridSpan w:val="2"/>
            <w:tcBorders>
              <w:top w:val="single" w:sz="4" w:space="0" w:color="auto"/>
              <w:bottom w:val="single" w:sz="4" w:space="0" w:color="auto"/>
            </w:tcBorders>
            <w:vAlign w:val="center"/>
          </w:tcPr>
          <w:p w14:paraId="5E9F50B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RpCO56B</w:t>
            </w:r>
          </w:p>
        </w:tc>
        <w:tc>
          <w:tcPr>
            <w:tcW w:w="4536" w:type="dxa"/>
            <w:gridSpan w:val="3"/>
            <w:tcBorders>
              <w:top w:val="single" w:sz="4" w:space="0" w:color="auto"/>
              <w:bottom w:val="single" w:sz="4" w:space="0" w:color="auto"/>
            </w:tcBorders>
            <w:vAlign w:val="center"/>
          </w:tcPr>
          <w:p w14:paraId="740090EE" w14:textId="3F56BCB8" w:rsidR="00926F9F" w:rsidRPr="00CB1882" w:rsidRDefault="00926F9F" w:rsidP="00CB1882">
            <w:pPr>
              <w:tabs>
                <w:tab w:val="left" w:pos="360"/>
                <w:tab w:val="left" w:pos="1134"/>
              </w:tabs>
              <w:spacing w:after="120"/>
              <w:outlineLvl w:val="2"/>
              <w:rPr>
                <w:lang w:val="en-US"/>
              </w:rPr>
            </w:pPr>
            <w:r w:rsidRPr="00CB1882">
              <w:rPr>
                <w:sz w:val="22"/>
                <w:szCs w:val="22"/>
                <w:lang w:val="en-US"/>
              </w:rPr>
              <w:t>Demontari: lambriuri la pereti din lemn, placaj,(placaj protectie perete)</w:t>
            </w:r>
          </w:p>
        </w:tc>
        <w:tc>
          <w:tcPr>
            <w:tcW w:w="1275" w:type="dxa"/>
            <w:tcBorders>
              <w:top w:val="single" w:sz="4" w:space="0" w:color="auto"/>
              <w:bottom w:val="single" w:sz="4" w:space="0" w:color="auto"/>
            </w:tcBorders>
            <w:vAlign w:val="center"/>
          </w:tcPr>
          <w:p w14:paraId="54C4FF8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2843C13F" w14:textId="7D92A845"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1,8000</w:t>
            </w:r>
          </w:p>
        </w:tc>
      </w:tr>
      <w:tr w:rsidR="00926F9F" w:rsidRPr="00CB1882" w14:paraId="1D4E483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F16087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B4FD94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71506CE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356E1B8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C21F20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0,8460</w:t>
            </w:r>
          </w:p>
        </w:tc>
      </w:tr>
      <w:tr w:rsidR="00926F9F" w:rsidRPr="00CB1882" w14:paraId="567CE8E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F361C4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9E6F07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9310060019922</w:t>
            </w:r>
          </w:p>
        </w:tc>
        <w:tc>
          <w:tcPr>
            <w:tcW w:w="4536" w:type="dxa"/>
            <w:gridSpan w:val="3"/>
            <w:tcBorders>
              <w:top w:val="nil"/>
              <w:bottom w:val="single" w:sz="2" w:space="0" w:color="auto"/>
            </w:tcBorders>
            <w:vAlign w:val="center"/>
          </w:tcPr>
          <w:p w14:paraId="6BA49D1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Muncitor deservire </w:t>
            </w:r>
          </w:p>
        </w:tc>
        <w:tc>
          <w:tcPr>
            <w:tcW w:w="1275" w:type="dxa"/>
            <w:tcBorders>
              <w:top w:val="nil"/>
              <w:bottom w:val="single" w:sz="2" w:space="0" w:color="auto"/>
            </w:tcBorders>
            <w:vAlign w:val="center"/>
          </w:tcPr>
          <w:p w14:paraId="252B3F3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725F6E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0,8460</w:t>
            </w:r>
          </w:p>
        </w:tc>
      </w:tr>
      <w:tr w:rsidR="00926F9F" w:rsidRPr="00CB1882" w14:paraId="7AEA6C7E"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0FFFDF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42</w:t>
            </w:r>
          </w:p>
        </w:tc>
        <w:tc>
          <w:tcPr>
            <w:tcW w:w="1701" w:type="dxa"/>
            <w:gridSpan w:val="2"/>
            <w:tcBorders>
              <w:top w:val="single" w:sz="4" w:space="0" w:color="auto"/>
              <w:bottom w:val="single" w:sz="4" w:space="0" w:color="auto"/>
            </w:tcBorders>
            <w:vAlign w:val="center"/>
          </w:tcPr>
          <w:p w14:paraId="47BE1BC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RpCR32A</w:t>
            </w:r>
          </w:p>
        </w:tc>
        <w:tc>
          <w:tcPr>
            <w:tcW w:w="4536" w:type="dxa"/>
            <w:gridSpan w:val="3"/>
            <w:tcBorders>
              <w:top w:val="single" w:sz="4" w:space="0" w:color="auto"/>
              <w:bottom w:val="single" w:sz="4" w:space="0" w:color="auto"/>
            </w:tcBorders>
            <w:vAlign w:val="center"/>
          </w:tcPr>
          <w:p w14:paraId="4F4D92AF" w14:textId="7E4E5F91" w:rsidR="00926F9F" w:rsidRPr="00CB1882" w:rsidRDefault="00926F9F" w:rsidP="00CB1882">
            <w:pPr>
              <w:tabs>
                <w:tab w:val="left" w:pos="360"/>
                <w:tab w:val="left" w:pos="1134"/>
              </w:tabs>
              <w:spacing w:after="120"/>
              <w:outlineLvl w:val="2"/>
              <w:rPr>
                <w:lang w:val="en-US"/>
              </w:rPr>
            </w:pPr>
            <w:r w:rsidRPr="00CB1882">
              <w:rPr>
                <w:sz w:val="22"/>
                <w:szCs w:val="22"/>
                <w:lang w:val="en-US"/>
              </w:rPr>
              <w:t>Desfacerea tapetelor din hirtie lavabila sau semilavabila</w:t>
            </w:r>
          </w:p>
        </w:tc>
        <w:tc>
          <w:tcPr>
            <w:tcW w:w="1275" w:type="dxa"/>
            <w:tcBorders>
              <w:top w:val="single" w:sz="4" w:space="0" w:color="auto"/>
              <w:bottom w:val="single" w:sz="4" w:space="0" w:color="auto"/>
            </w:tcBorders>
            <w:vAlign w:val="center"/>
          </w:tcPr>
          <w:p w14:paraId="6E012E5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65AB6263" w14:textId="1FB52B4C"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44,0000</w:t>
            </w:r>
          </w:p>
        </w:tc>
      </w:tr>
      <w:tr w:rsidR="00926F9F" w:rsidRPr="00CB1882" w14:paraId="29D9FC3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E5119A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851191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9310060019922</w:t>
            </w:r>
          </w:p>
        </w:tc>
        <w:tc>
          <w:tcPr>
            <w:tcW w:w="4536" w:type="dxa"/>
            <w:gridSpan w:val="3"/>
            <w:tcBorders>
              <w:top w:val="nil"/>
              <w:bottom w:val="single" w:sz="2" w:space="0" w:color="auto"/>
            </w:tcBorders>
            <w:vAlign w:val="center"/>
          </w:tcPr>
          <w:p w14:paraId="3A3B8A6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Muncitor deservire </w:t>
            </w:r>
          </w:p>
        </w:tc>
        <w:tc>
          <w:tcPr>
            <w:tcW w:w="1275" w:type="dxa"/>
            <w:tcBorders>
              <w:top w:val="nil"/>
              <w:bottom w:val="single" w:sz="2" w:space="0" w:color="auto"/>
            </w:tcBorders>
            <w:vAlign w:val="center"/>
          </w:tcPr>
          <w:p w14:paraId="19385F9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2B8E29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14,0800</w:t>
            </w:r>
          </w:p>
        </w:tc>
      </w:tr>
      <w:tr w:rsidR="00926F9F" w:rsidRPr="00CB1882" w14:paraId="1562831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AAECF9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F5F5B8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58472B4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3D54F9F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0006868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2,2000</w:t>
            </w:r>
          </w:p>
        </w:tc>
      </w:tr>
      <w:tr w:rsidR="00926F9F" w:rsidRPr="00CB1882" w14:paraId="082BBC3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F4BD1B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ABA12A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2320146200755</w:t>
            </w:r>
          </w:p>
        </w:tc>
        <w:tc>
          <w:tcPr>
            <w:tcW w:w="4536" w:type="dxa"/>
            <w:gridSpan w:val="3"/>
            <w:tcBorders>
              <w:top w:val="nil"/>
              <w:bottom w:val="single" w:sz="2" w:space="0" w:color="auto"/>
            </w:tcBorders>
            <w:vAlign w:val="center"/>
          </w:tcPr>
          <w:p w14:paraId="6F69592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Petrol distilat tip 0/200 NP-NID 767</w:t>
            </w:r>
          </w:p>
        </w:tc>
        <w:tc>
          <w:tcPr>
            <w:tcW w:w="1275" w:type="dxa"/>
            <w:tcBorders>
              <w:top w:val="nil"/>
              <w:bottom w:val="single" w:sz="2" w:space="0" w:color="auto"/>
            </w:tcBorders>
            <w:vAlign w:val="center"/>
          </w:tcPr>
          <w:p w14:paraId="378EA6A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l</w:t>
            </w:r>
          </w:p>
        </w:tc>
        <w:tc>
          <w:tcPr>
            <w:tcW w:w="1985" w:type="dxa"/>
            <w:gridSpan w:val="2"/>
            <w:tcBorders>
              <w:top w:val="nil"/>
              <w:bottom w:val="single" w:sz="2" w:space="0" w:color="auto"/>
            </w:tcBorders>
            <w:vAlign w:val="center"/>
          </w:tcPr>
          <w:p w14:paraId="769D35F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1,3200</w:t>
            </w:r>
          </w:p>
        </w:tc>
      </w:tr>
      <w:tr w:rsidR="00926F9F" w:rsidRPr="00CB1882" w14:paraId="56319F8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0DF62A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4D8FCC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1711317309326</w:t>
            </w:r>
          </w:p>
        </w:tc>
        <w:tc>
          <w:tcPr>
            <w:tcW w:w="4536" w:type="dxa"/>
            <w:gridSpan w:val="3"/>
            <w:tcBorders>
              <w:top w:val="nil"/>
              <w:bottom w:val="single" w:sz="2" w:space="0" w:color="auto"/>
            </w:tcBorders>
            <w:vAlign w:val="center"/>
          </w:tcPr>
          <w:p w14:paraId="73675DF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Cirpe de sters</w:t>
            </w:r>
          </w:p>
        </w:tc>
        <w:tc>
          <w:tcPr>
            <w:tcW w:w="1275" w:type="dxa"/>
            <w:tcBorders>
              <w:top w:val="nil"/>
              <w:bottom w:val="single" w:sz="2" w:space="0" w:color="auto"/>
            </w:tcBorders>
            <w:vAlign w:val="center"/>
          </w:tcPr>
          <w:p w14:paraId="5F8E06C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6A800B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0,4400</w:t>
            </w:r>
          </w:p>
        </w:tc>
      </w:tr>
      <w:tr w:rsidR="00926F9F" w:rsidRPr="00CB1882" w14:paraId="2AB48DD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8C155A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BFFEB8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2922140006702</w:t>
            </w:r>
          </w:p>
        </w:tc>
        <w:tc>
          <w:tcPr>
            <w:tcW w:w="4536" w:type="dxa"/>
            <w:gridSpan w:val="3"/>
            <w:tcBorders>
              <w:top w:val="nil"/>
              <w:bottom w:val="single" w:sz="2" w:space="0" w:color="auto"/>
            </w:tcBorders>
            <w:vAlign w:val="center"/>
          </w:tcPr>
          <w:p w14:paraId="63FC015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Macara de fereastra</w:t>
            </w:r>
          </w:p>
        </w:tc>
        <w:tc>
          <w:tcPr>
            <w:tcW w:w="1275" w:type="dxa"/>
            <w:tcBorders>
              <w:top w:val="nil"/>
              <w:bottom w:val="single" w:sz="2" w:space="0" w:color="auto"/>
            </w:tcBorders>
            <w:vAlign w:val="center"/>
          </w:tcPr>
          <w:p w14:paraId="55CC829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21BB54E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0,4400</w:t>
            </w:r>
          </w:p>
        </w:tc>
      </w:tr>
      <w:tr w:rsidR="00926F9F" w:rsidRPr="00CB1882" w14:paraId="772E75E7"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BB230D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43</w:t>
            </w:r>
          </w:p>
        </w:tc>
        <w:tc>
          <w:tcPr>
            <w:tcW w:w="1701" w:type="dxa"/>
            <w:gridSpan w:val="2"/>
            <w:tcBorders>
              <w:top w:val="single" w:sz="4" w:space="0" w:color="auto"/>
              <w:bottom w:val="single" w:sz="4" w:space="0" w:color="auto"/>
            </w:tcBorders>
            <w:vAlign w:val="center"/>
          </w:tcPr>
          <w:p w14:paraId="2E09A49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RpCK41B</w:t>
            </w:r>
          </w:p>
        </w:tc>
        <w:tc>
          <w:tcPr>
            <w:tcW w:w="4536" w:type="dxa"/>
            <w:gridSpan w:val="3"/>
            <w:tcBorders>
              <w:top w:val="single" w:sz="4" w:space="0" w:color="auto"/>
              <w:bottom w:val="single" w:sz="4" w:space="0" w:color="auto"/>
            </w:tcBorders>
            <w:vAlign w:val="center"/>
          </w:tcPr>
          <w:p w14:paraId="5CF47B81" w14:textId="044AD290" w:rsidR="00926F9F" w:rsidRPr="00CB1882" w:rsidRDefault="00926F9F" w:rsidP="00CB1882">
            <w:pPr>
              <w:tabs>
                <w:tab w:val="left" w:pos="360"/>
                <w:tab w:val="left" w:pos="1134"/>
              </w:tabs>
              <w:spacing w:after="120"/>
              <w:outlineLvl w:val="2"/>
              <w:rPr>
                <w:lang w:val="en-US"/>
              </w:rPr>
            </w:pPr>
            <w:r w:rsidRPr="00CB1882">
              <w:rPr>
                <w:sz w:val="22"/>
                <w:szCs w:val="22"/>
                <w:lang w:val="en-US"/>
              </w:rPr>
              <w:t>Desfacerea pardoselilor din parchet de stejar sau fag</w:t>
            </w:r>
          </w:p>
        </w:tc>
        <w:tc>
          <w:tcPr>
            <w:tcW w:w="1275" w:type="dxa"/>
            <w:tcBorders>
              <w:top w:val="single" w:sz="4" w:space="0" w:color="auto"/>
              <w:bottom w:val="single" w:sz="4" w:space="0" w:color="auto"/>
            </w:tcBorders>
            <w:vAlign w:val="center"/>
          </w:tcPr>
          <w:p w14:paraId="2A32EBA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11E772DE" w14:textId="457C8A85"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16,8000</w:t>
            </w:r>
          </w:p>
        </w:tc>
      </w:tr>
      <w:tr w:rsidR="00926F9F" w:rsidRPr="00CB1882" w14:paraId="745C74E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C6E152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62E6B4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7132040012700</w:t>
            </w:r>
          </w:p>
        </w:tc>
        <w:tc>
          <w:tcPr>
            <w:tcW w:w="4536" w:type="dxa"/>
            <w:gridSpan w:val="3"/>
            <w:tcBorders>
              <w:top w:val="nil"/>
              <w:bottom w:val="single" w:sz="2" w:space="0" w:color="auto"/>
            </w:tcBorders>
            <w:vAlign w:val="center"/>
          </w:tcPr>
          <w:p w14:paraId="2DD69B8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Parchetar</w:t>
            </w:r>
          </w:p>
        </w:tc>
        <w:tc>
          <w:tcPr>
            <w:tcW w:w="1275" w:type="dxa"/>
            <w:tcBorders>
              <w:top w:val="nil"/>
              <w:bottom w:val="single" w:sz="2" w:space="0" w:color="auto"/>
            </w:tcBorders>
            <w:vAlign w:val="center"/>
          </w:tcPr>
          <w:p w14:paraId="1D18380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529EC5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4,5360</w:t>
            </w:r>
          </w:p>
        </w:tc>
      </w:tr>
      <w:tr w:rsidR="00926F9F" w:rsidRPr="00CB1882" w14:paraId="6FDC916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9FCF38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817F5A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6A37356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630852F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163771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4,5360</w:t>
            </w:r>
          </w:p>
        </w:tc>
      </w:tr>
      <w:tr w:rsidR="00926F9F" w:rsidRPr="00CB1882" w14:paraId="4EC2F01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BC2493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780DE6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2320166200729</w:t>
            </w:r>
          </w:p>
        </w:tc>
        <w:tc>
          <w:tcPr>
            <w:tcW w:w="4536" w:type="dxa"/>
            <w:gridSpan w:val="3"/>
            <w:tcBorders>
              <w:top w:val="nil"/>
              <w:bottom w:val="single" w:sz="2" w:space="0" w:color="auto"/>
            </w:tcBorders>
            <w:vAlign w:val="center"/>
          </w:tcPr>
          <w:p w14:paraId="55E14AF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Parchetin</w:t>
            </w:r>
          </w:p>
        </w:tc>
        <w:tc>
          <w:tcPr>
            <w:tcW w:w="1275" w:type="dxa"/>
            <w:tcBorders>
              <w:top w:val="nil"/>
              <w:bottom w:val="single" w:sz="2" w:space="0" w:color="auto"/>
            </w:tcBorders>
            <w:vAlign w:val="center"/>
          </w:tcPr>
          <w:p w14:paraId="3F05EA5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l</w:t>
            </w:r>
          </w:p>
        </w:tc>
        <w:tc>
          <w:tcPr>
            <w:tcW w:w="1985" w:type="dxa"/>
            <w:gridSpan w:val="2"/>
            <w:tcBorders>
              <w:top w:val="nil"/>
              <w:bottom w:val="single" w:sz="2" w:space="0" w:color="auto"/>
            </w:tcBorders>
            <w:vAlign w:val="center"/>
          </w:tcPr>
          <w:p w14:paraId="60FC6BD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0,4200</w:t>
            </w:r>
          </w:p>
        </w:tc>
      </w:tr>
      <w:tr w:rsidR="00926F9F" w:rsidRPr="00CB1882" w14:paraId="0941FDC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780ED3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819D29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31B0C2B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652BF5B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627DA57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0,5040</w:t>
            </w:r>
          </w:p>
        </w:tc>
      </w:tr>
      <w:tr w:rsidR="00926F9F" w:rsidRPr="00CB1882" w14:paraId="5D0B4B3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3B2A26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70DFA3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2922140006702</w:t>
            </w:r>
          </w:p>
        </w:tc>
        <w:tc>
          <w:tcPr>
            <w:tcW w:w="4536" w:type="dxa"/>
            <w:gridSpan w:val="3"/>
            <w:tcBorders>
              <w:top w:val="nil"/>
              <w:bottom w:val="single" w:sz="2" w:space="0" w:color="auto"/>
            </w:tcBorders>
            <w:vAlign w:val="center"/>
          </w:tcPr>
          <w:p w14:paraId="2E45599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Macara de fereastra</w:t>
            </w:r>
          </w:p>
        </w:tc>
        <w:tc>
          <w:tcPr>
            <w:tcW w:w="1275" w:type="dxa"/>
            <w:tcBorders>
              <w:top w:val="nil"/>
              <w:bottom w:val="single" w:sz="2" w:space="0" w:color="auto"/>
            </w:tcBorders>
            <w:vAlign w:val="center"/>
          </w:tcPr>
          <w:p w14:paraId="358BAE0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4A9F51A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0,6720</w:t>
            </w:r>
          </w:p>
        </w:tc>
      </w:tr>
      <w:tr w:rsidR="00926F9F" w:rsidRPr="00CB1882" w14:paraId="7220F116"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551E3B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44</w:t>
            </w:r>
          </w:p>
        </w:tc>
        <w:tc>
          <w:tcPr>
            <w:tcW w:w="1701" w:type="dxa"/>
            <w:gridSpan w:val="2"/>
            <w:tcBorders>
              <w:top w:val="single" w:sz="4" w:space="0" w:color="auto"/>
              <w:bottom w:val="single" w:sz="4" w:space="0" w:color="auto"/>
            </w:tcBorders>
            <w:vAlign w:val="center"/>
          </w:tcPr>
          <w:p w14:paraId="019894D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6C1AFAE7" w14:textId="55DAF099" w:rsidR="00926F9F" w:rsidRPr="00CB1882" w:rsidRDefault="00926F9F" w:rsidP="00CB1882">
            <w:pPr>
              <w:tabs>
                <w:tab w:val="left" w:pos="360"/>
                <w:tab w:val="left" w:pos="1134"/>
              </w:tabs>
              <w:spacing w:after="120"/>
              <w:outlineLvl w:val="2"/>
              <w:rPr>
                <w:lang w:val="en-US"/>
              </w:rPr>
            </w:pPr>
            <w:r w:rsidRPr="00CB1882">
              <w:rPr>
                <w:sz w:val="22"/>
                <w:szCs w:val="22"/>
                <w:lang w:val="en-US"/>
              </w:rPr>
              <w:t>Grunduirea suprafetelor interioare (glafuri)</w:t>
            </w:r>
          </w:p>
        </w:tc>
        <w:tc>
          <w:tcPr>
            <w:tcW w:w="1275" w:type="dxa"/>
            <w:tcBorders>
              <w:top w:val="single" w:sz="4" w:space="0" w:color="auto"/>
              <w:bottom w:val="single" w:sz="4" w:space="0" w:color="auto"/>
            </w:tcBorders>
            <w:vAlign w:val="center"/>
          </w:tcPr>
          <w:p w14:paraId="6218575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12E18E68" w14:textId="4B4D0715"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4,2000</w:t>
            </w:r>
          </w:p>
        </w:tc>
      </w:tr>
      <w:tr w:rsidR="00926F9F" w:rsidRPr="00CB1882" w14:paraId="0C552A6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4CDD9D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82C03A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6B95B83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69C93B4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7F3BAE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0,1260</w:t>
            </w:r>
          </w:p>
        </w:tc>
      </w:tr>
      <w:tr w:rsidR="00926F9F" w:rsidRPr="00CB1882" w14:paraId="3CC22C3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A484AA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265642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06BF0FF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6AD3751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D40748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0,6300</w:t>
            </w:r>
          </w:p>
        </w:tc>
      </w:tr>
      <w:tr w:rsidR="00926F9F" w:rsidRPr="00CB1882" w14:paraId="7AA8F77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026178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061C46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51B870E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2BCFE26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12C46E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0,2100</w:t>
            </w:r>
          </w:p>
        </w:tc>
      </w:tr>
      <w:tr w:rsidR="00926F9F" w:rsidRPr="00CB1882" w14:paraId="5E5E4C07"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F2976A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45</w:t>
            </w:r>
          </w:p>
        </w:tc>
        <w:tc>
          <w:tcPr>
            <w:tcW w:w="1701" w:type="dxa"/>
            <w:gridSpan w:val="2"/>
            <w:tcBorders>
              <w:top w:val="single" w:sz="4" w:space="0" w:color="auto"/>
              <w:bottom w:val="single" w:sz="4" w:space="0" w:color="auto"/>
            </w:tcBorders>
            <w:vAlign w:val="center"/>
          </w:tcPr>
          <w:p w14:paraId="34B8CA8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CF61A</w:t>
            </w:r>
          </w:p>
        </w:tc>
        <w:tc>
          <w:tcPr>
            <w:tcW w:w="4536" w:type="dxa"/>
            <w:gridSpan w:val="3"/>
            <w:tcBorders>
              <w:top w:val="single" w:sz="4" w:space="0" w:color="auto"/>
              <w:bottom w:val="single" w:sz="4" w:space="0" w:color="auto"/>
            </w:tcBorders>
            <w:vAlign w:val="center"/>
          </w:tcPr>
          <w:p w14:paraId="7ABC4EF1" w14:textId="651580E0" w:rsidR="00926F9F" w:rsidRPr="00CB1882" w:rsidRDefault="00926F9F" w:rsidP="00CB1882">
            <w:pPr>
              <w:tabs>
                <w:tab w:val="left" w:pos="360"/>
                <w:tab w:val="left" w:pos="1134"/>
              </w:tabs>
              <w:spacing w:after="120"/>
              <w:outlineLvl w:val="2"/>
              <w:rPr>
                <w:lang w:val="en-US"/>
              </w:rPr>
            </w:pPr>
            <w:r w:rsidRPr="00CB1882">
              <w:rPr>
                <w:sz w:val="22"/>
                <w:szCs w:val="22"/>
                <w:lang w:val="en-US"/>
              </w:rPr>
              <w:t>Driscuire continua a suprafetei (tencuiala de un strat) cu amestec uscat de ipsos: glafuri de ferestre si usi plane (glafuri)</w:t>
            </w:r>
          </w:p>
        </w:tc>
        <w:tc>
          <w:tcPr>
            <w:tcW w:w="1275" w:type="dxa"/>
            <w:tcBorders>
              <w:top w:val="single" w:sz="4" w:space="0" w:color="auto"/>
              <w:bottom w:val="single" w:sz="4" w:space="0" w:color="auto"/>
            </w:tcBorders>
            <w:vAlign w:val="center"/>
          </w:tcPr>
          <w:p w14:paraId="252D6FE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3EF1D3FC" w14:textId="04FDFFD3"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4,2000</w:t>
            </w:r>
          </w:p>
        </w:tc>
      </w:tr>
      <w:tr w:rsidR="00926F9F" w:rsidRPr="00CB1882" w14:paraId="4CD8897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2978E7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B40867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9310060019930</w:t>
            </w:r>
          </w:p>
        </w:tc>
        <w:tc>
          <w:tcPr>
            <w:tcW w:w="4536" w:type="dxa"/>
            <w:gridSpan w:val="3"/>
            <w:tcBorders>
              <w:top w:val="nil"/>
              <w:bottom w:val="single" w:sz="2" w:space="0" w:color="auto"/>
            </w:tcBorders>
            <w:vAlign w:val="center"/>
          </w:tcPr>
          <w:p w14:paraId="2572DE3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w:t>
            </w:r>
          </w:p>
        </w:tc>
        <w:tc>
          <w:tcPr>
            <w:tcW w:w="1275" w:type="dxa"/>
            <w:tcBorders>
              <w:top w:val="nil"/>
              <w:bottom w:val="single" w:sz="2" w:space="0" w:color="auto"/>
            </w:tcBorders>
            <w:vAlign w:val="center"/>
          </w:tcPr>
          <w:p w14:paraId="42C3C84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BE860D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6,2412</w:t>
            </w:r>
          </w:p>
        </w:tc>
      </w:tr>
      <w:tr w:rsidR="00926F9F" w:rsidRPr="00CB1882" w14:paraId="1A84441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A1DDD2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6BA6CA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2430226101021</w:t>
            </w:r>
          </w:p>
        </w:tc>
        <w:tc>
          <w:tcPr>
            <w:tcW w:w="4536" w:type="dxa"/>
            <w:gridSpan w:val="3"/>
            <w:tcBorders>
              <w:top w:val="nil"/>
              <w:bottom w:val="single" w:sz="2" w:space="0" w:color="auto"/>
            </w:tcBorders>
            <w:vAlign w:val="center"/>
          </w:tcPr>
          <w:p w14:paraId="48E7E93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Grund sub tencuiala (Betoncontact, Tifengrund, Grundirmitteli)</w:t>
            </w:r>
          </w:p>
        </w:tc>
        <w:tc>
          <w:tcPr>
            <w:tcW w:w="1275" w:type="dxa"/>
            <w:tcBorders>
              <w:top w:val="nil"/>
              <w:bottom w:val="single" w:sz="2" w:space="0" w:color="auto"/>
            </w:tcBorders>
            <w:vAlign w:val="center"/>
          </w:tcPr>
          <w:p w14:paraId="03EA979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9C5F63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1,2600</w:t>
            </w:r>
          </w:p>
        </w:tc>
      </w:tr>
      <w:tr w:rsidR="00926F9F" w:rsidRPr="00CB1882" w14:paraId="3AA492F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F3546E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9EED5C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2653102100834</w:t>
            </w:r>
          </w:p>
        </w:tc>
        <w:tc>
          <w:tcPr>
            <w:tcW w:w="4536" w:type="dxa"/>
            <w:gridSpan w:val="3"/>
            <w:tcBorders>
              <w:top w:val="nil"/>
              <w:bottom w:val="single" w:sz="2" w:space="0" w:color="auto"/>
            </w:tcBorders>
            <w:vAlign w:val="center"/>
          </w:tcPr>
          <w:p w14:paraId="7A8B16E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Amestec uscat pe baza de ipsos pentru tencuiala, cu grosime 10 mm</w:t>
            </w:r>
          </w:p>
        </w:tc>
        <w:tc>
          <w:tcPr>
            <w:tcW w:w="1275" w:type="dxa"/>
            <w:tcBorders>
              <w:top w:val="nil"/>
              <w:bottom w:val="single" w:sz="2" w:space="0" w:color="auto"/>
            </w:tcBorders>
            <w:vAlign w:val="center"/>
          </w:tcPr>
          <w:p w14:paraId="44FB0BF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E07C1D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61,3620</w:t>
            </w:r>
          </w:p>
        </w:tc>
      </w:tr>
      <w:tr w:rsidR="00926F9F" w:rsidRPr="00CB1882" w14:paraId="71BCD1E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6A73F1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92C06A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590848C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2DDDBE4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2ED9B9E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0,0470</w:t>
            </w:r>
          </w:p>
        </w:tc>
      </w:tr>
      <w:tr w:rsidR="00926F9F" w:rsidRPr="00CB1882" w14:paraId="66A92B9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3CCF9E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99C30A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1802EB0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43004C0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7D70ACF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0,3318</w:t>
            </w:r>
          </w:p>
        </w:tc>
      </w:tr>
      <w:tr w:rsidR="00926F9F" w:rsidRPr="00CB1882" w14:paraId="4F55F1C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2FA3D5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510D5C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2952270007608</w:t>
            </w:r>
          </w:p>
        </w:tc>
        <w:tc>
          <w:tcPr>
            <w:tcW w:w="4536" w:type="dxa"/>
            <w:gridSpan w:val="3"/>
            <w:tcBorders>
              <w:top w:val="nil"/>
              <w:bottom w:val="single" w:sz="2" w:space="0" w:color="auto"/>
            </w:tcBorders>
            <w:vAlign w:val="center"/>
          </w:tcPr>
          <w:p w14:paraId="01E6079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Masina de gaurit manuala electrica cu prelungitor de snec (mixer de tencuire)</w:t>
            </w:r>
          </w:p>
        </w:tc>
        <w:tc>
          <w:tcPr>
            <w:tcW w:w="1275" w:type="dxa"/>
            <w:tcBorders>
              <w:top w:val="nil"/>
              <w:bottom w:val="single" w:sz="2" w:space="0" w:color="auto"/>
            </w:tcBorders>
            <w:vAlign w:val="center"/>
          </w:tcPr>
          <w:p w14:paraId="70BE039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449CD2F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0,1243</w:t>
            </w:r>
          </w:p>
        </w:tc>
      </w:tr>
      <w:tr w:rsidR="00926F9F" w:rsidRPr="00CB1882" w14:paraId="1FD53447"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F28FA9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46</w:t>
            </w:r>
          </w:p>
        </w:tc>
        <w:tc>
          <w:tcPr>
            <w:tcW w:w="1701" w:type="dxa"/>
            <w:gridSpan w:val="2"/>
            <w:tcBorders>
              <w:top w:val="single" w:sz="4" w:space="0" w:color="auto"/>
              <w:bottom w:val="single" w:sz="4" w:space="0" w:color="auto"/>
            </w:tcBorders>
            <w:vAlign w:val="center"/>
          </w:tcPr>
          <w:p w14:paraId="52216B0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CF50B</w:t>
            </w:r>
          </w:p>
        </w:tc>
        <w:tc>
          <w:tcPr>
            <w:tcW w:w="4536" w:type="dxa"/>
            <w:gridSpan w:val="3"/>
            <w:tcBorders>
              <w:top w:val="single" w:sz="4" w:space="0" w:color="auto"/>
              <w:bottom w:val="single" w:sz="4" w:space="0" w:color="auto"/>
            </w:tcBorders>
            <w:vAlign w:val="center"/>
          </w:tcPr>
          <w:p w14:paraId="63BA4FF4" w14:textId="1F4BEB17" w:rsidR="00926F9F" w:rsidRPr="00CB1882" w:rsidRDefault="00926F9F" w:rsidP="00CB1882">
            <w:pPr>
              <w:tabs>
                <w:tab w:val="left" w:pos="360"/>
                <w:tab w:val="left" w:pos="1134"/>
              </w:tabs>
              <w:spacing w:after="120"/>
              <w:outlineLvl w:val="2"/>
              <w:rPr>
                <w:lang w:val="en-US"/>
              </w:rPr>
            </w:pPr>
            <w:r w:rsidRPr="00CB1882">
              <w:rPr>
                <w:sz w:val="22"/>
                <w:szCs w:val="22"/>
                <w:lang w:val="en-US"/>
              </w:rPr>
              <w:t>Tencuieli interioare de 5 mm grosime, executate manual, cu amestec uscat pe baza de ipsos, la pereti si pereti despartitori, preparare manuala a mortarului (reparatii partiale perete)</w:t>
            </w:r>
          </w:p>
        </w:tc>
        <w:tc>
          <w:tcPr>
            <w:tcW w:w="1275" w:type="dxa"/>
            <w:tcBorders>
              <w:top w:val="single" w:sz="4" w:space="0" w:color="auto"/>
              <w:bottom w:val="single" w:sz="4" w:space="0" w:color="auto"/>
            </w:tcBorders>
            <w:vAlign w:val="center"/>
          </w:tcPr>
          <w:p w14:paraId="7D9A285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17407BAC" w14:textId="3E8695FD"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61F73FA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143438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C81C98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7122050013442</w:t>
            </w:r>
          </w:p>
        </w:tc>
        <w:tc>
          <w:tcPr>
            <w:tcW w:w="4536" w:type="dxa"/>
            <w:gridSpan w:val="3"/>
            <w:tcBorders>
              <w:top w:val="nil"/>
              <w:bottom w:val="single" w:sz="2" w:space="0" w:color="auto"/>
            </w:tcBorders>
            <w:vAlign w:val="center"/>
          </w:tcPr>
          <w:p w14:paraId="3A1C870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Tencuitor</w:t>
            </w:r>
          </w:p>
        </w:tc>
        <w:tc>
          <w:tcPr>
            <w:tcW w:w="1275" w:type="dxa"/>
            <w:tcBorders>
              <w:top w:val="nil"/>
              <w:bottom w:val="single" w:sz="2" w:space="0" w:color="auto"/>
            </w:tcBorders>
            <w:vAlign w:val="center"/>
          </w:tcPr>
          <w:p w14:paraId="7374C24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14CFF9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2,4400</w:t>
            </w:r>
          </w:p>
        </w:tc>
      </w:tr>
      <w:tr w:rsidR="00926F9F" w:rsidRPr="00CB1882" w14:paraId="1E27646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55252D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2410C8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2653102100831</w:t>
            </w:r>
          </w:p>
        </w:tc>
        <w:tc>
          <w:tcPr>
            <w:tcW w:w="4536" w:type="dxa"/>
            <w:gridSpan w:val="3"/>
            <w:tcBorders>
              <w:top w:val="nil"/>
              <w:bottom w:val="single" w:sz="2" w:space="0" w:color="auto"/>
            </w:tcBorders>
            <w:vAlign w:val="center"/>
          </w:tcPr>
          <w:p w14:paraId="348950C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Amestec uscat</w:t>
            </w:r>
          </w:p>
        </w:tc>
        <w:tc>
          <w:tcPr>
            <w:tcW w:w="1275" w:type="dxa"/>
            <w:tcBorders>
              <w:top w:val="nil"/>
              <w:bottom w:val="single" w:sz="2" w:space="0" w:color="auto"/>
            </w:tcBorders>
            <w:vAlign w:val="center"/>
          </w:tcPr>
          <w:p w14:paraId="12ECF10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6E79AB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14,2800</w:t>
            </w:r>
          </w:p>
        </w:tc>
      </w:tr>
      <w:tr w:rsidR="00926F9F" w:rsidRPr="00CB1882" w14:paraId="49AD831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842A76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01D86F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67CF9C6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22B0F49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79A4FDE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0,0080</w:t>
            </w:r>
          </w:p>
        </w:tc>
      </w:tr>
      <w:tr w:rsidR="00926F9F" w:rsidRPr="00CB1882" w14:paraId="02F58EB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08A48F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41F10F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66DB962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111BFA5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79606AF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0,1580</w:t>
            </w:r>
          </w:p>
        </w:tc>
      </w:tr>
      <w:tr w:rsidR="00926F9F" w:rsidRPr="00CB1882" w14:paraId="01133F7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1716A8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710D20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2952240004021</w:t>
            </w:r>
          </w:p>
        </w:tc>
        <w:tc>
          <w:tcPr>
            <w:tcW w:w="4536" w:type="dxa"/>
            <w:gridSpan w:val="3"/>
            <w:tcBorders>
              <w:top w:val="nil"/>
              <w:bottom w:val="single" w:sz="2" w:space="0" w:color="auto"/>
            </w:tcBorders>
            <w:vAlign w:val="center"/>
          </w:tcPr>
          <w:p w14:paraId="7B553EB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Mixer electric</w:t>
            </w:r>
          </w:p>
        </w:tc>
        <w:tc>
          <w:tcPr>
            <w:tcW w:w="1275" w:type="dxa"/>
            <w:tcBorders>
              <w:top w:val="nil"/>
              <w:bottom w:val="single" w:sz="2" w:space="0" w:color="auto"/>
            </w:tcBorders>
            <w:vAlign w:val="center"/>
          </w:tcPr>
          <w:p w14:paraId="1054B25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1C4AEA8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0,0320</w:t>
            </w:r>
          </w:p>
        </w:tc>
      </w:tr>
      <w:tr w:rsidR="00926F9F" w:rsidRPr="00CB1882" w14:paraId="0EAF68B1"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A76819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47</w:t>
            </w:r>
          </w:p>
        </w:tc>
        <w:tc>
          <w:tcPr>
            <w:tcW w:w="1701" w:type="dxa"/>
            <w:gridSpan w:val="2"/>
            <w:tcBorders>
              <w:top w:val="single" w:sz="4" w:space="0" w:color="auto"/>
              <w:bottom w:val="single" w:sz="4" w:space="0" w:color="auto"/>
            </w:tcBorders>
            <w:vAlign w:val="center"/>
          </w:tcPr>
          <w:p w14:paraId="0F562AA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CF57A</w:t>
            </w:r>
          </w:p>
        </w:tc>
        <w:tc>
          <w:tcPr>
            <w:tcW w:w="4536" w:type="dxa"/>
            <w:gridSpan w:val="3"/>
            <w:tcBorders>
              <w:top w:val="single" w:sz="4" w:space="0" w:color="auto"/>
              <w:bottom w:val="single" w:sz="4" w:space="0" w:color="auto"/>
            </w:tcBorders>
            <w:vAlign w:val="center"/>
          </w:tcPr>
          <w:p w14:paraId="2595058F" w14:textId="4C34F36F" w:rsidR="00926F9F" w:rsidRPr="00CB1882" w:rsidRDefault="00926F9F" w:rsidP="00CB1882">
            <w:pPr>
              <w:tabs>
                <w:tab w:val="left" w:pos="360"/>
                <w:tab w:val="left" w:pos="1134"/>
              </w:tabs>
              <w:spacing w:after="120"/>
              <w:outlineLvl w:val="2"/>
              <w:rPr>
                <w:lang w:val="en-US"/>
              </w:rPr>
            </w:pPr>
            <w:r w:rsidRPr="00CB1882">
              <w:rPr>
                <w:sz w:val="22"/>
                <w:szCs w:val="22"/>
                <w:lang w:val="en-US"/>
              </w:rPr>
              <w:t>Aplicarea manuala a chitului pe baza de ipsos "Eurofin" grosime 1,0 mm pe suprafetele  peretilor (glafuri si reparatii partiale perete)</w:t>
            </w:r>
          </w:p>
        </w:tc>
        <w:tc>
          <w:tcPr>
            <w:tcW w:w="1275" w:type="dxa"/>
            <w:tcBorders>
              <w:top w:val="single" w:sz="4" w:space="0" w:color="auto"/>
              <w:bottom w:val="single" w:sz="4" w:space="0" w:color="auto"/>
            </w:tcBorders>
            <w:vAlign w:val="center"/>
          </w:tcPr>
          <w:p w14:paraId="6103018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3201EB5F" w14:textId="266BD213"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6,2000</w:t>
            </w:r>
          </w:p>
        </w:tc>
      </w:tr>
      <w:tr w:rsidR="00926F9F" w:rsidRPr="00CB1882" w14:paraId="07A70DB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A50053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AE53B0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7122050013401</w:t>
            </w:r>
          </w:p>
        </w:tc>
        <w:tc>
          <w:tcPr>
            <w:tcW w:w="4536" w:type="dxa"/>
            <w:gridSpan w:val="3"/>
            <w:tcBorders>
              <w:top w:val="nil"/>
              <w:bottom w:val="single" w:sz="2" w:space="0" w:color="auto"/>
            </w:tcBorders>
            <w:vAlign w:val="center"/>
          </w:tcPr>
          <w:p w14:paraId="7715E41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Zidar cat.4</w:t>
            </w:r>
          </w:p>
        </w:tc>
        <w:tc>
          <w:tcPr>
            <w:tcW w:w="1275" w:type="dxa"/>
            <w:tcBorders>
              <w:top w:val="nil"/>
              <w:bottom w:val="single" w:sz="2" w:space="0" w:color="auto"/>
            </w:tcBorders>
            <w:vAlign w:val="center"/>
          </w:tcPr>
          <w:p w14:paraId="1DDC25E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1A6661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2,7900</w:t>
            </w:r>
          </w:p>
        </w:tc>
      </w:tr>
      <w:tr w:rsidR="00926F9F" w:rsidRPr="00CB1882" w14:paraId="36AB196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EC525E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C4AF5C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42C32F8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55041BC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9AA55D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0,6200</w:t>
            </w:r>
          </w:p>
        </w:tc>
      </w:tr>
      <w:tr w:rsidR="00926F9F" w:rsidRPr="00CB1882" w14:paraId="0F6D617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CFB570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1462E4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2653102100833</w:t>
            </w:r>
          </w:p>
        </w:tc>
        <w:tc>
          <w:tcPr>
            <w:tcW w:w="4536" w:type="dxa"/>
            <w:gridSpan w:val="3"/>
            <w:tcBorders>
              <w:top w:val="nil"/>
              <w:bottom w:val="single" w:sz="2" w:space="0" w:color="auto"/>
            </w:tcBorders>
            <w:vAlign w:val="center"/>
          </w:tcPr>
          <w:p w14:paraId="6C6A8DB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Chit pe baza de ipsos "Eurofin"</w:t>
            </w:r>
          </w:p>
        </w:tc>
        <w:tc>
          <w:tcPr>
            <w:tcW w:w="1275" w:type="dxa"/>
            <w:tcBorders>
              <w:top w:val="nil"/>
              <w:bottom w:val="single" w:sz="2" w:space="0" w:color="auto"/>
            </w:tcBorders>
            <w:vAlign w:val="center"/>
          </w:tcPr>
          <w:p w14:paraId="4ECAC41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3D0E1A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6,5404</w:t>
            </w:r>
          </w:p>
        </w:tc>
      </w:tr>
      <w:tr w:rsidR="00926F9F" w:rsidRPr="00CB1882" w14:paraId="0E1DCE3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241DD7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3DADF8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5EBDECB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372F554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2DE6E64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0,0062</w:t>
            </w:r>
          </w:p>
        </w:tc>
      </w:tr>
      <w:tr w:rsidR="00926F9F" w:rsidRPr="00CB1882" w14:paraId="62C81C3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87D27A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4677F1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7184A45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08A1CD3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424B6E0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0,0062</w:t>
            </w:r>
          </w:p>
        </w:tc>
      </w:tr>
      <w:tr w:rsidR="00926F9F" w:rsidRPr="00CB1882" w14:paraId="699796A0"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1EE58F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48</w:t>
            </w:r>
          </w:p>
        </w:tc>
        <w:tc>
          <w:tcPr>
            <w:tcW w:w="1701" w:type="dxa"/>
            <w:gridSpan w:val="2"/>
            <w:tcBorders>
              <w:top w:val="single" w:sz="4" w:space="0" w:color="auto"/>
              <w:bottom w:val="single" w:sz="4" w:space="0" w:color="auto"/>
            </w:tcBorders>
            <w:vAlign w:val="center"/>
          </w:tcPr>
          <w:p w14:paraId="1FD8F64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1AADC33C" w14:textId="1166FA32" w:rsidR="00926F9F" w:rsidRPr="00CB1882" w:rsidRDefault="00926F9F" w:rsidP="00CB1882">
            <w:pPr>
              <w:tabs>
                <w:tab w:val="left" w:pos="360"/>
                <w:tab w:val="left" w:pos="1134"/>
              </w:tabs>
              <w:spacing w:after="120"/>
              <w:outlineLvl w:val="2"/>
              <w:rPr>
                <w:lang w:val="en-US"/>
              </w:rPr>
            </w:pPr>
            <w:r w:rsidRPr="00CB1882">
              <w:rPr>
                <w:sz w:val="22"/>
                <w:szCs w:val="22"/>
                <w:lang w:val="en-US"/>
              </w:rPr>
              <w:t>Grunduirea suprafetelor interioare pereti</w:t>
            </w:r>
          </w:p>
        </w:tc>
        <w:tc>
          <w:tcPr>
            <w:tcW w:w="1275" w:type="dxa"/>
            <w:tcBorders>
              <w:top w:val="single" w:sz="4" w:space="0" w:color="auto"/>
              <w:bottom w:val="single" w:sz="4" w:space="0" w:color="auto"/>
            </w:tcBorders>
            <w:vAlign w:val="center"/>
          </w:tcPr>
          <w:p w14:paraId="172794B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3F5CE3AF" w14:textId="36991B18"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48,2000</w:t>
            </w:r>
          </w:p>
        </w:tc>
      </w:tr>
      <w:tr w:rsidR="00926F9F" w:rsidRPr="00CB1882" w14:paraId="5B63C59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77A611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CEBE84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713AD0B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7866166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F758B0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1,4460</w:t>
            </w:r>
          </w:p>
        </w:tc>
      </w:tr>
      <w:tr w:rsidR="00926F9F" w:rsidRPr="00CB1882" w14:paraId="3B4B980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DA00C4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0047C4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672174C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098907B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8F933F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7,2300</w:t>
            </w:r>
          </w:p>
        </w:tc>
      </w:tr>
      <w:tr w:rsidR="00926F9F" w:rsidRPr="00CB1882" w14:paraId="1C75E45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E14CDD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F2A786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7B597DC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333A1E6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7ACD50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2,4100</w:t>
            </w:r>
          </w:p>
        </w:tc>
      </w:tr>
      <w:tr w:rsidR="00926F9F" w:rsidRPr="00CB1882" w14:paraId="5DEE8BEA"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1C65D5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49</w:t>
            </w:r>
          </w:p>
        </w:tc>
        <w:tc>
          <w:tcPr>
            <w:tcW w:w="1701" w:type="dxa"/>
            <w:gridSpan w:val="2"/>
            <w:tcBorders>
              <w:top w:val="single" w:sz="4" w:space="0" w:color="auto"/>
              <w:bottom w:val="single" w:sz="4" w:space="0" w:color="auto"/>
            </w:tcBorders>
            <w:vAlign w:val="center"/>
          </w:tcPr>
          <w:p w14:paraId="61F783C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CN06A</w:t>
            </w:r>
          </w:p>
        </w:tc>
        <w:tc>
          <w:tcPr>
            <w:tcW w:w="4536" w:type="dxa"/>
            <w:gridSpan w:val="3"/>
            <w:tcBorders>
              <w:top w:val="single" w:sz="4" w:space="0" w:color="auto"/>
              <w:bottom w:val="single" w:sz="4" w:space="0" w:color="auto"/>
            </w:tcBorders>
            <w:vAlign w:val="center"/>
          </w:tcPr>
          <w:p w14:paraId="174E81C1" w14:textId="2AB133C6" w:rsidR="00926F9F" w:rsidRPr="00CB1882" w:rsidRDefault="00926F9F" w:rsidP="00CB1882">
            <w:pPr>
              <w:tabs>
                <w:tab w:val="left" w:pos="360"/>
                <w:tab w:val="left" w:pos="1134"/>
              </w:tabs>
              <w:spacing w:after="120"/>
              <w:outlineLvl w:val="2"/>
              <w:rPr>
                <w:lang w:val="en-US"/>
              </w:rPr>
            </w:pPr>
            <w:r w:rsidRPr="00CB1882">
              <w:rPr>
                <w:sz w:val="22"/>
                <w:szCs w:val="22"/>
                <w:lang w:val="en-US"/>
              </w:rPr>
              <w:t>Vopsitorii interioare cu vopsea pe baza de copolimeri vinilici in emulsie apoasa,  aplicate in 2 straturi executate manual (glafuri)</w:t>
            </w:r>
          </w:p>
        </w:tc>
        <w:tc>
          <w:tcPr>
            <w:tcW w:w="1275" w:type="dxa"/>
            <w:tcBorders>
              <w:top w:val="single" w:sz="4" w:space="0" w:color="auto"/>
              <w:bottom w:val="single" w:sz="4" w:space="0" w:color="auto"/>
            </w:tcBorders>
            <w:vAlign w:val="center"/>
          </w:tcPr>
          <w:p w14:paraId="39D48BE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656B3C20" w14:textId="6B1BF46A"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4,2000</w:t>
            </w:r>
          </w:p>
        </w:tc>
      </w:tr>
      <w:tr w:rsidR="00926F9F" w:rsidRPr="00CB1882" w14:paraId="12BCC37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37A664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9B181B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19CA028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75CECB1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952A62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2,3100</w:t>
            </w:r>
          </w:p>
        </w:tc>
      </w:tr>
      <w:tr w:rsidR="00926F9F" w:rsidRPr="00CB1882" w14:paraId="33217BD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EA386E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27AD0C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2430116103800</w:t>
            </w:r>
          </w:p>
        </w:tc>
        <w:tc>
          <w:tcPr>
            <w:tcW w:w="4536" w:type="dxa"/>
            <w:gridSpan w:val="3"/>
            <w:tcBorders>
              <w:top w:val="nil"/>
              <w:bottom w:val="single" w:sz="2" w:space="0" w:color="auto"/>
            </w:tcBorders>
            <w:vAlign w:val="center"/>
          </w:tcPr>
          <w:p w14:paraId="0CA8A7E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Vopsea  pe baza de copolimeri  vinilici </w:t>
            </w:r>
          </w:p>
        </w:tc>
        <w:tc>
          <w:tcPr>
            <w:tcW w:w="1275" w:type="dxa"/>
            <w:tcBorders>
              <w:top w:val="nil"/>
              <w:bottom w:val="single" w:sz="2" w:space="0" w:color="auto"/>
            </w:tcBorders>
            <w:vAlign w:val="center"/>
          </w:tcPr>
          <w:p w14:paraId="3D3D3C0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135AC5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1,6800</w:t>
            </w:r>
          </w:p>
        </w:tc>
      </w:tr>
      <w:tr w:rsidR="00926F9F" w:rsidRPr="00CB1882" w14:paraId="7E60FAC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698D93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0D22BA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29E2B97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79F1920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37BC5D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0,2520</w:t>
            </w:r>
          </w:p>
        </w:tc>
      </w:tr>
      <w:tr w:rsidR="00926F9F" w:rsidRPr="00CB1882" w14:paraId="02D7E60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98291C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11FF46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51EF330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6086B00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A1BAD6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2,1000</w:t>
            </w:r>
          </w:p>
        </w:tc>
      </w:tr>
      <w:tr w:rsidR="00926F9F" w:rsidRPr="00CB1882" w14:paraId="5A66B2C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F9FF7A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6EB9C9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37E3AAD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341EE83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0BEFFC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0,2100</w:t>
            </w:r>
          </w:p>
        </w:tc>
      </w:tr>
      <w:tr w:rsidR="00926F9F" w:rsidRPr="00CB1882" w14:paraId="3EB4E03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0E48AE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AB286C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3DE8801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1B86D45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1E8DBDB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0,0084</w:t>
            </w:r>
          </w:p>
        </w:tc>
      </w:tr>
      <w:tr w:rsidR="00926F9F" w:rsidRPr="00CB1882" w14:paraId="4DEE3E62"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C0A6EA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50</w:t>
            </w:r>
          </w:p>
        </w:tc>
        <w:tc>
          <w:tcPr>
            <w:tcW w:w="1701" w:type="dxa"/>
            <w:gridSpan w:val="2"/>
            <w:tcBorders>
              <w:top w:val="single" w:sz="4" w:space="0" w:color="auto"/>
              <w:bottom w:val="single" w:sz="4" w:space="0" w:color="auto"/>
            </w:tcBorders>
            <w:vAlign w:val="center"/>
          </w:tcPr>
          <w:p w14:paraId="7744D4B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CN33A</w:t>
            </w:r>
          </w:p>
        </w:tc>
        <w:tc>
          <w:tcPr>
            <w:tcW w:w="4536" w:type="dxa"/>
            <w:gridSpan w:val="3"/>
            <w:tcBorders>
              <w:top w:val="single" w:sz="4" w:space="0" w:color="auto"/>
              <w:bottom w:val="single" w:sz="4" w:space="0" w:color="auto"/>
            </w:tcBorders>
            <w:vAlign w:val="center"/>
          </w:tcPr>
          <w:p w14:paraId="37B56A0A" w14:textId="2A7C7D45" w:rsidR="00926F9F" w:rsidRPr="00CB1882" w:rsidRDefault="00926F9F" w:rsidP="00CB1882">
            <w:pPr>
              <w:tabs>
                <w:tab w:val="left" w:pos="360"/>
                <w:tab w:val="left" w:pos="1134"/>
              </w:tabs>
              <w:spacing w:after="120"/>
              <w:outlineLvl w:val="2"/>
              <w:rPr>
                <w:lang w:val="en-US"/>
              </w:rPr>
            </w:pPr>
            <w:r w:rsidRPr="00CB1882">
              <w:rPr>
                <w:sz w:val="22"/>
                <w:szCs w:val="22"/>
                <w:lang w:val="en-US"/>
              </w:rPr>
              <w:t>Tapete pe baza de poliesteri,(*corectie norma Materiale doar "tapet" si "clei")</w:t>
            </w:r>
          </w:p>
        </w:tc>
        <w:tc>
          <w:tcPr>
            <w:tcW w:w="1275" w:type="dxa"/>
            <w:tcBorders>
              <w:top w:val="single" w:sz="4" w:space="0" w:color="auto"/>
              <w:bottom w:val="single" w:sz="4" w:space="0" w:color="auto"/>
            </w:tcBorders>
            <w:vAlign w:val="center"/>
          </w:tcPr>
          <w:p w14:paraId="45B1DBF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7DB6191C" w14:textId="04DE962A"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44,0000</w:t>
            </w:r>
          </w:p>
        </w:tc>
      </w:tr>
      <w:tr w:rsidR="00926F9F" w:rsidRPr="00CB1882" w14:paraId="0DA230F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7DC0F2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03DB43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3A38720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227B900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950037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28,6000</w:t>
            </w:r>
          </w:p>
        </w:tc>
      </w:tr>
      <w:tr w:rsidR="00926F9F" w:rsidRPr="00CB1882" w14:paraId="565FA23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23E59D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D085CB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2124117352900</w:t>
            </w:r>
          </w:p>
        </w:tc>
        <w:tc>
          <w:tcPr>
            <w:tcW w:w="4536" w:type="dxa"/>
            <w:gridSpan w:val="3"/>
            <w:tcBorders>
              <w:top w:val="nil"/>
              <w:bottom w:val="single" w:sz="2" w:space="0" w:color="auto"/>
            </w:tcBorders>
            <w:vAlign w:val="center"/>
          </w:tcPr>
          <w:p w14:paraId="54DA0F1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Tapet semilavabil pe suport de hirtie </w:t>
            </w:r>
          </w:p>
        </w:tc>
        <w:tc>
          <w:tcPr>
            <w:tcW w:w="1275" w:type="dxa"/>
            <w:tcBorders>
              <w:top w:val="nil"/>
              <w:bottom w:val="single" w:sz="2" w:space="0" w:color="auto"/>
            </w:tcBorders>
            <w:vAlign w:val="center"/>
          </w:tcPr>
          <w:p w14:paraId="4C81655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1B1A2DE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48,4000</w:t>
            </w:r>
          </w:p>
        </w:tc>
      </w:tr>
      <w:tr w:rsidR="00926F9F" w:rsidRPr="00CB1882" w14:paraId="5E86552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DDF647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E1DD11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000000310</w:t>
            </w:r>
          </w:p>
        </w:tc>
        <w:tc>
          <w:tcPr>
            <w:tcW w:w="4536" w:type="dxa"/>
            <w:gridSpan w:val="3"/>
            <w:tcBorders>
              <w:top w:val="nil"/>
              <w:bottom w:val="single" w:sz="2" w:space="0" w:color="auto"/>
            </w:tcBorders>
            <w:vAlign w:val="center"/>
          </w:tcPr>
          <w:p w14:paraId="08EB517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Clei uscat</w:t>
            </w:r>
          </w:p>
        </w:tc>
        <w:tc>
          <w:tcPr>
            <w:tcW w:w="1275" w:type="dxa"/>
            <w:tcBorders>
              <w:top w:val="nil"/>
              <w:bottom w:val="single" w:sz="2" w:space="0" w:color="auto"/>
            </w:tcBorders>
            <w:vAlign w:val="center"/>
          </w:tcPr>
          <w:p w14:paraId="46A15B0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72D439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0,4400</w:t>
            </w:r>
          </w:p>
        </w:tc>
      </w:tr>
      <w:tr w:rsidR="00926F9F" w:rsidRPr="00CB1882" w14:paraId="6B88F160"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27E024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51</w:t>
            </w:r>
          </w:p>
        </w:tc>
        <w:tc>
          <w:tcPr>
            <w:tcW w:w="1701" w:type="dxa"/>
            <w:gridSpan w:val="2"/>
            <w:tcBorders>
              <w:top w:val="single" w:sz="4" w:space="0" w:color="auto"/>
              <w:bottom w:val="single" w:sz="4" w:space="0" w:color="auto"/>
            </w:tcBorders>
            <w:vAlign w:val="center"/>
          </w:tcPr>
          <w:p w14:paraId="172A255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CN06A</w:t>
            </w:r>
          </w:p>
        </w:tc>
        <w:tc>
          <w:tcPr>
            <w:tcW w:w="4536" w:type="dxa"/>
            <w:gridSpan w:val="3"/>
            <w:tcBorders>
              <w:top w:val="single" w:sz="4" w:space="0" w:color="auto"/>
              <w:bottom w:val="single" w:sz="4" w:space="0" w:color="auto"/>
            </w:tcBorders>
            <w:vAlign w:val="center"/>
          </w:tcPr>
          <w:p w14:paraId="41CDE7BF" w14:textId="6A33716B" w:rsidR="00926F9F" w:rsidRPr="00CB1882" w:rsidRDefault="00926F9F" w:rsidP="00CB1882">
            <w:pPr>
              <w:tabs>
                <w:tab w:val="left" w:pos="360"/>
                <w:tab w:val="left" w:pos="1134"/>
              </w:tabs>
              <w:spacing w:after="120"/>
              <w:outlineLvl w:val="2"/>
              <w:rPr>
                <w:lang w:val="en-US"/>
              </w:rPr>
            </w:pPr>
            <w:r w:rsidRPr="00CB1882">
              <w:rPr>
                <w:sz w:val="22"/>
                <w:szCs w:val="22"/>
                <w:lang w:val="en-US"/>
              </w:rPr>
              <w:t>Vopsitorii interioare cu vopsea pe baza de copolimeri vinilici in emulsie apoasa,  aplicate in 2 straturi executate manual</w:t>
            </w:r>
          </w:p>
        </w:tc>
        <w:tc>
          <w:tcPr>
            <w:tcW w:w="1275" w:type="dxa"/>
            <w:tcBorders>
              <w:top w:val="single" w:sz="4" w:space="0" w:color="auto"/>
              <w:bottom w:val="single" w:sz="4" w:space="0" w:color="auto"/>
            </w:tcBorders>
            <w:vAlign w:val="center"/>
          </w:tcPr>
          <w:p w14:paraId="1340704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40F0A8CF" w14:textId="5292FD7F"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44,0000</w:t>
            </w:r>
          </w:p>
        </w:tc>
      </w:tr>
      <w:tr w:rsidR="00926F9F" w:rsidRPr="00CB1882" w14:paraId="44979DB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FA0EA7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B4F6AA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10BACAD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6904ECA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CF7AC3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24,2000</w:t>
            </w:r>
          </w:p>
        </w:tc>
      </w:tr>
      <w:tr w:rsidR="00926F9F" w:rsidRPr="00CB1882" w14:paraId="2967FBE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78B45F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508A4B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2430116103800</w:t>
            </w:r>
          </w:p>
        </w:tc>
        <w:tc>
          <w:tcPr>
            <w:tcW w:w="4536" w:type="dxa"/>
            <w:gridSpan w:val="3"/>
            <w:tcBorders>
              <w:top w:val="nil"/>
              <w:bottom w:val="single" w:sz="2" w:space="0" w:color="auto"/>
            </w:tcBorders>
            <w:vAlign w:val="center"/>
          </w:tcPr>
          <w:p w14:paraId="37A40E5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Vopsea  pe baza de copolimeri  vinilici </w:t>
            </w:r>
          </w:p>
        </w:tc>
        <w:tc>
          <w:tcPr>
            <w:tcW w:w="1275" w:type="dxa"/>
            <w:tcBorders>
              <w:top w:val="nil"/>
              <w:bottom w:val="single" w:sz="2" w:space="0" w:color="auto"/>
            </w:tcBorders>
            <w:vAlign w:val="center"/>
          </w:tcPr>
          <w:p w14:paraId="2BC633B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DBA916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17,6000</w:t>
            </w:r>
          </w:p>
        </w:tc>
      </w:tr>
      <w:tr w:rsidR="00926F9F" w:rsidRPr="00CB1882" w14:paraId="4A6F767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53863E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F5C6BB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079DB93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48D7CD2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9E6E86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2,6400</w:t>
            </w:r>
          </w:p>
        </w:tc>
      </w:tr>
      <w:tr w:rsidR="00926F9F" w:rsidRPr="00CB1882" w14:paraId="0EE2F02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120770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583A33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6619FE2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0E37F15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33261E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22,0000</w:t>
            </w:r>
          </w:p>
        </w:tc>
      </w:tr>
      <w:tr w:rsidR="00926F9F" w:rsidRPr="00CB1882" w14:paraId="16E589A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324C19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423B67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091CC43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2F9F12B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49D056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2,2000</w:t>
            </w:r>
          </w:p>
        </w:tc>
      </w:tr>
      <w:tr w:rsidR="00926F9F" w:rsidRPr="00CB1882" w14:paraId="375A5E5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EDF875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057F81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29D62C6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18724A4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73985DF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0,0880</w:t>
            </w:r>
          </w:p>
        </w:tc>
      </w:tr>
      <w:tr w:rsidR="00926F9F" w:rsidRPr="00CB1882" w14:paraId="6AE5640F"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0E3237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52</w:t>
            </w:r>
          </w:p>
        </w:tc>
        <w:tc>
          <w:tcPr>
            <w:tcW w:w="1701" w:type="dxa"/>
            <w:gridSpan w:val="2"/>
            <w:tcBorders>
              <w:top w:val="single" w:sz="4" w:space="0" w:color="auto"/>
              <w:bottom w:val="single" w:sz="4" w:space="0" w:color="auto"/>
            </w:tcBorders>
            <w:vAlign w:val="center"/>
          </w:tcPr>
          <w:p w14:paraId="44D4C54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CF57A</w:t>
            </w:r>
          </w:p>
        </w:tc>
        <w:tc>
          <w:tcPr>
            <w:tcW w:w="4536" w:type="dxa"/>
            <w:gridSpan w:val="3"/>
            <w:tcBorders>
              <w:top w:val="single" w:sz="4" w:space="0" w:color="auto"/>
              <w:bottom w:val="single" w:sz="4" w:space="0" w:color="auto"/>
            </w:tcBorders>
            <w:vAlign w:val="center"/>
          </w:tcPr>
          <w:p w14:paraId="30F9B60A" w14:textId="6C13D2FE" w:rsidR="00926F9F" w:rsidRPr="00CB1882" w:rsidRDefault="00926F9F" w:rsidP="00CB1882">
            <w:pPr>
              <w:tabs>
                <w:tab w:val="left" w:pos="360"/>
                <w:tab w:val="left" w:pos="1134"/>
              </w:tabs>
              <w:spacing w:after="120"/>
              <w:outlineLvl w:val="2"/>
              <w:rPr>
                <w:lang w:val="en-US"/>
              </w:rPr>
            </w:pPr>
            <w:r w:rsidRPr="00CB1882">
              <w:rPr>
                <w:sz w:val="22"/>
                <w:szCs w:val="22"/>
                <w:lang w:val="en-US"/>
              </w:rPr>
              <w:t>Aplicarea manuala a chitului pe baza de ipsos "Eurofin" grosime 1,0 mm pe suprafetele tavanelor (reparatii locale)</w:t>
            </w:r>
          </w:p>
        </w:tc>
        <w:tc>
          <w:tcPr>
            <w:tcW w:w="1275" w:type="dxa"/>
            <w:tcBorders>
              <w:top w:val="single" w:sz="4" w:space="0" w:color="auto"/>
              <w:bottom w:val="single" w:sz="4" w:space="0" w:color="auto"/>
            </w:tcBorders>
            <w:vAlign w:val="center"/>
          </w:tcPr>
          <w:p w14:paraId="76C97BA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76E5D9E7" w14:textId="4F923CA7"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044E449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D3C781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3D76F0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7122050013401</w:t>
            </w:r>
          </w:p>
        </w:tc>
        <w:tc>
          <w:tcPr>
            <w:tcW w:w="4536" w:type="dxa"/>
            <w:gridSpan w:val="3"/>
            <w:tcBorders>
              <w:top w:val="nil"/>
              <w:bottom w:val="single" w:sz="2" w:space="0" w:color="auto"/>
            </w:tcBorders>
            <w:vAlign w:val="center"/>
          </w:tcPr>
          <w:p w14:paraId="4ACA6E2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Zidar cat.4</w:t>
            </w:r>
          </w:p>
        </w:tc>
        <w:tc>
          <w:tcPr>
            <w:tcW w:w="1275" w:type="dxa"/>
            <w:tcBorders>
              <w:top w:val="nil"/>
              <w:bottom w:val="single" w:sz="2" w:space="0" w:color="auto"/>
            </w:tcBorders>
            <w:vAlign w:val="center"/>
          </w:tcPr>
          <w:p w14:paraId="52F1950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8EE2D5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1,8000</w:t>
            </w:r>
          </w:p>
        </w:tc>
      </w:tr>
      <w:tr w:rsidR="00926F9F" w:rsidRPr="00CB1882" w14:paraId="4FA3603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9AB04F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0EB427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1C619FE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684138F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9341F5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0,4000</w:t>
            </w:r>
          </w:p>
        </w:tc>
      </w:tr>
      <w:tr w:rsidR="00926F9F" w:rsidRPr="00CB1882" w14:paraId="02B7208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9AEF16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76ED01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2653102100833</w:t>
            </w:r>
          </w:p>
        </w:tc>
        <w:tc>
          <w:tcPr>
            <w:tcW w:w="4536" w:type="dxa"/>
            <w:gridSpan w:val="3"/>
            <w:tcBorders>
              <w:top w:val="nil"/>
              <w:bottom w:val="single" w:sz="2" w:space="0" w:color="auto"/>
            </w:tcBorders>
            <w:vAlign w:val="center"/>
          </w:tcPr>
          <w:p w14:paraId="5131982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Chit pe baza de ipsos "Eurofin"</w:t>
            </w:r>
          </w:p>
        </w:tc>
        <w:tc>
          <w:tcPr>
            <w:tcW w:w="1275" w:type="dxa"/>
            <w:tcBorders>
              <w:top w:val="nil"/>
              <w:bottom w:val="single" w:sz="2" w:space="0" w:color="auto"/>
            </w:tcBorders>
            <w:vAlign w:val="center"/>
          </w:tcPr>
          <w:p w14:paraId="76A7314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719C56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4,2196</w:t>
            </w:r>
          </w:p>
        </w:tc>
      </w:tr>
      <w:tr w:rsidR="00926F9F" w:rsidRPr="00CB1882" w14:paraId="6BDA37D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6682E5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5C6A22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5047041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4F74A4F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48EA9EC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0,0040</w:t>
            </w:r>
          </w:p>
        </w:tc>
      </w:tr>
      <w:tr w:rsidR="00926F9F" w:rsidRPr="00CB1882" w14:paraId="42EAD2A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D9C52F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127F2A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54949C2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64365EF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14E57CA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0,0040</w:t>
            </w:r>
          </w:p>
        </w:tc>
      </w:tr>
      <w:tr w:rsidR="00926F9F" w:rsidRPr="00CB1882" w14:paraId="06013EC1"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59F2F6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53</w:t>
            </w:r>
          </w:p>
        </w:tc>
        <w:tc>
          <w:tcPr>
            <w:tcW w:w="1701" w:type="dxa"/>
            <w:gridSpan w:val="2"/>
            <w:tcBorders>
              <w:top w:val="single" w:sz="4" w:space="0" w:color="auto"/>
              <w:bottom w:val="single" w:sz="4" w:space="0" w:color="auto"/>
            </w:tcBorders>
            <w:vAlign w:val="center"/>
          </w:tcPr>
          <w:p w14:paraId="06EB204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48BBC8AB" w14:textId="382DBF8A" w:rsidR="00926F9F" w:rsidRPr="00CB1882" w:rsidRDefault="00926F9F" w:rsidP="00CB1882">
            <w:pPr>
              <w:tabs>
                <w:tab w:val="left" w:pos="360"/>
                <w:tab w:val="left" w:pos="1134"/>
              </w:tabs>
              <w:spacing w:after="120"/>
              <w:outlineLvl w:val="2"/>
              <w:rPr>
                <w:lang w:val="en-US"/>
              </w:rPr>
            </w:pPr>
            <w:r w:rsidRPr="00CB1882">
              <w:rPr>
                <w:sz w:val="22"/>
                <w:szCs w:val="22"/>
                <w:lang w:val="en-US"/>
              </w:rPr>
              <w:t>Grunduirea suprafetelor interioare a tavanelor</w:t>
            </w:r>
          </w:p>
        </w:tc>
        <w:tc>
          <w:tcPr>
            <w:tcW w:w="1275" w:type="dxa"/>
            <w:tcBorders>
              <w:top w:val="single" w:sz="4" w:space="0" w:color="auto"/>
              <w:bottom w:val="single" w:sz="4" w:space="0" w:color="auto"/>
            </w:tcBorders>
            <w:vAlign w:val="center"/>
          </w:tcPr>
          <w:p w14:paraId="670E2B5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2BEB895B" w14:textId="4E19E80D"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16,8000</w:t>
            </w:r>
          </w:p>
        </w:tc>
      </w:tr>
      <w:tr w:rsidR="00926F9F" w:rsidRPr="00CB1882" w14:paraId="1DE5E12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8D12BA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B84B90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7DBC0CA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323E2FD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6BE4EE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0,5040</w:t>
            </w:r>
          </w:p>
        </w:tc>
      </w:tr>
      <w:tr w:rsidR="00926F9F" w:rsidRPr="00CB1882" w14:paraId="523FE80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6FBDBA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72675E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7984F4E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7CB43CA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9879A8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2,5200</w:t>
            </w:r>
          </w:p>
        </w:tc>
      </w:tr>
      <w:tr w:rsidR="00926F9F" w:rsidRPr="00CB1882" w14:paraId="52FC64E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8B4930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27A635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6C42DA8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5BC71F0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0FF08A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0,8400</w:t>
            </w:r>
          </w:p>
        </w:tc>
      </w:tr>
      <w:tr w:rsidR="00926F9F" w:rsidRPr="00CB1882" w14:paraId="2F7FC9E2"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7B706F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54</w:t>
            </w:r>
          </w:p>
        </w:tc>
        <w:tc>
          <w:tcPr>
            <w:tcW w:w="1701" w:type="dxa"/>
            <w:gridSpan w:val="2"/>
            <w:tcBorders>
              <w:top w:val="single" w:sz="4" w:space="0" w:color="auto"/>
              <w:bottom w:val="single" w:sz="4" w:space="0" w:color="auto"/>
            </w:tcBorders>
            <w:vAlign w:val="center"/>
          </w:tcPr>
          <w:p w14:paraId="0394423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CN06A</w:t>
            </w:r>
          </w:p>
        </w:tc>
        <w:tc>
          <w:tcPr>
            <w:tcW w:w="4536" w:type="dxa"/>
            <w:gridSpan w:val="3"/>
            <w:tcBorders>
              <w:top w:val="single" w:sz="4" w:space="0" w:color="auto"/>
              <w:bottom w:val="single" w:sz="4" w:space="0" w:color="auto"/>
            </w:tcBorders>
            <w:vAlign w:val="center"/>
          </w:tcPr>
          <w:p w14:paraId="20205B33" w14:textId="52E8092C" w:rsidR="00926F9F" w:rsidRPr="00CB1882" w:rsidRDefault="00926F9F" w:rsidP="00CB1882">
            <w:pPr>
              <w:tabs>
                <w:tab w:val="left" w:pos="360"/>
                <w:tab w:val="left" w:pos="1134"/>
              </w:tabs>
              <w:spacing w:after="120"/>
              <w:outlineLvl w:val="2"/>
              <w:rPr>
                <w:lang w:val="en-US"/>
              </w:rPr>
            </w:pPr>
            <w:r w:rsidRPr="00CB1882">
              <w:rPr>
                <w:sz w:val="22"/>
                <w:szCs w:val="22"/>
                <w:lang w:val="en-US"/>
              </w:rPr>
              <w:t>Vopsitorii interioare cu vopsea pe baza de copolimeri vinilici in emulsie apoasa,  aplicate in 2 straturi pe glet existent, executate manual (tavane)</w:t>
            </w:r>
          </w:p>
        </w:tc>
        <w:tc>
          <w:tcPr>
            <w:tcW w:w="1275" w:type="dxa"/>
            <w:tcBorders>
              <w:top w:val="single" w:sz="4" w:space="0" w:color="auto"/>
              <w:bottom w:val="single" w:sz="4" w:space="0" w:color="auto"/>
            </w:tcBorders>
            <w:vAlign w:val="center"/>
          </w:tcPr>
          <w:p w14:paraId="14576E2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20607546" w14:textId="2AB4BDA5"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16,8000</w:t>
            </w:r>
          </w:p>
        </w:tc>
      </w:tr>
      <w:tr w:rsidR="00926F9F" w:rsidRPr="00CB1882" w14:paraId="3750195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470B99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38BE10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2845360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02361B3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0BDAAD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9,2400</w:t>
            </w:r>
          </w:p>
        </w:tc>
      </w:tr>
      <w:tr w:rsidR="00926F9F" w:rsidRPr="00CB1882" w14:paraId="5987F00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6E89BD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4AF1EE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2430116103800</w:t>
            </w:r>
          </w:p>
        </w:tc>
        <w:tc>
          <w:tcPr>
            <w:tcW w:w="4536" w:type="dxa"/>
            <w:gridSpan w:val="3"/>
            <w:tcBorders>
              <w:top w:val="nil"/>
              <w:bottom w:val="single" w:sz="2" w:space="0" w:color="auto"/>
            </w:tcBorders>
            <w:vAlign w:val="center"/>
          </w:tcPr>
          <w:p w14:paraId="7D42878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Vopsea  pe baza de copolimeri  vinilici </w:t>
            </w:r>
          </w:p>
        </w:tc>
        <w:tc>
          <w:tcPr>
            <w:tcW w:w="1275" w:type="dxa"/>
            <w:tcBorders>
              <w:top w:val="nil"/>
              <w:bottom w:val="single" w:sz="2" w:space="0" w:color="auto"/>
            </w:tcBorders>
            <w:vAlign w:val="center"/>
          </w:tcPr>
          <w:p w14:paraId="7C55EB4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7300DA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6,7200</w:t>
            </w:r>
          </w:p>
        </w:tc>
      </w:tr>
      <w:tr w:rsidR="00926F9F" w:rsidRPr="00CB1882" w14:paraId="3613C88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F0FC66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B3C694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479F207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3EADF32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2565BF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1,0080</w:t>
            </w:r>
          </w:p>
        </w:tc>
      </w:tr>
      <w:tr w:rsidR="00926F9F" w:rsidRPr="00CB1882" w14:paraId="29B8882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001F30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5D4847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54EBBDC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72DC334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4A7857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8,4000</w:t>
            </w:r>
          </w:p>
        </w:tc>
      </w:tr>
      <w:tr w:rsidR="00926F9F" w:rsidRPr="00CB1882" w14:paraId="3B66C2A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74B995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A470E7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33023C2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77CB617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067DBC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0,8400</w:t>
            </w:r>
          </w:p>
        </w:tc>
      </w:tr>
      <w:tr w:rsidR="00926F9F" w:rsidRPr="00CB1882" w14:paraId="1292C66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04628F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E9EF46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43122D4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2B6059F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2A68D3D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0,0336</w:t>
            </w:r>
          </w:p>
        </w:tc>
      </w:tr>
      <w:tr w:rsidR="00926F9F" w:rsidRPr="00CB1882" w14:paraId="4C7A950C"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3D2303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55</w:t>
            </w:r>
          </w:p>
        </w:tc>
        <w:tc>
          <w:tcPr>
            <w:tcW w:w="1701" w:type="dxa"/>
            <w:gridSpan w:val="2"/>
            <w:tcBorders>
              <w:top w:val="single" w:sz="4" w:space="0" w:color="auto"/>
              <w:bottom w:val="single" w:sz="4" w:space="0" w:color="auto"/>
            </w:tcBorders>
            <w:vAlign w:val="center"/>
          </w:tcPr>
          <w:p w14:paraId="51907CC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31D46CD5" w14:textId="72DC228E" w:rsidR="00926F9F" w:rsidRPr="00CB1882" w:rsidRDefault="00926F9F" w:rsidP="00CB1882">
            <w:pPr>
              <w:tabs>
                <w:tab w:val="left" w:pos="360"/>
                <w:tab w:val="left" w:pos="1134"/>
              </w:tabs>
              <w:spacing w:after="120"/>
              <w:outlineLvl w:val="2"/>
              <w:rPr>
                <w:lang w:val="en-US"/>
              </w:rPr>
            </w:pPr>
            <w:r w:rsidRPr="00CB1882">
              <w:rPr>
                <w:sz w:val="22"/>
                <w:szCs w:val="22"/>
                <w:lang w:val="en-US"/>
              </w:rPr>
              <w:t>Grunduirea suprafetelor interioare a pardoselelor</w:t>
            </w:r>
          </w:p>
        </w:tc>
        <w:tc>
          <w:tcPr>
            <w:tcW w:w="1275" w:type="dxa"/>
            <w:tcBorders>
              <w:top w:val="single" w:sz="4" w:space="0" w:color="auto"/>
              <w:bottom w:val="single" w:sz="4" w:space="0" w:color="auto"/>
            </w:tcBorders>
            <w:vAlign w:val="center"/>
          </w:tcPr>
          <w:p w14:paraId="3D5FE4E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13EB7F2D" w14:textId="02268399"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16,8000</w:t>
            </w:r>
          </w:p>
        </w:tc>
      </w:tr>
      <w:tr w:rsidR="00926F9F" w:rsidRPr="00CB1882" w14:paraId="2394415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5B4D3F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5336B3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30A4EC5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420B3A1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3BF791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0,5040</w:t>
            </w:r>
          </w:p>
        </w:tc>
      </w:tr>
      <w:tr w:rsidR="00926F9F" w:rsidRPr="00CB1882" w14:paraId="3F89B6A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99A867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826168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383AAD2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3E10A96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03F82C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2,5200</w:t>
            </w:r>
          </w:p>
        </w:tc>
      </w:tr>
      <w:tr w:rsidR="00926F9F" w:rsidRPr="00CB1882" w14:paraId="37B2795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131301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70F7D4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28462E9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27752A7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4EA32F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0,8400</w:t>
            </w:r>
          </w:p>
        </w:tc>
      </w:tr>
      <w:tr w:rsidR="00926F9F" w:rsidRPr="00CB1882" w14:paraId="72015859"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4E4B96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56</w:t>
            </w:r>
          </w:p>
        </w:tc>
        <w:tc>
          <w:tcPr>
            <w:tcW w:w="1701" w:type="dxa"/>
            <w:gridSpan w:val="2"/>
            <w:tcBorders>
              <w:top w:val="single" w:sz="4" w:space="0" w:color="auto"/>
              <w:bottom w:val="single" w:sz="4" w:space="0" w:color="auto"/>
            </w:tcBorders>
            <w:vAlign w:val="center"/>
          </w:tcPr>
          <w:p w14:paraId="65A92E8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CG56B</w:t>
            </w:r>
          </w:p>
        </w:tc>
        <w:tc>
          <w:tcPr>
            <w:tcW w:w="4536" w:type="dxa"/>
            <w:gridSpan w:val="3"/>
            <w:tcBorders>
              <w:top w:val="single" w:sz="4" w:space="0" w:color="auto"/>
              <w:bottom w:val="single" w:sz="4" w:space="0" w:color="auto"/>
            </w:tcBorders>
            <w:vAlign w:val="center"/>
          </w:tcPr>
          <w:p w14:paraId="72B54D07" w14:textId="1A93282D" w:rsidR="00926F9F" w:rsidRPr="00CB1882" w:rsidRDefault="00926F9F" w:rsidP="00CB1882">
            <w:pPr>
              <w:tabs>
                <w:tab w:val="left" w:pos="360"/>
                <w:tab w:val="left" w:pos="1134"/>
              </w:tabs>
              <w:spacing w:after="120"/>
              <w:outlineLvl w:val="2"/>
              <w:rPr>
                <w:lang w:val="en-US"/>
              </w:rPr>
            </w:pPr>
            <w:r w:rsidRPr="00CB1882">
              <w:rPr>
                <w:sz w:val="22"/>
                <w:szCs w:val="22"/>
                <w:lang w:val="en-US"/>
              </w:rPr>
              <w:t>Sapa din amestec de autonivelare "Nivelir": grosime 20 mm</w:t>
            </w:r>
          </w:p>
        </w:tc>
        <w:tc>
          <w:tcPr>
            <w:tcW w:w="1275" w:type="dxa"/>
            <w:tcBorders>
              <w:top w:val="single" w:sz="4" w:space="0" w:color="auto"/>
              <w:bottom w:val="single" w:sz="4" w:space="0" w:color="auto"/>
            </w:tcBorders>
            <w:vAlign w:val="center"/>
          </w:tcPr>
          <w:p w14:paraId="3058EB2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1DD43BA8" w14:textId="1A79048B"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16,8000</w:t>
            </w:r>
          </w:p>
        </w:tc>
      </w:tr>
      <w:tr w:rsidR="00926F9F" w:rsidRPr="00CB1882" w14:paraId="025FCA6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8A730A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101C30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7132030012600</w:t>
            </w:r>
          </w:p>
        </w:tc>
        <w:tc>
          <w:tcPr>
            <w:tcW w:w="4536" w:type="dxa"/>
            <w:gridSpan w:val="3"/>
            <w:tcBorders>
              <w:top w:val="nil"/>
              <w:bottom w:val="single" w:sz="2" w:space="0" w:color="auto"/>
            </w:tcBorders>
            <w:vAlign w:val="center"/>
          </w:tcPr>
          <w:p w14:paraId="3BA4511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Mozaicar</w:t>
            </w:r>
          </w:p>
        </w:tc>
        <w:tc>
          <w:tcPr>
            <w:tcW w:w="1275" w:type="dxa"/>
            <w:tcBorders>
              <w:top w:val="nil"/>
              <w:bottom w:val="single" w:sz="2" w:space="0" w:color="auto"/>
            </w:tcBorders>
            <w:vAlign w:val="center"/>
          </w:tcPr>
          <w:p w14:paraId="29C6CB6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A74EAC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7,8624</w:t>
            </w:r>
          </w:p>
        </w:tc>
      </w:tr>
      <w:tr w:rsidR="00926F9F" w:rsidRPr="00CB1882" w14:paraId="6A63D20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FE3CF4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193505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2653102100827</w:t>
            </w:r>
          </w:p>
        </w:tc>
        <w:tc>
          <w:tcPr>
            <w:tcW w:w="4536" w:type="dxa"/>
            <w:gridSpan w:val="3"/>
            <w:tcBorders>
              <w:top w:val="nil"/>
              <w:bottom w:val="single" w:sz="2" w:space="0" w:color="auto"/>
            </w:tcBorders>
            <w:vAlign w:val="center"/>
          </w:tcPr>
          <w:p w14:paraId="1B7E65B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Amestec "Nivelir-Gross"</w:t>
            </w:r>
          </w:p>
        </w:tc>
        <w:tc>
          <w:tcPr>
            <w:tcW w:w="1275" w:type="dxa"/>
            <w:tcBorders>
              <w:top w:val="nil"/>
              <w:bottom w:val="single" w:sz="2" w:space="0" w:color="auto"/>
            </w:tcBorders>
            <w:vAlign w:val="center"/>
          </w:tcPr>
          <w:p w14:paraId="5B10C8D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DF6A6A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517,1645</w:t>
            </w:r>
          </w:p>
        </w:tc>
      </w:tr>
      <w:tr w:rsidR="00926F9F" w:rsidRPr="00CB1882" w14:paraId="705B6CA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27DE27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2669DD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2430226101017</w:t>
            </w:r>
          </w:p>
        </w:tc>
        <w:tc>
          <w:tcPr>
            <w:tcW w:w="4536" w:type="dxa"/>
            <w:gridSpan w:val="3"/>
            <w:tcBorders>
              <w:top w:val="nil"/>
              <w:bottom w:val="single" w:sz="2" w:space="0" w:color="auto"/>
            </w:tcBorders>
            <w:vAlign w:val="center"/>
          </w:tcPr>
          <w:p w14:paraId="35C319E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Grund "Tifengrund"</w:t>
            </w:r>
          </w:p>
        </w:tc>
        <w:tc>
          <w:tcPr>
            <w:tcW w:w="1275" w:type="dxa"/>
            <w:tcBorders>
              <w:top w:val="nil"/>
              <w:bottom w:val="single" w:sz="2" w:space="0" w:color="auto"/>
            </w:tcBorders>
            <w:vAlign w:val="center"/>
          </w:tcPr>
          <w:p w14:paraId="18C66F7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FB00FD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1,5211</w:t>
            </w:r>
          </w:p>
        </w:tc>
      </w:tr>
      <w:tr w:rsidR="00926F9F" w:rsidRPr="00CB1882" w14:paraId="264BC9B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E638D6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C342FF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0921BDB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6E78409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1653C22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0,1183</w:t>
            </w:r>
          </w:p>
        </w:tc>
      </w:tr>
      <w:tr w:rsidR="00926F9F" w:rsidRPr="00CB1882" w14:paraId="77B629C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485C41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ABFE3E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2952240004021</w:t>
            </w:r>
          </w:p>
        </w:tc>
        <w:tc>
          <w:tcPr>
            <w:tcW w:w="4536" w:type="dxa"/>
            <w:gridSpan w:val="3"/>
            <w:tcBorders>
              <w:top w:val="nil"/>
              <w:bottom w:val="single" w:sz="2" w:space="0" w:color="auto"/>
            </w:tcBorders>
            <w:vAlign w:val="center"/>
          </w:tcPr>
          <w:p w14:paraId="0E969D9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Mixer electric</w:t>
            </w:r>
          </w:p>
        </w:tc>
        <w:tc>
          <w:tcPr>
            <w:tcW w:w="1275" w:type="dxa"/>
            <w:tcBorders>
              <w:top w:val="nil"/>
              <w:bottom w:val="single" w:sz="2" w:space="0" w:color="auto"/>
            </w:tcBorders>
            <w:vAlign w:val="center"/>
          </w:tcPr>
          <w:p w14:paraId="4329463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2177459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1,4112</w:t>
            </w:r>
          </w:p>
        </w:tc>
      </w:tr>
      <w:tr w:rsidR="00926F9F" w:rsidRPr="00CB1882" w14:paraId="1B1CE65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26E2C7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7AC6AE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2C8F11E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07AF15C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62E2352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0,3360</w:t>
            </w:r>
          </w:p>
        </w:tc>
      </w:tr>
      <w:tr w:rsidR="00926F9F" w:rsidRPr="00CB1882" w14:paraId="389DA1DF"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EBC752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57</w:t>
            </w:r>
          </w:p>
        </w:tc>
        <w:tc>
          <w:tcPr>
            <w:tcW w:w="1701" w:type="dxa"/>
            <w:gridSpan w:val="2"/>
            <w:tcBorders>
              <w:top w:val="single" w:sz="4" w:space="0" w:color="auto"/>
              <w:bottom w:val="single" w:sz="4" w:space="0" w:color="auto"/>
            </w:tcBorders>
            <w:vAlign w:val="center"/>
          </w:tcPr>
          <w:p w14:paraId="5EE7878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CG36A</w:t>
            </w:r>
          </w:p>
        </w:tc>
        <w:tc>
          <w:tcPr>
            <w:tcW w:w="4536" w:type="dxa"/>
            <w:gridSpan w:val="3"/>
            <w:tcBorders>
              <w:top w:val="single" w:sz="4" w:space="0" w:color="auto"/>
              <w:bottom w:val="single" w:sz="4" w:space="0" w:color="auto"/>
            </w:tcBorders>
            <w:vAlign w:val="center"/>
          </w:tcPr>
          <w:p w14:paraId="08C4A81E" w14:textId="2FB009D6" w:rsidR="00926F9F" w:rsidRPr="00CB1882" w:rsidRDefault="00926F9F" w:rsidP="00CB1882">
            <w:pPr>
              <w:tabs>
                <w:tab w:val="left" w:pos="360"/>
                <w:tab w:val="left" w:pos="1134"/>
              </w:tabs>
              <w:spacing w:after="120"/>
              <w:outlineLvl w:val="2"/>
              <w:rPr>
                <w:lang w:val="en-US"/>
              </w:rPr>
            </w:pPr>
            <w:r w:rsidRPr="00CB1882">
              <w:rPr>
                <w:sz w:val="22"/>
                <w:szCs w:val="22"/>
                <w:lang w:val="en-US"/>
              </w:rPr>
              <w:t>Pardoseli din placi laminat montale pe uscat cu pozarea stratului sintetic pe suport existent, inclusiv plintele de lemn si curatarea, in incaperii mai mare de 16 mp</w:t>
            </w:r>
          </w:p>
        </w:tc>
        <w:tc>
          <w:tcPr>
            <w:tcW w:w="1275" w:type="dxa"/>
            <w:tcBorders>
              <w:top w:val="single" w:sz="4" w:space="0" w:color="auto"/>
              <w:bottom w:val="single" w:sz="4" w:space="0" w:color="auto"/>
            </w:tcBorders>
            <w:vAlign w:val="center"/>
          </w:tcPr>
          <w:p w14:paraId="7B722F6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2114DE37" w14:textId="0F761935"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16,8000</w:t>
            </w:r>
          </w:p>
        </w:tc>
      </w:tr>
      <w:tr w:rsidR="00926F9F" w:rsidRPr="00CB1882" w14:paraId="7E53383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257C33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BE8578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7132040012700</w:t>
            </w:r>
          </w:p>
        </w:tc>
        <w:tc>
          <w:tcPr>
            <w:tcW w:w="4536" w:type="dxa"/>
            <w:gridSpan w:val="3"/>
            <w:tcBorders>
              <w:top w:val="nil"/>
              <w:bottom w:val="single" w:sz="2" w:space="0" w:color="auto"/>
            </w:tcBorders>
            <w:vAlign w:val="center"/>
          </w:tcPr>
          <w:p w14:paraId="2B73251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Parchetar</w:t>
            </w:r>
          </w:p>
        </w:tc>
        <w:tc>
          <w:tcPr>
            <w:tcW w:w="1275" w:type="dxa"/>
            <w:tcBorders>
              <w:top w:val="nil"/>
              <w:bottom w:val="single" w:sz="2" w:space="0" w:color="auto"/>
            </w:tcBorders>
            <w:vAlign w:val="center"/>
          </w:tcPr>
          <w:p w14:paraId="7B61F88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8876C5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19,3200</w:t>
            </w:r>
          </w:p>
        </w:tc>
      </w:tr>
      <w:tr w:rsidR="00926F9F" w:rsidRPr="00CB1882" w14:paraId="24B657F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9A0794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C58CCB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75B360D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7D975E2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30367E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2,5200</w:t>
            </w:r>
          </w:p>
        </w:tc>
      </w:tr>
      <w:tr w:rsidR="00926F9F" w:rsidRPr="00CB1882" w14:paraId="21D4BB3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258B3E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FF9BE3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2670112204051</w:t>
            </w:r>
          </w:p>
        </w:tc>
        <w:tc>
          <w:tcPr>
            <w:tcW w:w="4536" w:type="dxa"/>
            <w:gridSpan w:val="3"/>
            <w:tcBorders>
              <w:top w:val="nil"/>
              <w:bottom w:val="single" w:sz="2" w:space="0" w:color="auto"/>
            </w:tcBorders>
            <w:vAlign w:val="center"/>
          </w:tcPr>
          <w:p w14:paraId="4B02368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Placi din laminat</w:t>
            </w:r>
          </w:p>
        </w:tc>
        <w:tc>
          <w:tcPr>
            <w:tcW w:w="1275" w:type="dxa"/>
            <w:tcBorders>
              <w:top w:val="nil"/>
              <w:bottom w:val="single" w:sz="2" w:space="0" w:color="auto"/>
            </w:tcBorders>
            <w:vAlign w:val="center"/>
          </w:tcPr>
          <w:p w14:paraId="2EF2593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2254949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17,8164</w:t>
            </w:r>
          </w:p>
        </w:tc>
      </w:tr>
      <w:tr w:rsidR="00926F9F" w:rsidRPr="00CB1882" w14:paraId="6668249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91E474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9A2428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1111000100048</w:t>
            </w:r>
          </w:p>
        </w:tc>
        <w:tc>
          <w:tcPr>
            <w:tcW w:w="4536" w:type="dxa"/>
            <w:gridSpan w:val="3"/>
            <w:tcBorders>
              <w:top w:val="nil"/>
              <w:bottom w:val="single" w:sz="2" w:space="0" w:color="auto"/>
            </w:tcBorders>
            <w:vAlign w:val="center"/>
          </w:tcPr>
          <w:p w14:paraId="00DEB16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Strat sintetic</w:t>
            </w:r>
          </w:p>
        </w:tc>
        <w:tc>
          <w:tcPr>
            <w:tcW w:w="1275" w:type="dxa"/>
            <w:tcBorders>
              <w:top w:val="nil"/>
              <w:bottom w:val="single" w:sz="2" w:space="0" w:color="auto"/>
            </w:tcBorders>
            <w:vAlign w:val="center"/>
          </w:tcPr>
          <w:p w14:paraId="7A47672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204DDEC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17,8164</w:t>
            </w:r>
          </w:p>
        </w:tc>
      </w:tr>
      <w:tr w:rsidR="00926F9F" w:rsidRPr="00CB1882" w14:paraId="61204FC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45002A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C82A60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2030122946766</w:t>
            </w:r>
          </w:p>
        </w:tc>
        <w:tc>
          <w:tcPr>
            <w:tcW w:w="4536" w:type="dxa"/>
            <w:gridSpan w:val="3"/>
            <w:tcBorders>
              <w:top w:val="nil"/>
              <w:bottom w:val="single" w:sz="2" w:space="0" w:color="auto"/>
            </w:tcBorders>
            <w:vAlign w:val="center"/>
          </w:tcPr>
          <w:p w14:paraId="4B28EAF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Plinte din lemn fag 30 x 20 x 800 mm</w:t>
            </w:r>
          </w:p>
        </w:tc>
        <w:tc>
          <w:tcPr>
            <w:tcW w:w="1275" w:type="dxa"/>
            <w:tcBorders>
              <w:top w:val="nil"/>
              <w:bottom w:val="single" w:sz="2" w:space="0" w:color="auto"/>
            </w:tcBorders>
            <w:vAlign w:val="center"/>
          </w:tcPr>
          <w:p w14:paraId="7BCB8A1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4A7E0F5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15,2712</w:t>
            </w:r>
          </w:p>
        </w:tc>
      </w:tr>
      <w:tr w:rsidR="00926F9F" w:rsidRPr="00CB1882" w14:paraId="6D1B1B6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FA276B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6B02A8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2F5B9EA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68E18BC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2FBC7D2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0,5040</w:t>
            </w:r>
          </w:p>
        </w:tc>
      </w:tr>
      <w:tr w:rsidR="00926F9F" w:rsidRPr="00CB1882" w14:paraId="5DB930DA"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3F772D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58</w:t>
            </w:r>
          </w:p>
        </w:tc>
        <w:tc>
          <w:tcPr>
            <w:tcW w:w="1701" w:type="dxa"/>
            <w:gridSpan w:val="2"/>
            <w:tcBorders>
              <w:top w:val="single" w:sz="4" w:space="0" w:color="auto"/>
              <w:bottom w:val="single" w:sz="4" w:space="0" w:color="auto"/>
            </w:tcBorders>
            <w:vAlign w:val="center"/>
          </w:tcPr>
          <w:p w14:paraId="06FDB14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CK07A *Aplicativ</w:t>
            </w:r>
          </w:p>
        </w:tc>
        <w:tc>
          <w:tcPr>
            <w:tcW w:w="4536" w:type="dxa"/>
            <w:gridSpan w:val="3"/>
            <w:tcBorders>
              <w:top w:val="single" w:sz="4" w:space="0" w:color="auto"/>
              <w:bottom w:val="single" w:sz="4" w:space="0" w:color="auto"/>
            </w:tcBorders>
            <w:vAlign w:val="center"/>
          </w:tcPr>
          <w:p w14:paraId="5EC10A08" w14:textId="40B1BE27" w:rsidR="00926F9F" w:rsidRPr="00CB1882" w:rsidRDefault="00926F9F" w:rsidP="00CB1882">
            <w:pPr>
              <w:tabs>
                <w:tab w:val="left" w:pos="360"/>
                <w:tab w:val="left" w:pos="1134"/>
              </w:tabs>
              <w:spacing w:after="120"/>
              <w:outlineLvl w:val="2"/>
              <w:rPr>
                <w:lang w:val="en-US"/>
              </w:rPr>
            </w:pPr>
            <w:r w:rsidRPr="00CB1882">
              <w:rPr>
                <w:sz w:val="22"/>
                <w:szCs w:val="22"/>
                <w:lang w:val="en-US"/>
              </w:rPr>
              <w:t>Cornier plastic la glafuri pentru usi</w:t>
            </w:r>
          </w:p>
        </w:tc>
        <w:tc>
          <w:tcPr>
            <w:tcW w:w="1275" w:type="dxa"/>
            <w:tcBorders>
              <w:top w:val="single" w:sz="4" w:space="0" w:color="auto"/>
              <w:bottom w:val="single" w:sz="4" w:space="0" w:color="auto"/>
            </w:tcBorders>
            <w:vAlign w:val="center"/>
          </w:tcPr>
          <w:p w14:paraId="2EAAC7B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09F3816F" w14:textId="7DD8A4F9"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19,8000</w:t>
            </w:r>
          </w:p>
        </w:tc>
      </w:tr>
      <w:tr w:rsidR="00926F9F" w:rsidRPr="00CB1882" w14:paraId="0C97EA3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493F78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B8B07A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7FB23C5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73C1637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D11BD4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5,5440</w:t>
            </w:r>
          </w:p>
        </w:tc>
      </w:tr>
      <w:tr w:rsidR="00926F9F" w:rsidRPr="00CB1882" w14:paraId="39B2813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B0054F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6C912B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9310060019900</w:t>
            </w:r>
          </w:p>
        </w:tc>
        <w:tc>
          <w:tcPr>
            <w:tcW w:w="4536" w:type="dxa"/>
            <w:gridSpan w:val="3"/>
            <w:tcBorders>
              <w:top w:val="nil"/>
              <w:bottom w:val="single" w:sz="2" w:space="0" w:color="auto"/>
            </w:tcBorders>
            <w:vAlign w:val="center"/>
          </w:tcPr>
          <w:p w14:paraId="3ADF3DF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necalificat</w:t>
            </w:r>
          </w:p>
        </w:tc>
        <w:tc>
          <w:tcPr>
            <w:tcW w:w="1275" w:type="dxa"/>
            <w:tcBorders>
              <w:top w:val="nil"/>
              <w:bottom w:val="single" w:sz="2" w:space="0" w:color="auto"/>
            </w:tcBorders>
            <w:vAlign w:val="center"/>
          </w:tcPr>
          <w:p w14:paraId="2159C80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C5BD2C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0,7920</w:t>
            </w:r>
          </w:p>
        </w:tc>
      </w:tr>
      <w:tr w:rsidR="00926F9F" w:rsidRPr="00CB1882" w14:paraId="344AD03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01357F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1239CA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2030112947600*</w:t>
            </w:r>
          </w:p>
        </w:tc>
        <w:tc>
          <w:tcPr>
            <w:tcW w:w="4536" w:type="dxa"/>
            <w:gridSpan w:val="3"/>
            <w:tcBorders>
              <w:top w:val="nil"/>
              <w:bottom w:val="single" w:sz="2" w:space="0" w:color="auto"/>
            </w:tcBorders>
            <w:vAlign w:val="center"/>
          </w:tcPr>
          <w:p w14:paraId="5E3D129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Cornier plastic la glafuri pentru usi</w:t>
            </w:r>
          </w:p>
        </w:tc>
        <w:tc>
          <w:tcPr>
            <w:tcW w:w="1275" w:type="dxa"/>
            <w:tcBorders>
              <w:top w:val="nil"/>
              <w:bottom w:val="single" w:sz="2" w:space="0" w:color="auto"/>
            </w:tcBorders>
            <w:vAlign w:val="center"/>
          </w:tcPr>
          <w:p w14:paraId="67FF5B4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4A5EDCD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19,8000</w:t>
            </w:r>
          </w:p>
        </w:tc>
      </w:tr>
      <w:tr w:rsidR="00926F9F" w:rsidRPr="00CB1882" w14:paraId="34C296A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5238D7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FF7489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3CA825A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19B8D02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217591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3,9600</w:t>
            </w:r>
          </w:p>
        </w:tc>
      </w:tr>
      <w:tr w:rsidR="00926F9F" w:rsidRPr="00CB1882" w14:paraId="4A39602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81AA52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13F18F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0CACC9D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5BC8135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259B19C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0,1980</w:t>
            </w:r>
          </w:p>
        </w:tc>
      </w:tr>
      <w:tr w:rsidR="00926F9F" w:rsidRPr="00CB1882" w14:paraId="338BB9CD"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629B49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59</w:t>
            </w:r>
          </w:p>
        </w:tc>
        <w:tc>
          <w:tcPr>
            <w:tcW w:w="1701" w:type="dxa"/>
            <w:gridSpan w:val="2"/>
            <w:tcBorders>
              <w:top w:val="single" w:sz="4" w:space="0" w:color="auto"/>
              <w:bottom w:val="single" w:sz="4" w:space="0" w:color="auto"/>
            </w:tcBorders>
            <w:vAlign w:val="center"/>
          </w:tcPr>
          <w:p w14:paraId="5902068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CK07A *Aplicativ</w:t>
            </w:r>
          </w:p>
        </w:tc>
        <w:tc>
          <w:tcPr>
            <w:tcW w:w="4536" w:type="dxa"/>
            <w:gridSpan w:val="3"/>
            <w:tcBorders>
              <w:top w:val="single" w:sz="4" w:space="0" w:color="auto"/>
              <w:bottom w:val="single" w:sz="4" w:space="0" w:color="auto"/>
            </w:tcBorders>
            <w:vAlign w:val="center"/>
          </w:tcPr>
          <w:p w14:paraId="64D7DE76" w14:textId="7B3DD73E" w:rsidR="00926F9F" w:rsidRPr="00CB1882" w:rsidRDefault="00926F9F" w:rsidP="00CB1882">
            <w:pPr>
              <w:tabs>
                <w:tab w:val="left" w:pos="360"/>
                <w:tab w:val="left" w:pos="1134"/>
              </w:tabs>
              <w:spacing w:after="120"/>
              <w:outlineLvl w:val="2"/>
              <w:rPr>
                <w:lang w:val="en-US"/>
              </w:rPr>
            </w:pPr>
            <w:r w:rsidRPr="00CB1882">
              <w:rPr>
                <w:sz w:val="22"/>
                <w:szCs w:val="22"/>
                <w:lang w:val="en-US"/>
              </w:rPr>
              <w:t>Prag metalic / terminate rost laminat la usa</w:t>
            </w:r>
          </w:p>
        </w:tc>
        <w:tc>
          <w:tcPr>
            <w:tcW w:w="1275" w:type="dxa"/>
            <w:tcBorders>
              <w:top w:val="single" w:sz="4" w:space="0" w:color="auto"/>
              <w:bottom w:val="single" w:sz="4" w:space="0" w:color="auto"/>
            </w:tcBorders>
            <w:vAlign w:val="center"/>
          </w:tcPr>
          <w:p w14:paraId="487E50F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2720E206" w14:textId="0E777038"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5960803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263BB1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70D8ED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7E2CAE8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132F8F1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29215F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0,5600</w:t>
            </w:r>
          </w:p>
        </w:tc>
      </w:tr>
      <w:tr w:rsidR="00926F9F" w:rsidRPr="00CB1882" w14:paraId="72D8B81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6228FC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6F26CB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9310060019900</w:t>
            </w:r>
          </w:p>
        </w:tc>
        <w:tc>
          <w:tcPr>
            <w:tcW w:w="4536" w:type="dxa"/>
            <w:gridSpan w:val="3"/>
            <w:tcBorders>
              <w:top w:val="nil"/>
              <w:bottom w:val="single" w:sz="2" w:space="0" w:color="auto"/>
            </w:tcBorders>
            <w:vAlign w:val="center"/>
          </w:tcPr>
          <w:p w14:paraId="2D41241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necalificat</w:t>
            </w:r>
          </w:p>
        </w:tc>
        <w:tc>
          <w:tcPr>
            <w:tcW w:w="1275" w:type="dxa"/>
            <w:tcBorders>
              <w:top w:val="nil"/>
              <w:bottom w:val="single" w:sz="2" w:space="0" w:color="auto"/>
            </w:tcBorders>
            <w:vAlign w:val="center"/>
          </w:tcPr>
          <w:p w14:paraId="3711382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AA40EC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0,0800</w:t>
            </w:r>
          </w:p>
        </w:tc>
      </w:tr>
      <w:tr w:rsidR="00926F9F" w:rsidRPr="00CB1882" w14:paraId="079A6A1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F1C5B7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DED0AB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2030112947600*2</w:t>
            </w:r>
          </w:p>
        </w:tc>
        <w:tc>
          <w:tcPr>
            <w:tcW w:w="4536" w:type="dxa"/>
            <w:gridSpan w:val="3"/>
            <w:tcBorders>
              <w:top w:val="nil"/>
              <w:bottom w:val="single" w:sz="2" w:space="0" w:color="auto"/>
            </w:tcBorders>
            <w:vAlign w:val="center"/>
          </w:tcPr>
          <w:p w14:paraId="09BFFFE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Prag metalic / terminate rost laminat la usa</w:t>
            </w:r>
          </w:p>
        </w:tc>
        <w:tc>
          <w:tcPr>
            <w:tcW w:w="1275" w:type="dxa"/>
            <w:tcBorders>
              <w:top w:val="nil"/>
              <w:bottom w:val="single" w:sz="2" w:space="0" w:color="auto"/>
            </w:tcBorders>
            <w:vAlign w:val="center"/>
          </w:tcPr>
          <w:p w14:paraId="25C8B4B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1FC9464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0D4BAFF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9E59D3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8CD608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49FC3C0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6C97F2D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C4B3C0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0,4000</w:t>
            </w:r>
          </w:p>
        </w:tc>
      </w:tr>
      <w:tr w:rsidR="00926F9F" w:rsidRPr="00CB1882" w14:paraId="68441E7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BA975A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F12B3D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2B8975A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5374476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2EE37D2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0,0200</w:t>
            </w:r>
          </w:p>
        </w:tc>
      </w:tr>
      <w:tr w:rsidR="00926F9F" w:rsidRPr="00CB1882" w14:paraId="3B163DDF"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852E13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60</w:t>
            </w:r>
          </w:p>
        </w:tc>
        <w:tc>
          <w:tcPr>
            <w:tcW w:w="1701" w:type="dxa"/>
            <w:gridSpan w:val="2"/>
            <w:tcBorders>
              <w:top w:val="single" w:sz="4" w:space="0" w:color="auto"/>
              <w:bottom w:val="single" w:sz="4" w:space="0" w:color="auto"/>
            </w:tcBorders>
            <w:vAlign w:val="center"/>
          </w:tcPr>
          <w:p w14:paraId="3E9747E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CL20A</w:t>
            </w:r>
          </w:p>
        </w:tc>
        <w:tc>
          <w:tcPr>
            <w:tcW w:w="4536" w:type="dxa"/>
            <w:gridSpan w:val="3"/>
            <w:tcBorders>
              <w:top w:val="single" w:sz="4" w:space="0" w:color="auto"/>
              <w:bottom w:val="single" w:sz="4" w:space="0" w:color="auto"/>
            </w:tcBorders>
            <w:vAlign w:val="center"/>
          </w:tcPr>
          <w:p w14:paraId="5E8A07D0" w14:textId="1718D037" w:rsidR="00926F9F" w:rsidRPr="00CB1882" w:rsidRDefault="00926F9F" w:rsidP="00CB1882">
            <w:pPr>
              <w:tabs>
                <w:tab w:val="left" w:pos="360"/>
                <w:tab w:val="left" w:pos="1134"/>
              </w:tabs>
              <w:spacing w:after="120"/>
              <w:outlineLvl w:val="2"/>
              <w:rPr>
                <w:lang w:val="en-US"/>
              </w:rPr>
            </w:pPr>
            <w:r w:rsidRPr="00CB1882">
              <w:rPr>
                <w:sz w:val="22"/>
                <w:szCs w:val="22"/>
                <w:lang w:val="en-US"/>
              </w:rPr>
              <w:t>Rama cu jaluzele fixe, 20x30cm</w:t>
            </w:r>
          </w:p>
        </w:tc>
        <w:tc>
          <w:tcPr>
            <w:tcW w:w="1275" w:type="dxa"/>
            <w:tcBorders>
              <w:top w:val="single" w:sz="4" w:space="0" w:color="auto"/>
              <w:bottom w:val="single" w:sz="4" w:space="0" w:color="auto"/>
            </w:tcBorders>
            <w:vAlign w:val="center"/>
          </w:tcPr>
          <w:p w14:paraId="705AAB2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7196A3C9" w14:textId="2DF8867A"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1E21576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F50648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A2EA5E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7122050013400</w:t>
            </w:r>
          </w:p>
        </w:tc>
        <w:tc>
          <w:tcPr>
            <w:tcW w:w="4536" w:type="dxa"/>
            <w:gridSpan w:val="3"/>
            <w:tcBorders>
              <w:top w:val="nil"/>
              <w:bottom w:val="single" w:sz="2" w:space="0" w:color="auto"/>
            </w:tcBorders>
            <w:vAlign w:val="center"/>
          </w:tcPr>
          <w:p w14:paraId="5A9F749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Zidar</w:t>
            </w:r>
          </w:p>
        </w:tc>
        <w:tc>
          <w:tcPr>
            <w:tcW w:w="1275" w:type="dxa"/>
            <w:tcBorders>
              <w:top w:val="nil"/>
              <w:bottom w:val="single" w:sz="2" w:space="0" w:color="auto"/>
            </w:tcBorders>
            <w:vAlign w:val="center"/>
          </w:tcPr>
          <w:p w14:paraId="3248D7B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F8861E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0,4700</w:t>
            </w:r>
          </w:p>
        </w:tc>
      </w:tr>
      <w:tr w:rsidR="00926F9F" w:rsidRPr="00CB1882" w14:paraId="1CBBB36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023CF6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8D7B3D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061A7B9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41046BA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1A1F18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0,0300</w:t>
            </w:r>
          </w:p>
        </w:tc>
      </w:tr>
      <w:tr w:rsidR="00926F9F" w:rsidRPr="00CB1882" w14:paraId="210F1B7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67DECE8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4" w:space="0" w:color="auto"/>
            </w:tcBorders>
            <w:vAlign w:val="center"/>
          </w:tcPr>
          <w:p w14:paraId="69A54BB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2811236306200</w:t>
            </w:r>
          </w:p>
        </w:tc>
        <w:tc>
          <w:tcPr>
            <w:tcW w:w="4536" w:type="dxa"/>
            <w:gridSpan w:val="3"/>
            <w:tcBorders>
              <w:top w:val="nil"/>
              <w:bottom w:val="single" w:sz="4" w:space="0" w:color="auto"/>
            </w:tcBorders>
            <w:vAlign w:val="center"/>
          </w:tcPr>
          <w:p w14:paraId="0557447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Rama cu jaluzele fixe, 20x30cm</w:t>
            </w:r>
          </w:p>
        </w:tc>
        <w:tc>
          <w:tcPr>
            <w:tcW w:w="1275" w:type="dxa"/>
            <w:tcBorders>
              <w:top w:val="nil"/>
              <w:bottom w:val="single" w:sz="4" w:space="0" w:color="auto"/>
            </w:tcBorders>
            <w:vAlign w:val="center"/>
          </w:tcPr>
          <w:p w14:paraId="7FEA428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4" w:space="0" w:color="auto"/>
            </w:tcBorders>
            <w:vAlign w:val="center"/>
          </w:tcPr>
          <w:p w14:paraId="5907F35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75CEAE7C" w14:textId="77777777" w:rsidTr="00926F9F">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5B9D42F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3B1E5040"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14F97747" w14:textId="77777777" w:rsidR="00926F9F" w:rsidRPr="00CB1882" w:rsidRDefault="00926F9F" w:rsidP="00C6286C">
            <w:pPr>
              <w:tabs>
                <w:tab w:val="left" w:pos="360"/>
                <w:tab w:val="left" w:pos="1134"/>
              </w:tabs>
              <w:spacing w:after="120"/>
              <w:outlineLvl w:val="2"/>
              <w:rPr>
                <w:lang w:val="en-US"/>
              </w:rPr>
            </w:pPr>
          </w:p>
        </w:tc>
        <w:tc>
          <w:tcPr>
            <w:tcW w:w="1275" w:type="dxa"/>
            <w:tcBorders>
              <w:top w:val="single" w:sz="4" w:space="0" w:color="auto"/>
              <w:left w:val="single" w:sz="4" w:space="0" w:color="auto"/>
              <w:bottom w:val="single" w:sz="4" w:space="0" w:color="auto"/>
              <w:right w:val="single" w:sz="4" w:space="0" w:color="auto"/>
            </w:tcBorders>
          </w:tcPr>
          <w:p w14:paraId="416191F8"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5729B341"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335B62A1"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508BE2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0B731E8F"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5A67FF42"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62B8605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5655C45F"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7B2B9D13"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53E3867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5AAA641D"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55CF810E"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1496CBB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78129002"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176D5613"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5335E7F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56102D78"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45AD266A"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1EA797D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1E78B2BA"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13667202"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588BDBD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087D7EC8"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5175708F"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Cheltuieli de regie</w:t>
            </w:r>
          </w:p>
        </w:tc>
        <w:tc>
          <w:tcPr>
            <w:tcW w:w="1275" w:type="dxa"/>
            <w:tcBorders>
              <w:top w:val="single" w:sz="4" w:space="0" w:color="auto"/>
              <w:left w:val="single" w:sz="4" w:space="0" w:color="auto"/>
              <w:bottom w:val="single" w:sz="4" w:space="0" w:color="auto"/>
              <w:right w:val="single" w:sz="4" w:space="0" w:color="auto"/>
            </w:tcBorders>
          </w:tcPr>
          <w:p w14:paraId="216BF6B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14,5 %</w:t>
            </w:r>
          </w:p>
        </w:tc>
        <w:tc>
          <w:tcPr>
            <w:tcW w:w="1985" w:type="dxa"/>
            <w:gridSpan w:val="2"/>
            <w:tcBorders>
              <w:top w:val="single" w:sz="4" w:space="0" w:color="auto"/>
              <w:left w:val="single" w:sz="4" w:space="0" w:color="auto"/>
              <w:bottom w:val="single" w:sz="4" w:space="0" w:color="auto"/>
              <w:right w:val="single" w:sz="4" w:space="0" w:color="auto"/>
            </w:tcBorders>
          </w:tcPr>
          <w:p w14:paraId="45E593DD"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5229794B"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5C307FB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4BA01972"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57FD0A52"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2181D8D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0D67620E"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09E94625" w14:textId="77777777" w:rsidTr="00926F9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1C1F13A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F41CC99"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4A530F1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Total Lucrari de reparatie</w:t>
            </w:r>
          </w:p>
          <w:p w14:paraId="6F774CA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4EC4BEAB"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6CD386DA"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5117E3FE" w14:textId="77777777" w:rsidTr="00926F9F">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5534B11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nil"/>
            </w:tcBorders>
          </w:tcPr>
          <w:p w14:paraId="617B7DCD"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nil"/>
              <w:bottom w:val="nil"/>
            </w:tcBorders>
          </w:tcPr>
          <w:p w14:paraId="5995FA4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2.2. Electricitate</w:t>
            </w:r>
          </w:p>
          <w:p w14:paraId="69AEBF8B" w14:textId="77777777" w:rsidR="00926F9F" w:rsidRPr="00CB1882" w:rsidRDefault="00926F9F" w:rsidP="00C6286C">
            <w:pPr>
              <w:tabs>
                <w:tab w:val="left" w:pos="360"/>
                <w:tab w:val="left" w:pos="1134"/>
              </w:tabs>
              <w:spacing w:after="120"/>
              <w:outlineLvl w:val="2"/>
              <w:rPr>
                <w:lang w:val="en-US"/>
              </w:rPr>
            </w:pPr>
          </w:p>
        </w:tc>
        <w:tc>
          <w:tcPr>
            <w:tcW w:w="1275" w:type="dxa"/>
            <w:tcBorders>
              <w:top w:val="nil"/>
              <w:bottom w:val="nil"/>
            </w:tcBorders>
          </w:tcPr>
          <w:p w14:paraId="6FF72437"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nil"/>
              <w:bottom w:val="nil"/>
            </w:tcBorders>
          </w:tcPr>
          <w:p w14:paraId="77354152"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25D31F41"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C92753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61</w:t>
            </w:r>
          </w:p>
        </w:tc>
        <w:tc>
          <w:tcPr>
            <w:tcW w:w="1701" w:type="dxa"/>
            <w:gridSpan w:val="2"/>
            <w:tcBorders>
              <w:top w:val="single" w:sz="4" w:space="0" w:color="auto"/>
              <w:bottom w:val="single" w:sz="4" w:space="0" w:color="auto"/>
            </w:tcBorders>
            <w:vAlign w:val="center"/>
          </w:tcPr>
          <w:p w14:paraId="39A6C48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RpEA11B</w:t>
            </w:r>
          </w:p>
        </w:tc>
        <w:tc>
          <w:tcPr>
            <w:tcW w:w="4536" w:type="dxa"/>
            <w:gridSpan w:val="3"/>
            <w:tcBorders>
              <w:top w:val="single" w:sz="4" w:space="0" w:color="auto"/>
              <w:bottom w:val="single" w:sz="4" w:space="0" w:color="auto"/>
            </w:tcBorders>
            <w:vAlign w:val="center"/>
          </w:tcPr>
          <w:p w14:paraId="1BB2BF83" w14:textId="324BCE83" w:rsidR="00926F9F" w:rsidRPr="00CB1882" w:rsidRDefault="00926F9F" w:rsidP="00CB1882">
            <w:pPr>
              <w:tabs>
                <w:tab w:val="left" w:pos="360"/>
                <w:tab w:val="left" w:pos="1134"/>
              </w:tabs>
              <w:spacing w:after="120"/>
              <w:outlineLvl w:val="2"/>
              <w:rPr>
                <w:lang w:val="en-US"/>
              </w:rPr>
            </w:pPr>
            <w:r w:rsidRPr="00CB1882">
              <w:rPr>
                <w:sz w:val="22"/>
                <w:szCs w:val="22"/>
                <w:lang w:val="en-US"/>
              </w:rPr>
              <w:t>Demontari tuburi sau elemente de protectie montate aparent, din PVC (IP sau IP-PVC), cu diametrul peste 20 mm montat aparent, inclusiv scoaterea conductorilor. (cablu canal plastic)</w:t>
            </w:r>
          </w:p>
        </w:tc>
        <w:tc>
          <w:tcPr>
            <w:tcW w:w="1275" w:type="dxa"/>
            <w:tcBorders>
              <w:top w:val="single" w:sz="4" w:space="0" w:color="auto"/>
              <w:bottom w:val="single" w:sz="4" w:space="0" w:color="auto"/>
            </w:tcBorders>
            <w:vAlign w:val="center"/>
          </w:tcPr>
          <w:p w14:paraId="3369B94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4ED03D79" w14:textId="213E496A"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8,0000</w:t>
            </w:r>
          </w:p>
        </w:tc>
      </w:tr>
      <w:tr w:rsidR="00926F9F" w:rsidRPr="00CB1882" w14:paraId="61E3886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F62C15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AA0712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7821249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2A852C1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1F93E9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1,7600</w:t>
            </w:r>
          </w:p>
        </w:tc>
      </w:tr>
      <w:tr w:rsidR="00926F9F" w:rsidRPr="00CB1882" w14:paraId="2B74083D"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0F4342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62</w:t>
            </w:r>
          </w:p>
        </w:tc>
        <w:tc>
          <w:tcPr>
            <w:tcW w:w="1701" w:type="dxa"/>
            <w:gridSpan w:val="2"/>
            <w:tcBorders>
              <w:top w:val="single" w:sz="4" w:space="0" w:color="auto"/>
              <w:bottom w:val="single" w:sz="4" w:space="0" w:color="auto"/>
            </w:tcBorders>
            <w:vAlign w:val="center"/>
          </w:tcPr>
          <w:p w14:paraId="63809A9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RpEE24A</w:t>
            </w:r>
          </w:p>
        </w:tc>
        <w:tc>
          <w:tcPr>
            <w:tcW w:w="4536" w:type="dxa"/>
            <w:gridSpan w:val="3"/>
            <w:tcBorders>
              <w:top w:val="single" w:sz="4" w:space="0" w:color="auto"/>
              <w:bottom w:val="single" w:sz="4" w:space="0" w:color="auto"/>
            </w:tcBorders>
            <w:vAlign w:val="center"/>
          </w:tcPr>
          <w:p w14:paraId="63030F44" w14:textId="6D932878" w:rsidR="00926F9F" w:rsidRPr="00CB1882" w:rsidRDefault="00926F9F" w:rsidP="00CB1882">
            <w:pPr>
              <w:tabs>
                <w:tab w:val="left" w:pos="360"/>
                <w:tab w:val="left" w:pos="1134"/>
              </w:tabs>
              <w:spacing w:after="120"/>
              <w:outlineLvl w:val="2"/>
              <w:rPr>
                <w:lang w:val="en-US"/>
              </w:rPr>
            </w:pPr>
            <w:r w:rsidRPr="00CB1882">
              <w:rPr>
                <w:sz w:val="22"/>
                <w:szCs w:val="22"/>
                <w:lang w:val="en-US"/>
              </w:rPr>
              <w:t>Demontarea aparatelor electrice pentru curent tari : unipolare (prize,intrerupatoare,sensor)</w:t>
            </w:r>
          </w:p>
        </w:tc>
        <w:tc>
          <w:tcPr>
            <w:tcW w:w="1275" w:type="dxa"/>
            <w:tcBorders>
              <w:top w:val="single" w:sz="4" w:space="0" w:color="auto"/>
              <w:bottom w:val="single" w:sz="4" w:space="0" w:color="auto"/>
            </w:tcBorders>
            <w:vAlign w:val="center"/>
          </w:tcPr>
          <w:p w14:paraId="076DA15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49AA75BF" w14:textId="41846FF1"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29,0000</w:t>
            </w:r>
          </w:p>
        </w:tc>
      </w:tr>
      <w:tr w:rsidR="00926F9F" w:rsidRPr="00CB1882" w14:paraId="34065ED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D6CDC9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4562FF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297B04A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6F6E402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39EF41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1,7400</w:t>
            </w:r>
          </w:p>
        </w:tc>
      </w:tr>
      <w:tr w:rsidR="00926F9F" w:rsidRPr="00CB1882" w14:paraId="3A9930B6"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370FAC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63</w:t>
            </w:r>
          </w:p>
        </w:tc>
        <w:tc>
          <w:tcPr>
            <w:tcW w:w="1701" w:type="dxa"/>
            <w:gridSpan w:val="2"/>
            <w:tcBorders>
              <w:top w:val="single" w:sz="4" w:space="0" w:color="auto"/>
              <w:bottom w:val="single" w:sz="4" w:space="0" w:color="auto"/>
            </w:tcBorders>
            <w:vAlign w:val="center"/>
          </w:tcPr>
          <w:p w14:paraId="50527A1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RpEF23A</w:t>
            </w:r>
          </w:p>
        </w:tc>
        <w:tc>
          <w:tcPr>
            <w:tcW w:w="4536" w:type="dxa"/>
            <w:gridSpan w:val="3"/>
            <w:tcBorders>
              <w:top w:val="single" w:sz="4" w:space="0" w:color="auto"/>
              <w:bottom w:val="single" w:sz="4" w:space="0" w:color="auto"/>
            </w:tcBorders>
            <w:vAlign w:val="center"/>
          </w:tcPr>
          <w:p w14:paraId="7C547D9B" w14:textId="10C73D35" w:rsidR="00926F9F" w:rsidRPr="00CB1882" w:rsidRDefault="00926F9F" w:rsidP="00CB1882">
            <w:pPr>
              <w:tabs>
                <w:tab w:val="left" w:pos="360"/>
                <w:tab w:val="left" w:pos="1134"/>
              </w:tabs>
              <w:spacing w:after="120"/>
              <w:outlineLvl w:val="2"/>
              <w:rPr>
                <w:lang w:val="en-US"/>
              </w:rPr>
            </w:pPr>
            <w:r w:rsidRPr="00CB1882">
              <w:rPr>
                <w:sz w:val="22"/>
                <w:szCs w:val="22"/>
                <w:lang w:val="en-US"/>
              </w:rPr>
              <w:t>Demontari de corpuri de iluminat orice tip, inclisiv tijele si globurile</w:t>
            </w:r>
          </w:p>
        </w:tc>
        <w:tc>
          <w:tcPr>
            <w:tcW w:w="1275" w:type="dxa"/>
            <w:tcBorders>
              <w:top w:val="single" w:sz="4" w:space="0" w:color="auto"/>
              <w:bottom w:val="single" w:sz="4" w:space="0" w:color="auto"/>
            </w:tcBorders>
            <w:vAlign w:val="center"/>
          </w:tcPr>
          <w:p w14:paraId="5063AFF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13302F74" w14:textId="4683C6C3"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449F705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1EE791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4A8C31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69524C9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1550E58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B82D12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0,8800</w:t>
            </w:r>
          </w:p>
        </w:tc>
      </w:tr>
      <w:tr w:rsidR="00926F9F" w:rsidRPr="00CB1882" w14:paraId="578C7BD0"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3A6381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64</w:t>
            </w:r>
          </w:p>
        </w:tc>
        <w:tc>
          <w:tcPr>
            <w:tcW w:w="1701" w:type="dxa"/>
            <w:gridSpan w:val="2"/>
            <w:tcBorders>
              <w:top w:val="single" w:sz="4" w:space="0" w:color="auto"/>
              <w:bottom w:val="single" w:sz="4" w:space="0" w:color="auto"/>
            </w:tcBorders>
            <w:vAlign w:val="center"/>
          </w:tcPr>
          <w:p w14:paraId="0AC191F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RpEA04A</w:t>
            </w:r>
          </w:p>
        </w:tc>
        <w:tc>
          <w:tcPr>
            <w:tcW w:w="4536" w:type="dxa"/>
            <w:gridSpan w:val="3"/>
            <w:tcBorders>
              <w:top w:val="single" w:sz="4" w:space="0" w:color="auto"/>
              <w:bottom w:val="single" w:sz="4" w:space="0" w:color="auto"/>
            </w:tcBorders>
            <w:vAlign w:val="center"/>
          </w:tcPr>
          <w:p w14:paraId="607C7A4E" w14:textId="486CFCA2" w:rsidR="00926F9F" w:rsidRPr="00CB1882" w:rsidRDefault="00926F9F" w:rsidP="00CB1882">
            <w:pPr>
              <w:tabs>
                <w:tab w:val="left" w:pos="360"/>
                <w:tab w:val="left" w:pos="1134"/>
              </w:tabs>
              <w:spacing w:after="120"/>
              <w:outlineLvl w:val="2"/>
              <w:rPr>
                <w:lang w:val="en-US"/>
              </w:rPr>
            </w:pPr>
            <w:r w:rsidRPr="00CB1882">
              <w:rPr>
                <w:sz w:val="22"/>
                <w:szCs w:val="22"/>
                <w:lang w:val="en-US"/>
              </w:rPr>
              <w:t>Montarea Cablu canal plastic 120x60</w:t>
            </w:r>
          </w:p>
        </w:tc>
        <w:tc>
          <w:tcPr>
            <w:tcW w:w="1275" w:type="dxa"/>
            <w:tcBorders>
              <w:top w:val="single" w:sz="4" w:space="0" w:color="auto"/>
              <w:bottom w:val="single" w:sz="4" w:space="0" w:color="auto"/>
            </w:tcBorders>
            <w:vAlign w:val="center"/>
          </w:tcPr>
          <w:p w14:paraId="226CDA7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7A1A21B8" w14:textId="1824ABDE" w:rsidR="00926F9F" w:rsidRPr="00CB1882" w:rsidRDefault="00926F9F" w:rsidP="00CB1882">
            <w:pPr>
              <w:tabs>
                <w:tab w:val="left" w:pos="360"/>
                <w:tab w:val="left" w:pos="1134"/>
              </w:tabs>
              <w:spacing w:after="120"/>
              <w:jc w:val="center"/>
              <w:outlineLvl w:val="2"/>
              <w:rPr>
                <w:lang w:val="en-US"/>
              </w:rPr>
            </w:pPr>
            <w:r w:rsidRPr="00CB1882">
              <w:rPr>
                <w:sz w:val="22"/>
                <w:szCs w:val="22"/>
                <w:lang w:val="en-US"/>
              </w:rPr>
              <w:t>5,0000</w:t>
            </w:r>
          </w:p>
        </w:tc>
      </w:tr>
      <w:tr w:rsidR="00926F9F" w:rsidRPr="00CB1882" w14:paraId="4C56729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376D10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03DB3B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1A233EF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5533E71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33466B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4,3500</w:t>
            </w:r>
          </w:p>
        </w:tc>
      </w:tr>
      <w:tr w:rsidR="00926F9F" w:rsidRPr="00CB1882" w14:paraId="2FFCF26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B78114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83CCB7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2521216704237*12</w:t>
            </w:r>
          </w:p>
        </w:tc>
        <w:tc>
          <w:tcPr>
            <w:tcW w:w="4536" w:type="dxa"/>
            <w:gridSpan w:val="3"/>
            <w:tcBorders>
              <w:top w:val="nil"/>
              <w:bottom w:val="single" w:sz="2" w:space="0" w:color="auto"/>
            </w:tcBorders>
            <w:vAlign w:val="center"/>
          </w:tcPr>
          <w:p w14:paraId="0F5707F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Cablu canal 120x60</w:t>
            </w:r>
          </w:p>
        </w:tc>
        <w:tc>
          <w:tcPr>
            <w:tcW w:w="1275" w:type="dxa"/>
            <w:tcBorders>
              <w:top w:val="nil"/>
              <w:bottom w:val="single" w:sz="2" w:space="0" w:color="auto"/>
            </w:tcBorders>
            <w:vAlign w:val="center"/>
          </w:tcPr>
          <w:p w14:paraId="18D9B09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7257DE6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5,3550</w:t>
            </w:r>
          </w:p>
        </w:tc>
      </w:tr>
      <w:tr w:rsidR="00926F9F" w:rsidRPr="00CB1882" w14:paraId="0D49E1D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5ED697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FF3A53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2875274117002</w:t>
            </w:r>
          </w:p>
        </w:tc>
        <w:tc>
          <w:tcPr>
            <w:tcW w:w="4536" w:type="dxa"/>
            <w:gridSpan w:val="3"/>
            <w:tcBorders>
              <w:top w:val="nil"/>
              <w:bottom w:val="single" w:sz="2" w:space="0" w:color="auto"/>
            </w:tcBorders>
            <w:vAlign w:val="center"/>
          </w:tcPr>
          <w:p w14:paraId="5116F90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Cot PVC-U</w:t>
            </w:r>
          </w:p>
        </w:tc>
        <w:tc>
          <w:tcPr>
            <w:tcW w:w="1275" w:type="dxa"/>
            <w:tcBorders>
              <w:top w:val="nil"/>
              <w:bottom w:val="single" w:sz="2" w:space="0" w:color="auto"/>
            </w:tcBorders>
            <w:vAlign w:val="center"/>
          </w:tcPr>
          <w:p w14:paraId="795CD35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924A13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0,5250</w:t>
            </w:r>
          </w:p>
        </w:tc>
      </w:tr>
      <w:tr w:rsidR="00926F9F" w:rsidRPr="00CB1882" w14:paraId="2A04C167"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66A091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65</w:t>
            </w:r>
          </w:p>
        </w:tc>
        <w:tc>
          <w:tcPr>
            <w:tcW w:w="1701" w:type="dxa"/>
            <w:gridSpan w:val="2"/>
            <w:tcBorders>
              <w:top w:val="single" w:sz="4" w:space="0" w:color="auto"/>
              <w:bottom w:val="single" w:sz="4" w:space="0" w:color="auto"/>
            </w:tcBorders>
            <w:vAlign w:val="center"/>
          </w:tcPr>
          <w:p w14:paraId="0CEB873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RpEA04A</w:t>
            </w:r>
          </w:p>
        </w:tc>
        <w:tc>
          <w:tcPr>
            <w:tcW w:w="4536" w:type="dxa"/>
            <w:gridSpan w:val="3"/>
            <w:tcBorders>
              <w:top w:val="single" w:sz="4" w:space="0" w:color="auto"/>
              <w:bottom w:val="single" w:sz="4" w:space="0" w:color="auto"/>
            </w:tcBorders>
            <w:vAlign w:val="center"/>
          </w:tcPr>
          <w:p w14:paraId="68B473AC" w14:textId="5B0DD0D7" w:rsidR="00926F9F" w:rsidRPr="00CB1882" w:rsidRDefault="00926F9F" w:rsidP="00695576">
            <w:pPr>
              <w:tabs>
                <w:tab w:val="left" w:pos="360"/>
                <w:tab w:val="left" w:pos="1134"/>
              </w:tabs>
              <w:spacing w:after="120"/>
              <w:outlineLvl w:val="2"/>
              <w:rPr>
                <w:lang w:val="en-US"/>
              </w:rPr>
            </w:pPr>
            <w:r w:rsidRPr="00CB1882">
              <w:rPr>
                <w:sz w:val="22"/>
                <w:szCs w:val="22"/>
                <w:lang w:val="en-US"/>
              </w:rPr>
              <w:t>Montarea Cablu canal plastic 40x20</w:t>
            </w:r>
          </w:p>
        </w:tc>
        <w:tc>
          <w:tcPr>
            <w:tcW w:w="1275" w:type="dxa"/>
            <w:tcBorders>
              <w:top w:val="single" w:sz="4" w:space="0" w:color="auto"/>
              <w:bottom w:val="single" w:sz="4" w:space="0" w:color="auto"/>
            </w:tcBorders>
            <w:vAlign w:val="center"/>
          </w:tcPr>
          <w:p w14:paraId="6DC6769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16ED55E4" w14:textId="3C11BD98"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3,0000</w:t>
            </w:r>
          </w:p>
        </w:tc>
      </w:tr>
      <w:tr w:rsidR="00926F9F" w:rsidRPr="00CB1882" w14:paraId="23841B5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37C616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5B0EC0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0F5CADC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71846DB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071A99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2,6100</w:t>
            </w:r>
          </w:p>
        </w:tc>
      </w:tr>
      <w:tr w:rsidR="00926F9F" w:rsidRPr="00CB1882" w14:paraId="4FC1E9C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E199A6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744E61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2521216704237*4020</w:t>
            </w:r>
          </w:p>
        </w:tc>
        <w:tc>
          <w:tcPr>
            <w:tcW w:w="4536" w:type="dxa"/>
            <w:gridSpan w:val="3"/>
            <w:tcBorders>
              <w:top w:val="nil"/>
              <w:bottom w:val="single" w:sz="2" w:space="0" w:color="auto"/>
            </w:tcBorders>
            <w:vAlign w:val="center"/>
          </w:tcPr>
          <w:p w14:paraId="093C47A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Cablu canal 40x20</w:t>
            </w:r>
          </w:p>
        </w:tc>
        <w:tc>
          <w:tcPr>
            <w:tcW w:w="1275" w:type="dxa"/>
            <w:tcBorders>
              <w:top w:val="nil"/>
              <w:bottom w:val="single" w:sz="2" w:space="0" w:color="auto"/>
            </w:tcBorders>
            <w:vAlign w:val="center"/>
          </w:tcPr>
          <w:p w14:paraId="6894B4E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2BED758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3,2130</w:t>
            </w:r>
          </w:p>
        </w:tc>
      </w:tr>
      <w:tr w:rsidR="00926F9F" w:rsidRPr="00CB1882" w14:paraId="28DAE85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D3219D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615F67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2875274117002</w:t>
            </w:r>
          </w:p>
        </w:tc>
        <w:tc>
          <w:tcPr>
            <w:tcW w:w="4536" w:type="dxa"/>
            <w:gridSpan w:val="3"/>
            <w:tcBorders>
              <w:top w:val="nil"/>
              <w:bottom w:val="single" w:sz="2" w:space="0" w:color="auto"/>
            </w:tcBorders>
            <w:vAlign w:val="center"/>
          </w:tcPr>
          <w:p w14:paraId="739D174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Cot PVC-U</w:t>
            </w:r>
          </w:p>
        </w:tc>
        <w:tc>
          <w:tcPr>
            <w:tcW w:w="1275" w:type="dxa"/>
            <w:tcBorders>
              <w:top w:val="nil"/>
              <w:bottom w:val="single" w:sz="2" w:space="0" w:color="auto"/>
            </w:tcBorders>
            <w:vAlign w:val="center"/>
          </w:tcPr>
          <w:p w14:paraId="6C922B9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EA05B4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0,3150</w:t>
            </w:r>
          </w:p>
        </w:tc>
      </w:tr>
      <w:tr w:rsidR="00926F9F" w:rsidRPr="00CB1882" w14:paraId="4D0EA17F"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110563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66</w:t>
            </w:r>
          </w:p>
        </w:tc>
        <w:tc>
          <w:tcPr>
            <w:tcW w:w="1701" w:type="dxa"/>
            <w:gridSpan w:val="2"/>
            <w:tcBorders>
              <w:top w:val="single" w:sz="4" w:space="0" w:color="auto"/>
              <w:bottom w:val="single" w:sz="4" w:space="0" w:color="auto"/>
            </w:tcBorders>
            <w:vAlign w:val="center"/>
          </w:tcPr>
          <w:p w14:paraId="1AC8DC3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RpEE03A</w:t>
            </w:r>
          </w:p>
        </w:tc>
        <w:tc>
          <w:tcPr>
            <w:tcW w:w="4536" w:type="dxa"/>
            <w:gridSpan w:val="3"/>
            <w:tcBorders>
              <w:top w:val="single" w:sz="4" w:space="0" w:color="auto"/>
              <w:bottom w:val="single" w:sz="4" w:space="0" w:color="auto"/>
            </w:tcBorders>
            <w:vAlign w:val="center"/>
          </w:tcPr>
          <w:p w14:paraId="2F9EE87A" w14:textId="0FA342DE" w:rsidR="00926F9F" w:rsidRPr="00CB1882" w:rsidRDefault="00926F9F" w:rsidP="00695576">
            <w:pPr>
              <w:tabs>
                <w:tab w:val="left" w:pos="360"/>
                <w:tab w:val="left" w:pos="1134"/>
              </w:tabs>
              <w:spacing w:after="120"/>
              <w:outlineLvl w:val="2"/>
              <w:rPr>
                <w:lang w:val="en-US"/>
              </w:rPr>
            </w:pPr>
            <w:r w:rsidRPr="00CB1882">
              <w:rPr>
                <w:sz w:val="22"/>
                <w:szCs w:val="22"/>
                <w:lang w:val="en-US"/>
              </w:rPr>
              <w:t>Montarea prizelor bipolare constructie normala din bachelita sau aminoplast, simpla, dubla, constructie impermeabila, etanse, etanse metalica sau similare, montate ingropat sub tencuiala sau aparent pe dibluri din lemn sau plastic (inclusiv rame duble/triple...)</w:t>
            </w:r>
          </w:p>
        </w:tc>
        <w:tc>
          <w:tcPr>
            <w:tcW w:w="1275" w:type="dxa"/>
            <w:tcBorders>
              <w:top w:val="single" w:sz="4" w:space="0" w:color="auto"/>
              <w:bottom w:val="single" w:sz="4" w:space="0" w:color="auto"/>
            </w:tcBorders>
            <w:vAlign w:val="center"/>
          </w:tcPr>
          <w:p w14:paraId="7E496E5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51D75617" w14:textId="0548FF8A"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20,0000</w:t>
            </w:r>
          </w:p>
        </w:tc>
      </w:tr>
      <w:tr w:rsidR="00926F9F" w:rsidRPr="00CB1882" w14:paraId="2CBC56F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556699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F1E9C2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74586DA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7F72E34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585E55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6,2000</w:t>
            </w:r>
          </w:p>
        </w:tc>
      </w:tr>
      <w:tr w:rsidR="00926F9F" w:rsidRPr="00CB1882" w14:paraId="0A68737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061B85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FE8F32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2746167335100</w:t>
            </w:r>
          </w:p>
        </w:tc>
        <w:tc>
          <w:tcPr>
            <w:tcW w:w="4536" w:type="dxa"/>
            <w:gridSpan w:val="3"/>
            <w:tcBorders>
              <w:top w:val="nil"/>
              <w:bottom w:val="single" w:sz="2" w:space="0" w:color="auto"/>
            </w:tcBorders>
            <w:vAlign w:val="center"/>
          </w:tcPr>
          <w:p w14:paraId="36C54FC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Priza</w:t>
            </w:r>
          </w:p>
        </w:tc>
        <w:tc>
          <w:tcPr>
            <w:tcW w:w="1275" w:type="dxa"/>
            <w:tcBorders>
              <w:top w:val="nil"/>
              <w:bottom w:val="single" w:sz="2" w:space="0" w:color="auto"/>
            </w:tcBorders>
            <w:vAlign w:val="center"/>
          </w:tcPr>
          <w:p w14:paraId="4A923DA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75386D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20,4000</w:t>
            </w:r>
          </w:p>
        </w:tc>
      </w:tr>
      <w:tr w:rsidR="00926F9F" w:rsidRPr="00CB1882" w14:paraId="6940733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4219CA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882998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2811236311002</w:t>
            </w:r>
          </w:p>
        </w:tc>
        <w:tc>
          <w:tcPr>
            <w:tcW w:w="4536" w:type="dxa"/>
            <w:gridSpan w:val="3"/>
            <w:tcBorders>
              <w:top w:val="nil"/>
              <w:bottom w:val="single" w:sz="2" w:space="0" w:color="auto"/>
            </w:tcBorders>
            <w:vAlign w:val="center"/>
          </w:tcPr>
          <w:p w14:paraId="45482C4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Doze pentru aparate</w:t>
            </w:r>
          </w:p>
        </w:tc>
        <w:tc>
          <w:tcPr>
            <w:tcW w:w="1275" w:type="dxa"/>
            <w:tcBorders>
              <w:top w:val="nil"/>
              <w:bottom w:val="single" w:sz="2" w:space="0" w:color="auto"/>
            </w:tcBorders>
            <w:vAlign w:val="center"/>
          </w:tcPr>
          <w:p w14:paraId="7CD86D9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5F1687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20,0000</w:t>
            </w:r>
          </w:p>
        </w:tc>
      </w:tr>
      <w:tr w:rsidR="00926F9F" w:rsidRPr="00CB1882" w14:paraId="7B35315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890FFB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DAED73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57821FC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36092EB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952092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0,1000</w:t>
            </w:r>
          </w:p>
        </w:tc>
      </w:tr>
      <w:tr w:rsidR="00926F9F" w:rsidRPr="00CB1882" w14:paraId="28FFAFF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2B2EE8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576CBD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197827B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319975E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74DA6A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0,1000</w:t>
            </w:r>
          </w:p>
        </w:tc>
      </w:tr>
      <w:tr w:rsidR="00926F9F" w:rsidRPr="00CB1882" w14:paraId="136F8E0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40F236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3CECE0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2051142950700</w:t>
            </w:r>
          </w:p>
        </w:tc>
        <w:tc>
          <w:tcPr>
            <w:tcW w:w="4536" w:type="dxa"/>
            <w:gridSpan w:val="3"/>
            <w:tcBorders>
              <w:top w:val="nil"/>
              <w:bottom w:val="single" w:sz="2" w:space="0" w:color="auto"/>
            </w:tcBorders>
            <w:vAlign w:val="center"/>
          </w:tcPr>
          <w:p w14:paraId="2FC2129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Dibluri</w:t>
            </w:r>
          </w:p>
        </w:tc>
        <w:tc>
          <w:tcPr>
            <w:tcW w:w="1275" w:type="dxa"/>
            <w:tcBorders>
              <w:top w:val="nil"/>
              <w:bottom w:val="single" w:sz="2" w:space="0" w:color="auto"/>
            </w:tcBorders>
            <w:vAlign w:val="center"/>
          </w:tcPr>
          <w:p w14:paraId="4350325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6A7839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40,0000</w:t>
            </w:r>
          </w:p>
        </w:tc>
      </w:tr>
      <w:tr w:rsidR="00926F9F" w:rsidRPr="00CB1882" w14:paraId="7D01190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9A92EB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A71D97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2874115836777</w:t>
            </w:r>
          </w:p>
        </w:tc>
        <w:tc>
          <w:tcPr>
            <w:tcW w:w="4536" w:type="dxa"/>
            <w:gridSpan w:val="3"/>
            <w:tcBorders>
              <w:top w:val="nil"/>
              <w:bottom w:val="single" w:sz="2" w:space="0" w:color="auto"/>
            </w:tcBorders>
            <w:vAlign w:val="center"/>
          </w:tcPr>
          <w:p w14:paraId="6CB1039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Surub cap inecat crestat   L 3 x 40 </w:t>
            </w:r>
          </w:p>
        </w:tc>
        <w:tc>
          <w:tcPr>
            <w:tcW w:w="1275" w:type="dxa"/>
            <w:tcBorders>
              <w:top w:val="nil"/>
              <w:bottom w:val="single" w:sz="2" w:space="0" w:color="auto"/>
            </w:tcBorders>
            <w:vAlign w:val="center"/>
          </w:tcPr>
          <w:p w14:paraId="5DE3DC1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97F8AE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40,0000</w:t>
            </w:r>
          </w:p>
        </w:tc>
      </w:tr>
      <w:tr w:rsidR="00926F9F" w:rsidRPr="00CB1882" w14:paraId="2E83524D"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E2B3D6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67</w:t>
            </w:r>
          </w:p>
        </w:tc>
        <w:tc>
          <w:tcPr>
            <w:tcW w:w="1701" w:type="dxa"/>
            <w:gridSpan w:val="2"/>
            <w:tcBorders>
              <w:top w:val="single" w:sz="4" w:space="0" w:color="auto"/>
              <w:bottom w:val="single" w:sz="4" w:space="0" w:color="auto"/>
            </w:tcBorders>
            <w:vAlign w:val="center"/>
          </w:tcPr>
          <w:p w14:paraId="4BE0448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RpEE03A</w:t>
            </w:r>
          </w:p>
        </w:tc>
        <w:tc>
          <w:tcPr>
            <w:tcW w:w="4536" w:type="dxa"/>
            <w:gridSpan w:val="3"/>
            <w:tcBorders>
              <w:top w:val="single" w:sz="4" w:space="0" w:color="auto"/>
              <w:bottom w:val="single" w:sz="4" w:space="0" w:color="auto"/>
            </w:tcBorders>
            <w:vAlign w:val="center"/>
          </w:tcPr>
          <w:p w14:paraId="20AAA5E6" w14:textId="37F8526E" w:rsidR="00926F9F" w:rsidRPr="00CB1882" w:rsidRDefault="00926F9F" w:rsidP="00695576">
            <w:pPr>
              <w:tabs>
                <w:tab w:val="left" w:pos="360"/>
                <w:tab w:val="left" w:pos="1134"/>
              </w:tabs>
              <w:spacing w:after="120"/>
              <w:outlineLvl w:val="2"/>
              <w:rPr>
                <w:lang w:val="en-US"/>
              </w:rPr>
            </w:pPr>
            <w:r w:rsidRPr="00CB1882">
              <w:rPr>
                <w:sz w:val="22"/>
                <w:szCs w:val="22"/>
                <w:lang w:val="en-US"/>
              </w:rPr>
              <w:t xml:space="preserve">Montarea prizelor bipolare constructie normala din bachelita sau aminoplast, simpla, dubla, constructie impermeabila, etanse, etanse metalica sau similare, montate ingropat sub </w:t>
            </w:r>
            <w:r w:rsidRPr="00CB1882">
              <w:rPr>
                <w:sz w:val="22"/>
                <w:szCs w:val="22"/>
                <w:lang w:val="en-US"/>
              </w:rPr>
              <w:lastRenderedPageBreak/>
              <w:t>tencuiala sau aparent pe dibluri din lemn sau plastic (Priza Internet/TV)</w:t>
            </w:r>
          </w:p>
        </w:tc>
        <w:tc>
          <w:tcPr>
            <w:tcW w:w="1275" w:type="dxa"/>
            <w:tcBorders>
              <w:top w:val="single" w:sz="4" w:space="0" w:color="auto"/>
              <w:bottom w:val="single" w:sz="4" w:space="0" w:color="auto"/>
            </w:tcBorders>
            <w:vAlign w:val="center"/>
          </w:tcPr>
          <w:p w14:paraId="4DAB1FE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lastRenderedPageBreak/>
              <w:t>buc</w:t>
            </w:r>
          </w:p>
        </w:tc>
        <w:tc>
          <w:tcPr>
            <w:tcW w:w="1985" w:type="dxa"/>
            <w:gridSpan w:val="2"/>
            <w:tcBorders>
              <w:top w:val="single" w:sz="4" w:space="0" w:color="auto"/>
              <w:bottom w:val="single" w:sz="4" w:space="0" w:color="auto"/>
            </w:tcBorders>
            <w:vAlign w:val="center"/>
          </w:tcPr>
          <w:p w14:paraId="1D24F979" w14:textId="5C801025"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04E5EDB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EF9286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7905F8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38AE4D3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11D4D1C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C81A6B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1,2400</w:t>
            </w:r>
          </w:p>
        </w:tc>
      </w:tr>
      <w:tr w:rsidR="00926F9F" w:rsidRPr="00CB1882" w14:paraId="290E9C8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3DD252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5E802D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2746167335100I</w:t>
            </w:r>
          </w:p>
        </w:tc>
        <w:tc>
          <w:tcPr>
            <w:tcW w:w="4536" w:type="dxa"/>
            <w:gridSpan w:val="3"/>
            <w:tcBorders>
              <w:top w:val="nil"/>
              <w:bottom w:val="single" w:sz="2" w:space="0" w:color="auto"/>
            </w:tcBorders>
            <w:vAlign w:val="center"/>
          </w:tcPr>
          <w:p w14:paraId="40C0F31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Priza Internet</w:t>
            </w:r>
          </w:p>
        </w:tc>
        <w:tc>
          <w:tcPr>
            <w:tcW w:w="1275" w:type="dxa"/>
            <w:tcBorders>
              <w:top w:val="nil"/>
              <w:bottom w:val="single" w:sz="2" w:space="0" w:color="auto"/>
            </w:tcBorders>
            <w:vAlign w:val="center"/>
          </w:tcPr>
          <w:p w14:paraId="453B0AD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51C484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4,0800</w:t>
            </w:r>
          </w:p>
        </w:tc>
      </w:tr>
      <w:tr w:rsidR="00926F9F" w:rsidRPr="00CB1882" w14:paraId="19FB120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0977F6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EFF20C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2811236311002</w:t>
            </w:r>
          </w:p>
        </w:tc>
        <w:tc>
          <w:tcPr>
            <w:tcW w:w="4536" w:type="dxa"/>
            <w:gridSpan w:val="3"/>
            <w:tcBorders>
              <w:top w:val="nil"/>
              <w:bottom w:val="single" w:sz="2" w:space="0" w:color="auto"/>
            </w:tcBorders>
            <w:vAlign w:val="center"/>
          </w:tcPr>
          <w:p w14:paraId="5C9A53E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Doze pentru aparate</w:t>
            </w:r>
          </w:p>
        </w:tc>
        <w:tc>
          <w:tcPr>
            <w:tcW w:w="1275" w:type="dxa"/>
            <w:tcBorders>
              <w:top w:val="nil"/>
              <w:bottom w:val="single" w:sz="2" w:space="0" w:color="auto"/>
            </w:tcBorders>
            <w:vAlign w:val="center"/>
          </w:tcPr>
          <w:p w14:paraId="2790BEC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6F46CB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695E3AB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FEE775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A645F2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47A3374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5B8B9B8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5DA0E2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0,0200</w:t>
            </w:r>
          </w:p>
        </w:tc>
      </w:tr>
      <w:tr w:rsidR="00926F9F" w:rsidRPr="00CB1882" w14:paraId="3EA05CE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EFFA06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FB9570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544D5A1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3685684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6FDB89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0,0200</w:t>
            </w:r>
          </w:p>
        </w:tc>
      </w:tr>
      <w:tr w:rsidR="00926F9F" w:rsidRPr="00CB1882" w14:paraId="460BA06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9195CD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D0B8A2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2051142950700</w:t>
            </w:r>
          </w:p>
        </w:tc>
        <w:tc>
          <w:tcPr>
            <w:tcW w:w="4536" w:type="dxa"/>
            <w:gridSpan w:val="3"/>
            <w:tcBorders>
              <w:top w:val="nil"/>
              <w:bottom w:val="single" w:sz="2" w:space="0" w:color="auto"/>
            </w:tcBorders>
            <w:vAlign w:val="center"/>
          </w:tcPr>
          <w:p w14:paraId="4EC0098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Dibluri</w:t>
            </w:r>
          </w:p>
        </w:tc>
        <w:tc>
          <w:tcPr>
            <w:tcW w:w="1275" w:type="dxa"/>
            <w:tcBorders>
              <w:top w:val="nil"/>
              <w:bottom w:val="single" w:sz="2" w:space="0" w:color="auto"/>
            </w:tcBorders>
            <w:vAlign w:val="center"/>
          </w:tcPr>
          <w:p w14:paraId="3839860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1D8D26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8,0000</w:t>
            </w:r>
          </w:p>
        </w:tc>
      </w:tr>
      <w:tr w:rsidR="00926F9F" w:rsidRPr="00CB1882" w14:paraId="1A48551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715DFC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D374E0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2874115836777</w:t>
            </w:r>
          </w:p>
        </w:tc>
        <w:tc>
          <w:tcPr>
            <w:tcW w:w="4536" w:type="dxa"/>
            <w:gridSpan w:val="3"/>
            <w:tcBorders>
              <w:top w:val="nil"/>
              <w:bottom w:val="single" w:sz="2" w:space="0" w:color="auto"/>
            </w:tcBorders>
            <w:vAlign w:val="center"/>
          </w:tcPr>
          <w:p w14:paraId="3DBA4AB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Surub cap inecat crestat   L 3 x 40 </w:t>
            </w:r>
          </w:p>
        </w:tc>
        <w:tc>
          <w:tcPr>
            <w:tcW w:w="1275" w:type="dxa"/>
            <w:tcBorders>
              <w:top w:val="nil"/>
              <w:bottom w:val="single" w:sz="2" w:space="0" w:color="auto"/>
            </w:tcBorders>
            <w:vAlign w:val="center"/>
          </w:tcPr>
          <w:p w14:paraId="2ED17AA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55BB55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8,0000</w:t>
            </w:r>
          </w:p>
        </w:tc>
      </w:tr>
      <w:tr w:rsidR="00926F9F" w:rsidRPr="00CB1882" w14:paraId="71D1C437"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3F5640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68</w:t>
            </w:r>
          </w:p>
        </w:tc>
        <w:tc>
          <w:tcPr>
            <w:tcW w:w="1701" w:type="dxa"/>
            <w:gridSpan w:val="2"/>
            <w:tcBorders>
              <w:top w:val="single" w:sz="4" w:space="0" w:color="auto"/>
              <w:bottom w:val="single" w:sz="4" w:space="0" w:color="auto"/>
            </w:tcBorders>
            <w:vAlign w:val="center"/>
          </w:tcPr>
          <w:p w14:paraId="580BCA2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RpEE14C</w:t>
            </w:r>
          </w:p>
        </w:tc>
        <w:tc>
          <w:tcPr>
            <w:tcW w:w="4536" w:type="dxa"/>
            <w:gridSpan w:val="3"/>
            <w:tcBorders>
              <w:top w:val="single" w:sz="4" w:space="0" w:color="auto"/>
              <w:bottom w:val="single" w:sz="4" w:space="0" w:color="auto"/>
            </w:tcBorders>
            <w:vAlign w:val="center"/>
          </w:tcPr>
          <w:p w14:paraId="5BB18200" w14:textId="4C7F0A85" w:rsidR="00926F9F" w:rsidRPr="00CB1882" w:rsidRDefault="00926F9F" w:rsidP="00695576">
            <w:pPr>
              <w:tabs>
                <w:tab w:val="left" w:pos="360"/>
                <w:tab w:val="left" w:pos="1134"/>
              </w:tabs>
              <w:spacing w:after="120"/>
              <w:outlineLvl w:val="2"/>
              <w:rPr>
                <w:lang w:val="en-US"/>
              </w:rPr>
            </w:pPr>
            <w:r w:rsidRPr="00CB1882">
              <w:rPr>
                <w:sz w:val="22"/>
                <w:szCs w:val="22"/>
                <w:lang w:val="en-US"/>
              </w:rPr>
              <w:t>Montarea - intrerupator dublu</w:t>
            </w:r>
          </w:p>
        </w:tc>
        <w:tc>
          <w:tcPr>
            <w:tcW w:w="1275" w:type="dxa"/>
            <w:tcBorders>
              <w:top w:val="single" w:sz="4" w:space="0" w:color="auto"/>
              <w:bottom w:val="single" w:sz="4" w:space="0" w:color="auto"/>
            </w:tcBorders>
            <w:vAlign w:val="center"/>
          </w:tcPr>
          <w:p w14:paraId="43D524A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65CC8330" w14:textId="40C371E0"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52616E8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76174E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0CDC22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409EAAB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2207DFB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31E098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0,4400</w:t>
            </w:r>
          </w:p>
        </w:tc>
      </w:tr>
      <w:tr w:rsidR="00926F9F" w:rsidRPr="00CB1882" w14:paraId="4B86438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ED9A74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EF41DA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1111000100020x2</w:t>
            </w:r>
          </w:p>
        </w:tc>
        <w:tc>
          <w:tcPr>
            <w:tcW w:w="4536" w:type="dxa"/>
            <w:gridSpan w:val="3"/>
            <w:tcBorders>
              <w:top w:val="nil"/>
              <w:bottom w:val="single" w:sz="2" w:space="0" w:color="auto"/>
            </w:tcBorders>
            <w:vAlign w:val="center"/>
          </w:tcPr>
          <w:p w14:paraId="762239B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Intrerupator dublu</w:t>
            </w:r>
          </w:p>
        </w:tc>
        <w:tc>
          <w:tcPr>
            <w:tcW w:w="1275" w:type="dxa"/>
            <w:tcBorders>
              <w:top w:val="nil"/>
              <w:bottom w:val="single" w:sz="2" w:space="0" w:color="auto"/>
            </w:tcBorders>
            <w:vAlign w:val="center"/>
          </w:tcPr>
          <w:p w14:paraId="1A0C847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D4357A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73E4A50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8D9BC8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421839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2811236311002</w:t>
            </w:r>
          </w:p>
        </w:tc>
        <w:tc>
          <w:tcPr>
            <w:tcW w:w="4536" w:type="dxa"/>
            <w:gridSpan w:val="3"/>
            <w:tcBorders>
              <w:top w:val="nil"/>
              <w:bottom w:val="single" w:sz="2" w:space="0" w:color="auto"/>
            </w:tcBorders>
            <w:vAlign w:val="center"/>
          </w:tcPr>
          <w:p w14:paraId="24C32DD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Doze pentru aparate</w:t>
            </w:r>
          </w:p>
        </w:tc>
        <w:tc>
          <w:tcPr>
            <w:tcW w:w="1275" w:type="dxa"/>
            <w:tcBorders>
              <w:top w:val="nil"/>
              <w:bottom w:val="single" w:sz="2" w:space="0" w:color="auto"/>
            </w:tcBorders>
            <w:vAlign w:val="center"/>
          </w:tcPr>
          <w:p w14:paraId="6EC1C0E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A135D0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04EF077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59C661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C0685E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214BFC8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7B23D2E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85FF96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0,0050</w:t>
            </w:r>
          </w:p>
        </w:tc>
      </w:tr>
      <w:tr w:rsidR="00926F9F" w:rsidRPr="00CB1882" w14:paraId="4454C3D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0FCF73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3A4637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2513206621522</w:t>
            </w:r>
          </w:p>
        </w:tc>
        <w:tc>
          <w:tcPr>
            <w:tcW w:w="4536" w:type="dxa"/>
            <w:gridSpan w:val="3"/>
            <w:tcBorders>
              <w:top w:val="nil"/>
              <w:bottom w:val="single" w:sz="2" w:space="0" w:color="auto"/>
            </w:tcBorders>
            <w:vAlign w:val="center"/>
          </w:tcPr>
          <w:p w14:paraId="3489142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Banda izolatoare din pinza cauciucata tip PC-role 10m x 15mm</w:t>
            </w:r>
          </w:p>
        </w:tc>
        <w:tc>
          <w:tcPr>
            <w:tcW w:w="1275" w:type="dxa"/>
            <w:tcBorders>
              <w:top w:val="nil"/>
              <w:bottom w:val="single" w:sz="2" w:space="0" w:color="auto"/>
            </w:tcBorders>
            <w:vAlign w:val="center"/>
          </w:tcPr>
          <w:p w14:paraId="09D6743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0335DC6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0,2000</w:t>
            </w:r>
          </w:p>
        </w:tc>
      </w:tr>
      <w:tr w:rsidR="00926F9F" w:rsidRPr="00CB1882" w14:paraId="45E37E97"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2E8FA7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69</w:t>
            </w:r>
          </w:p>
        </w:tc>
        <w:tc>
          <w:tcPr>
            <w:tcW w:w="1701" w:type="dxa"/>
            <w:gridSpan w:val="2"/>
            <w:tcBorders>
              <w:top w:val="single" w:sz="4" w:space="0" w:color="auto"/>
              <w:bottom w:val="single" w:sz="4" w:space="0" w:color="auto"/>
            </w:tcBorders>
            <w:vAlign w:val="center"/>
          </w:tcPr>
          <w:p w14:paraId="3EDCF03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RpEF15B</w:t>
            </w:r>
          </w:p>
        </w:tc>
        <w:tc>
          <w:tcPr>
            <w:tcW w:w="4536" w:type="dxa"/>
            <w:gridSpan w:val="3"/>
            <w:tcBorders>
              <w:top w:val="single" w:sz="4" w:space="0" w:color="auto"/>
              <w:bottom w:val="single" w:sz="4" w:space="0" w:color="auto"/>
            </w:tcBorders>
            <w:vAlign w:val="center"/>
          </w:tcPr>
          <w:p w14:paraId="36C9B65C" w14:textId="24F464E2" w:rsidR="00926F9F" w:rsidRPr="00CB1882" w:rsidRDefault="00926F9F" w:rsidP="00695576">
            <w:pPr>
              <w:tabs>
                <w:tab w:val="left" w:pos="360"/>
                <w:tab w:val="left" w:pos="1134"/>
              </w:tabs>
              <w:spacing w:after="120"/>
              <w:outlineLvl w:val="2"/>
              <w:rPr>
                <w:lang w:val="en-US"/>
              </w:rPr>
            </w:pPr>
            <w:r w:rsidRPr="00CB1882">
              <w:rPr>
                <w:sz w:val="22"/>
                <w:szCs w:val="22"/>
                <w:lang w:val="en-US"/>
              </w:rPr>
              <w:t>Montarea corpurilor de iluminat fara tub (Tip LED 60x60 50W)</w:t>
            </w:r>
          </w:p>
        </w:tc>
        <w:tc>
          <w:tcPr>
            <w:tcW w:w="1275" w:type="dxa"/>
            <w:tcBorders>
              <w:top w:val="single" w:sz="4" w:space="0" w:color="auto"/>
              <w:bottom w:val="single" w:sz="4" w:space="0" w:color="auto"/>
            </w:tcBorders>
            <w:vAlign w:val="center"/>
          </w:tcPr>
          <w:p w14:paraId="7365B14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4FCEA6D8" w14:textId="4ECF0905"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11DD060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37C43B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13DB92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07F54E4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68C8172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F2E64C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4,4000</w:t>
            </w:r>
          </w:p>
        </w:tc>
      </w:tr>
      <w:tr w:rsidR="00926F9F" w:rsidRPr="00CB1882" w14:paraId="1F94F7D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73DFFC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08B6EE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2875274400502</w:t>
            </w:r>
          </w:p>
        </w:tc>
        <w:tc>
          <w:tcPr>
            <w:tcW w:w="4536" w:type="dxa"/>
            <w:gridSpan w:val="3"/>
            <w:tcBorders>
              <w:top w:val="nil"/>
              <w:bottom w:val="single" w:sz="2" w:space="0" w:color="auto"/>
            </w:tcBorders>
            <w:vAlign w:val="center"/>
          </w:tcPr>
          <w:p w14:paraId="102B8C4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Corp de iluminat  LED 60x60 50W</w:t>
            </w:r>
          </w:p>
        </w:tc>
        <w:tc>
          <w:tcPr>
            <w:tcW w:w="1275" w:type="dxa"/>
            <w:tcBorders>
              <w:top w:val="nil"/>
              <w:bottom w:val="single" w:sz="2" w:space="0" w:color="auto"/>
            </w:tcBorders>
            <w:vAlign w:val="center"/>
          </w:tcPr>
          <w:p w14:paraId="71B18E9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3B8B21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1D2A368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0F4EAF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EE7DDB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2051142950700</w:t>
            </w:r>
          </w:p>
        </w:tc>
        <w:tc>
          <w:tcPr>
            <w:tcW w:w="4536" w:type="dxa"/>
            <w:gridSpan w:val="3"/>
            <w:tcBorders>
              <w:top w:val="nil"/>
              <w:bottom w:val="single" w:sz="2" w:space="0" w:color="auto"/>
            </w:tcBorders>
            <w:vAlign w:val="center"/>
          </w:tcPr>
          <w:p w14:paraId="6031FF0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Dibluri</w:t>
            </w:r>
          </w:p>
        </w:tc>
        <w:tc>
          <w:tcPr>
            <w:tcW w:w="1275" w:type="dxa"/>
            <w:tcBorders>
              <w:top w:val="nil"/>
              <w:bottom w:val="single" w:sz="2" w:space="0" w:color="auto"/>
            </w:tcBorders>
            <w:vAlign w:val="center"/>
          </w:tcPr>
          <w:p w14:paraId="7911EDA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FD6593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8,0000</w:t>
            </w:r>
          </w:p>
        </w:tc>
      </w:tr>
      <w:tr w:rsidR="00926F9F" w:rsidRPr="00CB1882" w14:paraId="57E438C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77AA9D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7D1896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2874115836492</w:t>
            </w:r>
          </w:p>
        </w:tc>
        <w:tc>
          <w:tcPr>
            <w:tcW w:w="4536" w:type="dxa"/>
            <w:gridSpan w:val="3"/>
            <w:tcBorders>
              <w:top w:val="nil"/>
              <w:bottom w:val="single" w:sz="2" w:space="0" w:color="auto"/>
            </w:tcBorders>
            <w:vAlign w:val="center"/>
          </w:tcPr>
          <w:p w14:paraId="7C91CD9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Surub cap bombat 5 x 60</w:t>
            </w:r>
          </w:p>
        </w:tc>
        <w:tc>
          <w:tcPr>
            <w:tcW w:w="1275" w:type="dxa"/>
            <w:tcBorders>
              <w:top w:val="nil"/>
              <w:bottom w:val="single" w:sz="2" w:space="0" w:color="auto"/>
            </w:tcBorders>
            <w:vAlign w:val="center"/>
          </w:tcPr>
          <w:p w14:paraId="008A415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2F9E57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8,0000</w:t>
            </w:r>
          </w:p>
        </w:tc>
      </w:tr>
      <w:tr w:rsidR="00926F9F" w:rsidRPr="00CB1882" w14:paraId="25B36DC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962307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6E9EB5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06F7607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5B3BD37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12BBB0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0,3200</w:t>
            </w:r>
          </w:p>
        </w:tc>
      </w:tr>
      <w:tr w:rsidR="00926F9F" w:rsidRPr="00CB1882" w14:paraId="09C448E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F879B3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05AC66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2513206621522</w:t>
            </w:r>
          </w:p>
        </w:tc>
        <w:tc>
          <w:tcPr>
            <w:tcW w:w="4536" w:type="dxa"/>
            <w:gridSpan w:val="3"/>
            <w:tcBorders>
              <w:top w:val="nil"/>
              <w:bottom w:val="single" w:sz="2" w:space="0" w:color="auto"/>
            </w:tcBorders>
            <w:vAlign w:val="center"/>
          </w:tcPr>
          <w:p w14:paraId="757B330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Banda izolatoare din pinza cauciucata tip PC-role 10m x 15mm</w:t>
            </w:r>
          </w:p>
        </w:tc>
        <w:tc>
          <w:tcPr>
            <w:tcW w:w="1275" w:type="dxa"/>
            <w:tcBorders>
              <w:top w:val="nil"/>
              <w:bottom w:val="single" w:sz="2" w:space="0" w:color="auto"/>
            </w:tcBorders>
            <w:vAlign w:val="center"/>
          </w:tcPr>
          <w:p w14:paraId="1260FE1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2E017A7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0,8000</w:t>
            </w:r>
          </w:p>
        </w:tc>
      </w:tr>
      <w:tr w:rsidR="00926F9F" w:rsidRPr="00CB1882" w14:paraId="4B1A503B"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A2E853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70</w:t>
            </w:r>
          </w:p>
        </w:tc>
        <w:tc>
          <w:tcPr>
            <w:tcW w:w="1701" w:type="dxa"/>
            <w:gridSpan w:val="2"/>
            <w:tcBorders>
              <w:top w:val="single" w:sz="4" w:space="0" w:color="auto"/>
              <w:bottom w:val="single" w:sz="4" w:space="0" w:color="auto"/>
            </w:tcBorders>
            <w:vAlign w:val="center"/>
          </w:tcPr>
          <w:p w14:paraId="75B85B2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RpEF15B</w:t>
            </w:r>
          </w:p>
        </w:tc>
        <w:tc>
          <w:tcPr>
            <w:tcW w:w="4536" w:type="dxa"/>
            <w:gridSpan w:val="3"/>
            <w:tcBorders>
              <w:top w:val="single" w:sz="4" w:space="0" w:color="auto"/>
              <w:bottom w:val="single" w:sz="4" w:space="0" w:color="auto"/>
            </w:tcBorders>
            <w:vAlign w:val="center"/>
          </w:tcPr>
          <w:p w14:paraId="258E3756" w14:textId="7799D343" w:rsidR="00926F9F" w:rsidRPr="00CB1882" w:rsidRDefault="00926F9F" w:rsidP="00695576">
            <w:pPr>
              <w:tabs>
                <w:tab w:val="left" w:pos="360"/>
                <w:tab w:val="left" w:pos="1134"/>
              </w:tabs>
              <w:spacing w:after="120"/>
              <w:outlineLvl w:val="2"/>
              <w:rPr>
                <w:lang w:val="en-US"/>
              </w:rPr>
            </w:pPr>
            <w:r w:rsidRPr="00CB1882">
              <w:rPr>
                <w:sz w:val="22"/>
                <w:szCs w:val="22"/>
                <w:lang w:val="en-US"/>
              </w:rPr>
              <w:t>Montarea sensori (paza, antiincendiu, altele ...doar manopera)</w:t>
            </w:r>
          </w:p>
        </w:tc>
        <w:tc>
          <w:tcPr>
            <w:tcW w:w="1275" w:type="dxa"/>
            <w:tcBorders>
              <w:top w:val="single" w:sz="4" w:space="0" w:color="auto"/>
              <w:bottom w:val="single" w:sz="4" w:space="0" w:color="auto"/>
            </w:tcBorders>
            <w:vAlign w:val="center"/>
          </w:tcPr>
          <w:p w14:paraId="5BEDADD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415DEB57" w14:textId="634AB85C"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2B8441F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4B84C94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4" w:space="0" w:color="auto"/>
            </w:tcBorders>
            <w:vAlign w:val="center"/>
          </w:tcPr>
          <w:p w14:paraId="402AFE4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4" w:space="0" w:color="auto"/>
            </w:tcBorders>
            <w:vAlign w:val="center"/>
          </w:tcPr>
          <w:p w14:paraId="4C693D2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4" w:space="0" w:color="auto"/>
            </w:tcBorders>
            <w:vAlign w:val="center"/>
          </w:tcPr>
          <w:p w14:paraId="7C5B37A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4" w:space="0" w:color="auto"/>
            </w:tcBorders>
            <w:vAlign w:val="center"/>
          </w:tcPr>
          <w:p w14:paraId="5273475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4,4000</w:t>
            </w:r>
          </w:p>
        </w:tc>
      </w:tr>
      <w:tr w:rsidR="00926F9F" w:rsidRPr="00CB1882" w14:paraId="055FD1BA" w14:textId="77777777" w:rsidTr="00926F9F">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0BE2D85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1892BCB4"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505E0E38" w14:textId="77777777" w:rsidR="00926F9F" w:rsidRPr="00CB1882" w:rsidRDefault="00926F9F" w:rsidP="00C6286C">
            <w:pPr>
              <w:tabs>
                <w:tab w:val="left" w:pos="360"/>
                <w:tab w:val="left" w:pos="1134"/>
              </w:tabs>
              <w:spacing w:after="120"/>
              <w:outlineLvl w:val="2"/>
              <w:rPr>
                <w:lang w:val="en-US"/>
              </w:rPr>
            </w:pPr>
          </w:p>
        </w:tc>
        <w:tc>
          <w:tcPr>
            <w:tcW w:w="1275" w:type="dxa"/>
            <w:tcBorders>
              <w:top w:val="single" w:sz="4" w:space="0" w:color="auto"/>
              <w:left w:val="single" w:sz="4" w:space="0" w:color="auto"/>
              <w:bottom w:val="single" w:sz="4" w:space="0" w:color="auto"/>
              <w:right w:val="single" w:sz="4" w:space="0" w:color="auto"/>
            </w:tcBorders>
          </w:tcPr>
          <w:p w14:paraId="43546976"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185EBC05"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69814C90"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7FD921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5DADEDD"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18A4A1F3"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7EE59CB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49B96C6C"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1C8C54EF"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20632EA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18012CDC"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0022C141"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505C791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069EFE3E"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691A2F05"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EA3287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4536C29"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6F695D6C"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3831F41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6F6DF9EF"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240A2B20"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2C8AD3E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4F0B6EF"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01A6E37E"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Cheltuieli de regie</w:t>
            </w:r>
          </w:p>
        </w:tc>
        <w:tc>
          <w:tcPr>
            <w:tcW w:w="1275" w:type="dxa"/>
            <w:tcBorders>
              <w:top w:val="single" w:sz="4" w:space="0" w:color="auto"/>
              <w:left w:val="single" w:sz="4" w:space="0" w:color="auto"/>
              <w:bottom w:val="single" w:sz="4" w:space="0" w:color="auto"/>
              <w:right w:val="single" w:sz="4" w:space="0" w:color="auto"/>
            </w:tcBorders>
          </w:tcPr>
          <w:p w14:paraId="7A72052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76 %</w:t>
            </w:r>
          </w:p>
        </w:tc>
        <w:tc>
          <w:tcPr>
            <w:tcW w:w="1985" w:type="dxa"/>
            <w:gridSpan w:val="2"/>
            <w:tcBorders>
              <w:top w:val="single" w:sz="4" w:space="0" w:color="auto"/>
              <w:left w:val="single" w:sz="4" w:space="0" w:color="auto"/>
              <w:bottom w:val="single" w:sz="4" w:space="0" w:color="auto"/>
              <w:right w:val="single" w:sz="4" w:space="0" w:color="auto"/>
            </w:tcBorders>
          </w:tcPr>
          <w:p w14:paraId="033BB137"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089A39FF"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3525418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715056F2"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32247FDF"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3D4A4E8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66B35394"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54C6816E" w14:textId="77777777" w:rsidTr="00926F9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1FAFAE5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31BF72F4"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18A9DB7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Total Electricitate</w:t>
            </w:r>
          </w:p>
          <w:p w14:paraId="4754985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1364A848"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17989CDD"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0987C4CA" w14:textId="77777777" w:rsidTr="00926F9F">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5E604D2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nil"/>
            </w:tcBorders>
          </w:tcPr>
          <w:p w14:paraId="2F7D86A0"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nil"/>
              <w:bottom w:val="nil"/>
            </w:tcBorders>
          </w:tcPr>
          <w:p w14:paraId="7DA2625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2.3. Incalzire</w:t>
            </w:r>
          </w:p>
          <w:p w14:paraId="59A3A8FA" w14:textId="77777777" w:rsidR="00926F9F" w:rsidRPr="00CB1882" w:rsidRDefault="00926F9F" w:rsidP="00C6286C">
            <w:pPr>
              <w:tabs>
                <w:tab w:val="left" w:pos="360"/>
                <w:tab w:val="left" w:pos="1134"/>
              </w:tabs>
              <w:spacing w:after="120"/>
              <w:outlineLvl w:val="2"/>
              <w:rPr>
                <w:lang w:val="en-US"/>
              </w:rPr>
            </w:pPr>
          </w:p>
        </w:tc>
        <w:tc>
          <w:tcPr>
            <w:tcW w:w="1275" w:type="dxa"/>
            <w:tcBorders>
              <w:top w:val="nil"/>
              <w:bottom w:val="nil"/>
            </w:tcBorders>
          </w:tcPr>
          <w:p w14:paraId="769664F2"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nil"/>
              <w:bottom w:val="nil"/>
            </w:tcBorders>
          </w:tcPr>
          <w:p w14:paraId="02AB87DC"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46C66D87"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8951FE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lastRenderedPageBreak/>
              <w:t>71</w:t>
            </w:r>
          </w:p>
        </w:tc>
        <w:tc>
          <w:tcPr>
            <w:tcW w:w="1701" w:type="dxa"/>
            <w:gridSpan w:val="2"/>
            <w:tcBorders>
              <w:top w:val="single" w:sz="4" w:space="0" w:color="auto"/>
              <w:bottom w:val="single" w:sz="4" w:space="0" w:color="auto"/>
            </w:tcBorders>
            <w:vAlign w:val="center"/>
          </w:tcPr>
          <w:p w14:paraId="4BF592F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RpIB11A</w:t>
            </w:r>
          </w:p>
        </w:tc>
        <w:tc>
          <w:tcPr>
            <w:tcW w:w="4536" w:type="dxa"/>
            <w:gridSpan w:val="3"/>
            <w:tcBorders>
              <w:top w:val="single" w:sz="4" w:space="0" w:color="auto"/>
              <w:bottom w:val="single" w:sz="4" w:space="0" w:color="auto"/>
            </w:tcBorders>
            <w:vAlign w:val="center"/>
          </w:tcPr>
          <w:p w14:paraId="3B8BE411" w14:textId="448F878D" w:rsidR="00926F9F" w:rsidRPr="00CB1882" w:rsidRDefault="00926F9F" w:rsidP="00695576">
            <w:pPr>
              <w:tabs>
                <w:tab w:val="left" w:pos="360"/>
                <w:tab w:val="left" w:pos="1134"/>
              </w:tabs>
              <w:spacing w:after="120"/>
              <w:outlineLvl w:val="2"/>
              <w:rPr>
                <w:lang w:val="en-US"/>
              </w:rPr>
            </w:pPr>
            <w:r w:rsidRPr="00CB1882">
              <w:rPr>
                <w:sz w:val="22"/>
                <w:szCs w:val="22"/>
                <w:lang w:val="en-US"/>
              </w:rPr>
              <w:t>Demontari radiatoare</w:t>
            </w:r>
          </w:p>
        </w:tc>
        <w:tc>
          <w:tcPr>
            <w:tcW w:w="1275" w:type="dxa"/>
            <w:tcBorders>
              <w:top w:val="single" w:sz="4" w:space="0" w:color="auto"/>
              <w:bottom w:val="single" w:sz="4" w:space="0" w:color="auto"/>
            </w:tcBorders>
            <w:vAlign w:val="center"/>
          </w:tcPr>
          <w:p w14:paraId="00B923F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5F367229" w14:textId="514FF5CD"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0,8000</w:t>
            </w:r>
          </w:p>
        </w:tc>
      </w:tr>
      <w:tr w:rsidR="00926F9F" w:rsidRPr="00CB1882" w14:paraId="49280CA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564BDB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4CE0D7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2FE8344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7A294BC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D4DB51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0,1280</w:t>
            </w:r>
          </w:p>
        </w:tc>
      </w:tr>
      <w:tr w:rsidR="00926F9F" w:rsidRPr="00CB1882" w14:paraId="612B054E"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079C3A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72</w:t>
            </w:r>
          </w:p>
        </w:tc>
        <w:tc>
          <w:tcPr>
            <w:tcW w:w="1701" w:type="dxa"/>
            <w:gridSpan w:val="2"/>
            <w:tcBorders>
              <w:top w:val="single" w:sz="4" w:space="0" w:color="auto"/>
              <w:bottom w:val="single" w:sz="4" w:space="0" w:color="auto"/>
            </w:tcBorders>
            <w:vAlign w:val="center"/>
          </w:tcPr>
          <w:p w14:paraId="7A53897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RpIC19B</w:t>
            </w:r>
          </w:p>
        </w:tc>
        <w:tc>
          <w:tcPr>
            <w:tcW w:w="4536" w:type="dxa"/>
            <w:gridSpan w:val="3"/>
            <w:tcBorders>
              <w:top w:val="single" w:sz="4" w:space="0" w:color="auto"/>
              <w:bottom w:val="single" w:sz="4" w:space="0" w:color="auto"/>
            </w:tcBorders>
            <w:vAlign w:val="center"/>
          </w:tcPr>
          <w:p w14:paraId="2726A314" w14:textId="0395A18D" w:rsidR="00926F9F" w:rsidRPr="00CB1882" w:rsidRDefault="00926F9F" w:rsidP="00695576">
            <w:pPr>
              <w:tabs>
                <w:tab w:val="left" w:pos="360"/>
                <w:tab w:val="left" w:pos="1134"/>
              </w:tabs>
              <w:spacing w:after="120"/>
              <w:outlineLvl w:val="2"/>
              <w:rPr>
                <w:lang w:val="en-US"/>
              </w:rPr>
            </w:pPr>
            <w:r w:rsidRPr="00CB1882">
              <w:rPr>
                <w:sz w:val="22"/>
                <w:szCs w:val="22"/>
                <w:lang w:val="en-US"/>
              </w:rPr>
              <w:t>Demontarea tevii negri, pentru instalatii, montate la incalzire centrala prin sudare, la constructii de locuit si social culturale, avind diametrul de 1" -1 1/4"</w:t>
            </w:r>
          </w:p>
        </w:tc>
        <w:tc>
          <w:tcPr>
            <w:tcW w:w="1275" w:type="dxa"/>
            <w:tcBorders>
              <w:top w:val="single" w:sz="4" w:space="0" w:color="auto"/>
              <w:bottom w:val="single" w:sz="4" w:space="0" w:color="auto"/>
            </w:tcBorders>
            <w:vAlign w:val="center"/>
          </w:tcPr>
          <w:p w14:paraId="104B04B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1CFE41B2" w14:textId="1E635D2A"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2,8000</w:t>
            </w:r>
          </w:p>
        </w:tc>
      </w:tr>
      <w:tr w:rsidR="00926F9F" w:rsidRPr="00CB1882" w14:paraId="323CD19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A7771A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34FF83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0DF2736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2942285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A113C2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1,0640</w:t>
            </w:r>
          </w:p>
        </w:tc>
      </w:tr>
      <w:tr w:rsidR="00926F9F" w:rsidRPr="00CB1882" w14:paraId="4FBCD30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241ADF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CBC300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2875274123510</w:t>
            </w:r>
          </w:p>
        </w:tc>
        <w:tc>
          <w:tcPr>
            <w:tcW w:w="4536" w:type="dxa"/>
            <w:gridSpan w:val="3"/>
            <w:tcBorders>
              <w:top w:val="nil"/>
              <w:bottom w:val="single" w:sz="2" w:space="0" w:color="auto"/>
            </w:tcBorders>
            <w:vAlign w:val="center"/>
          </w:tcPr>
          <w:p w14:paraId="2A8B5F1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Dop din fonta </w:t>
            </w:r>
          </w:p>
        </w:tc>
        <w:tc>
          <w:tcPr>
            <w:tcW w:w="1275" w:type="dxa"/>
            <w:tcBorders>
              <w:top w:val="nil"/>
              <w:bottom w:val="single" w:sz="2" w:space="0" w:color="auto"/>
            </w:tcBorders>
            <w:vAlign w:val="center"/>
          </w:tcPr>
          <w:p w14:paraId="3FCB304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107B52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0,8400</w:t>
            </w:r>
          </w:p>
        </w:tc>
      </w:tr>
      <w:tr w:rsidR="00926F9F" w:rsidRPr="00CB1882" w14:paraId="2F06C39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9F8D98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ABD36E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2411115904512</w:t>
            </w:r>
          </w:p>
        </w:tc>
        <w:tc>
          <w:tcPr>
            <w:tcW w:w="4536" w:type="dxa"/>
            <w:gridSpan w:val="3"/>
            <w:tcBorders>
              <w:top w:val="nil"/>
              <w:bottom w:val="single" w:sz="2" w:space="0" w:color="auto"/>
            </w:tcBorders>
            <w:vAlign w:val="center"/>
          </w:tcPr>
          <w:p w14:paraId="47EF29B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Oxigen tehnic gazos S2031</w:t>
            </w:r>
          </w:p>
        </w:tc>
        <w:tc>
          <w:tcPr>
            <w:tcW w:w="1275" w:type="dxa"/>
            <w:tcBorders>
              <w:top w:val="nil"/>
              <w:bottom w:val="single" w:sz="2" w:space="0" w:color="auto"/>
            </w:tcBorders>
            <w:vAlign w:val="center"/>
          </w:tcPr>
          <w:p w14:paraId="3D20DC9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30BBC87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0,1960</w:t>
            </w:r>
          </w:p>
        </w:tc>
      </w:tr>
      <w:tr w:rsidR="00926F9F" w:rsidRPr="00CB1882" w14:paraId="2BEBE88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18963F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ECC25A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2413547308164</w:t>
            </w:r>
          </w:p>
        </w:tc>
        <w:tc>
          <w:tcPr>
            <w:tcW w:w="4536" w:type="dxa"/>
            <w:gridSpan w:val="3"/>
            <w:tcBorders>
              <w:top w:val="nil"/>
              <w:bottom w:val="single" w:sz="2" w:space="0" w:color="auto"/>
            </w:tcBorders>
            <w:vAlign w:val="center"/>
          </w:tcPr>
          <w:p w14:paraId="78CEA48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Carbura de calciu tehnica (carbid) S102</w:t>
            </w:r>
          </w:p>
        </w:tc>
        <w:tc>
          <w:tcPr>
            <w:tcW w:w="1275" w:type="dxa"/>
            <w:tcBorders>
              <w:top w:val="nil"/>
              <w:bottom w:val="single" w:sz="2" w:space="0" w:color="auto"/>
            </w:tcBorders>
            <w:vAlign w:val="center"/>
          </w:tcPr>
          <w:p w14:paraId="2A8BD0B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0D2394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0,4452</w:t>
            </w:r>
          </w:p>
        </w:tc>
      </w:tr>
      <w:tr w:rsidR="00926F9F" w:rsidRPr="00CB1882" w14:paraId="4607414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444626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E80D23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4F0CF03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3E68CB0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541528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0,0812</w:t>
            </w:r>
          </w:p>
        </w:tc>
      </w:tr>
      <w:tr w:rsidR="00926F9F" w:rsidRPr="00CB1882" w14:paraId="5CD4F33D"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F6145B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73</w:t>
            </w:r>
          </w:p>
        </w:tc>
        <w:tc>
          <w:tcPr>
            <w:tcW w:w="1701" w:type="dxa"/>
            <w:gridSpan w:val="2"/>
            <w:tcBorders>
              <w:top w:val="single" w:sz="4" w:space="0" w:color="auto"/>
              <w:bottom w:val="single" w:sz="4" w:space="0" w:color="auto"/>
            </w:tcBorders>
            <w:vAlign w:val="center"/>
          </w:tcPr>
          <w:p w14:paraId="71BD864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RpIC29A</w:t>
            </w:r>
          </w:p>
        </w:tc>
        <w:tc>
          <w:tcPr>
            <w:tcW w:w="4536" w:type="dxa"/>
            <w:gridSpan w:val="3"/>
            <w:tcBorders>
              <w:top w:val="single" w:sz="4" w:space="0" w:color="auto"/>
              <w:bottom w:val="single" w:sz="4" w:space="0" w:color="auto"/>
            </w:tcBorders>
            <w:vAlign w:val="center"/>
          </w:tcPr>
          <w:p w14:paraId="0164FA49" w14:textId="64F9DDE9" w:rsidR="00926F9F" w:rsidRPr="00CB1882" w:rsidRDefault="00926F9F" w:rsidP="00695576">
            <w:pPr>
              <w:tabs>
                <w:tab w:val="left" w:pos="360"/>
                <w:tab w:val="left" w:pos="1134"/>
              </w:tabs>
              <w:spacing w:after="120"/>
              <w:outlineLvl w:val="2"/>
              <w:rPr>
                <w:lang w:val="en-US"/>
              </w:rPr>
            </w:pPr>
            <w:r w:rsidRPr="00CB1882">
              <w:rPr>
                <w:sz w:val="22"/>
                <w:szCs w:val="22"/>
                <w:lang w:val="en-US"/>
              </w:rPr>
              <w:t>Executarea manuala a filetului la tevi din otel pentru instalatii, cu diametrul pina la 3/4"</w:t>
            </w:r>
          </w:p>
        </w:tc>
        <w:tc>
          <w:tcPr>
            <w:tcW w:w="1275" w:type="dxa"/>
            <w:tcBorders>
              <w:top w:val="single" w:sz="4" w:space="0" w:color="auto"/>
              <w:bottom w:val="single" w:sz="4" w:space="0" w:color="auto"/>
            </w:tcBorders>
            <w:vAlign w:val="center"/>
          </w:tcPr>
          <w:p w14:paraId="19E283D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0EE4065E" w14:textId="60C322B0"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4EFB828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0845E5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124E6D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1FB94E1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22F52C0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2A715C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0,3200</w:t>
            </w:r>
          </w:p>
        </w:tc>
      </w:tr>
      <w:tr w:rsidR="00926F9F" w:rsidRPr="00CB1882" w14:paraId="087E5EB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1CC66D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991229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1542126108945</w:t>
            </w:r>
          </w:p>
        </w:tc>
        <w:tc>
          <w:tcPr>
            <w:tcW w:w="4536" w:type="dxa"/>
            <w:gridSpan w:val="3"/>
            <w:tcBorders>
              <w:top w:val="nil"/>
              <w:bottom w:val="single" w:sz="2" w:space="0" w:color="auto"/>
            </w:tcBorders>
            <w:vAlign w:val="center"/>
          </w:tcPr>
          <w:p w14:paraId="0FE9ADD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Ulei de in sicativat</w:t>
            </w:r>
          </w:p>
        </w:tc>
        <w:tc>
          <w:tcPr>
            <w:tcW w:w="1275" w:type="dxa"/>
            <w:tcBorders>
              <w:top w:val="nil"/>
              <w:bottom w:val="single" w:sz="2" w:space="0" w:color="auto"/>
            </w:tcBorders>
            <w:vAlign w:val="center"/>
          </w:tcPr>
          <w:p w14:paraId="12BECB8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C93ADC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0,0300</w:t>
            </w:r>
          </w:p>
        </w:tc>
      </w:tr>
      <w:tr w:rsidR="00926F9F" w:rsidRPr="00CB1882" w14:paraId="58B5033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3039D5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CB8FCA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0FC1AD4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1420193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E74FA5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0,0160</w:t>
            </w:r>
          </w:p>
        </w:tc>
      </w:tr>
      <w:tr w:rsidR="00926F9F" w:rsidRPr="00CB1882" w14:paraId="534280B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34961D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13B87E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2320116200573</w:t>
            </w:r>
          </w:p>
        </w:tc>
        <w:tc>
          <w:tcPr>
            <w:tcW w:w="4536" w:type="dxa"/>
            <w:gridSpan w:val="3"/>
            <w:tcBorders>
              <w:top w:val="nil"/>
              <w:bottom w:val="single" w:sz="2" w:space="0" w:color="auto"/>
            </w:tcBorders>
            <w:vAlign w:val="center"/>
          </w:tcPr>
          <w:p w14:paraId="03D9094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Benzina auto</w:t>
            </w:r>
          </w:p>
        </w:tc>
        <w:tc>
          <w:tcPr>
            <w:tcW w:w="1275" w:type="dxa"/>
            <w:tcBorders>
              <w:top w:val="nil"/>
              <w:bottom w:val="single" w:sz="2" w:space="0" w:color="auto"/>
            </w:tcBorders>
            <w:vAlign w:val="center"/>
          </w:tcPr>
          <w:p w14:paraId="38468FC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l</w:t>
            </w:r>
          </w:p>
        </w:tc>
        <w:tc>
          <w:tcPr>
            <w:tcW w:w="1985" w:type="dxa"/>
            <w:gridSpan w:val="2"/>
            <w:tcBorders>
              <w:top w:val="nil"/>
              <w:bottom w:val="single" w:sz="2" w:space="0" w:color="auto"/>
            </w:tcBorders>
            <w:vAlign w:val="center"/>
          </w:tcPr>
          <w:p w14:paraId="0606F06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0,1000</w:t>
            </w:r>
          </w:p>
        </w:tc>
      </w:tr>
      <w:tr w:rsidR="00926F9F" w:rsidRPr="00CB1882" w14:paraId="3BF09231"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95063F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74</w:t>
            </w:r>
          </w:p>
        </w:tc>
        <w:tc>
          <w:tcPr>
            <w:tcW w:w="1701" w:type="dxa"/>
            <w:gridSpan w:val="2"/>
            <w:tcBorders>
              <w:top w:val="single" w:sz="4" w:space="0" w:color="auto"/>
              <w:bottom w:val="single" w:sz="4" w:space="0" w:color="auto"/>
            </w:tcBorders>
            <w:vAlign w:val="center"/>
          </w:tcPr>
          <w:p w14:paraId="5C16D34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IB05B</w:t>
            </w:r>
          </w:p>
        </w:tc>
        <w:tc>
          <w:tcPr>
            <w:tcW w:w="4536" w:type="dxa"/>
            <w:gridSpan w:val="3"/>
            <w:tcBorders>
              <w:top w:val="single" w:sz="4" w:space="0" w:color="auto"/>
              <w:bottom w:val="single" w:sz="4" w:space="0" w:color="auto"/>
            </w:tcBorders>
            <w:vAlign w:val="center"/>
          </w:tcPr>
          <w:p w14:paraId="72DFD0F7" w14:textId="39169B1F" w:rsidR="00926F9F" w:rsidRPr="00CB1882" w:rsidRDefault="00926F9F" w:rsidP="00695576">
            <w:pPr>
              <w:tabs>
                <w:tab w:val="left" w:pos="360"/>
                <w:tab w:val="left" w:pos="1134"/>
              </w:tabs>
              <w:spacing w:after="120"/>
              <w:outlineLvl w:val="2"/>
              <w:rPr>
                <w:lang w:val="en-US"/>
              </w:rPr>
            </w:pPr>
            <w:r w:rsidRPr="00CB1882">
              <w:rPr>
                <w:sz w:val="22"/>
                <w:szCs w:val="22"/>
                <w:lang w:val="en-US"/>
              </w:rPr>
              <w:t>Radiatoare din bimetal, corpul de radiator avind 11-20 elemente (1200x500)</w:t>
            </w:r>
          </w:p>
        </w:tc>
        <w:tc>
          <w:tcPr>
            <w:tcW w:w="1275" w:type="dxa"/>
            <w:tcBorders>
              <w:top w:val="single" w:sz="4" w:space="0" w:color="auto"/>
              <w:bottom w:val="single" w:sz="4" w:space="0" w:color="auto"/>
            </w:tcBorders>
            <w:vAlign w:val="center"/>
          </w:tcPr>
          <w:p w14:paraId="0F609A3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6F4EC536" w14:textId="3349BE4B"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3283B90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725391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A0C18A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0D1A645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4888DEE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5DC610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2,5000</w:t>
            </w:r>
          </w:p>
        </w:tc>
      </w:tr>
      <w:tr w:rsidR="00926F9F" w:rsidRPr="00CB1882" w14:paraId="009B0DB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25D960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B50B67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28221157000001200</w:t>
            </w:r>
          </w:p>
        </w:tc>
        <w:tc>
          <w:tcPr>
            <w:tcW w:w="4536" w:type="dxa"/>
            <w:gridSpan w:val="3"/>
            <w:tcBorders>
              <w:top w:val="nil"/>
              <w:bottom w:val="single" w:sz="2" w:space="0" w:color="auto"/>
            </w:tcBorders>
            <w:vAlign w:val="center"/>
          </w:tcPr>
          <w:p w14:paraId="4275217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Radiator (1200x500)</w:t>
            </w:r>
          </w:p>
        </w:tc>
        <w:tc>
          <w:tcPr>
            <w:tcW w:w="1275" w:type="dxa"/>
            <w:tcBorders>
              <w:top w:val="nil"/>
              <w:bottom w:val="single" w:sz="2" w:space="0" w:color="auto"/>
            </w:tcBorders>
            <w:vAlign w:val="center"/>
          </w:tcPr>
          <w:p w14:paraId="2290C29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686133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066A810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769702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2FF959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221B24A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065A60E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4456CC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0,0400</w:t>
            </w:r>
          </w:p>
        </w:tc>
      </w:tr>
      <w:tr w:rsidR="00926F9F" w:rsidRPr="00CB1882" w14:paraId="4B007F0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EE4E3F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E0AC00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2D753D4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05BBE4B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442353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0,0800</w:t>
            </w:r>
          </w:p>
        </w:tc>
      </w:tr>
      <w:tr w:rsidR="00926F9F" w:rsidRPr="00CB1882" w14:paraId="7AC373B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D16400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9A2480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2811236832352</w:t>
            </w:r>
          </w:p>
        </w:tc>
        <w:tc>
          <w:tcPr>
            <w:tcW w:w="4536" w:type="dxa"/>
            <w:gridSpan w:val="3"/>
            <w:tcBorders>
              <w:top w:val="nil"/>
              <w:bottom w:val="single" w:sz="2" w:space="0" w:color="auto"/>
            </w:tcBorders>
            <w:vAlign w:val="center"/>
          </w:tcPr>
          <w:p w14:paraId="31B0CF3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Burghiu cu cap widia cu D=8</w:t>
            </w:r>
          </w:p>
        </w:tc>
        <w:tc>
          <w:tcPr>
            <w:tcW w:w="1275" w:type="dxa"/>
            <w:tcBorders>
              <w:top w:val="nil"/>
              <w:bottom w:val="single" w:sz="2" w:space="0" w:color="auto"/>
            </w:tcBorders>
            <w:vAlign w:val="center"/>
          </w:tcPr>
          <w:p w14:paraId="67093E3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8A41B9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0,0500</w:t>
            </w:r>
          </w:p>
        </w:tc>
      </w:tr>
      <w:tr w:rsidR="00926F9F" w:rsidRPr="00CB1882" w14:paraId="3559C8A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73B9AC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4ADE05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2875276313344</w:t>
            </w:r>
          </w:p>
        </w:tc>
        <w:tc>
          <w:tcPr>
            <w:tcW w:w="4536" w:type="dxa"/>
            <w:gridSpan w:val="3"/>
            <w:tcBorders>
              <w:top w:val="nil"/>
              <w:bottom w:val="single" w:sz="2" w:space="0" w:color="auto"/>
            </w:tcBorders>
            <w:vAlign w:val="center"/>
          </w:tcPr>
          <w:p w14:paraId="1D855DB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Diblu cu expandare cu D= 8</w:t>
            </w:r>
          </w:p>
        </w:tc>
        <w:tc>
          <w:tcPr>
            <w:tcW w:w="1275" w:type="dxa"/>
            <w:tcBorders>
              <w:top w:val="nil"/>
              <w:bottom w:val="single" w:sz="2" w:space="0" w:color="auto"/>
            </w:tcBorders>
            <w:vAlign w:val="center"/>
          </w:tcPr>
          <w:p w14:paraId="206876E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2A6D58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2472C63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0735BC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494A21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2952270007609</w:t>
            </w:r>
          </w:p>
        </w:tc>
        <w:tc>
          <w:tcPr>
            <w:tcW w:w="4536" w:type="dxa"/>
            <w:gridSpan w:val="3"/>
            <w:tcBorders>
              <w:top w:val="nil"/>
              <w:bottom w:val="single" w:sz="2" w:space="0" w:color="auto"/>
            </w:tcBorders>
            <w:vAlign w:val="center"/>
          </w:tcPr>
          <w:p w14:paraId="051BC43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Masina de gaurit electrica</w:t>
            </w:r>
          </w:p>
        </w:tc>
        <w:tc>
          <w:tcPr>
            <w:tcW w:w="1275" w:type="dxa"/>
            <w:tcBorders>
              <w:top w:val="nil"/>
              <w:bottom w:val="single" w:sz="2" w:space="0" w:color="auto"/>
            </w:tcBorders>
            <w:vAlign w:val="center"/>
          </w:tcPr>
          <w:p w14:paraId="15436D1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56BCCF8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0,2500</w:t>
            </w:r>
          </w:p>
        </w:tc>
      </w:tr>
      <w:tr w:rsidR="00926F9F" w:rsidRPr="00CB1882" w14:paraId="15F418B3"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22AE0B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75</w:t>
            </w:r>
          </w:p>
        </w:tc>
        <w:tc>
          <w:tcPr>
            <w:tcW w:w="1701" w:type="dxa"/>
            <w:gridSpan w:val="2"/>
            <w:tcBorders>
              <w:top w:val="single" w:sz="4" w:space="0" w:color="auto"/>
              <w:bottom w:val="single" w:sz="4" w:space="0" w:color="auto"/>
            </w:tcBorders>
            <w:vAlign w:val="center"/>
          </w:tcPr>
          <w:p w14:paraId="21FC3AF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IC35D</w:t>
            </w:r>
          </w:p>
        </w:tc>
        <w:tc>
          <w:tcPr>
            <w:tcW w:w="4536" w:type="dxa"/>
            <w:gridSpan w:val="3"/>
            <w:tcBorders>
              <w:top w:val="single" w:sz="4" w:space="0" w:color="auto"/>
              <w:bottom w:val="single" w:sz="4" w:space="0" w:color="auto"/>
            </w:tcBorders>
            <w:vAlign w:val="center"/>
          </w:tcPr>
          <w:p w14:paraId="21175456" w14:textId="2F160868" w:rsidR="00926F9F" w:rsidRPr="00CB1882" w:rsidRDefault="00926F9F" w:rsidP="00695576">
            <w:pPr>
              <w:tabs>
                <w:tab w:val="left" w:pos="360"/>
                <w:tab w:val="left" w:pos="1134"/>
              </w:tabs>
              <w:spacing w:after="120"/>
              <w:outlineLvl w:val="2"/>
              <w:rPr>
                <w:lang w:val="en-US"/>
              </w:rPr>
            </w:pPr>
            <w:r w:rsidRPr="00CB1882">
              <w:rPr>
                <w:sz w:val="22"/>
                <w:szCs w:val="22"/>
                <w:lang w:val="en-US"/>
              </w:rPr>
              <w:t>Teava din polipropilena armata, montata, la legatura corpurilor sau aparatelor de incalzire, in instalatii de incalzire centrala, avind diametrul exterior de 32,0 mm</w:t>
            </w:r>
          </w:p>
        </w:tc>
        <w:tc>
          <w:tcPr>
            <w:tcW w:w="1275" w:type="dxa"/>
            <w:tcBorders>
              <w:top w:val="single" w:sz="4" w:space="0" w:color="auto"/>
              <w:bottom w:val="single" w:sz="4" w:space="0" w:color="auto"/>
            </w:tcBorders>
            <w:vAlign w:val="center"/>
          </w:tcPr>
          <w:p w14:paraId="170B1D7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17BBAD4D" w14:textId="7B4D4A5B"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2,8000</w:t>
            </w:r>
          </w:p>
        </w:tc>
      </w:tr>
      <w:tr w:rsidR="00926F9F" w:rsidRPr="00CB1882" w14:paraId="5D142E1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064479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21A7CE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3D35E9E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585C24A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1F708A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1,2600</w:t>
            </w:r>
          </w:p>
        </w:tc>
      </w:tr>
      <w:tr w:rsidR="00926F9F" w:rsidRPr="00CB1882" w14:paraId="0B21EE4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A39C58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55BD8A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252121671000032</w:t>
            </w:r>
          </w:p>
        </w:tc>
        <w:tc>
          <w:tcPr>
            <w:tcW w:w="4536" w:type="dxa"/>
            <w:gridSpan w:val="3"/>
            <w:tcBorders>
              <w:top w:val="nil"/>
              <w:bottom w:val="single" w:sz="2" w:space="0" w:color="auto"/>
            </w:tcBorders>
            <w:vAlign w:val="center"/>
          </w:tcPr>
          <w:p w14:paraId="6F94891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Teava din polietilena sau polipropilena d32</w:t>
            </w:r>
          </w:p>
        </w:tc>
        <w:tc>
          <w:tcPr>
            <w:tcW w:w="1275" w:type="dxa"/>
            <w:tcBorders>
              <w:top w:val="nil"/>
              <w:bottom w:val="single" w:sz="2" w:space="0" w:color="auto"/>
            </w:tcBorders>
            <w:vAlign w:val="center"/>
          </w:tcPr>
          <w:p w14:paraId="305C173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57F2729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2,8840</w:t>
            </w:r>
          </w:p>
        </w:tc>
      </w:tr>
      <w:tr w:rsidR="00926F9F" w:rsidRPr="00CB1882" w14:paraId="6E506B62"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FBE1BB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76</w:t>
            </w:r>
          </w:p>
        </w:tc>
        <w:tc>
          <w:tcPr>
            <w:tcW w:w="1701" w:type="dxa"/>
            <w:gridSpan w:val="2"/>
            <w:tcBorders>
              <w:top w:val="single" w:sz="4" w:space="0" w:color="auto"/>
              <w:bottom w:val="single" w:sz="4" w:space="0" w:color="auto"/>
            </w:tcBorders>
            <w:vAlign w:val="center"/>
          </w:tcPr>
          <w:p w14:paraId="2B39143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IC35B</w:t>
            </w:r>
          </w:p>
        </w:tc>
        <w:tc>
          <w:tcPr>
            <w:tcW w:w="4536" w:type="dxa"/>
            <w:gridSpan w:val="3"/>
            <w:tcBorders>
              <w:top w:val="single" w:sz="4" w:space="0" w:color="auto"/>
              <w:bottom w:val="single" w:sz="4" w:space="0" w:color="auto"/>
            </w:tcBorders>
            <w:vAlign w:val="center"/>
          </w:tcPr>
          <w:p w14:paraId="38A5A564" w14:textId="5F2A7753" w:rsidR="00926F9F" w:rsidRPr="00CB1882" w:rsidRDefault="00926F9F" w:rsidP="00695576">
            <w:pPr>
              <w:tabs>
                <w:tab w:val="left" w:pos="360"/>
                <w:tab w:val="left" w:pos="1134"/>
              </w:tabs>
              <w:spacing w:after="120"/>
              <w:outlineLvl w:val="2"/>
              <w:rPr>
                <w:lang w:val="en-US"/>
              </w:rPr>
            </w:pPr>
            <w:r w:rsidRPr="00CB1882">
              <w:rPr>
                <w:sz w:val="22"/>
                <w:szCs w:val="22"/>
                <w:lang w:val="en-US"/>
              </w:rPr>
              <w:t>Teava din polipropilena armata, montata, la legatura corpurilor sau aparatelor de incalzire, in instalatii de incalzire centrala, avind diametrul exterior de 20,0 mm</w:t>
            </w:r>
          </w:p>
        </w:tc>
        <w:tc>
          <w:tcPr>
            <w:tcW w:w="1275" w:type="dxa"/>
            <w:tcBorders>
              <w:top w:val="single" w:sz="4" w:space="0" w:color="auto"/>
              <w:bottom w:val="single" w:sz="4" w:space="0" w:color="auto"/>
            </w:tcBorders>
            <w:vAlign w:val="center"/>
          </w:tcPr>
          <w:p w14:paraId="45C6CE8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06FB35ED" w14:textId="7B308523"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0,9000</w:t>
            </w:r>
          </w:p>
        </w:tc>
      </w:tr>
      <w:tr w:rsidR="00926F9F" w:rsidRPr="00CB1882" w14:paraId="0B02D22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E3487D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04BF2A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5CAA0A8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0262A68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D9C29F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0,3150</w:t>
            </w:r>
          </w:p>
        </w:tc>
      </w:tr>
      <w:tr w:rsidR="00926F9F" w:rsidRPr="00CB1882" w14:paraId="3E8704E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64528D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63B9D1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252121671000020</w:t>
            </w:r>
          </w:p>
        </w:tc>
        <w:tc>
          <w:tcPr>
            <w:tcW w:w="4536" w:type="dxa"/>
            <w:gridSpan w:val="3"/>
            <w:tcBorders>
              <w:top w:val="nil"/>
              <w:bottom w:val="single" w:sz="2" w:space="0" w:color="auto"/>
            </w:tcBorders>
            <w:vAlign w:val="center"/>
          </w:tcPr>
          <w:p w14:paraId="58053F0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Teava din polietilena sau polipropilena d20</w:t>
            </w:r>
          </w:p>
        </w:tc>
        <w:tc>
          <w:tcPr>
            <w:tcW w:w="1275" w:type="dxa"/>
            <w:tcBorders>
              <w:top w:val="nil"/>
              <w:bottom w:val="single" w:sz="2" w:space="0" w:color="auto"/>
            </w:tcBorders>
            <w:vAlign w:val="center"/>
          </w:tcPr>
          <w:p w14:paraId="5C5110E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2D01F0F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0,9270</w:t>
            </w:r>
          </w:p>
        </w:tc>
      </w:tr>
      <w:tr w:rsidR="00926F9F" w:rsidRPr="00CB1882" w14:paraId="676D9FE0"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CD420C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77</w:t>
            </w:r>
          </w:p>
        </w:tc>
        <w:tc>
          <w:tcPr>
            <w:tcW w:w="1701" w:type="dxa"/>
            <w:gridSpan w:val="2"/>
            <w:tcBorders>
              <w:top w:val="single" w:sz="4" w:space="0" w:color="auto"/>
              <w:bottom w:val="single" w:sz="4" w:space="0" w:color="auto"/>
            </w:tcBorders>
            <w:vAlign w:val="center"/>
          </w:tcPr>
          <w:p w14:paraId="50FB679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IC38C</w:t>
            </w:r>
          </w:p>
        </w:tc>
        <w:tc>
          <w:tcPr>
            <w:tcW w:w="4536" w:type="dxa"/>
            <w:gridSpan w:val="3"/>
            <w:tcBorders>
              <w:top w:val="single" w:sz="4" w:space="0" w:color="auto"/>
              <w:bottom w:val="single" w:sz="4" w:space="0" w:color="auto"/>
            </w:tcBorders>
            <w:vAlign w:val="center"/>
          </w:tcPr>
          <w:p w14:paraId="3E7435F3" w14:textId="0F7095B1" w:rsidR="00926F9F" w:rsidRPr="00CB1882" w:rsidRDefault="00926F9F" w:rsidP="00695576">
            <w:pPr>
              <w:tabs>
                <w:tab w:val="left" w:pos="360"/>
                <w:tab w:val="left" w:pos="1134"/>
              </w:tabs>
              <w:spacing w:after="120"/>
              <w:outlineLvl w:val="2"/>
              <w:rPr>
                <w:lang w:val="en-US"/>
              </w:rPr>
            </w:pPr>
            <w:r w:rsidRPr="00CB1882">
              <w:rPr>
                <w:sz w:val="22"/>
                <w:szCs w:val="22"/>
                <w:lang w:val="en-US"/>
              </w:rPr>
              <w:t xml:space="preserve">Piesa de racordare (fiting), cu 2 imbinari, din polipropilena imbinate prin polifusiune cu teava </w:t>
            </w:r>
            <w:r w:rsidRPr="00CB1882">
              <w:rPr>
                <w:sz w:val="22"/>
                <w:szCs w:val="22"/>
                <w:lang w:val="en-US"/>
              </w:rPr>
              <w:lastRenderedPageBreak/>
              <w:t>din polipropilena armata, avind diametrul exterior de 32,0 mm</w:t>
            </w:r>
          </w:p>
        </w:tc>
        <w:tc>
          <w:tcPr>
            <w:tcW w:w="1275" w:type="dxa"/>
            <w:tcBorders>
              <w:top w:val="single" w:sz="4" w:space="0" w:color="auto"/>
              <w:bottom w:val="single" w:sz="4" w:space="0" w:color="auto"/>
            </w:tcBorders>
            <w:vAlign w:val="center"/>
          </w:tcPr>
          <w:p w14:paraId="0B46775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lastRenderedPageBreak/>
              <w:t>buc</w:t>
            </w:r>
          </w:p>
        </w:tc>
        <w:tc>
          <w:tcPr>
            <w:tcW w:w="1985" w:type="dxa"/>
            <w:gridSpan w:val="2"/>
            <w:tcBorders>
              <w:top w:val="single" w:sz="4" w:space="0" w:color="auto"/>
              <w:bottom w:val="single" w:sz="4" w:space="0" w:color="auto"/>
            </w:tcBorders>
            <w:vAlign w:val="center"/>
          </w:tcPr>
          <w:p w14:paraId="65401B8B" w14:textId="6D2B5215"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0BFECD5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39B424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64B22F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2B8A4BE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738ED0C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8EB754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0,4200</w:t>
            </w:r>
          </w:p>
        </w:tc>
      </w:tr>
      <w:tr w:rsidR="00926F9F" w:rsidRPr="00CB1882" w14:paraId="0D71A07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917F39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6E9E80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2875274110102322</w:t>
            </w:r>
          </w:p>
        </w:tc>
        <w:tc>
          <w:tcPr>
            <w:tcW w:w="4536" w:type="dxa"/>
            <w:gridSpan w:val="3"/>
            <w:tcBorders>
              <w:top w:val="nil"/>
              <w:bottom w:val="single" w:sz="2" w:space="0" w:color="auto"/>
            </w:tcBorders>
            <w:vAlign w:val="center"/>
          </w:tcPr>
          <w:p w14:paraId="46769F5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Piesa de racordare 2x32</w:t>
            </w:r>
          </w:p>
        </w:tc>
        <w:tc>
          <w:tcPr>
            <w:tcW w:w="1275" w:type="dxa"/>
            <w:tcBorders>
              <w:top w:val="nil"/>
              <w:bottom w:val="single" w:sz="2" w:space="0" w:color="auto"/>
            </w:tcBorders>
            <w:vAlign w:val="center"/>
          </w:tcPr>
          <w:p w14:paraId="4FCBCE2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8B0B08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0D8462F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B24974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5CCF15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2112307325046</w:t>
            </w:r>
          </w:p>
        </w:tc>
        <w:tc>
          <w:tcPr>
            <w:tcW w:w="4536" w:type="dxa"/>
            <w:gridSpan w:val="3"/>
            <w:tcBorders>
              <w:top w:val="nil"/>
              <w:bottom w:val="single" w:sz="2" w:space="0" w:color="auto"/>
            </w:tcBorders>
            <w:vAlign w:val="center"/>
          </w:tcPr>
          <w:p w14:paraId="425348F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absorbanta</w:t>
            </w:r>
          </w:p>
        </w:tc>
        <w:tc>
          <w:tcPr>
            <w:tcW w:w="1275" w:type="dxa"/>
            <w:tcBorders>
              <w:top w:val="nil"/>
              <w:bottom w:val="single" w:sz="2" w:space="0" w:color="auto"/>
            </w:tcBorders>
            <w:vAlign w:val="center"/>
          </w:tcPr>
          <w:p w14:paraId="1022BB3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F76040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0,0400</w:t>
            </w:r>
          </w:p>
        </w:tc>
      </w:tr>
      <w:tr w:rsidR="00926F9F" w:rsidRPr="00CB1882" w14:paraId="568BFDC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AD59E4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0270AD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3220137315778</w:t>
            </w:r>
          </w:p>
        </w:tc>
        <w:tc>
          <w:tcPr>
            <w:tcW w:w="4536" w:type="dxa"/>
            <w:gridSpan w:val="3"/>
            <w:tcBorders>
              <w:top w:val="nil"/>
              <w:bottom w:val="single" w:sz="2" w:space="0" w:color="auto"/>
            </w:tcBorders>
            <w:vAlign w:val="center"/>
          </w:tcPr>
          <w:p w14:paraId="54D811F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Decapant</w:t>
            </w:r>
          </w:p>
        </w:tc>
        <w:tc>
          <w:tcPr>
            <w:tcW w:w="1275" w:type="dxa"/>
            <w:tcBorders>
              <w:top w:val="nil"/>
              <w:bottom w:val="single" w:sz="2" w:space="0" w:color="auto"/>
            </w:tcBorders>
            <w:vAlign w:val="center"/>
          </w:tcPr>
          <w:p w14:paraId="00369A4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9C99CA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0,0160</w:t>
            </w:r>
          </w:p>
        </w:tc>
      </w:tr>
      <w:tr w:rsidR="00926F9F" w:rsidRPr="00CB1882" w14:paraId="5A21B4A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39473B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1292AC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2940600003000</w:t>
            </w:r>
          </w:p>
        </w:tc>
        <w:tc>
          <w:tcPr>
            <w:tcW w:w="4536" w:type="dxa"/>
            <w:gridSpan w:val="3"/>
            <w:tcBorders>
              <w:top w:val="nil"/>
              <w:bottom w:val="single" w:sz="2" w:space="0" w:color="auto"/>
            </w:tcBorders>
            <w:vAlign w:val="center"/>
          </w:tcPr>
          <w:p w14:paraId="235BA7B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Aparat de sudura pentru polifisiune</w:t>
            </w:r>
          </w:p>
        </w:tc>
        <w:tc>
          <w:tcPr>
            <w:tcW w:w="1275" w:type="dxa"/>
            <w:tcBorders>
              <w:top w:val="nil"/>
              <w:bottom w:val="single" w:sz="2" w:space="0" w:color="auto"/>
            </w:tcBorders>
            <w:vAlign w:val="center"/>
          </w:tcPr>
          <w:p w14:paraId="0E3E7FB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0EB53E3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0,0420</w:t>
            </w:r>
          </w:p>
        </w:tc>
      </w:tr>
      <w:tr w:rsidR="00926F9F" w:rsidRPr="00CB1882" w14:paraId="5AA56E09"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A1CC1A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78</w:t>
            </w:r>
          </w:p>
        </w:tc>
        <w:tc>
          <w:tcPr>
            <w:tcW w:w="1701" w:type="dxa"/>
            <w:gridSpan w:val="2"/>
            <w:tcBorders>
              <w:top w:val="single" w:sz="4" w:space="0" w:color="auto"/>
              <w:bottom w:val="single" w:sz="4" w:space="0" w:color="auto"/>
            </w:tcBorders>
            <w:vAlign w:val="center"/>
          </w:tcPr>
          <w:p w14:paraId="1C3ED8D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IC38I</w:t>
            </w:r>
          </w:p>
        </w:tc>
        <w:tc>
          <w:tcPr>
            <w:tcW w:w="4536" w:type="dxa"/>
            <w:gridSpan w:val="3"/>
            <w:tcBorders>
              <w:top w:val="single" w:sz="4" w:space="0" w:color="auto"/>
              <w:bottom w:val="single" w:sz="4" w:space="0" w:color="auto"/>
            </w:tcBorders>
            <w:vAlign w:val="center"/>
          </w:tcPr>
          <w:p w14:paraId="4BBC47EA" w14:textId="31F8E4F8" w:rsidR="00926F9F" w:rsidRPr="00CB1882" w:rsidRDefault="00926F9F" w:rsidP="00695576">
            <w:pPr>
              <w:tabs>
                <w:tab w:val="left" w:pos="360"/>
                <w:tab w:val="left" w:pos="1134"/>
              </w:tabs>
              <w:spacing w:after="120"/>
              <w:outlineLvl w:val="2"/>
              <w:rPr>
                <w:lang w:val="en-US"/>
              </w:rPr>
            </w:pPr>
            <w:r w:rsidRPr="00CB1882">
              <w:rPr>
                <w:sz w:val="22"/>
                <w:szCs w:val="22"/>
                <w:lang w:val="en-US"/>
              </w:rPr>
              <w:t>Piesa de racordare (fiting), cu 3 imbinari, din polipropilena imbinate prin polifusiune cu teava din polipropilena armata, avind diametrul exterior de 32,0 mm</w:t>
            </w:r>
          </w:p>
        </w:tc>
        <w:tc>
          <w:tcPr>
            <w:tcW w:w="1275" w:type="dxa"/>
            <w:tcBorders>
              <w:top w:val="single" w:sz="4" w:space="0" w:color="auto"/>
              <w:bottom w:val="single" w:sz="4" w:space="0" w:color="auto"/>
            </w:tcBorders>
            <w:vAlign w:val="center"/>
          </w:tcPr>
          <w:p w14:paraId="111FC0A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227E1983" w14:textId="3474C2F4"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7C8F65F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77B38F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D464D6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3D1530A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70F9543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8205CA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0,6000</w:t>
            </w:r>
          </w:p>
        </w:tc>
      </w:tr>
      <w:tr w:rsidR="00926F9F" w:rsidRPr="00CB1882" w14:paraId="23C87C7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4483CE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2563BE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2875274110102323</w:t>
            </w:r>
          </w:p>
        </w:tc>
        <w:tc>
          <w:tcPr>
            <w:tcW w:w="4536" w:type="dxa"/>
            <w:gridSpan w:val="3"/>
            <w:tcBorders>
              <w:top w:val="nil"/>
              <w:bottom w:val="single" w:sz="2" w:space="0" w:color="auto"/>
            </w:tcBorders>
            <w:vAlign w:val="center"/>
          </w:tcPr>
          <w:p w14:paraId="41458ED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Piesa de racordare 3x32</w:t>
            </w:r>
          </w:p>
        </w:tc>
        <w:tc>
          <w:tcPr>
            <w:tcW w:w="1275" w:type="dxa"/>
            <w:tcBorders>
              <w:top w:val="nil"/>
              <w:bottom w:val="single" w:sz="2" w:space="0" w:color="auto"/>
            </w:tcBorders>
            <w:vAlign w:val="center"/>
          </w:tcPr>
          <w:p w14:paraId="2484F01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AFAD4F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56391F2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D5CBE2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9F8740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2112307325046</w:t>
            </w:r>
          </w:p>
        </w:tc>
        <w:tc>
          <w:tcPr>
            <w:tcW w:w="4536" w:type="dxa"/>
            <w:gridSpan w:val="3"/>
            <w:tcBorders>
              <w:top w:val="nil"/>
              <w:bottom w:val="single" w:sz="2" w:space="0" w:color="auto"/>
            </w:tcBorders>
            <w:vAlign w:val="center"/>
          </w:tcPr>
          <w:p w14:paraId="5B8711E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absorbanta</w:t>
            </w:r>
          </w:p>
        </w:tc>
        <w:tc>
          <w:tcPr>
            <w:tcW w:w="1275" w:type="dxa"/>
            <w:tcBorders>
              <w:top w:val="nil"/>
              <w:bottom w:val="single" w:sz="2" w:space="0" w:color="auto"/>
            </w:tcBorders>
            <w:vAlign w:val="center"/>
          </w:tcPr>
          <w:p w14:paraId="67C7501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459706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0,0600</w:t>
            </w:r>
          </w:p>
        </w:tc>
      </w:tr>
      <w:tr w:rsidR="00926F9F" w:rsidRPr="00CB1882" w14:paraId="3856FE2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86C831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5EEE3F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3220137315778</w:t>
            </w:r>
          </w:p>
        </w:tc>
        <w:tc>
          <w:tcPr>
            <w:tcW w:w="4536" w:type="dxa"/>
            <w:gridSpan w:val="3"/>
            <w:tcBorders>
              <w:top w:val="nil"/>
              <w:bottom w:val="single" w:sz="2" w:space="0" w:color="auto"/>
            </w:tcBorders>
            <w:vAlign w:val="center"/>
          </w:tcPr>
          <w:p w14:paraId="58ACABA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Decapant</w:t>
            </w:r>
          </w:p>
        </w:tc>
        <w:tc>
          <w:tcPr>
            <w:tcW w:w="1275" w:type="dxa"/>
            <w:tcBorders>
              <w:top w:val="nil"/>
              <w:bottom w:val="single" w:sz="2" w:space="0" w:color="auto"/>
            </w:tcBorders>
            <w:vAlign w:val="center"/>
          </w:tcPr>
          <w:p w14:paraId="7341606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E1D627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0,0160</w:t>
            </w:r>
          </w:p>
        </w:tc>
      </w:tr>
      <w:tr w:rsidR="00926F9F" w:rsidRPr="00CB1882" w14:paraId="204F80C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C608A8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EAF935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2940600003000</w:t>
            </w:r>
          </w:p>
        </w:tc>
        <w:tc>
          <w:tcPr>
            <w:tcW w:w="4536" w:type="dxa"/>
            <w:gridSpan w:val="3"/>
            <w:tcBorders>
              <w:top w:val="nil"/>
              <w:bottom w:val="single" w:sz="2" w:space="0" w:color="auto"/>
            </w:tcBorders>
            <w:vAlign w:val="center"/>
          </w:tcPr>
          <w:p w14:paraId="50B46E4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Aparat de sudura pentru polifisiune</w:t>
            </w:r>
          </w:p>
        </w:tc>
        <w:tc>
          <w:tcPr>
            <w:tcW w:w="1275" w:type="dxa"/>
            <w:tcBorders>
              <w:top w:val="nil"/>
              <w:bottom w:val="single" w:sz="2" w:space="0" w:color="auto"/>
            </w:tcBorders>
            <w:vAlign w:val="center"/>
          </w:tcPr>
          <w:p w14:paraId="34F6CB4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7AE0E21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0,0600</w:t>
            </w:r>
          </w:p>
        </w:tc>
      </w:tr>
      <w:tr w:rsidR="00926F9F" w:rsidRPr="00CB1882" w14:paraId="71819B53"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50B164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79</w:t>
            </w:r>
          </w:p>
        </w:tc>
        <w:tc>
          <w:tcPr>
            <w:tcW w:w="1701" w:type="dxa"/>
            <w:gridSpan w:val="2"/>
            <w:tcBorders>
              <w:top w:val="single" w:sz="4" w:space="0" w:color="auto"/>
              <w:bottom w:val="single" w:sz="4" w:space="0" w:color="auto"/>
            </w:tcBorders>
            <w:vAlign w:val="center"/>
          </w:tcPr>
          <w:p w14:paraId="3563459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IC53C</w:t>
            </w:r>
          </w:p>
        </w:tc>
        <w:tc>
          <w:tcPr>
            <w:tcW w:w="4536" w:type="dxa"/>
            <w:gridSpan w:val="3"/>
            <w:tcBorders>
              <w:top w:val="single" w:sz="4" w:space="0" w:color="auto"/>
              <w:bottom w:val="single" w:sz="4" w:space="0" w:color="auto"/>
            </w:tcBorders>
            <w:vAlign w:val="center"/>
          </w:tcPr>
          <w:p w14:paraId="4490F868" w14:textId="7E67E1B4" w:rsidR="00926F9F" w:rsidRPr="00CB1882" w:rsidRDefault="00926F9F" w:rsidP="00695576">
            <w:pPr>
              <w:tabs>
                <w:tab w:val="left" w:pos="360"/>
                <w:tab w:val="left" w:pos="1134"/>
              </w:tabs>
              <w:spacing w:after="120"/>
              <w:outlineLvl w:val="2"/>
              <w:rPr>
                <w:lang w:val="en-US"/>
              </w:rPr>
            </w:pPr>
            <w:r w:rsidRPr="00CB1882">
              <w:rPr>
                <w:sz w:val="22"/>
                <w:szCs w:val="22"/>
                <w:lang w:val="en-US"/>
              </w:rPr>
              <w:t>Racord olandez U2, negru, avind diametrul de 1 1/4"</w:t>
            </w:r>
          </w:p>
        </w:tc>
        <w:tc>
          <w:tcPr>
            <w:tcW w:w="1275" w:type="dxa"/>
            <w:tcBorders>
              <w:top w:val="single" w:sz="4" w:space="0" w:color="auto"/>
              <w:bottom w:val="single" w:sz="4" w:space="0" w:color="auto"/>
            </w:tcBorders>
            <w:vAlign w:val="center"/>
          </w:tcPr>
          <w:p w14:paraId="0896883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72F9BAD6" w14:textId="724AB923"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57B9307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430BB7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C945E8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52FB57E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0F672FB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49EB60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0,5000</w:t>
            </w:r>
          </w:p>
        </w:tc>
      </w:tr>
      <w:tr w:rsidR="00926F9F" w:rsidRPr="00CB1882" w14:paraId="1988B13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685E30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962950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287527411900032</w:t>
            </w:r>
          </w:p>
        </w:tc>
        <w:tc>
          <w:tcPr>
            <w:tcW w:w="4536" w:type="dxa"/>
            <w:gridSpan w:val="3"/>
            <w:tcBorders>
              <w:top w:val="nil"/>
              <w:bottom w:val="single" w:sz="2" w:space="0" w:color="auto"/>
            </w:tcBorders>
            <w:vAlign w:val="center"/>
          </w:tcPr>
          <w:p w14:paraId="25FBE42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Cot racord olandez d32</w:t>
            </w:r>
          </w:p>
        </w:tc>
        <w:tc>
          <w:tcPr>
            <w:tcW w:w="1275" w:type="dxa"/>
            <w:tcBorders>
              <w:top w:val="nil"/>
              <w:bottom w:val="single" w:sz="2" w:space="0" w:color="auto"/>
            </w:tcBorders>
            <w:vAlign w:val="center"/>
          </w:tcPr>
          <w:p w14:paraId="4B6D090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1014A3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35BCB81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C035C4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7F7ECB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2513206621959</w:t>
            </w:r>
          </w:p>
        </w:tc>
        <w:tc>
          <w:tcPr>
            <w:tcW w:w="4536" w:type="dxa"/>
            <w:gridSpan w:val="3"/>
            <w:tcBorders>
              <w:top w:val="nil"/>
              <w:bottom w:val="single" w:sz="2" w:space="0" w:color="auto"/>
            </w:tcBorders>
            <w:vAlign w:val="center"/>
          </w:tcPr>
          <w:p w14:paraId="1D40983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Placi marsit Pn-10 at. de 2 mm</w:t>
            </w:r>
          </w:p>
        </w:tc>
        <w:tc>
          <w:tcPr>
            <w:tcW w:w="1275" w:type="dxa"/>
            <w:tcBorders>
              <w:top w:val="nil"/>
              <w:bottom w:val="single" w:sz="2" w:space="0" w:color="auto"/>
            </w:tcBorders>
            <w:vAlign w:val="center"/>
          </w:tcPr>
          <w:p w14:paraId="521C8C9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C4A341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0,0300</w:t>
            </w:r>
          </w:p>
        </w:tc>
      </w:tr>
      <w:tr w:rsidR="00926F9F" w:rsidRPr="00CB1882" w14:paraId="5180259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3EEEF2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0593F6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1AE2078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6C48310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88D584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0,0520</w:t>
            </w:r>
          </w:p>
        </w:tc>
      </w:tr>
      <w:tr w:rsidR="00926F9F" w:rsidRPr="00CB1882" w14:paraId="3B8A801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C2FA3A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AA5BFD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13BD7F3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67C607D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328B3E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0,1040</w:t>
            </w:r>
          </w:p>
        </w:tc>
      </w:tr>
      <w:tr w:rsidR="00926F9F" w:rsidRPr="00CB1882" w14:paraId="43236E8A"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B6167D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80</w:t>
            </w:r>
          </w:p>
        </w:tc>
        <w:tc>
          <w:tcPr>
            <w:tcW w:w="1701" w:type="dxa"/>
            <w:gridSpan w:val="2"/>
            <w:tcBorders>
              <w:top w:val="single" w:sz="4" w:space="0" w:color="auto"/>
              <w:bottom w:val="single" w:sz="4" w:space="0" w:color="auto"/>
            </w:tcBorders>
            <w:vAlign w:val="center"/>
          </w:tcPr>
          <w:p w14:paraId="72D8BF3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IC50A</w:t>
            </w:r>
          </w:p>
        </w:tc>
        <w:tc>
          <w:tcPr>
            <w:tcW w:w="4536" w:type="dxa"/>
            <w:gridSpan w:val="3"/>
            <w:tcBorders>
              <w:top w:val="single" w:sz="4" w:space="0" w:color="auto"/>
              <w:bottom w:val="single" w:sz="4" w:space="0" w:color="auto"/>
            </w:tcBorders>
            <w:vAlign w:val="center"/>
          </w:tcPr>
          <w:p w14:paraId="55F4FDDF" w14:textId="37AD7292" w:rsidR="00926F9F" w:rsidRPr="00CB1882" w:rsidRDefault="00926F9F" w:rsidP="00695576">
            <w:pPr>
              <w:tabs>
                <w:tab w:val="left" w:pos="360"/>
                <w:tab w:val="left" w:pos="1134"/>
              </w:tabs>
              <w:spacing w:after="120"/>
              <w:outlineLvl w:val="2"/>
              <w:rPr>
                <w:lang w:val="en-US"/>
              </w:rPr>
            </w:pPr>
            <w:r w:rsidRPr="00CB1882">
              <w:rPr>
                <w:sz w:val="22"/>
                <w:szCs w:val="22"/>
                <w:lang w:val="en-US"/>
              </w:rPr>
              <w:t>Cot UA. 2 cu racord olandez, negru, avind diametrul de 3/8" ...1/2"</w:t>
            </w:r>
          </w:p>
        </w:tc>
        <w:tc>
          <w:tcPr>
            <w:tcW w:w="1275" w:type="dxa"/>
            <w:tcBorders>
              <w:top w:val="single" w:sz="4" w:space="0" w:color="auto"/>
              <w:bottom w:val="single" w:sz="4" w:space="0" w:color="auto"/>
            </w:tcBorders>
            <w:vAlign w:val="center"/>
          </w:tcPr>
          <w:p w14:paraId="32BC3AA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3C452183" w14:textId="14111273"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4E96169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15476B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05AB7A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13452AF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5F8ED5C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5ACBB3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0,3000</w:t>
            </w:r>
          </w:p>
        </w:tc>
      </w:tr>
      <w:tr w:rsidR="00926F9F" w:rsidRPr="00CB1882" w14:paraId="0EA533D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EEDD69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54DD44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287527411900020</w:t>
            </w:r>
          </w:p>
        </w:tc>
        <w:tc>
          <w:tcPr>
            <w:tcW w:w="4536" w:type="dxa"/>
            <w:gridSpan w:val="3"/>
            <w:tcBorders>
              <w:top w:val="nil"/>
              <w:bottom w:val="single" w:sz="2" w:space="0" w:color="auto"/>
            </w:tcBorders>
            <w:vAlign w:val="center"/>
          </w:tcPr>
          <w:p w14:paraId="05D603B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Cot racord olandez d20</w:t>
            </w:r>
          </w:p>
        </w:tc>
        <w:tc>
          <w:tcPr>
            <w:tcW w:w="1275" w:type="dxa"/>
            <w:tcBorders>
              <w:top w:val="nil"/>
              <w:bottom w:val="single" w:sz="2" w:space="0" w:color="auto"/>
            </w:tcBorders>
            <w:vAlign w:val="center"/>
          </w:tcPr>
          <w:p w14:paraId="7E59150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A88014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52B07A7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2C2AA6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1100F7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2513206621959</w:t>
            </w:r>
          </w:p>
        </w:tc>
        <w:tc>
          <w:tcPr>
            <w:tcW w:w="4536" w:type="dxa"/>
            <w:gridSpan w:val="3"/>
            <w:tcBorders>
              <w:top w:val="nil"/>
              <w:bottom w:val="single" w:sz="2" w:space="0" w:color="auto"/>
            </w:tcBorders>
            <w:vAlign w:val="center"/>
          </w:tcPr>
          <w:p w14:paraId="502DAD7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Placi marsit Pn-10 at. de 2 mm</w:t>
            </w:r>
          </w:p>
        </w:tc>
        <w:tc>
          <w:tcPr>
            <w:tcW w:w="1275" w:type="dxa"/>
            <w:tcBorders>
              <w:top w:val="nil"/>
              <w:bottom w:val="single" w:sz="2" w:space="0" w:color="auto"/>
            </w:tcBorders>
            <w:vAlign w:val="center"/>
          </w:tcPr>
          <w:p w14:paraId="0365277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AA6F92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0,0140</w:t>
            </w:r>
          </w:p>
        </w:tc>
      </w:tr>
      <w:tr w:rsidR="00926F9F" w:rsidRPr="00CB1882" w14:paraId="4B2ED3B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756533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5C40D4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6D3D0BA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59F57A8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96AA45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0,0240</w:t>
            </w:r>
          </w:p>
        </w:tc>
      </w:tr>
      <w:tr w:rsidR="00926F9F" w:rsidRPr="00CB1882" w14:paraId="76A040E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E7D5CA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A58B44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080915C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5F957B8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4B032F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0,0480</w:t>
            </w:r>
          </w:p>
        </w:tc>
      </w:tr>
      <w:tr w:rsidR="00926F9F" w:rsidRPr="00CB1882" w14:paraId="6FEA6DA4"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CE63AC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81</w:t>
            </w:r>
          </w:p>
        </w:tc>
        <w:tc>
          <w:tcPr>
            <w:tcW w:w="1701" w:type="dxa"/>
            <w:gridSpan w:val="2"/>
            <w:tcBorders>
              <w:top w:val="single" w:sz="4" w:space="0" w:color="auto"/>
              <w:bottom w:val="single" w:sz="4" w:space="0" w:color="auto"/>
            </w:tcBorders>
            <w:vAlign w:val="center"/>
          </w:tcPr>
          <w:p w14:paraId="2769B6F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ID01A</w:t>
            </w:r>
          </w:p>
        </w:tc>
        <w:tc>
          <w:tcPr>
            <w:tcW w:w="4536" w:type="dxa"/>
            <w:gridSpan w:val="3"/>
            <w:tcBorders>
              <w:top w:val="single" w:sz="4" w:space="0" w:color="auto"/>
              <w:bottom w:val="single" w:sz="4" w:space="0" w:color="auto"/>
            </w:tcBorders>
            <w:vAlign w:val="center"/>
          </w:tcPr>
          <w:p w14:paraId="043319F1" w14:textId="6DFD7D39" w:rsidR="00926F9F" w:rsidRPr="00CB1882" w:rsidRDefault="00926F9F" w:rsidP="00695576">
            <w:pPr>
              <w:tabs>
                <w:tab w:val="left" w:pos="360"/>
                <w:tab w:val="left" w:pos="1134"/>
              </w:tabs>
              <w:spacing w:after="120"/>
              <w:outlineLvl w:val="2"/>
              <w:rPr>
                <w:lang w:val="en-US"/>
              </w:rPr>
            </w:pPr>
            <w:r w:rsidRPr="00CB1882">
              <w:rPr>
                <w:sz w:val="22"/>
                <w:szCs w:val="22"/>
                <w:lang w:val="en-US"/>
              </w:rPr>
              <w:t>Robinet cu ventil cu dublu reglaj (tur sau retur) pentru instalatii de incalzire central, avind diametrul nominal de 3/8" -1/2"</w:t>
            </w:r>
          </w:p>
        </w:tc>
        <w:tc>
          <w:tcPr>
            <w:tcW w:w="1275" w:type="dxa"/>
            <w:tcBorders>
              <w:top w:val="single" w:sz="4" w:space="0" w:color="auto"/>
              <w:bottom w:val="single" w:sz="4" w:space="0" w:color="auto"/>
            </w:tcBorders>
            <w:vAlign w:val="center"/>
          </w:tcPr>
          <w:p w14:paraId="3776D8B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3F45B2D5" w14:textId="30B9DD6F"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6A1A78F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F7D2BB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003883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328D734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778D628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60ADF0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0,3600</w:t>
            </w:r>
          </w:p>
        </w:tc>
      </w:tr>
      <w:tr w:rsidR="00926F9F" w:rsidRPr="00CB1882" w14:paraId="10678B2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4A0684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8CCB0D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2875274202700</w:t>
            </w:r>
          </w:p>
        </w:tc>
        <w:tc>
          <w:tcPr>
            <w:tcW w:w="4536" w:type="dxa"/>
            <w:gridSpan w:val="3"/>
            <w:tcBorders>
              <w:top w:val="nil"/>
              <w:bottom w:val="single" w:sz="2" w:space="0" w:color="auto"/>
            </w:tcBorders>
            <w:vAlign w:val="center"/>
          </w:tcPr>
          <w:p w14:paraId="0FA86A5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Robinet cu dublu reglaj</w:t>
            </w:r>
          </w:p>
        </w:tc>
        <w:tc>
          <w:tcPr>
            <w:tcW w:w="1275" w:type="dxa"/>
            <w:tcBorders>
              <w:top w:val="nil"/>
              <w:bottom w:val="single" w:sz="2" w:space="0" w:color="auto"/>
            </w:tcBorders>
            <w:vAlign w:val="center"/>
          </w:tcPr>
          <w:p w14:paraId="4B05583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715F51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3F11724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F5157C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EA1C25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3EA8607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5C8A64B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445A68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0,0240</w:t>
            </w:r>
          </w:p>
        </w:tc>
      </w:tr>
      <w:tr w:rsidR="00926F9F" w:rsidRPr="00CB1882" w14:paraId="5D608A3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B5A490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1B0DB6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28DDBEE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5DF2996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EF5238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0,0480</w:t>
            </w:r>
          </w:p>
        </w:tc>
      </w:tr>
      <w:tr w:rsidR="00926F9F" w:rsidRPr="00CB1882" w14:paraId="35A156A9"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BA4601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lastRenderedPageBreak/>
              <w:t>82</w:t>
            </w:r>
          </w:p>
        </w:tc>
        <w:tc>
          <w:tcPr>
            <w:tcW w:w="1701" w:type="dxa"/>
            <w:gridSpan w:val="2"/>
            <w:tcBorders>
              <w:top w:val="single" w:sz="4" w:space="0" w:color="auto"/>
              <w:bottom w:val="single" w:sz="4" w:space="0" w:color="auto"/>
            </w:tcBorders>
            <w:vAlign w:val="center"/>
          </w:tcPr>
          <w:p w14:paraId="4C06231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IC40B</w:t>
            </w:r>
          </w:p>
        </w:tc>
        <w:tc>
          <w:tcPr>
            <w:tcW w:w="4536" w:type="dxa"/>
            <w:gridSpan w:val="3"/>
            <w:tcBorders>
              <w:top w:val="single" w:sz="4" w:space="0" w:color="auto"/>
              <w:bottom w:val="single" w:sz="4" w:space="0" w:color="auto"/>
            </w:tcBorders>
            <w:vAlign w:val="center"/>
          </w:tcPr>
          <w:p w14:paraId="3D41B8F7" w14:textId="6570AA30" w:rsidR="00926F9F" w:rsidRPr="00CB1882" w:rsidRDefault="00926F9F" w:rsidP="00695576">
            <w:pPr>
              <w:tabs>
                <w:tab w:val="left" w:pos="360"/>
                <w:tab w:val="left" w:pos="1134"/>
              </w:tabs>
              <w:spacing w:after="120"/>
              <w:outlineLvl w:val="2"/>
              <w:rPr>
                <w:lang w:val="en-US"/>
              </w:rPr>
            </w:pPr>
            <w:r w:rsidRPr="00CB1882">
              <w:rPr>
                <w:sz w:val="22"/>
                <w:szCs w:val="22"/>
                <w:lang w:val="en-US"/>
              </w:rPr>
              <w:t>Bratara pentru fixarea conductelor din otel pentru instalatia de incalzire centrala sau gaze, montata prin dibluri de 1 1/2,  pe dibluri din PVC pe zid de caramida</w:t>
            </w:r>
          </w:p>
        </w:tc>
        <w:tc>
          <w:tcPr>
            <w:tcW w:w="1275" w:type="dxa"/>
            <w:tcBorders>
              <w:top w:val="single" w:sz="4" w:space="0" w:color="auto"/>
              <w:bottom w:val="single" w:sz="4" w:space="0" w:color="auto"/>
            </w:tcBorders>
            <w:vAlign w:val="center"/>
          </w:tcPr>
          <w:p w14:paraId="1D61BB3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2B27EC4F" w14:textId="2E3DDC7D"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5,0000</w:t>
            </w:r>
          </w:p>
        </w:tc>
      </w:tr>
      <w:tr w:rsidR="00926F9F" w:rsidRPr="00CB1882" w14:paraId="08CD94A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986619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359DF2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29D2AF1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1293C99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AAA781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1,4000</w:t>
            </w:r>
          </w:p>
        </w:tc>
      </w:tr>
      <w:tr w:rsidR="00926F9F" w:rsidRPr="00CB1882" w14:paraId="1F3BCD1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1CB6D2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4285A4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2875274204000</w:t>
            </w:r>
          </w:p>
        </w:tc>
        <w:tc>
          <w:tcPr>
            <w:tcW w:w="4536" w:type="dxa"/>
            <w:gridSpan w:val="3"/>
            <w:tcBorders>
              <w:top w:val="nil"/>
              <w:bottom w:val="single" w:sz="2" w:space="0" w:color="auto"/>
            </w:tcBorders>
            <w:vAlign w:val="center"/>
          </w:tcPr>
          <w:p w14:paraId="1B1B093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Bratara fixare</w:t>
            </w:r>
          </w:p>
        </w:tc>
        <w:tc>
          <w:tcPr>
            <w:tcW w:w="1275" w:type="dxa"/>
            <w:tcBorders>
              <w:top w:val="nil"/>
              <w:bottom w:val="single" w:sz="2" w:space="0" w:color="auto"/>
            </w:tcBorders>
            <w:vAlign w:val="center"/>
          </w:tcPr>
          <w:p w14:paraId="773E47A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B4F60A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5,0000</w:t>
            </w:r>
          </w:p>
        </w:tc>
      </w:tr>
      <w:tr w:rsidR="00926F9F" w:rsidRPr="00CB1882" w14:paraId="29AD073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437F72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2122A9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2811236832352</w:t>
            </w:r>
          </w:p>
        </w:tc>
        <w:tc>
          <w:tcPr>
            <w:tcW w:w="4536" w:type="dxa"/>
            <w:gridSpan w:val="3"/>
            <w:tcBorders>
              <w:top w:val="nil"/>
              <w:bottom w:val="single" w:sz="2" w:space="0" w:color="auto"/>
            </w:tcBorders>
            <w:vAlign w:val="center"/>
          </w:tcPr>
          <w:p w14:paraId="0DF8303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Burghiu cu cap widia cu D=8</w:t>
            </w:r>
          </w:p>
        </w:tc>
        <w:tc>
          <w:tcPr>
            <w:tcW w:w="1275" w:type="dxa"/>
            <w:tcBorders>
              <w:top w:val="nil"/>
              <w:bottom w:val="single" w:sz="2" w:space="0" w:color="auto"/>
            </w:tcBorders>
            <w:vAlign w:val="center"/>
          </w:tcPr>
          <w:p w14:paraId="055E1CD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684A4A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0,2500</w:t>
            </w:r>
          </w:p>
        </w:tc>
      </w:tr>
      <w:tr w:rsidR="00926F9F" w:rsidRPr="00CB1882" w14:paraId="5B5247B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DF98D9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9B9827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2524906720949</w:t>
            </w:r>
          </w:p>
        </w:tc>
        <w:tc>
          <w:tcPr>
            <w:tcW w:w="4536" w:type="dxa"/>
            <w:gridSpan w:val="3"/>
            <w:tcBorders>
              <w:top w:val="nil"/>
              <w:bottom w:val="single" w:sz="2" w:space="0" w:color="auto"/>
            </w:tcBorders>
            <w:vAlign w:val="center"/>
          </w:tcPr>
          <w:p w14:paraId="7CCEFA7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Diblu din PVC cu D= 8</w:t>
            </w:r>
          </w:p>
        </w:tc>
        <w:tc>
          <w:tcPr>
            <w:tcW w:w="1275" w:type="dxa"/>
            <w:tcBorders>
              <w:top w:val="nil"/>
              <w:bottom w:val="single" w:sz="2" w:space="0" w:color="auto"/>
            </w:tcBorders>
            <w:vAlign w:val="center"/>
          </w:tcPr>
          <w:p w14:paraId="2B6B0B3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499CCC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5,0000</w:t>
            </w:r>
          </w:p>
        </w:tc>
      </w:tr>
      <w:tr w:rsidR="00926F9F" w:rsidRPr="00CB1882" w14:paraId="5068C47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E96D5C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B94355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2874115837161</w:t>
            </w:r>
          </w:p>
        </w:tc>
        <w:tc>
          <w:tcPr>
            <w:tcW w:w="4536" w:type="dxa"/>
            <w:gridSpan w:val="3"/>
            <w:tcBorders>
              <w:top w:val="nil"/>
              <w:bottom w:val="single" w:sz="2" w:space="0" w:color="auto"/>
            </w:tcBorders>
            <w:vAlign w:val="center"/>
          </w:tcPr>
          <w:p w14:paraId="7FD03D9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Suruburi pentru lemn cu cap inecat crestat 5 x 50 F1</w:t>
            </w:r>
          </w:p>
        </w:tc>
        <w:tc>
          <w:tcPr>
            <w:tcW w:w="1275" w:type="dxa"/>
            <w:tcBorders>
              <w:top w:val="nil"/>
              <w:bottom w:val="single" w:sz="2" w:space="0" w:color="auto"/>
            </w:tcBorders>
            <w:vAlign w:val="center"/>
          </w:tcPr>
          <w:p w14:paraId="72D715E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0712A1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5,0000</w:t>
            </w:r>
          </w:p>
        </w:tc>
      </w:tr>
      <w:tr w:rsidR="00926F9F" w:rsidRPr="00CB1882" w14:paraId="483DDAD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E45083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95894F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2874125881241</w:t>
            </w:r>
          </w:p>
        </w:tc>
        <w:tc>
          <w:tcPr>
            <w:tcW w:w="4536" w:type="dxa"/>
            <w:gridSpan w:val="3"/>
            <w:tcBorders>
              <w:top w:val="nil"/>
              <w:bottom w:val="single" w:sz="2" w:space="0" w:color="auto"/>
            </w:tcBorders>
            <w:vAlign w:val="center"/>
          </w:tcPr>
          <w:p w14:paraId="7657E56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Saibe uzuale, plate M 10</w:t>
            </w:r>
          </w:p>
        </w:tc>
        <w:tc>
          <w:tcPr>
            <w:tcW w:w="1275" w:type="dxa"/>
            <w:tcBorders>
              <w:top w:val="nil"/>
              <w:bottom w:val="single" w:sz="2" w:space="0" w:color="auto"/>
            </w:tcBorders>
            <w:vAlign w:val="center"/>
          </w:tcPr>
          <w:p w14:paraId="25079AA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FC589A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5,0000</w:t>
            </w:r>
          </w:p>
        </w:tc>
      </w:tr>
      <w:tr w:rsidR="00926F9F" w:rsidRPr="00CB1882" w14:paraId="2EB2702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0800BBB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4" w:space="0" w:color="auto"/>
            </w:tcBorders>
            <w:vAlign w:val="center"/>
          </w:tcPr>
          <w:p w14:paraId="1F2E97B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2952270007609</w:t>
            </w:r>
          </w:p>
        </w:tc>
        <w:tc>
          <w:tcPr>
            <w:tcW w:w="4536" w:type="dxa"/>
            <w:gridSpan w:val="3"/>
            <w:tcBorders>
              <w:top w:val="nil"/>
              <w:bottom w:val="single" w:sz="4" w:space="0" w:color="auto"/>
            </w:tcBorders>
            <w:vAlign w:val="center"/>
          </w:tcPr>
          <w:p w14:paraId="597E92A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Masina de gaurit electrica</w:t>
            </w:r>
          </w:p>
        </w:tc>
        <w:tc>
          <w:tcPr>
            <w:tcW w:w="1275" w:type="dxa"/>
            <w:tcBorders>
              <w:top w:val="nil"/>
              <w:bottom w:val="single" w:sz="4" w:space="0" w:color="auto"/>
            </w:tcBorders>
            <w:vAlign w:val="center"/>
          </w:tcPr>
          <w:p w14:paraId="67CD0EB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4" w:space="0" w:color="auto"/>
            </w:tcBorders>
            <w:vAlign w:val="center"/>
          </w:tcPr>
          <w:p w14:paraId="40B9B06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0,5000</w:t>
            </w:r>
          </w:p>
        </w:tc>
      </w:tr>
      <w:tr w:rsidR="00926F9F" w:rsidRPr="00CB1882" w14:paraId="56ED7ACD"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735AFA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01A03805"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7A91BA94"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43AFCAC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4A0257C2"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3C1B55C5"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6F8CF5B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0DBA84BC"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4782D678"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016A9FF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7286E565"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632C4D0F"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7FB6322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0BAF8007"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66CF4F4D"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3A22371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4DA8E37F"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63718019"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3595350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3821368C"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6D36783E"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Chletuieli de regie</w:t>
            </w:r>
          </w:p>
        </w:tc>
        <w:tc>
          <w:tcPr>
            <w:tcW w:w="1275" w:type="dxa"/>
            <w:tcBorders>
              <w:top w:val="single" w:sz="4" w:space="0" w:color="auto"/>
              <w:left w:val="single" w:sz="4" w:space="0" w:color="auto"/>
              <w:bottom w:val="single" w:sz="4" w:space="0" w:color="auto"/>
              <w:right w:val="single" w:sz="4" w:space="0" w:color="auto"/>
            </w:tcBorders>
          </w:tcPr>
          <w:p w14:paraId="5DAFC52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14,5 %</w:t>
            </w:r>
          </w:p>
        </w:tc>
        <w:tc>
          <w:tcPr>
            <w:tcW w:w="1985" w:type="dxa"/>
            <w:gridSpan w:val="2"/>
            <w:tcBorders>
              <w:top w:val="single" w:sz="4" w:space="0" w:color="auto"/>
              <w:left w:val="single" w:sz="4" w:space="0" w:color="auto"/>
              <w:bottom w:val="single" w:sz="4" w:space="0" w:color="auto"/>
              <w:right w:val="single" w:sz="4" w:space="0" w:color="auto"/>
            </w:tcBorders>
          </w:tcPr>
          <w:p w14:paraId="3B2A5E54"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0248B943"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44C392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4B38EFCC"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62543727"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53D4CF6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26255C0A"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443FE326" w14:textId="77777777" w:rsidTr="00926F9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3AF7F9B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563381B3"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1103A4E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Total Incalzire</w:t>
            </w:r>
          </w:p>
          <w:p w14:paraId="53DA8CA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025204B6"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1F8B7623"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71E527A4"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C921F4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1CC6D5B0"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13009430"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1841A15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28D797BE"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37590D10" w14:textId="77777777" w:rsidTr="00926F9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7F2EB3B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3DB0638B"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32E7A80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Total Birou 306</w:t>
            </w:r>
          </w:p>
          <w:p w14:paraId="7C26214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5DD6BF76"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127BEDA8"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007B9E9D" w14:textId="77777777" w:rsidTr="00926F9F">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6E57002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nil"/>
            </w:tcBorders>
          </w:tcPr>
          <w:p w14:paraId="1AAD6369"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nil"/>
              <w:bottom w:val="nil"/>
            </w:tcBorders>
          </w:tcPr>
          <w:p w14:paraId="08CB703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3. Birou 308</w:t>
            </w:r>
          </w:p>
          <w:p w14:paraId="7F9CA2E0" w14:textId="77777777" w:rsidR="00926F9F" w:rsidRPr="00CB1882" w:rsidRDefault="00926F9F" w:rsidP="00C6286C">
            <w:pPr>
              <w:tabs>
                <w:tab w:val="left" w:pos="360"/>
                <w:tab w:val="left" w:pos="1134"/>
              </w:tabs>
              <w:spacing w:after="120"/>
              <w:outlineLvl w:val="2"/>
              <w:rPr>
                <w:lang w:val="en-US"/>
              </w:rPr>
            </w:pPr>
          </w:p>
        </w:tc>
        <w:tc>
          <w:tcPr>
            <w:tcW w:w="1275" w:type="dxa"/>
            <w:tcBorders>
              <w:top w:val="nil"/>
              <w:bottom w:val="nil"/>
            </w:tcBorders>
          </w:tcPr>
          <w:p w14:paraId="372174B8"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nil"/>
              <w:bottom w:val="nil"/>
            </w:tcBorders>
          </w:tcPr>
          <w:p w14:paraId="19878EBD"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1DE23EDB" w14:textId="77777777" w:rsidTr="00926F9F">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2180981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nil"/>
            </w:tcBorders>
          </w:tcPr>
          <w:p w14:paraId="5D58A1BF"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nil"/>
              <w:bottom w:val="nil"/>
            </w:tcBorders>
          </w:tcPr>
          <w:p w14:paraId="2C42027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3.1. Lucrari de reparatie</w:t>
            </w:r>
          </w:p>
          <w:p w14:paraId="7B65DBA2" w14:textId="77777777" w:rsidR="00926F9F" w:rsidRPr="00CB1882" w:rsidRDefault="00926F9F" w:rsidP="00C6286C">
            <w:pPr>
              <w:tabs>
                <w:tab w:val="left" w:pos="360"/>
                <w:tab w:val="left" w:pos="1134"/>
              </w:tabs>
              <w:spacing w:after="120"/>
              <w:outlineLvl w:val="2"/>
              <w:rPr>
                <w:lang w:val="en-US"/>
              </w:rPr>
            </w:pPr>
          </w:p>
        </w:tc>
        <w:tc>
          <w:tcPr>
            <w:tcW w:w="1275" w:type="dxa"/>
            <w:tcBorders>
              <w:top w:val="nil"/>
              <w:bottom w:val="nil"/>
            </w:tcBorders>
          </w:tcPr>
          <w:p w14:paraId="0DA7C37A"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nil"/>
              <w:bottom w:val="nil"/>
            </w:tcBorders>
          </w:tcPr>
          <w:p w14:paraId="7802C8E7"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27D724E6"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B9211A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83</w:t>
            </w:r>
          </w:p>
        </w:tc>
        <w:tc>
          <w:tcPr>
            <w:tcW w:w="1701" w:type="dxa"/>
            <w:gridSpan w:val="2"/>
            <w:tcBorders>
              <w:top w:val="single" w:sz="4" w:space="0" w:color="auto"/>
              <w:bottom w:val="single" w:sz="4" w:space="0" w:color="auto"/>
            </w:tcBorders>
            <w:vAlign w:val="center"/>
          </w:tcPr>
          <w:p w14:paraId="7DBB1E8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RpCO56B</w:t>
            </w:r>
          </w:p>
        </w:tc>
        <w:tc>
          <w:tcPr>
            <w:tcW w:w="4536" w:type="dxa"/>
            <w:gridSpan w:val="3"/>
            <w:tcBorders>
              <w:top w:val="single" w:sz="4" w:space="0" w:color="auto"/>
              <w:bottom w:val="single" w:sz="4" w:space="0" w:color="auto"/>
            </w:tcBorders>
            <w:vAlign w:val="center"/>
          </w:tcPr>
          <w:p w14:paraId="4F4D0CB2" w14:textId="16407437" w:rsidR="00926F9F" w:rsidRPr="00CB1882" w:rsidRDefault="00926F9F" w:rsidP="00695576">
            <w:pPr>
              <w:tabs>
                <w:tab w:val="left" w:pos="360"/>
                <w:tab w:val="left" w:pos="1134"/>
              </w:tabs>
              <w:spacing w:after="120"/>
              <w:outlineLvl w:val="2"/>
              <w:rPr>
                <w:lang w:val="en-US"/>
              </w:rPr>
            </w:pPr>
            <w:r w:rsidRPr="00CB1882">
              <w:rPr>
                <w:sz w:val="22"/>
                <w:szCs w:val="22"/>
                <w:lang w:val="en-US"/>
              </w:rPr>
              <w:t>Demontari: lambriuri la pereti din lemn, placaj,(placaj protectie perete)</w:t>
            </w:r>
          </w:p>
        </w:tc>
        <w:tc>
          <w:tcPr>
            <w:tcW w:w="1275" w:type="dxa"/>
            <w:tcBorders>
              <w:top w:val="single" w:sz="4" w:space="0" w:color="auto"/>
              <w:bottom w:val="single" w:sz="4" w:space="0" w:color="auto"/>
            </w:tcBorders>
            <w:vAlign w:val="center"/>
          </w:tcPr>
          <w:p w14:paraId="59ECD86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3028C9EC" w14:textId="41B71C6D"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2,6000</w:t>
            </w:r>
          </w:p>
        </w:tc>
      </w:tr>
      <w:tr w:rsidR="00926F9F" w:rsidRPr="00CB1882" w14:paraId="1FD131C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3AF4DF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74DEDD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03AA426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35C20F1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0CA66A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1,2220</w:t>
            </w:r>
          </w:p>
        </w:tc>
      </w:tr>
      <w:tr w:rsidR="00926F9F" w:rsidRPr="00CB1882" w14:paraId="11BE408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7700ED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0F61CA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9310060019922</w:t>
            </w:r>
          </w:p>
        </w:tc>
        <w:tc>
          <w:tcPr>
            <w:tcW w:w="4536" w:type="dxa"/>
            <w:gridSpan w:val="3"/>
            <w:tcBorders>
              <w:top w:val="nil"/>
              <w:bottom w:val="single" w:sz="2" w:space="0" w:color="auto"/>
            </w:tcBorders>
            <w:vAlign w:val="center"/>
          </w:tcPr>
          <w:p w14:paraId="5CB5341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Muncitor deservire </w:t>
            </w:r>
          </w:p>
        </w:tc>
        <w:tc>
          <w:tcPr>
            <w:tcW w:w="1275" w:type="dxa"/>
            <w:tcBorders>
              <w:top w:val="nil"/>
              <w:bottom w:val="single" w:sz="2" w:space="0" w:color="auto"/>
            </w:tcBorders>
            <w:vAlign w:val="center"/>
          </w:tcPr>
          <w:p w14:paraId="2E9D1E6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CA3C4B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1,2220</w:t>
            </w:r>
          </w:p>
        </w:tc>
      </w:tr>
      <w:tr w:rsidR="00926F9F" w:rsidRPr="00CB1882" w14:paraId="510B35C2"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ABF312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84</w:t>
            </w:r>
          </w:p>
        </w:tc>
        <w:tc>
          <w:tcPr>
            <w:tcW w:w="1701" w:type="dxa"/>
            <w:gridSpan w:val="2"/>
            <w:tcBorders>
              <w:top w:val="single" w:sz="4" w:space="0" w:color="auto"/>
              <w:bottom w:val="single" w:sz="4" w:space="0" w:color="auto"/>
            </w:tcBorders>
            <w:vAlign w:val="center"/>
          </w:tcPr>
          <w:p w14:paraId="23CE378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RpCR32A</w:t>
            </w:r>
          </w:p>
        </w:tc>
        <w:tc>
          <w:tcPr>
            <w:tcW w:w="4536" w:type="dxa"/>
            <w:gridSpan w:val="3"/>
            <w:tcBorders>
              <w:top w:val="single" w:sz="4" w:space="0" w:color="auto"/>
              <w:bottom w:val="single" w:sz="4" w:space="0" w:color="auto"/>
            </w:tcBorders>
            <w:vAlign w:val="center"/>
          </w:tcPr>
          <w:p w14:paraId="6CE48825" w14:textId="28CA4F26" w:rsidR="00926F9F" w:rsidRPr="00CB1882" w:rsidRDefault="00926F9F" w:rsidP="00695576">
            <w:pPr>
              <w:tabs>
                <w:tab w:val="left" w:pos="360"/>
                <w:tab w:val="left" w:pos="1134"/>
              </w:tabs>
              <w:spacing w:after="120"/>
              <w:outlineLvl w:val="2"/>
              <w:rPr>
                <w:lang w:val="en-US"/>
              </w:rPr>
            </w:pPr>
            <w:r w:rsidRPr="00CB1882">
              <w:rPr>
                <w:sz w:val="22"/>
                <w:szCs w:val="22"/>
                <w:lang w:val="en-US"/>
              </w:rPr>
              <w:t>Desfacerea tapetelor din hirtie lavabila sau semilavabila</w:t>
            </w:r>
          </w:p>
        </w:tc>
        <w:tc>
          <w:tcPr>
            <w:tcW w:w="1275" w:type="dxa"/>
            <w:tcBorders>
              <w:top w:val="single" w:sz="4" w:space="0" w:color="auto"/>
              <w:bottom w:val="single" w:sz="4" w:space="0" w:color="auto"/>
            </w:tcBorders>
            <w:vAlign w:val="center"/>
          </w:tcPr>
          <w:p w14:paraId="1647EA0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511C984A" w14:textId="744B3E91"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55,2000</w:t>
            </w:r>
          </w:p>
        </w:tc>
      </w:tr>
      <w:tr w:rsidR="00926F9F" w:rsidRPr="00CB1882" w14:paraId="6337ED3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61A3C6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78B141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9310060019922</w:t>
            </w:r>
          </w:p>
        </w:tc>
        <w:tc>
          <w:tcPr>
            <w:tcW w:w="4536" w:type="dxa"/>
            <w:gridSpan w:val="3"/>
            <w:tcBorders>
              <w:top w:val="nil"/>
              <w:bottom w:val="single" w:sz="2" w:space="0" w:color="auto"/>
            </w:tcBorders>
            <w:vAlign w:val="center"/>
          </w:tcPr>
          <w:p w14:paraId="1D8F127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Muncitor deservire </w:t>
            </w:r>
          </w:p>
        </w:tc>
        <w:tc>
          <w:tcPr>
            <w:tcW w:w="1275" w:type="dxa"/>
            <w:tcBorders>
              <w:top w:val="nil"/>
              <w:bottom w:val="single" w:sz="2" w:space="0" w:color="auto"/>
            </w:tcBorders>
            <w:vAlign w:val="center"/>
          </w:tcPr>
          <w:p w14:paraId="14C55EF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2D7FDF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17,6640</w:t>
            </w:r>
          </w:p>
        </w:tc>
      </w:tr>
      <w:tr w:rsidR="00926F9F" w:rsidRPr="00CB1882" w14:paraId="0F59B90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393244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EE3897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2A1D73C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46EF28C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5FFD315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2,7600</w:t>
            </w:r>
          </w:p>
        </w:tc>
      </w:tr>
      <w:tr w:rsidR="00926F9F" w:rsidRPr="00CB1882" w14:paraId="056DD05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01C422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7216D6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2320146200755</w:t>
            </w:r>
          </w:p>
        </w:tc>
        <w:tc>
          <w:tcPr>
            <w:tcW w:w="4536" w:type="dxa"/>
            <w:gridSpan w:val="3"/>
            <w:tcBorders>
              <w:top w:val="nil"/>
              <w:bottom w:val="single" w:sz="2" w:space="0" w:color="auto"/>
            </w:tcBorders>
            <w:vAlign w:val="center"/>
          </w:tcPr>
          <w:p w14:paraId="386F404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Petrol distilat tip 0/200 NP-NID 767</w:t>
            </w:r>
          </w:p>
        </w:tc>
        <w:tc>
          <w:tcPr>
            <w:tcW w:w="1275" w:type="dxa"/>
            <w:tcBorders>
              <w:top w:val="nil"/>
              <w:bottom w:val="single" w:sz="2" w:space="0" w:color="auto"/>
            </w:tcBorders>
            <w:vAlign w:val="center"/>
          </w:tcPr>
          <w:p w14:paraId="1F025BB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l</w:t>
            </w:r>
          </w:p>
        </w:tc>
        <w:tc>
          <w:tcPr>
            <w:tcW w:w="1985" w:type="dxa"/>
            <w:gridSpan w:val="2"/>
            <w:tcBorders>
              <w:top w:val="nil"/>
              <w:bottom w:val="single" w:sz="2" w:space="0" w:color="auto"/>
            </w:tcBorders>
            <w:vAlign w:val="center"/>
          </w:tcPr>
          <w:p w14:paraId="3885F0A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1,6560</w:t>
            </w:r>
          </w:p>
        </w:tc>
      </w:tr>
      <w:tr w:rsidR="00926F9F" w:rsidRPr="00CB1882" w14:paraId="3F23C0B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0DF8B9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AFB6A8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1711317309326</w:t>
            </w:r>
          </w:p>
        </w:tc>
        <w:tc>
          <w:tcPr>
            <w:tcW w:w="4536" w:type="dxa"/>
            <w:gridSpan w:val="3"/>
            <w:tcBorders>
              <w:top w:val="nil"/>
              <w:bottom w:val="single" w:sz="2" w:space="0" w:color="auto"/>
            </w:tcBorders>
            <w:vAlign w:val="center"/>
          </w:tcPr>
          <w:p w14:paraId="1A32F09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Cirpe de sters</w:t>
            </w:r>
          </w:p>
        </w:tc>
        <w:tc>
          <w:tcPr>
            <w:tcW w:w="1275" w:type="dxa"/>
            <w:tcBorders>
              <w:top w:val="nil"/>
              <w:bottom w:val="single" w:sz="2" w:space="0" w:color="auto"/>
            </w:tcBorders>
            <w:vAlign w:val="center"/>
          </w:tcPr>
          <w:p w14:paraId="2F43F2F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CCCFD7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0,5520</w:t>
            </w:r>
          </w:p>
        </w:tc>
      </w:tr>
      <w:tr w:rsidR="00926F9F" w:rsidRPr="00CB1882" w14:paraId="2459461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9A56FE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AC2733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2922140006702</w:t>
            </w:r>
          </w:p>
        </w:tc>
        <w:tc>
          <w:tcPr>
            <w:tcW w:w="4536" w:type="dxa"/>
            <w:gridSpan w:val="3"/>
            <w:tcBorders>
              <w:top w:val="nil"/>
              <w:bottom w:val="single" w:sz="2" w:space="0" w:color="auto"/>
            </w:tcBorders>
            <w:vAlign w:val="center"/>
          </w:tcPr>
          <w:p w14:paraId="50CBDD3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Macara de fereastra</w:t>
            </w:r>
          </w:p>
        </w:tc>
        <w:tc>
          <w:tcPr>
            <w:tcW w:w="1275" w:type="dxa"/>
            <w:tcBorders>
              <w:top w:val="nil"/>
              <w:bottom w:val="single" w:sz="2" w:space="0" w:color="auto"/>
            </w:tcBorders>
            <w:vAlign w:val="center"/>
          </w:tcPr>
          <w:p w14:paraId="37F1D8E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541AD48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0,5520</w:t>
            </w:r>
          </w:p>
        </w:tc>
      </w:tr>
      <w:tr w:rsidR="00926F9F" w:rsidRPr="00CB1882" w14:paraId="35CBA5D4"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FE2DFE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85</w:t>
            </w:r>
          </w:p>
        </w:tc>
        <w:tc>
          <w:tcPr>
            <w:tcW w:w="1701" w:type="dxa"/>
            <w:gridSpan w:val="2"/>
            <w:tcBorders>
              <w:top w:val="single" w:sz="4" w:space="0" w:color="auto"/>
              <w:bottom w:val="single" w:sz="4" w:space="0" w:color="auto"/>
            </w:tcBorders>
            <w:vAlign w:val="center"/>
          </w:tcPr>
          <w:p w14:paraId="0DB3C0C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RpCK41B</w:t>
            </w:r>
          </w:p>
        </w:tc>
        <w:tc>
          <w:tcPr>
            <w:tcW w:w="4536" w:type="dxa"/>
            <w:gridSpan w:val="3"/>
            <w:tcBorders>
              <w:top w:val="single" w:sz="4" w:space="0" w:color="auto"/>
              <w:bottom w:val="single" w:sz="4" w:space="0" w:color="auto"/>
            </w:tcBorders>
            <w:vAlign w:val="center"/>
          </w:tcPr>
          <w:p w14:paraId="11398492" w14:textId="05AC31BF" w:rsidR="00926F9F" w:rsidRPr="00CB1882" w:rsidRDefault="00926F9F" w:rsidP="00695576">
            <w:pPr>
              <w:tabs>
                <w:tab w:val="left" w:pos="360"/>
                <w:tab w:val="left" w:pos="1134"/>
              </w:tabs>
              <w:spacing w:after="120"/>
              <w:outlineLvl w:val="2"/>
              <w:rPr>
                <w:lang w:val="en-US"/>
              </w:rPr>
            </w:pPr>
            <w:r w:rsidRPr="00CB1882">
              <w:rPr>
                <w:sz w:val="22"/>
                <w:szCs w:val="22"/>
                <w:lang w:val="en-US"/>
              </w:rPr>
              <w:t>Desfacerea pardoselilor din parchet de stejar sau fag</w:t>
            </w:r>
          </w:p>
        </w:tc>
        <w:tc>
          <w:tcPr>
            <w:tcW w:w="1275" w:type="dxa"/>
            <w:tcBorders>
              <w:top w:val="single" w:sz="4" w:space="0" w:color="auto"/>
              <w:bottom w:val="single" w:sz="4" w:space="0" w:color="auto"/>
            </w:tcBorders>
            <w:vAlign w:val="center"/>
          </w:tcPr>
          <w:p w14:paraId="669F9A1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59FF64D2" w14:textId="39FD239C"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30,2500</w:t>
            </w:r>
          </w:p>
        </w:tc>
      </w:tr>
      <w:tr w:rsidR="00926F9F" w:rsidRPr="00CB1882" w14:paraId="128310D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0A5922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AE5B23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7132040012700</w:t>
            </w:r>
          </w:p>
        </w:tc>
        <w:tc>
          <w:tcPr>
            <w:tcW w:w="4536" w:type="dxa"/>
            <w:gridSpan w:val="3"/>
            <w:tcBorders>
              <w:top w:val="nil"/>
              <w:bottom w:val="single" w:sz="2" w:space="0" w:color="auto"/>
            </w:tcBorders>
            <w:vAlign w:val="center"/>
          </w:tcPr>
          <w:p w14:paraId="68F3016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Parchetar</w:t>
            </w:r>
          </w:p>
        </w:tc>
        <w:tc>
          <w:tcPr>
            <w:tcW w:w="1275" w:type="dxa"/>
            <w:tcBorders>
              <w:top w:val="nil"/>
              <w:bottom w:val="single" w:sz="2" w:space="0" w:color="auto"/>
            </w:tcBorders>
            <w:vAlign w:val="center"/>
          </w:tcPr>
          <w:p w14:paraId="4D8AD92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2B9F1E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8,1675</w:t>
            </w:r>
          </w:p>
        </w:tc>
      </w:tr>
      <w:tr w:rsidR="00926F9F" w:rsidRPr="00CB1882" w14:paraId="4BBF9B9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92A496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64F7FF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62EDD8E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59A65D7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E5DB39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8,1675</w:t>
            </w:r>
          </w:p>
        </w:tc>
      </w:tr>
      <w:tr w:rsidR="00926F9F" w:rsidRPr="00CB1882" w14:paraId="1AF9DBD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0C1EE9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AEAE9C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2320166200729</w:t>
            </w:r>
          </w:p>
        </w:tc>
        <w:tc>
          <w:tcPr>
            <w:tcW w:w="4536" w:type="dxa"/>
            <w:gridSpan w:val="3"/>
            <w:tcBorders>
              <w:top w:val="nil"/>
              <w:bottom w:val="single" w:sz="2" w:space="0" w:color="auto"/>
            </w:tcBorders>
            <w:vAlign w:val="center"/>
          </w:tcPr>
          <w:p w14:paraId="21183A3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Parchetin</w:t>
            </w:r>
          </w:p>
        </w:tc>
        <w:tc>
          <w:tcPr>
            <w:tcW w:w="1275" w:type="dxa"/>
            <w:tcBorders>
              <w:top w:val="nil"/>
              <w:bottom w:val="single" w:sz="2" w:space="0" w:color="auto"/>
            </w:tcBorders>
            <w:vAlign w:val="center"/>
          </w:tcPr>
          <w:p w14:paraId="397EE4D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l</w:t>
            </w:r>
          </w:p>
        </w:tc>
        <w:tc>
          <w:tcPr>
            <w:tcW w:w="1985" w:type="dxa"/>
            <w:gridSpan w:val="2"/>
            <w:tcBorders>
              <w:top w:val="nil"/>
              <w:bottom w:val="single" w:sz="2" w:space="0" w:color="auto"/>
            </w:tcBorders>
            <w:vAlign w:val="center"/>
          </w:tcPr>
          <w:p w14:paraId="541DEC2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0,7562</w:t>
            </w:r>
          </w:p>
        </w:tc>
      </w:tr>
      <w:tr w:rsidR="00926F9F" w:rsidRPr="00CB1882" w14:paraId="0EBB191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E7416C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69BCA2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61A73AF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678E1F2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524DD39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0,9075</w:t>
            </w:r>
          </w:p>
        </w:tc>
      </w:tr>
      <w:tr w:rsidR="00926F9F" w:rsidRPr="00CB1882" w14:paraId="36A1A0D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ABDEA3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2CEDA3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2922140006702</w:t>
            </w:r>
          </w:p>
        </w:tc>
        <w:tc>
          <w:tcPr>
            <w:tcW w:w="4536" w:type="dxa"/>
            <w:gridSpan w:val="3"/>
            <w:tcBorders>
              <w:top w:val="nil"/>
              <w:bottom w:val="single" w:sz="2" w:space="0" w:color="auto"/>
            </w:tcBorders>
            <w:vAlign w:val="center"/>
          </w:tcPr>
          <w:p w14:paraId="7495ECC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Macara de fereastra</w:t>
            </w:r>
          </w:p>
        </w:tc>
        <w:tc>
          <w:tcPr>
            <w:tcW w:w="1275" w:type="dxa"/>
            <w:tcBorders>
              <w:top w:val="nil"/>
              <w:bottom w:val="single" w:sz="2" w:space="0" w:color="auto"/>
            </w:tcBorders>
            <w:vAlign w:val="center"/>
          </w:tcPr>
          <w:p w14:paraId="36A8AF9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0064D08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1,2100</w:t>
            </w:r>
          </w:p>
        </w:tc>
      </w:tr>
      <w:tr w:rsidR="00926F9F" w:rsidRPr="00CB1882" w14:paraId="60B20E4F"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1A530D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86</w:t>
            </w:r>
          </w:p>
        </w:tc>
        <w:tc>
          <w:tcPr>
            <w:tcW w:w="1701" w:type="dxa"/>
            <w:gridSpan w:val="2"/>
            <w:tcBorders>
              <w:top w:val="single" w:sz="4" w:space="0" w:color="auto"/>
              <w:bottom w:val="single" w:sz="4" w:space="0" w:color="auto"/>
            </w:tcBorders>
            <w:vAlign w:val="center"/>
          </w:tcPr>
          <w:p w14:paraId="694FF90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60CE8225" w14:textId="3F4BEC7E" w:rsidR="00926F9F" w:rsidRPr="00CB1882" w:rsidRDefault="00926F9F" w:rsidP="00695576">
            <w:pPr>
              <w:tabs>
                <w:tab w:val="left" w:pos="360"/>
                <w:tab w:val="left" w:pos="1134"/>
              </w:tabs>
              <w:spacing w:after="120"/>
              <w:outlineLvl w:val="2"/>
              <w:rPr>
                <w:lang w:val="en-US"/>
              </w:rPr>
            </w:pPr>
            <w:r w:rsidRPr="00CB1882">
              <w:rPr>
                <w:sz w:val="22"/>
                <w:szCs w:val="22"/>
                <w:lang w:val="en-US"/>
              </w:rPr>
              <w:t>Grunduirea suprafetelor interioare (glafuri)</w:t>
            </w:r>
          </w:p>
        </w:tc>
        <w:tc>
          <w:tcPr>
            <w:tcW w:w="1275" w:type="dxa"/>
            <w:tcBorders>
              <w:top w:val="single" w:sz="4" w:space="0" w:color="auto"/>
              <w:bottom w:val="single" w:sz="4" w:space="0" w:color="auto"/>
            </w:tcBorders>
            <w:vAlign w:val="center"/>
          </w:tcPr>
          <w:p w14:paraId="6D63A78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669E4460" w14:textId="5EBC68ED"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4,8000</w:t>
            </w:r>
          </w:p>
        </w:tc>
      </w:tr>
      <w:tr w:rsidR="00926F9F" w:rsidRPr="00CB1882" w14:paraId="6B26212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9DBDB1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2700A5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4F4AA74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7DFFC3E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80C4E5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0,1440</w:t>
            </w:r>
          </w:p>
        </w:tc>
      </w:tr>
      <w:tr w:rsidR="00926F9F" w:rsidRPr="00CB1882" w14:paraId="2873C11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0D345F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430CCF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4F33A8D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0BE2530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496CE4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0,7200</w:t>
            </w:r>
          </w:p>
        </w:tc>
      </w:tr>
      <w:tr w:rsidR="00926F9F" w:rsidRPr="00CB1882" w14:paraId="35535F0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BC2BC7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8C5BEE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553AA13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4548162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9866EB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0,2400</w:t>
            </w:r>
          </w:p>
        </w:tc>
      </w:tr>
      <w:tr w:rsidR="00926F9F" w:rsidRPr="00CB1882" w14:paraId="4B34707E"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A71F1C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87</w:t>
            </w:r>
          </w:p>
        </w:tc>
        <w:tc>
          <w:tcPr>
            <w:tcW w:w="1701" w:type="dxa"/>
            <w:gridSpan w:val="2"/>
            <w:tcBorders>
              <w:top w:val="single" w:sz="4" w:space="0" w:color="auto"/>
              <w:bottom w:val="single" w:sz="4" w:space="0" w:color="auto"/>
            </w:tcBorders>
            <w:vAlign w:val="center"/>
          </w:tcPr>
          <w:p w14:paraId="60543AE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CF61A</w:t>
            </w:r>
          </w:p>
        </w:tc>
        <w:tc>
          <w:tcPr>
            <w:tcW w:w="4536" w:type="dxa"/>
            <w:gridSpan w:val="3"/>
            <w:tcBorders>
              <w:top w:val="single" w:sz="4" w:space="0" w:color="auto"/>
              <w:bottom w:val="single" w:sz="4" w:space="0" w:color="auto"/>
            </w:tcBorders>
            <w:vAlign w:val="center"/>
          </w:tcPr>
          <w:p w14:paraId="1B090B8D" w14:textId="7D122D0D" w:rsidR="00926F9F" w:rsidRPr="00CB1882" w:rsidRDefault="00926F9F" w:rsidP="00695576">
            <w:pPr>
              <w:tabs>
                <w:tab w:val="left" w:pos="360"/>
                <w:tab w:val="left" w:pos="1134"/>
              </w:tabs>
              <w:spacing w:after="120"/>
              <w:outlineLvl w:val="2"/>
              <w:rPr>
                <w:lang w:val="en-US"/>
              </w:rPr>
            </w:pPr>
            <w:r w:rsidRPr="00CB1882">
              <w:rPr>
                <w:sz w:val="22"/>
                <w:szCs w:val="22"/>
                <w:lang w:val="en-US"/>
              </w:rPr>
              <w:t>Driscuire continua a suprafetei (tencuiala de un strat) cu amestec uscat de ipsos: glafuri de ferestre si usi plane (glafuri)</w:t>
            </w:r>
          </w:p>
        </w:tc>
        <w:tc>
          <w:tcPr>
            <w:tcW w:w="1275" w:type="dxa"/>
            <w:tcBorders>
              <w:top w:val="single" w:sz="4" w:space="0" w:color="auto"/>
              <w:bottom w:val="single" w:sz="4" w:space="0" w:color="auto"/>
            </w:tcBorders>
            <w:vAlign w:val="center"/>
          </w:tcPr>
          <w:p w14:paraId="450CE94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05F60BEF" w14:textId="3D574D93"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4,8000</w:t>
            </w:r>
          </w:p>
        </w:tc>
      </w:tr>
      <w:tr w:rsidR="00926F9F" w:rsidRPr="00CB1882" w14:paraId="02944DD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5CC731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F68AAC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9310060019930</w:t>
            </w:r>
          </w:p>
        </w:tc>
        <w:tc>
          <w:tcPr>
            <w:tcW w:w="4536" w:type="dxa"/>
            <w:gridSpan w:val="3"/>
            <w:tcBorders>
              <w:top w:val="nil"/>
              <w:bottom w:val="single" w:sz="2" w:space="0" w:color="auto"/>
            </w:tcBorders>
            <w:vAlign w:val="center"/>
          </w:tcPr>
          <w:p w14:paraId="6D6C513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w:t>
            </w:r>
          </w:p>
        </w:tc>
        <w:tc>
          <w:tcPr>
            <w:tcW w:w="1275" w:type="dxa"/>
            <w:tcBorders>
              <w:top w:val="nil"/>
              <w:bottom w:val="single" w:sz="2" w:space="0" w:color="auto"/>
            </w:tcBorders>
            <w:vAlign w:val="center"/>
          </w:tcPr>
          <w:p w14:paraId="6F74520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C7B55B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7,1328</w:t>
            </w:r>
          </w:p>
        </w:tc>
      </w:tr>
      <w:tr w:rsidR="00926F9F" w:rsidRPr="00CB1882" w14:paraId="2605888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E7AC3F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6BD921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2430226101021</w:t>
            </w:r>
          </w:p>
        </w:tc>
        <w:tc>
          <w:tcPr>
            <w:tcW w:w="4536" w:type="dxa"/>
            <w:gridSpan w:val="3"/>
            <w:tcBorders>
              <w:top w:val="nil"/>
              <w:bottom w:val="single" w:sz="2" w:space="0" w:color="auto"/>
            </w:tcBorders>
            <w:vAlign w:val="center"/>
          </w:tcPr>
          <w:p w14:paraId="01992F6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Grund sub tencuiala (Betoncontact, Tifengrund, Grundirmitteli)</w:t>
            </w:r>
          </w:p>
        </w:tc>
        <w:tc>
          <w:tcPr>
            <w:tcW w:w="1275" w:type="dxa"/>
            <w:tcBorders>
              <w:top w:val="nil"/>
              <w:bottom w:val="single" w:sz="2" w:space="0" w:color="auto"/>
            </w:tcBorders>
            <w:vAlign w:val="center"/>
          </w:tcPr>
          <w:p w14:paraId="6CBD4A9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4E3E64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1,4400</w:t>
            </w:r>
          </w:p>
        </w:tc>
      </w:tr>
      <w:tr w:rsidR="00926F9F" w:rsidRPr="00CB1882" w14:paraId="0F311CA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D52B9D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9B06C6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2653102100834</w:t>
            </w:r>
          </w:p>
        </w:tc>
        <w:tc>
          <w:tcPr>
            <w:tcW w:w="4536" w:type="dxa"/>
            <w:gridSpan w:val="3"/>
            <w:tcBorders>
              <w:top w:val="nil"/>
              <w:bottom w:val="single" w:sz="2" w:space="0" w:color="auto"/>
            </w:tcBorders>
            <w:vAlign w:val="center"/>
          </w:tcPr>
          <w:p w14:paraId="703BC2E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Amestec uscat pe baza de ipsos pentru tencuiala, cu grosime 10 mm</w:t>
            </w:r>
          </w:p>
        </w:tc>
        <w:tc>
          <w:tcPr>
            <w:tcW w:w="1275" w:type="dxa"/>
            <w:tcBorders>
              <w:top w:val="nil"/>
              <w:bottom w:val="single" w:sz="2" w:space="0" w:color="auto"/>
            </w:tcBorders>
            <w:vAlign w:val="center"/>
          </w:tcPr>
          <w:p w14:paraId="3FB1BC3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08E53C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70,1280</w:t>
            </w:r>
          </w:p>
        </w:tc>
      </w:tr>
      <w:tr w:rsidR="00926F9F" w:rsidRPr="00CB1882" w14:paraId="42519E1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A24722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33C335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0789422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37BCA87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5B96C6B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0,0538</w:t>
            </w:r>
          </w:p>
        </w:tc>
      </w:tr>
      <w:tr w:rsidR="00926F9F" w:rsidRPr="00CB1882" w14:paraId="7D778E4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02AA2C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EB2D47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7D8E2AA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52073CC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7AB499A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0,3792</w:t>
            </w:r>
          </w:p>
        </w:tc>
      </w:tr>
      <w:tr w:rsidR="00926F9F" w:rsidRPr="00CB1882" w14:paraId="5F0F427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E9B433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56F739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2952270007608</w:t>
            </w:r>
          </w:p>
        </w:tc>
        <w:tc>
          <w:tcPr>
            <w:tcW w:w="4536" w:type="dxa"/>
            <w:gridSpan w:val="3"/>
            <w:tcBorders>
              <w:top w:val="nil"/>
              <w:bottom w:val="single" w:sz="2" w:space="0" w:color="auto"/>
            </w:tcBorders>
            <w:vAlign w:val="center"/>
          </w:tcPr>
          <w:p w14:paraId="2FB17DF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Masina de gaurit manuala electrica cu prelungitor de snec (mixer de tencuire)</w:t>
            </w:r>
          </w:p>
        </w:tc>
        <w:tc>
          <w:tcPr>
            <w:tcW w:w="1275" w:type="dxa"/>
            <w:tcBorders>
              <w:top w:val="nil"/>
              <w:bottom w:val="single" w:sz="2" w:space="0" w:color="auto"/>
            </w:tcBorders>
            <w:vAlign w:val="center"/>
          </w:tcPr>
          <w:p w14:paraId="473AED2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3AA8213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0,1421</w:t>
            </w:r>
          </w:p>
        </w:tc>
      </w:tr>
      <w:tr w:rsidR="00926F9F" w:rsidRPr="00CB1882" w14:paraId="1018B760"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7751F3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88</w:t>
            </w:r>
          </w:p>
        </w:tc>
        <w:tc>
          <w:tcPr>
            <w:tcW w:w="1701" w:type="dxa"/>
            <w:gridSpan w:val="2"/>
            <w:tcBorders>
              <w:top w:val="single" w:sz="4" w:space="0" w:color="auto"/>
              <w:bottom w:val="single" w:sz="4" w:space="0" w:color="auto"/>
            </w:tcBorders>
            <w:vAlign w:val="center"/>
          </w:tcPr>
          <w:p w14:paraId="133AD72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CF50B</w:t>
            </w:r>
          </w:p>
        </w:tc>
        <w:tc>
          <w:tcPr>
            <w:tcW w:w="4536" w:type="dxa"/>
            <w:gridSpan w:val="3"/>
            <w:tcBorders>
              <w:top w:val="single" w:sz="4" w:space="0" w:color="auto"/>
              <w:bottom w:val="single" w:sz="4" w:space="0" w:color="auto"/>
            </w:tcBorders>
            <w:vAlign w:val="center"/>
          </w:tcPr>
          <w:p w14:paraId="44E523DD" w14:textId="15647882" w:rsidR="00926F9F" w:rsidRPr="00CB1882" w:rsidRDefault="00926F9F" w:rsidP="00695576">
            <w:pPr>
              <w:tabs>
                <w:tab w:val="left" w:pos="360"/>
                <w:tab w:val="left" w:pos="1134"/>
              </w:tabs>
              <w:spacing w:after="120"/>
              <w:outlineLvl w:val="2"/>
              <w:rPr>
                <w:lang w:val="en-US"/>
              </w:rPr>
            </w:pPr>
            <w:r w:rsidRPr="00CB1882">
              <w:rPr>
                <w:sz w:val="22"/>
                <w:szCs w:val="22"/>
                <w:lang w:val="en-US"/>
              </w:rPr>
              <w:t>Tencuieli interioare de 5 mm grosime, executate manual, cu amestec uscat pe baza de ipsos, la pereti si pereti despartitori, preparare manuala a mortarului (reparatii partiale perete)</w:t>
            </w:r>
          </w:p>
        </w:tc>
        <w:tc>
          <w:tcPr>
            <w:tcW w:w="1275" w:type="dxa"/>
            <w:tcBorders>
              <w:top w:val="single" w:sz="4" w:space="0" w:color="auto"/>
              <w:bottom w:val="single" w:sz="4" w:space="0" w:color="auto"/>
            </w:tcBorders>
            <w:vAlign w:val="center"/>
          </w:tcPr>
          <w:p w14:paraId="259D9D7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68E40ECD" w14:textId="4A6FE2BA"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1BD7571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F3F9CB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66CE7B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7122050013442</w:t>
            </w:r>
          </w:p>
        </w:tc>
        <w:tc>
          <w:tcPr>
            <w:tcW w:w="4536" w:type="dxa"/>
            <w:gridSpan w:val="3"/>
            <w:tcBorders>
              <w:top w:val="nil"/>
              <w:bottom w:val="single" w:sz="2" w:space="0" w:color="auto"/>
            </w:tcBorders>
            <w:vAlign w:val="center"/>
          </w:tcPr>
          <w:p w14:paraId="7B01FDE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Tencuitor</w:t>
            </w:r>
          </w:p>
        </w:tc>
        <w:tc>
          <w:tcPr>
            <w:tcW w:w="1275" w:type="dxa"/>
            <w:tcBorders>
              <w:top w:val="nil"/>
              <w:bottom w:val="single" w:sz="2" w:space="0" w:color="auto"/>
            </w:tcBorders>
            <w:vAlign w:val="center"/>
          </w:tcPr>
          <w:p w14:paraId="1677012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E750F4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2,4400</w:t>
            </w:r>
          </w:p>
        </w:tc>
      </w:tr>
      <w:tr w:rsidR="00926F9F" w:rsidRPr="00CB1882" w14:paraId="634DB16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F3571A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0564BD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2653102100831</w:t>
            </w:r>
          </w:p>
        </w:tc>
        <w:tc>
          <w:tcPr>
            <w:tcW w:w="4536" w:type="dxa"/>
            <w:gridSpan w:val="3"/>
            <w:tcBorders>
              <w:top w:val="nil"/>
              <w:bottom w:val="single" w:sz="2" w:space="0" w:color="auto"/>
            </w:tcBorders>
            <w:vAlign w:val="center"/>
          </w:tcPr>
          <w:p w14:paraId="79A8631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Amestec uscat</w:t>
            </w:r>
          </w:p>
        </w:tc>
        <w:tc>
          <w:tcPr>
            <w:tcW w:w="1275" w:type="dxa"/>
            <w:tcBorders>
              <w:top w:val="nil"/>
              <w:bottom w:val="single" w:sz="2" w:space="0" w:color="auto"/>
            </w:tcBorders>
            <w:vAlign w:val="center"/>
          </w:tcPr>
          <w:p w14:paraId="4BEDC64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BDCDE6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14,2800</w:t>
            </w:r>
          </w:p>
        </w:tc>
      </w:tr>
      <w:tr w:rsidR="00926F9F" w:rsidRPr="00CB1882" w14:paraId="0F9207D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69B59B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0CD9C2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6AEC090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7C23970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7C66D1F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0,0080</w:t>
            </w:r>
          </w:p>
        </w:tc>
      </w:tr>
      <w:tr w:rsidR="00926F9F" w:rsidRPr="00CB1882" w14:paraId="4C34B1D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0446AF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BC99DF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50BCF03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7B57E9E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76B6570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0,1580</w:t>
            </w:r>
          </w:p>
        </w:tc>
      </w:tr>
      <w:tr w:rsidR="00926F9F" w:rsidRPr="00CB1882" w14:paraId="67F561E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C97049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897978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2952240004021</w:t>
            </w:r>
          </w:p>
        </w:tc>
        <w:tc>
          <w:tcPr>
            <w:tcW w:w="4536" w:type="dxa"/>
            <w:gridSpan w:val="3"/>
            <w:tcBorders>
              <w:top w:val="nil"/>
              <w:bottom w:val="single" w:sz="2" w:space="0" w:color="auto"/>
            </w:tcBorders>
            <w:vAlign w:val="center"/>
          </w:tcPr>
          <w:p w14:paraId="1A9DEAB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Mixer electric</w:t>
            </w:r>
          </w:p>
        </w:tc>
        <w:tc>
          <w:tcPr>
            <w:tcW w:w="1275" w:type="dxa"/>
            <w:tcBorders>
              <w:top w:val="nil"/>
              <w:bottom w:val="single" w:sz="2" w:space="0" w:color="auto"/>
            </w:tcBorders>
            <w:vAlign w:val="center"/>
          </w:tcPr>
          <w:p w14:paraId="374351C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2CA5994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0,0320</w:t>
            </w:r>
          </w:p>
        </w:tc>
      </w:tr>
      <w:tr w:rsidR="00926F9F" w:rsidRPr="00CB1882" w14:paraId="07D35EF9"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BB8B39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89</w:t>
            </w:r>
          </w:p>
        </w:tc>
        <w:tc>
          <w:tcPr>
            <w:tcW w:w="1701" w:type="dxa"/>
            <w:gridSpan w:val="2"/>
            <w:tcBorders>
              <w:top w:val="single" w:sz="4" w:space="0" w:color="auto"/>
              <w:bottom w:val="single" w:sz="4" w:space="0" w:color="auto"/>
            </w:tcBorders>
            <w:vAlign w:val="center"/>
          </w:tcPr>
          <w:p w14:paraId="07CF040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CF57A</w:t>
            </w:r>
          </w:p>
        </w:tc>
        <w:tc>
          <w:tcPr>
            <w:tcW w:w="4536" w:type="dxa"/>
            <w:gridSpan w:val="3"/>
            <w:tcBorders>
              <w:top w:val="single" w:sz="4" w:space="0" w:color="auto"/>
              <w:bottom w:val="single" w:sz="4" w:space="0" w:color="auto"/>
            </w:tcBorders>
            <w:vAlign w:val="center"/>
          </w:tcPr>
          <w:p w14:paraId="42D81B7F" w14:textId="4159C8B2" w:rsidR="00926F9F" w:rsidRPr="00CB1882" w:rsidRDefault="00926F9F" w:rsidP="00695576">
            <w:pPr>
              <w:tabs>
                <w:tab w:val="left" w:pos="360"/>
                <w:tab w:val="left" w:pos="1134"/>
              </w:tabs>
              <w:spacing w:after="120"/>
              <w:outlineLvl w:val="2"/>
              <w:rPr>
                <w:lang w:val="en-US"/>
              </w:rPr>
            </w:pPr>
            <w:r w:rsidRPr="00CB1882">
              <w:rPr>
                <w:sz w:val="22"/>
                <w:szCs w:val="22"/>
                <w:lang w:val="en-US"/>
              </w:rPr>
              <w:t>Aplicarea manuala a chitului pe baza de ipsos "Eurofin" grosime 1,0 mm pe suprafetele  peretilor (glafuri si reparatii partiale perete)</w:t>
            </w:r>
          </w:p>
        </w:tc>
        <w:tc>
          <w:tcPr>
            <w:tcW w:w="1275" w:type="dxa"/>
            <w:tcBorders>
              <w:top w:val="single" w:sz="4" w:space="0" w:color="auto"/>
              <w:bottom w:val="single" w:sz="4" w:space="0" w:color="auto"/>
            </w:tcBorders>
            <w:vAlign w:val="center"/>
          </w:tcPr>
          <w:p w14:paraId="77A3A4A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666D3D3E" w14:textId="2C752750"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67AE8A9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2EF3C1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EE0283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7122050013401</w:t>
            </w:r>
          </w:p>
        </w:tc>
        <w:tc>
          <w:tcPr>
            <w:tcW w:w="4536" w:type="dxa"/>
            <w:gridSpan w:val="3"/>
            <w:tcBorders>
              <w:top w:val="nil"/>
              <w:bottom w:val="single" w:sz="2" w:space="0" w:color="auto"/>
            </w:tcBorders>
            <w:vAlign w:val="center"/>
          </w:tcPr>
          <w:p w14:paraId="3873061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Zidar cat.4</w:t>
            </w:r>
          </w:p>
        </w:tc>
        <w:tc>
          <w:tcPr>
            <w:tcW w:w="1275" w:type="dxa"/>
            <w:tcBorders>
              <w:top w:val="nil"/>
              <w:bottom w:val="single" w:sz="2" w:space="0" w:color="auto"/>
            </w:tcBorders>
            <w:vAlign w:val="center"/>
          </w:tcPr>
          <w:p w14:paraId="2FBC965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0E04B1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0,9000</w:t>
            </w:r>
          </w:p>
        </w:tc>
      </w:tr>
      <w:tr w:rsidR="00926F9F" w:rsidRPr="00CB1882" w14:paraId="752B0EA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E08F5F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8D0D66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6EBE06C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0B18016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2FB7E5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0,2000</w:t>
            </w:r>
          </w:p>
        </w:tc>
      </w:tr>
      <w:tr w:rsidR="00926F9F" w:rsidRPr="00CB1882" w14:paraId="38071C9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FDEBD5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F1393B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2653102100833</w:t>
            </w:r>
          </w:p>
        </w:tc>
        <w:tc>
          <w:tcPr>
            <w:tcW w:w="4536" w:type="dxa"/>
            <w:gridSpan w:val="3"/>
            <w:tcBorders>
              <w:top w:val="nil"/>
              <w:bottom w:val="single" w:sz="2" w:space="0" w:color="auto"/>
            </w:tcBorders>
            <w:vAlign w:val="center"/>
          </w:tcPr>
          <w:p w14:paraId="5D17BCA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Chit pe baza de ipsos "Eurofin"</w:t>
            </w:r>
          </w:p>
        </w:tc>
        <w:tc>
          <w:tcPr>
            <w:tcW w:w="1275" w:type="dxa"/>
            <w:tcBorders>
              <w:top w:val="nil"/>
              <w:bottom w:val="single" w:sz="2" w:space="0" w:color="auto"/>
            </w:tcBorders>
            <w:vAlign w:val="center"/>
          </w:tcPr>
          <w:p w14:paraId="72AC802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EBDF25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2,1098</w:t>
            </w:r>
          </w:p>
        </w:tc>
      </w:tr>
      <w:tr w:rsidR="00926F9F" w:rsidRPr="00CB1882" w14:paraId="753C5B7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3DFD78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D5BD1E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069124F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09434C6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75D7DCB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0,0020</w:t>
            </w:r>
          </w:p>
        </w:tc>
      </w:tr>
      <w:tr w:rsidR="00926F9F" w:rsidRPr="00CB1882" w14:paraId="4E97914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78E84A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182F39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37C7152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6B82A52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0E07717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0,0020</w:t>
            </w:r>
          </w:p>
        </w:tc>
      </w:tr>
      <w:tr w:rsidR="00926F9F" w:rsidRPr="00CB1882" w14:paraId="43DE6A01"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7AC53F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90</w:t>
            </w:r>
          </w:p>
        </w:tc>
        <w:tc>
          <w:tcPr>
            <w:tcW w:w="1701" w:type="dxa"/>
            <w:gridSpan w:val="2"/>
            <w:tcBorders>
              <w:top w:val="single" w:sz="4" w:space="0" w:color="auto"/>
              <w:bottom w:val="single" w:sz="4" w:space="0" w:color="auto"/>
            </w:tcBorders>
            <w:vAlign w:val="center"/>
          </w:tcPr>
          <w:p w14:paraId="191DED0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38560BD7" w14:textId="2571E8F4" w:rsidR="00926F9F" w:rsidRPr="00CB1882" w:rsidRDefault="00926F9F" w:rsidP="00695576">
            <w:pPr>
              <w:tabs>
                <w:tab w:val="left" w:pos="360"/>
                <w:tab w:val="left" w:pos="1134"/>
              </w:tabs>
              <w:spacing w:after="120"/>
              <w:outlineLvl w:val="2"/>
              <w:rPr>
                <w:lang w:val="en-US"/>
              </w:rPr>
            </w:pPr>
            <w:r w:rsidRPr="00CB1882">
              <w:rPr>
                <w:sz w:val="22"/>
                <w:szCs w:val="22"/>
                <w:lang w:val="en-US"/>
              </w:rPr>
              <w:t>Grunduirea suprafetelor interioare pereti</w:t>
            </w:r>
          </w:p>
        </w:tc>
        <w:tc>
          <w:tcPr>
            <w:tcW w:w="1275" w:type="dxa"/>
            <w:tcBorders>
              <w:top w:val="single" w:sz="4" w:space="0" w:color="auto"/>
              <w:bottom w:val="single" w:sz="4" w:space="0" w:color="auto"/>
            </w:tcBorders>
            <w:vAlign w:val="center"/>
          </w:tcPr>
          <w:p w14:paraId="581102C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094F578D" w14:textId="1E0297A8"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60,0000</w:t>
            </w:r>
          </w:p>
        </w:tc>
      </w:tr>
      <w:tr w:rsidR="00926F9F" w:rsidRPr="00CB1882" w14:paraId="292354F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695818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096F7B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6AAA72A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27FE94C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C9EF4D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1,8000</w:t>
            </w:r>
          </w:p>
        </w:tc>
      </w:tr>
      <w:tr w:rsidR="00926F9F" w:rsidRPr="00CB1882" w14:paraId="386167F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B803E0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1D7B33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1B03DCD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7E3BE7F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B3FC47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9,0000</w:t>
            </w:r>
          </w:p>
        </w:tc>
      </w:tr>
      <w:tr w:rsidR="00926F9F" w:rsidRPr="00CB1882" w14:paraId="1FF046E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BDF55C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1EAEA0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7C2182A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2C9E5EF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2AF08C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3,0000</w:t>
            </w:r>
          </w:p>
        </w:tc>
      </w:tr>
      <w:tr w:rsidR="00926F9F" w:rsidRPr="00CB1882" w14:paraId="01052440"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FDC135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91</w:t>
            </w:r>
          </w:p>
        </w:tc>
        <w:tc>
          <w:tcPr>
            <w:tcW w:w="1701" w:type="dxa"/>
            <w:gridSpan w:val="2"/>
            <w:tcBorders>
              <w:top w:val="single" w:sz="4" w:space="0" w:color="auto"/>
              <w:bottom w:val="single" w:sz="4" w:space="0" w:color="auto"/>
            </w:tcBorders>
            <w:vAlign w:val="center"/>
          </w:tcPr>
          <w:p w14:paraId="18DF804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CN06A</w:t>
            </w:r>
          </w:p>
        </w:tc>
        <w:tc>
          <w:tcPr>
            <w:tcW w:w="4536" w:type="dxa"/>
            <w:gridSpan w:val="3"/>
            <w:tcBorders>
              <w:top w:val="single" w:sz="4" w:space="0" w:color="auto"/>
              <w:bottom w:val="single" w:sz="4" w:space="0" w:color="auto"/>
            </w:tcBorders>
            <w:vAlign w:val="center"/>
          </w:tcPr>
          <w:p w14:paraId="12D38F06" w14:textId="6480D8A7" w:rsidR="00926F9F" w:rsidRPr="00CB1882" w:rsidRDefault="00926F9F" w:rsidP="00695576">
            <w:pPr>
              <w:tabs>
                <w:tab w:val="left" w:pos="360"/>
                <w:tab w:val="left" w:pos="1134"/>
              </w:tabs>
              <w:spacing w:after="120"/>
              <w:outlineLvl w:val="2"/>
              <w:rPr>
                <w:lang w:val="en-US"/>
              </w:rPr>
            </w:pPr>
            <w:r w:rsidRPr="00CB1882">
              <w:rPr>
                <w:sz w:val="22"/>
                <w:szCs w:val="22"/>
                <w:lang w:val="en-US"/>
              </w:rPr>
              <w:t>Vopsitorii interioare cu vopsea pe baza de copolimeri vinilici in emulsie apoasa,  aplicate in 2 straturi executate manual (glafuri)</w:t>
            </w:r>
          </w:p>
        </w:tc>
        <w:tc>
          <w:tcPr>
            <w:tcW w:w="1275" w:type="dxa"/>
            <w:tcBorders>
              <w:top w:val="single" w:sz="4" w:space="0" w:color="auto"/>
              <w:bottom w:val="single" w:sz="4" w:space="0" w:color="auto"/>
            </w:tcBorders>
            <w:vAlign w:val="center"/>
          </w:tcPr>
          <w:p w14:paraId="59229BF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6D416679" w14:textId="3E046997"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4,8000</w:t>
            </w:r>
          </w:p>
        </w:tc>
      </w:tr>
      <w:tr w:rsidR="00926F9F" w:rsidRPr="00CB1882" w14:paraId="347E829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D4C5B2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550DD7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7A4C6F9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616327B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3F7622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2,6400</w:t>
            </w:r>
          </w:p>
        </w:tc>
      </w:tr>
      <w:tr w:rsidR="00926F9F" w:rsidRPr="00CB1882" w14:paraId="106EF51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464825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EE9393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2430116103800</w:t>
            </w:r>
          </w:p>
        </w:tc>
        <w:tc>
          <w:tcPr>
            <w:tcW w:w="4536" w:type="dxa"/>
            <w:gridSpan w:val="3"/>
            <w:tcBorders>
              <w:top w:val="nil"/>
              <w:bottom w:val="single" w:sz="2" w:space="0" w:color="auto"/>
            </w:tcBorders>
            <w:vAlign w:val="center"/>
          </w:tcPr>
          <w:p w14:paraId="6445E04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Vopsea  pe baza de copolimeri  vinilici </w:t>
            </w:r>
          </w:p>
        </w:tc>
        <w:tc>
          <w:tcPr>
            <w:tcW w:w="1275" w:type="dxa"/>
            <w:tcBorders>
              <w:top w:val="nil"/>
              <w:bottom w:val="single" w:sz="2" w:space="0" w:color="auto"/>
            </w:tcBorders>
            <w:vAlign w:val="center"/>
          </w:tcPr>
          <w:p w14:paraId="67B90A8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0D6EDD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1,9200</w:t>
            </w:r>
          </w:p>
        </w:tc>
      </w:tr>
      <w:tr w:rsidR="00926F9F" w:rsidRPr="00CB1882" w14:paraId="12052AD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BBC949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C9C877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7C06E08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2EE0D9F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316855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0,2880</w:t>
            </w:r>
          </w:p>
        </w:tc>
      </w:tr>
      <w:tr w:rsidR="00926F9F" w:rsidRPr="00CB1882" w14:paraId="24203A0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B48B58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F69A4F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72EB2B6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42EC7EF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5D0538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2,4000</w:t>
            </w:r>
          </w:p>
        </w:tc>
      </w:tr>
      <w:tr w:rsidR="00926F9F" w:rsidRPr="00CB1882" w14:paraId="0638ADD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35FFBC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44B198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201FED4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03DF437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72D0C2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0,2400</w:t>
            </w:r>
          </w:p>
        </w:tc>
      </w:tr>
      <w:tr w:rsidR="00926F9F" w:rsidRPr="00CB1882" w14:paraId="359D0FF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771808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85D4F3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5EB5522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6D1D026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0CF1DC4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0,0096</w:t>
            </w:r>
          </w:p>
        </w:tc>
      </w:tr>
      <w:tr w:rsidR="00926F9F" w:rsidRPr="00CB1882" w14:paraId="3B74AA7D"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57A9E6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92</w:t>
            </w:r>
          </w:p>
        </w:tc>
        <w:tc>
          <w:tcPr>
            <w:tcW w:w="1701" w:type="dxa"/>
            <w:gridSpan w:val="2"/>
            <w:tcBorders>
              <w:top w:val="single" w:sz="4" w:space="0" w:color="auto"/>
              <w:bottom w:val="single" w:sz="4" w:space="0" w:color="auto"/>
            </w:tcBorders>
            <w:vAlign w:val="center"/>
          </w:tcPr>
          <w:p w14:paraId="2C1C5C5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CN33A</w:t>
            </w:r>
          </w:p>
        </w:tc>
        <w:tc>
          <w:tcPr>
            <w:tcW w:w="4536" w:type="dxa"/>
            <w:gridSpan w:val="3"/>
            <w:tcBorders>
              <w:top w:val="single" w:sz="4" w:space="0" w:color="auto"/>
              <w:bottom w:val="single" w:sz="4" w:space="0" w:color="auto"/>
            </w:tcBorders>
            <w:vAlign w:val="center"/>
          </w:tcPr>
          <w:p w14:paraId="03926121" w14:textId="4A53A769" w:rsidR="00926F9F" w:rsidRPr="00CB1882" w:rsidRDefault="00926F9F" w:rsidP="00695576">
            <w:pPr>
              <w:tabs>
                <w:tab w:val="left" w:pos="360"/>
                <w:tab w:val="left" w:pos="1134"/>
              </w:tabs>
              <w:spacing w:after="120"/>
              <w:outlineLvl w:val="2"/>
              <w:rPr>
                <w:lang w:val="en-US"/>
              </w:rPr>
            </w:pPr>
            <w:r w:rsidRPr="00CB1882">
              <w:rPr>
                <w:sz w:val="22"/>
                <w:szCs w:val="22"/>
                <w:lang w:val="en-US"/>
              </w:rPr>
              <w:t>Tapete pe baza de poliesteri,(*corectie norma Materiale doar "tapet" si "clei")</w:t>
            </w:r>
          </w:p>
        </w:tc>
        <w:tc>
          <w:tcPr>
            <w:tcW w:w="1275" w:type="dxa"/>
            <w:tcBorders>
              <w:top w:val="single" w:sz="4" w:space="0" w:color="auto"/>
              <w:bottom w:val="single" w:sz="4" w:space="0" w:color="auto"/>
            </w:tcBorders>
            <w:vAlign w:val="center"/>
          </w:tcPr>
          <w:p w14:paraId="21A4EC4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334D66FC" w14:textId="064A5405"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55,2000</w:t>
            </w:r>
          </w:p>
        </w:tc>
      </w:tr>
      <w:tr w:rsidR="00926F9F" w:rsidRPr="00CB1882" w14:paraId="6EEE330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5BD483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9873DE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645F2A1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31DEF71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1BA30C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35,8800</w:t>
            </w:r>
          </w:p>
        </w:tc>
      </w:tr>
      <w:tr w:rsidR="00926F9F" w:rsidRPr="00CB1882" w14:paraId="4C6716D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329AE7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116501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2124117352900</w:t>
            </w:r>
          </w:p>
        </w:tc>
        <w:tc>
          <w:tcPr>
            <w:tcW w:w="4536" w:type="dxa"/>
            <w:gridSpan w:val="3"/>
            <w:tcBorders>
              <w:top w:val="nil"/>
              <w:bottom w:val="single" w:sz="2" w:space="0" w:color="auto"/>
            </w:tcBorders>
            <w:vAlign w:val="center"/>
          </w:tcPr>
          <w:p w14:paraId="400C365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Tapet semilavabil pe suport de hirtie </w:t>
            </w:r>
          </w:p>
        </w:tc>
        <w:tc>
          <w:tcPr>
            <w:tcW w:w="1275" w:type="dxa"/>
            <w:tcBorders>
              <w:top w:val="nil"/>
              <w:bottom w:val="single" w:sz="2" w:space="0" w:color="auto"/>
            </w:tcBorders>
            <w:vAlign w:val="center"/>
          </w:tcPr>
          <w:p w14:paraId="2F8C635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37CCF1D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60,7200</w:t>
            </w:r>
          </w:p>
        </w:tc>
      </w:tr>
      <w:tr w:rsidR="00926F9F" w:rsidRPr="00CB1882" w14:paraId="306B04E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9E3ACA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E63D3F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000000310</w:t>
            </w:r>
          </w:p>
        </w:tc>
        <w:tc>
          <w:tcPr>
            <w:tcW w:w="4536" w:type="dxa"/>
            <w:gridSpan w:val="3"/>
            <w:tcBorders>
              <w:top w:val="nil"/>
              <w:bottom w:val="single" w:sz="2" w:space="0" w:color="auto"/>
            </w:tcBorders>
            <w:vAlign w:val="center"/>
          </w:tcPr>
          <w:p w14:paraId="76C6AAC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Clei uscat</w:t>
            </w:r>
          </w:p>
        </w:tc>
        <w:tc>
          <w:tcPr>
            <w:tcW w:w="1275" w:type="dxa"/>
            <w:tcBorders>
              <w:top w:val="nil"/>
              <w:bottom w:val="single" w:sz="2" w:space="0" w:color="auto"/>
            </w:tcBorders>
            <w:vAlign w:val="center"/>
          </w:tcPr>
          <w:p w14:paraId="3E917EA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EB4FD6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0,5520</w:t>
            </w:r>
          </w:p>
        </w:tc>
      </w:tr>
      <w:tr w:rsidR="00926F9F" w:rsidRPr="00CB1882" w14:paraId="0C5CB38E"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4A7144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w:t>
            </w:r>
          </w:p>
        </w:tc>
        <w:tc>
          <w:tcPr>
            <w:tcW w:w="1701" w:type="dxa"/>
            <w:gridSpan w:val="2"/>
            <w:tcBorders>
              <w:top w:val="single" w:sz="4" w:space="0" w:color="auto"/>
              <w:bottom w:val="single" w:sz="4" w:space="0" w:color="auto"/>
            </w:tcBorders>
            <w:vAlign w:val="center"/>
          </w:tcPr>
          <w:p w14:paraId="68C1371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CN06A</w:t>
            </w:r>
          </w:p>
        </w:tc>
        <w:tc>
          <w:tcPr>
            <w:tcW w:w="4536" w:type="dxa"/>
            <w:gridSpan w:val="3"/>
            <w:tcBorders>
              <w:top w:val="single" w:sz="4" w:space="0" w:color="auto"/>
              <w:bottom w:val="single" w:sz="4" w:space="0" w:color="auto"/>
            </w:tcBorders>
            <w:vAlign w:val="center"/>
          </w:tcPr>
          <w:p w14:paraId="49355F3C" w14:textId="6C85F45E" w:rsidR="00926F9F" w:rsidRPr="00CB1882" w:rsidRDefault="00926F9F" w:rsidP="00695576">
            <w:pPr>
              <w:tabs>
                <w:tab w:val="left" w:pos="360"/>
                <w:tab w:val="left" w:pos="1134"/>
              </w:tabs>
              <w:spacing w:after="120"/>
              <w:outlineLvl w:val="2"/>
              <w:rPr>
                <w:lang w:val="en-US"/>
              </w:rPr>
            </w:pPr>
            <w:r w:rsidRPr="00CB1882">
              <w:rPr>
                <w:sz w:val="22"/>
                <w:szCs w:val="22"/>
                <w:lang w:val="en-US"/>
              </w:rPr>
              <w:t>Vopsitorii interioare cu vopsea pe baza de copolimeri vinilici in emulsie apoasa,  aplicate in 2 straturi executate manual</w:t>
            </w:r>
          </w:p>
        </w:tc>
        <w:tc>
          <w:tcPr>
            <w:tcW w:w="1275" w:type="dxa"/>
            <w:tcBorders>
              <w:top w:val="single" w:sz="4" w:space="0" w:color="auto"/>
              <w:bottom w:val="single" w:sz="4" w:space="0" w:color="auto"/>
            </w:tcBorders>
            <w:vAlign w:val="center"/>
          </w:tcPr>
          <w:p w14:paraId="1F934CD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7671F1F8" w14:textId="69FCAEF6"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55,2000</w:t>
            </w:r>
          </w:p>
        </w:tc>
      </w:tr>
      <w:tr w:rsidR="00926F9F" w:rsidRPr="00CB1882" w14:paraId="3EA929A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B60F6D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1E9C4E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7032EFD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6D27C77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A1D3C9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30,3600</w:t>
            </w:r>
          </w:p>
        </w:tc>
      </w:tr>
      <w:tr w:rsidR="00926F9F" w:rsidRPr="00CB1882" w14:paraId="5153944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AB0584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A38008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2430116103800</w:t>
            </w:r>
          </w:p>
        </w:tc>
        <w:tc>
          <w:tcPr>
            <w:tcW w:w="4536" w:type="dxa"/>
            <w:gridSpan w:val="3"/>
            <w:tcBorders>
              <w:top w:val="nil"/>
              <w:bottom w:val="single" w:sz="2" w:space="0" w:color="auto"/>
            </w:tcBorders>
            <w:vAlign w:val="center"/>
          </w:tcPr>
          <w:p w14:paraId="3179E9D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Vopsea  pe baza de copolimeri  vinilici </w:t>
            </w:r>
          </w:p>
        </w:tc>
        <w:tc>
          <w:tcPr>
            <w:tcW w:w="1275" w:type="dxa"/>
            <w:tcBorders>
              <w:top w:val="nil"/>
              <w:bottom w:val="single" w:sz="2" w:space="0" w:color="auto"/>
            </w:tcBorders>
            <w:vAlign w:val="center"/>
          </w:tcPr>
          <w:p w14:paraId="2D0C443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AA2599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22,0800</w:t>
            </w:r>
          </w:p>
        </w:tc>
      </w:tr>
      <w:tr w:rsidR="00926F9F" w:rsidRPr="00CB1882" w14:paraId="31F5B62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E6C37E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8A9065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3764E94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3556596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CB0B3F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3,3120</w:t>
            </w:r>
          </w:p>
        </w:tc>
      </w:tr>
      <w:tr w:rsidR="00926F9F" w:rsidRPr="00CB1882" w14:paraId="60056A8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A597CF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61CBDB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67A6099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67CABAF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773C97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27,6000</w:t>
            </w:r>
          </w:p>
        </w:tc>
      </w:tr>
      <w:tr w:rsidR="00926F9F" w:rsidRPr="00CB1882" w14:paraId="7A50F61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AD44D4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DA66CC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04A7ADB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2FBF16E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0DE46D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2,7600</w:t>
            </w:r>
          </w:p>
        </w:tc>
      </w:tr>
      <w:tr w:rsidR="00926F9F" w:rsidRPr="00CB1882" w14:paraId="0FD2B1D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EFE4CA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CCEF98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3B47BAF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49DC401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219297B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0,1104</w:t>
            </w:r>
          </w:p>
        </w:tc>
      </w:tr>
      <w:tr w:rsidR="00926F9F" w:rsidRPr="00CB1882" w14:paraId="4A07099C"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0FCD8E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94</w:t>
            </w:r>
          </w:p>
        </w:tc>
        <w:tc>
          <w:tcPr>
            <w:tcW w:w="1701" w:type="dxa"/>
            <w:gridSpan w:val="2"/>
            <w:tcBorders>
              <w:top w:val="single" w:sz="4" w:space="0" w:color="auto"/>
              <w:bottom w:val="single" w:sz="4" w:space="0" w:color="auto"/>
            </w:tcBorders>
            <w:vAlign w:val="center"/>
          </w:tcPr>
          <w:p w14:paraId="1F19C2F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CK29F *aplicativ</w:t>
            </w:r>
          </w:p>
        </w:tc>
        <w:tc>
          <w:tcPr>
            <w:tcW w:w="4536" w:type="dxa"/>
            <w:gridSpan w:val="3"/>
            <w:tcBorders>
              <w:top w:val="single" w:sz="4" w:space="0" w:color="auto"/>
              <w:bottom w:val="single" w:sz="4" w:space="0" w:color="auto"/>
            </w:tcBorders>
            <w:vAlign w:val="center"/>
          </w:tcPr>
          <w:p w14:paraId="7A76AB93" w14:textId="1DD0F41A" w:rsidR="00926F9F" w:rsidRPr="00CB1882" w:rsidRDefault="00926F9F" w:rsidP="00695576">
            <w:pPr>
              <w:tabs>
                <w:tab w:val="left" w:pos="360"/>
                <w:tab w:val="left" w:pos="1134"/>
              </w:tabs>
              <w:spacing w:after="120"/>
              <w:outlineLvl w:val="2"/>
              <w:rPr>
                <w:lang w:val="en-US"/>
              </w:rPr>
            </w:pPr>
            <w:r w:rsidRPr="00CB1882">
              <w:rPr>
                <w:sz w:val="22"/>
                <w:szCs w:val="22"/>
                <w:lang w:val="en-US"/>
              </w:rPr>
              <w:t>Tavane suspendate din panouri prefabricate "Armstrong", inclusiv sistemul-grila (inlocuire placi) Kman,ut=0,5</w:t>
            </w:r>
          </w:p>
        </w:tc>
        <w:tc>
          <w:tcPr>
            <w:tcW w:w="1275" w:type="dxa"/>
            <w:tcBorders>
              <w:top w:val="single" w:sz="4" w:space="0" w:color="auto"/>
              <w:bottom w:val="single" w:sz="4" w:space="0" w:color="auto"/>
            </w:tcBorders>
            <w:vAlign w:val="center"/>
          </w:tcPr>
          <w:p w14:paraId="35A1212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4D72D94C" w14:textId="74315006"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1,4400</w:t>
            </w:r>
          </w:p>
        </w:tc>
      </w:tr>
      <w:tr w:rsidR="00926F9F" w:rsidRPr="00CB1882" w14:paraId="68CDAFE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B08722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E10ED4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4A6BC13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22DF4D1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B9C5DF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0,1080</w:t>
            </w:r>
          </w:p>
        </w:tc>
      </w:tr>
      <w:tr w:rsidR="00926F9F" w:rsidRPr="00CB1882" w14:paraId="688129B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5E3508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C95D3D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4AECB5C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7607331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D3FED5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1,4760</w:t>
            </w:r>
          </w:p>
        </w:tc>
      </w:tr>
      <w:tr w:rsidR="00926F9F" w:rsidRPr="00CB1882" w14:paraId="11B7ACD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E29A4F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EAAC25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2732103646151*</w:t>
            </w:r>
          </w:p>
        </w:tc>
        <w:tc>
          <w:tcPr>
            <w:tcW w:w="4536" w:type="dxa"/>
            <w:gridSpan w:val="3"/>
            <w:tcBorders>
              <w:top w:val="nil"/>
              <w:bottom w:val="single" w:sz="2" w:space="0" w:color="auto"/>
            </w:tcBorders>
            <w:vAlign w:val="center"/>
          </w:tcPr>
          <w:p w14:paraId="57EE744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Panouri "Armstrong" - doar placi</w:t>
            </w:r>
          </w:p>
        </w:tc>
        <w:tc>
          <w:tcPr>
            <w:tcW w:w="1275" w:type="dxa"/>
            <w:tcBorders>
              <w:top w:val="nil"/>
              <w:bottom w:val="single" w:sz="2" w:space="0" w:color="auto"/>
            </w:tcBorders>
            <w:vAlign w:val="center"/>
          </w:tcPr>
          <w:p w14:paraId="71F068A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2EEB3E0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1,5120</w:t>
            </w:r>
          </w:p>
        </w:tc>
      </w:tr>
      <w:tr w:rsidR="00926F9F" w:rsidRPr="00CB1882" w14:paraId="4F6EA28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E6DCE0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586B9C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7C9257E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1542BA0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3BE8075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0,0108</w:t>
            </w:r>
          </w:p>
        </w:tc>
      </w:tr>
      <w:tr w:rsidR="00926F9F" w:rsidRPr="00CB1882" w14:paraId="6E1CE803"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25DA33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95</w:t>
            </w:r>
          </w:p>
        </w:tc>
        <w:tc>
          <w:tcPr>
            <w:tcW w:w="1701" w:type="dxa"/>
            <w:gridSpan w:val="2"/>
            <w:tcBorders>
              <w:top w:val="single" w:sz="4" w:space="0" w:color="auto"/>
              <w:bottom w:val="single" w:sz="4" w:space="0" w:color="auto"/>
            </w:tcBorders>
            <w:vAlign w:val="center"/>
          </w:tcPr>
          <w:p w14:paraId="3D4AE86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1DD50939" w14:textId="22D7FA6E" w:rsidR="00926F9F" w:rsidRPr="00CB1882" w:rsidRDefault="00926F9F" w:rsidP="00695576">
            <w:pPr>
              <w:tabs>
                <w:tab w:val="left" w:pos="360"/>
                <w:tab w:val="left" w:pos="1134"/>
              </w:tabs>
              <w:spacing w:after="120"/>
              <w:outlineLvl w:val="2"/>
              <w:rPr>
                <w:lang w:val="en-US"/>
              </w:rPr>
            </w:pPr>
            <w:r w:rsidRPr="00CB1882">
              <w:rPr>
                <w:sz w:val="22"/>
                <w:szCs w:val="22"/>
                <w:lang w:val="en-US"/>
              </w:rPr>
              <w:t>Grunduirea suprafetelor interioare a pardoselelor</w:t>
            </w:r>
          </w:p>
        </w:tc>
        <w:tc>
          <w:tcPr>
            <w:tcW w:w="1275" w:type="dxa"/>
            <w:tcBorders>
              <w:top w:val="single" w:sz="4" w:space="0" w:color="auto"/>
              <w:bottom w:val="single" w:sz="4" w:space="0" w:color="auto"/>
            </w:tcBorders>
            <w:vAlign w:val="center"/>
          </w:tcPr>
          <w:p w14:paraId="10CF90A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112FB419" w14:textId="52AF185D"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30,2500</w:t>
            </w:r>
          </w:p>
        </w:tc>
      </w:tr>
      <w:tr w:rsidR="00926F9F" w:rsidRPr="00CB1882" w14:paraId="53C6E79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5FDBF7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2A7F6C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10B2038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183D715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830D0C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0,9075</w:t>
            </w:r>
          </w:p>
        </w:tc>
      </w:tr>
      <w:tr w:rsidR="00926F9F" w:rsidRPr="00CB1882" w14:paraId="4A2CC8D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0AE8E2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38F436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7A19C83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4A21F0B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31C927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4,5375</w:t>
            </w:r>
          </w:p>
        </w:tc>
      </w:tr>
      <w:tr w:rsidR="00926F9F" w:rsidRPr="00CB1882" w14:paraId="3DCF2B3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321842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7D7677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0DA8386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0987FBB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0D1705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1,5125</w:t>
            </w:r>
          </w:p>
        </w:tc>
      </w:tr>
      <w:tr w:rsidR="00926F9F" w:rsidRPr="00CB1882" w14:paraId="1022783C"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FB9E1F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96</w:t>
            </w:r>
          </w:p>
        </w:tc>
        <w:tc>
          <w:tcPr>
            <w:tcW w:w="1701" w:type="dxa"/>
            <w:gridSpan w:val="2"/>
            <w:tcBorders>
              <w:top w:val="single" w:sz="4" w:space="0" w:color="auto"/>
              <w:bottom w:val="single" w:sz="4" w:space="0" w:color="auto"/>
            </w:tcBorders>
            <w:vAlign w:val="center"/>
          </w:tcPr>
          <w:p w14:paraId="291F1D7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CG56B</w:t>
            </w:r>
          </w:p>
        </w:tc>
        <w:tc>
          <w:tcPr>
            <w:tcW w:w="4536" w:type="dxa"/>
            <w:gridSpan w:val="3"/>
            <w:tcBorders>
              <w:top w:val="single" w:sz="4" w:space="0" w:color="auto"/>
              <w:bottom w:val="single" w:sz="4" w:space="0" w:color="auto"/>
            </w:tcBorders>
            <w:vAlign w:val="center"/>
          </w:tcPr>
          <w:p w14:paraId="6E6C527E" w14:textId="22468FCA" w:rsidR="00926F9F" w:rsidRPr="00CB1882" w:rsidRDefault="00926F9F" w:rsidP="00695576">
            <w:pPr>
              <w:tabs>
                <w:tab w:val="left" w:pos="360"/>
                <w:tab w:val="left" w:pos="1134"/>
              </w:tabs>
              <w:spacing w:after="120"/>
              <w:outlineLvl w:val="2"/>
              <w:rPr>
                <w:lang w:val="en-US"/>
              </w:rPr>
            </w:pPr>
            <w:r w:rsidRPr="00CB1882">
              <w:rPr>
                <w:sz w:val="22"/>
                <w:szCs w:val="22"/>
                <w:lang w:val="en-US"/>
              </w:rPr>
              <w:t>Sapa din amestec de autonivelare "Nivelir": grosime 20 mm</w:t>
            </w:r>
          </w:p>
        </w:tc>
        <w:tc>
          <w:tcPr>
            <w:tcW w:w="1275" w:type="dxa"/>
            <w:tcBorders>
              <w:top w:val="single" w:sz="4" w:space="0" w:color="auto"/>
              <w:bottom w:val="single" w:sz="4" w:space="0" w:color="auto"/>
            </w:tcBorders>
            <w:vAlign w:val="center"/>
          </w:tcPr>
          <w:p w14:paraId="4CA5A2A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1B4DBB98" w14:textId="0806F05C"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30,2500</w:t>
            </w:r>
          </w:p>
        </w:tc>
      </w:tr>
      <w:tr w:rsidR="00926F9F" w:rsidRPr="00CB1882" w14:paraId="3C46787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56B4A4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00C326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7132030012600</w:t>
            </w:r>
          </w:p>
        </w:tc>
        <w:tc>
          <w:tcPr>
            <w:tcW w:w="4536" w:type="dxa"/>
            <w:gridSpan w:val="3"/>
            <w:tcBorders>
              <w:top w:val="nil"/>
              <w:bottom w:val="single" w:sz="2" w:space="0" w:color="auto"/>
            </w:tcBorders>
            <w:vAlign w:val="center"/>
          </w:tcPr>
          <w:p w14:paraId="7EF7236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Mozaicar</w:t>
            </w:r>
          </w:p>
        </w:tc>
        <w:tc>
          <w:tcPr>
            <w:tcW w:w="1275" w:type="dxa"/>
            <w:tcBorders>
              <w:top w:val="nil"/>
              <w:bottom w:val="single" w:sz="2" w:space="0" w:color="auto"/>
            </w:tcBorders>
            <w:vAlign w:val="center"/>
          </w:tcPr>
          <w:p w14:paraId="6A166C9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9513AB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14,1570</w:t>
            </w:r>
          </w:p>
        </w:tc>
      </w:tr>
      <w:tr w:rsidR="00926F9F" w:rsidRPr="00CB1882" w14:paraId="396CEAE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6883BF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371E25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2653102100827</w:t>
            </w:r>
          </w:p>
        </w:tc>
        <w:tc>
          <w:tcPr>
            <w:tcW w:w="4536" w:type="dxa"/>
            <w:gridSpan w:val="3"/>
            <w:tcBorders>
              <w:top w:val="nil"/>
              <w:bottom w:val="single" w:sz="2" w:space="0" w:color="auto"/>
            </w:tcBorders>
            <w:vAlign w:val="center"/>
          </w:tcPr>
          <w:p w14:paraId="23056C5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Amestec "Nivelir-Gross"</w:t>
            </w:r>
          </w:p>
        </w:tc>
        <w:tc>
          <w:tcPr>
            <w:tcW w:w="1275" w:type="dxa"/>
            <w:tcBorders>
              <w:top w:val="nil"/>
              <w:bottom w:val="single" w:sz="2" w:space="0" w:color="auto"/>
            </w:tcBorders>
            <w:vAlign w:val="center"/>
          </w:tcPr>
          <w:p w14:paraId="221A10B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CFEE39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931,2039</w:t>
            </w:r>
          </w:p>
        </w:tc>
      </w:tr>
      <w:tr w:rsidR="00926F9F" w:rsidRPr="00CB1882" w14:paraId="6825E4F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27D30E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7C91D1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2430226101017</w:t>
            </w:r>
          </w:p>
        </w:tc>
        <w:tc>
          <w:tcPr>
            <w:tcW w:w="4536" w:type="dxa"/>
            <w:gridSpan w:val="3"/>
            <w:tcBorders>
              <w:top w:val="nil"/>
              <w:bottom w:val="single" w:sz="2" w:space="0" w:color="auto"/>
            </w:tcBorders>
            <w:vAlign w:val="center"/>
          </w:tcPr>
          <w:p w14:paraId="396D4CF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Grund "Tifengrund"</w:t>
            </w:r>
          </w:p>
        </w:tc>
        <w:tc>
          <w:tcPr>
            <w:tcW w:w="1275" w:type="dxa"/>
            <w:tcBorders>
              <w:top w:val="nil"/>
              <w:bottom w:val="single" w:sz="2" w:space="0" w:color="auto"/>
            </w:tcBorders>
            <w:vAlign w:val="center"/>
          </w:tcPr>
          <w:p w14:paraId="312EDBF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DB8DDE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2,7388</w:t>
            </w:r>
          </w:p>
        </w:tc>
      </w:tr>
      <w:tr w:rsidR="00926F9F" w:rsidRPr="00CB1882" w14:paraId="09DD8B9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0CD05D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465A82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6AEFB51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0903B2B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6DEBCB2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0,2130</w:t>
            </w:r>
          </w:p>
        </w:tc>
      </w:tr>
      <w:tr w:rsidR="00926F9F" w:rsidRPr="00CB1882" w14:paraId="1AE1AE1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3419DA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749585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2952240004021</w:t>
            </w:r>
          </w:p>
        </w:tc>
        <w:tc>
          <w:tcPr>
            <w:tcW w:w="4536" w:type="dxa"/>
            <w:gridSpan w:val="3"/>
            <w:tcBorders>
              <w:top w:val="nil"/>
              <w:bottom w:val="single" w:sz="2" w:space="0" w:color="auto"/>
            </w:tcBorders>
            <w:vAlign w:val="center"/>
          </w:tcPr>
          <w:p w14:paraId="33D00C6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Mixer electric</w:t>
            </w:r>
          </w:p>
        </w:tc>
        <w:tc>
          <w:tcPr>
            <w:tcW w:w="1275" w:type="dxa"/>
            <w:tcBorders>
              <w:top w:val="nil"/>
              <w:bottom w:val="single" w:sz="2" w:space="0" w:color="auto"/>
            </w:tcBorders>
            <w:vAlign w:val="center"/>
          </w:tcPr>
          <w:p w14:paraId="4F78A7B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62C7826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2,5410</w:t>
            </w:r>
          </w:p>
        </w:tc>
      </w:tr>
      <w:tr w:rsidR="00926F9F" w:rsidRPr="00CB1882" w14:paraId="4A4BC20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EE05C9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04C8AC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73740B0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45D790C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79DA646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0,6050</w:t>
            </w:r>
          </w:p>
        </w:tc>
      </w:tr>
      <w:tr w:rsidR="00926F9F" w:rsidRPr="00CB1882" w14:paraId="1BC63ACA"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75E658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97</w:t>
            </w:r>
          </w:p>
        </w:tc>
        <w:tc>
          <w:tcPr>
            <w:tcW w:w="1701" w:type="dxa"/>
            <w:gridSpan w:val="2"/>
            <w:tcBorders>
              <w:top w:val="single" w:sz="4" w:space="0" w:color="auto"/>
              <w:bottom w:val="single" w:sz="4" w:space="0" w:color="auto"/>
            </w:tcBorders>
            <w:vAlign w:val="center"/>
          </w:tcPr>
          <w:p w14:paraId="5B69924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CG36A</w:t>
            </w:r>
          </w:p>
        </w:tc>
        <w:tc>
          <w:tcPr>
            <w:tcW w:w="4536" w:type="dxa"/>
            <w:gridSpan w:val="3"/>
            <w:tcBorders>
              <w:top w:val="single" w:sz="4" w:space="0" w:color="auto"/>
              <w:bottom w:val="single" w:sz="4" w:space="0" w:color="auto"/>
            </w:tcBorders>
            <w:vAlign w:val="center"/>
          </w:tcPr>
          <w:p w14:paraId="7513C6A6" w14:textId="0D3FA0D6" w:rsidR="00926F9F" w:rsidRPr="00CB1882" w:rsidRDefault="00926F9F" w:rsidP="00695576">
            <w:pPr>
              <w:tabs>
                <w:tab w:val="left" w:pos="360"/>
                <w:tab w:val="left" w:pos="1134"/>
              </w:tabs>
              <w:spacing w:after="120"/>
              <w:outlineLvl w:val="2"/>
              <w:rPr>
                <w:lang w:val="en-US"/>
              </w:rPr>
            </w:pPr>
            <w:r w:rsidRPr="00CB1882">
              <w:rPr>
                <w:sz w:val="22"/>
                <w:szCs w:val="22"/>
                <w:lang w:val="en-US"/>
              </w:rPr>
              <w:t>Pardoseli din placi laminat montale pe uscat cu pozarea stratului sintetic pe suport existent, inclusiv plintele de lemn si curatarea, in incaperii mai mare de 16 mp</w:t>
            </w:r>
          </w:p>
        </w:tc>
        <w:tc>
          <w:tcPr>
            <w:tcW w:w="1275" w:type="dxa"/>
            <w:tcBorders>
              <w:top w:val="single" w:sz="4" w:space="0" w:color="auto"/>
              <w:bottom w:val="single" w:sz="4" w:space="0" w:color="auto"/>
            </w:tcBorders>
            <w:vAlign w:val="center"/>
          </w:tcPr>
          <w:p w14:paraId="12B8CD5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31FEEC91" w14:textId="5D09FA0C"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30,2500</w:t>
            </w:r>
          </w:p>
        </w:tc>
      </w:tr>
      <w:tr w:rsidR="00926F9F" w:rsidRPr="00CB1882" w14:paraId="1AAE785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ECA0F2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8B3443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7132040012700</w:t>
            </w:r>
          </w:p>
        </w:tc>
        <w:tc>
          <w:tcPr>
            <w:tcW w:w="4536" w:type="dxa"/>
            <w:gridSpan w:val="3"/>
            <w:tcBorders>
              <w:top w:val="nil"/>
              <w:bottom w:val="single" w:sz="2" w:space="0" w:color="auto"/>
            </w:tcBorders>
            <w:vAlign w:val="center"/>
          </w:tcPr>
          <w:p w14:paraId="204D136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Parchetar</w:t>
            </w:r>
          </w:p>
        </w:tc>
        <w:tc>
          <w:tcPr>
            <w:tcW w:w="1275" w:type="dxa"/>
            <w:tcBorders>
              <w:top w:val="nil"/>
              <w:bottom w:val="single" w:sz="2" w:space="0" w:color="auto"/>
            </w:tcBorders>
            <w:vAlign w:val="center"/>
          </w:tcPr>
          <w:p w14:paraId="47ED2D7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0F5A45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34,7875</w:t>
            </w:r>
          </w:p>
        </w:tc>
      </w:tr>
      <w:tr w:rsidR="00926F9F" w:rsidRPr="00CB1882" w14:paraId="7B82972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24BA09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A5D55F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09B6CD2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44E9196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D803BC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4,5375</w:t>
            </w:r>
          </w:p>
        </w:tc>
      </w:tr>
      <w:tr w:rsidR="00926F9F" w:rsidRPr="00CB1882" w14:paraId="5C04658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BED02F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E9885B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2670112204051</w:t>
            </w:r>
          </w:p>
        </w:tc>
        <w:tc>
          <w:tcPr>
            <w:tcW w:w="4536" w:type="dxa"/>
            <w:gridSpan w:val="3"/>
            <w:tcBorders>
              <w:top w:val="nil"/>
              <w:bottom w:val="single" w:sz="2" w:space="0" w:color="auto"/>
            </w:tcBorders>
            <w:vAlign w:val="center"/>
          </w:tcPr>
          <w:p w14:paraId="2C4DB2B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Placi din laminat</w:t>
            </w:r>
          </w:p>
        </w:tc>
        <w:tc>
          <w:tcPr>
            <w:tcW w:w="1275" w:type="dxa"/>
            <w:tcBorders>
              <w:top w:val="nil"/>
              <w:bottom w:val="single" w:sz="2" w:space="0" w:color="auto"/>
            </w:tcBorders>
            <w:vAlign w:val="center"/>
          </w:tcPr>
          <w:p w14:paraId="3BCDE10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643EE5D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32,0801</w:t>
            </w:r>
          </w:p>
        </w:tc>
      </w:tr>
      <w:tr w:rsidR="00926F9F" w:rsidRPr="00CB1882" w14:paraId="5DD1D92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FB913D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A3AE05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1111000100048</w:t>
            </w:r>
          </w:p>
        </w:tc>
        <w:tc>
          <w:tcPr>
            <w:tcW w:w="4536" w:type="dxa"/>
            <w:gridSpan w:val="3"/>
            <w:tcBorders>
              <w:top w:val="nil"/>
              <w:bottom w:val="single" w:sz="2" w:space="0" w:color="auto"/>
            </w:tcBorders>
            <w:vAlign w:val="center"/>
          </w:tcPr>
          <w:p w14:paraId="6FBE580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Strat sintetic</w:t>
            </w:r>
          </w:p>
        </w:tc>
        <w:tc>
          <w:tcPr>
            <w:tcW w:w="1275" w:type="dxa"/>
            <w:tcBorders>
              <w:top w:val="nil"/>
              <w:bottom w:val="single" w:sz="2" w:space="0" w:color="auto"/>
            </w:tcBorders>
            <w:vAlign w:val="center"/>
          </w:tcPr>
          <w:p w14:paraId="744300B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498065E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32,0801</w:t>
            </w:r>
          </w:p>
        </w:tc>
      </w:tr>
      <w:tr w:rsidR="00926F9F" w:rsidRPr="00CB1882" w14:paraId="432B7F2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685B57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2907F4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2030122946766</w:t>
            </w:r>
          </w:p>
        </w:tc>
        <w:tc>
          <w:tcPr>
            <w:tcW w:w="4536" w:type="dxa"/>
            <w:gridSpan w:val="3"/>
            <w:tcBorders>
              <w:top w:val="nil"/>
              <w:bottom w:val="single" w:sz="2" w:space="0" w:color="auto"/>
            </w:tcBorders>
            <w:vAlign w:val="center"/>
          </w:tcPr>
          <w:p w14:paraId="5C70E00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Plinte din lemn fag 30 x 20 x 800 mm</w:t>
            </w:r>
          </w:p>
        </w:tc>
        <w:tc>
          <w:tcPr>
            <w:tcW w:w="1275" w:type="dxa"/>
            <w:tcBorders>
              <w:top w:val="nil"/>
              <w:bottom w:val="single" w:sz="2" w:space="0" w:color="auto"/>
            </w:tcBorders>
            <w:vAlign w:val="center"/>
          </w:tcPr>
          <w:p w14:paraId="7150313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2C7C99F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27,4972</w:t>
            </w:r>
          </w:p>
        </w:tc>
      </w:tr>
      <w:tr w:rsidR="00926F9F" w:rsidRPr="00CB1882" w14:paraId="2EEC42A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6BA06F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9AAC92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07F32A9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16B5CBC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5756905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0,9075</w:t>
            </w:r>
          </w:p>
        </w:tc>
      </w:tr>
      <w:tr w:rsidR="00926F9F" w:rsidRPr="00CB1882" w14:paraId="3E4B8814"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8C5F3D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98</w:t>
            </w:r>
          </w:p>
        </w:tc>
        <w:tc>
          <w:tcPr>
            <w:tcW w:w="1701" w:type="dxa"/>
            <w:gridSpan w:val="2"/>
            <w:tcBorders>
              <w:top w:val="single" w:sz="4" w:space="0" w:color="auto"/>
              <w:bottom w:val="single" w:sz="4" w:space="0" w:color="auto"/>
            </w:tcBorders>
            <w:vAlign w:val="center"/>
          </w:tcPr>
          <w:p w14:paraId="1D28133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CK07A *Aplicativ</w:t>
            </w:r>
          </w:p>
        </w:tc>
        <w:tc>
          <w:tcPr>
            <w:tcW w:w="4536" w:type="dxa"/>
            <w:gridSpan w:val="3"/>
            <w:tcBorders>
              <w:top w:val="single" w:sz="4" w:space="0" w:color="auto"/>
              <w:bottom w:val="single" w:sz="4" w:space="0" w:color="auto"/>
            </w:tcBorders>
            <w:vAlign w:val="center"/>
          </w:tcPr>
          <w:p w14:paraId="10A7F4AD" w14:textId="62CA8310" w:rsidR="00926F9F" w:rsidRPr="00CB1882" w:rsidRDefault="00926F9F" w:rsidP="00695576">
            <w:pPr>
              <w:tabs>
                <w:tab w:val="left" w:pos="360"/>
                <w:tab w:val="left" w:pos="1134"/>
              </w:tabs>
              <w:spacing w:after="120"/>
              <w:outlineLvl w:val="2"/>
              <w:rPr>
                <w:lang w:val="en-US"/>
              </w:rPr>
            </w:pPr>
            <w:r w:rsidRPr="00CB1882">
              <w:rPr>
                <w:sz w:val="22"/>
                <w:szCs w:val="22"/>
                <w:lang w:val="en-US"/>
              </w:rPr>
              <w:t>Cornier plastic la glafuri pentru usi</w:t>
            </w:r>
          </w:p>
        </w:tc>
        <w:tc>
          <w:tcPr>
            <w:tcW w:w="1275" w:type="dxa"/>
            <w:tcBorders>
              <w:top w:val="single" w:sz="4" w:space="0" w:color="auto"/>
              <w:bottom w:val="single" w:sz="4" w:space="0" w:color="auto"/>
            </w:tcBorders>
            <w:vAlign w:val="center"/>
          </w:tcPr>
          <w:p w14:paraId="16625B8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179EB326" w14:textId="0E12DB73"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24,0000</w:t>
            </w:r>
          </w:p>
        </w:tc>
      </w:tr>
      <w:tr w:rsidR="00926F9F" w:rsidRPr="00CB1882" w14:paraId="77EBFE7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2B047D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FC12ED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612ED43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5C90CB7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9D9E9D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6,7200</w:t>
            </w:r>
          </w:p>
        </w:tc>
      </w:tr>
      <w:tr w:rsidR="00926F9F" w:rsidRPr="00CB1882" w14:paraId="454C5D6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38E31F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1207C1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9310060019900</w:t>
            </w:r>
          </w:p>
        </w:tc>
        <w:tc>
          <w:tcPr>
            <w:tcW w:w="4536" w:type="dxa"/>
            <w:gridSpan w:val="3"/>
            <w:tcBorders>
              <w:top w:val="nil"/>
              <w:bottom w:val="single" w:sz="2" w:space="0" w:color="auto"/>
            </w:tcBorders>
            <w:vAlign w:val="center"/>
          </w:tcPr>
          <w:p w14:paraId="06448B1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necalificat</w:t>
            </w:r>
          </w:p>
        </w:tc>
        <w:tc>
          <w:tcPr>
            <w:tcW w:w="1275" w:type="dxa"/>
            <w:tcBorders>
              <w:top w:val="nil"/>
              <w:bottom w:val="single" w:sz="2" w:space="0" w:color="auto"/>
            </w:tcBorders>
            <w:vAlign w:val="center"/>
          </w:tcPr>
          <w:p w14:paraId="0E99C9F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CE5572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0,9600</w:t>
            </w:r>
          </w:p>
        </w:tc>
      </w:tr>
      <w:tr w:rsidR="00926F9F" w:rsidRPr="00CB1882" w14:paraId="4BC59F5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DA774F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C3FAF1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2030112947600*</w:t>
            </w:r>
          </w:p>
        </w:tc>
        <w:tc>
          <w:tcPr>
            <w:tcW w:w="4536" w:type="dxa"/>
            <w:gridSpan w:val="3"/>
            <w:tcBorders>
              <w:top w:val="nil"/>
              <w:bottom w:val="single" w:sz="2" w:space="0" w:color="auto"/>
            </w:tcBorders>
            <w:vAlign w:val="center"/>
          </w:tcPr>
          <w:p w14:paraId="722D643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Cornier plastic la glafuri pentru usi</w:t>
            </w:r>
          </w:p>
        </w:tc>
        <w:tc>
          <w:tcPr>
            <w:tcW w:w="1275" w:type="dxa"/>
            <w:tcBorders>
              <w:top w:val="nil"/>
              <w:bottom w:val="single" w:sz="2" w:space="0" w:color="auto"/>
            </w:tcBorders>
            <w:vAlign w:val="center"/>
          </w:tcPr>
          <w:p w14:paraId="52698D4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365DE92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24,0000</w:t>
            </w:r>
          </w:p>
        </w:tc>
      </w:tr>
      <w:tr w:rsidR="00926F9F" w:rsidRPr="00CB1882" w14:paraId="122084C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77F565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B21856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00089DD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659AE7B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2B919D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4,8000</w:t>
            </w:r>
          </w:p>
        </w:tc>
      </w:tr>
      <w:tr w:rsidR="00926F9F" w:rsidRPr="00CB1882" w14:paraId="7BE86DE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4937B7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8F3C67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2B128FD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0224EA3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5D3957C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0,2400</w:t>
            </w:r>
          </w:p>
        </w:tc>
      </w:tr>
      <w:tr w:rsidR="00926F9F" w:rsidRPr="00CB1882" w14:paraId="1E91A88D"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ECDA2F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99</w:t>
            </w:r>
          </w:p>
        </w:tc>
        <w:tc>
          <w:tcPr>
            <w:tcW w:w="1701" w:type="dxa"/>
            <w:gridSpan w:val="2"/>
            <w:tcBorders>
              <w:top w:val="single" w:sz="4" w:space="0" w:color="auto"/>
              <w:bottom w:val="single" w:sz="4" w:space="0" w:color="auto"/>
            </w:tcBorders>
            <w:vAlign w:val="center"/>
          </w:tcPr>
          <w:p w14:paraId="51F0D7F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CK07A *Aplicativ</w:t>
            </w:r>
          </w:p>
        </w:tc>
        <w:tc>
          <w:tcPr>
            <w:tcW w:w="4536" w:type="dxa"/>
            <w:gridSpan w:val="3"/>
            <w:tcBorders>
              <w:top w:val="single" w:sz="4" w:space="0" w:color="auto"/>
              <w:bottom w:val="single" w:sz="4" w:space="0" w:color="auto"/>
            </w:tcBorders>
            <w:vAlign w:val="center"/>
          </w:tcPr>
          <w:p w14:paraId="0C502EC5" w14:textId="04798E11" w:rsidR="00926F9F" w:rsidRPr="00CB1882" w:rsidRDefault="00926F9F" w:rsidP="00695576">
            <w:pPr>
              <w:tabs>
                <w:tab w:val="left" w:pos="360"/>
                <w:tab w:val="left" w:pos="1134"/>
              </w:tabs>
              <w:spacing w:after="120"/>
              <w:outlineLvl w:val="2"/>
              <w:rPr>
                <w:lang w:val="en-US"/>
              </w:rPr>
            </w:pPr>
            <w:r w:rsidRPr="00CB1882">
              <w:rPr>
                <w:sz w:val="22"/>
                <w:szCs w:val="22"/>
                <w:lang w:val="en-US"/>
              </w:rPr>
              <w:t>Prag metalic / terminate rost laminat la usa</w:t>
            </w:r>
          </w:p>
        </w:tc>
        <w:tc>
          <w:tcPr>
            <w:tcW w:w="1275" w:type="dxa"/>
            <w:tcBorders>
              <w:top w:val="single" w:sz="4" w:space="0" w:color="auto"/>
              <w:bottom w:val="single" w:sz="4" w:space="0" w:color="auto"/>
            </w:tcBorders>
            <w:vAlign w:val="center"/>
          </w:tcPr>
          <w:p w14:paraId="7B1F046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2C323E6D" w14:textId="464BD9FF"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5CB7A59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4FBF19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0708C9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58CF63E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2738CBA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8EA39C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0,5600</w:t>
            </w:r>
          </w:p>
        </w:tc>
      </w:tr>
      <w:tr w:rsidR="00926F9F" w:rsidRPr="00CB1882" w14:paraId="376731B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C5970D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E49FAA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9310060019900</w:t>
            </w:r>
          </w:p>
        </w:tc>
        <w:tc>
          <w:tcPr>
            <w:tcW w:w="4536" w:type="dxa"/>
            <w:gridSpan w:val="3"/>
            <w:tcBorders>
              <w:top w:val="nil"/>
              <w:bottom w:val="single" w:sz="2" w:space="0" w:color="auto"/>
            </w:tcBorders>
            <w:vAlign w:val="center"/>
          </w:tcPr>
          <w:p w14:paraId="57210A9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necalificat</w:t>
            </w:r>
          </w:p>
        </w:tc>
        <w:tc>
          <w:tcPr>
            <w:tcW w:w="1275" w:type="dxa"/>
            <w:tcBorders>
              <w:top w:val="nil"/>
              <w:bottom w:val="single" w:sz="2" w:space="0" w:color="auto"/>
            </w:tcBorders>
            <w:vAlign w:val="center"/>
          </w:tcPr>
          <w:p w14:paraId="29A038B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2ACB9F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0,0800</w:t>
            </w:r>
          </w:p>
        </w:tc>
      </w:tr>
      <w:tr w:rsidR="00926F9F" w:rsidRPr="00CB1882" w14:paraId="4674BEC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CEC06E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5D2150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2030112947600*2</w:t>
            </w:r>
          </w:p>
        </w:tc>
        <w:tc>
          <w:tcPr>
            <w:tcW w:w="4536" w:type="dxa"/>
            <w:gridSpan w:val="3"/>
            <w:tcBorders>
              <w:top w:val="nil"/>
              <w:bottom w:val="single" w:sz="2" w:space="0" w:color="auto"/>
            </w:tcBorders>
            <w:vAlign w:val="center"/>
          </w:tcPr>
          <w:p w14:paraId="777D751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Prag metalic / terminate rost laminat la usa</w:t>
            </w:r>
          </w:p>
        </w:tc>
        <w:tc>
          <w:tcPr>
            <w:tcW w:w="1275" w:type="dxa"/>
            <w:tcBorders>
              <w:top w:val="nil"/>
              <w:bottom w:val="single" w:sz="2" w:space="0" w:color="auto"/>
            </w:tcBorders>
            <w:vAlign w:val="center"/>
          </w:tcPr>
          <w:p w14:paraId="23022BD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255845A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242220D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7C7D17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7BB1DF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007969D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4CDF3B0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AE812B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0,4000</w:t>
            </w:r>
          </w:p>
        </w:tc>
      </w:tr>
      <w:tr w:rsidR="00926F9F" w:rsidRPr="00CB1882" w14:paraId="0F40168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C529A5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7F7EB5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1D0BA25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625F157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74C6F20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0,0200</w:t>
            </w:r>
          </w:p>
        </w:tc>
      </w:tr>
      <w:tr w:rsidR="00926F9F" w:rsidRPr="00CB1882" w14:paraId="734BF291"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8AC984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w:t>
            </w:r>
          </w:p>
        </w:tc>
        <w:tc>
          <w:tcPr>
            <w:tcW w:w="1701" w:type="dxa"/>
            <w:gridSpan w:val="2"/>
            <w:tcBorders>
              <w:top w:val="single" w:sz="4" w:space="0" w:color="auto"/>
              <w:bottom w:val="single" w:sz="4" w:space="0" w:color="auto"/>
            </w:tcBorders>
            <w:vAlign w:val="center"/>
          </w:tcPr>
          <w:p w14:paraId="005B8D5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CL20A</w:t>
            </w:r>
          </w:p>
        </w:tc>
        <w:tc>
          <w:tcPr>
            <w:tcW w:w="4536" w:type="dxa"/>
            <w:gridSpan w:val="3"/>
            <w:tcBorders>
              <w:top w:val="single" w:sz="4" w:space="0" w:color="auto"/>
              <w:bottom w:val="single" w:sz="4" w:space="0" w:color="auto"/>
            </w:tcBorders>
            <w:vAlign w:val="center"/>
          </w:tcPr>
          <w:p w14:paraId="6CE49E4A" w14:textId="66F6F1D6" w:rsidR="00926F9F" w:rsidRPr="00CB1882" w:rsidRDefault="00926F9F" w:rsidP="00695576">
            <w:pPr>
              <w:tabs>
                <w:tab w:val="left" w:pos="360"/>
                <w:tab w:val="left" w:pos="1134"/>
              </w:tabs>
              <w:spacing w:after="120"/>
              <w:outlineLvl w:val="2"/>
              <w:rPr>
                <w:lang w:val="en-US"/>
              </w:rPr>
            </w:pPr>
            <w:r w:rsidRPr="00CB1882">
              <w:rPr>
                <w:sz w:val="22"/>
                <w:szCs w:val="22"/>
                <w:lang w:val="en-US"/>
              </w:rPr>
              <w:t>Rama cu jaluzele fixe, 20x30cm</w:t>
            </w:r>
          </w:p>
        </w:tc>
        <w:tc>
          <w:tcPr>
            <w:tcW w:w="1275" w:type="dxa"/>
            <w:tcBorders>
              <w:top w:val="single" w:sz="4" w:space="0" w:color="auto"/>
              <w:bottom w:val="single" w:sz="4" w:space="0" w:color="auto"/>
            </w:tcBorders>
            <w:vAlign w:val="center"/>
          </w:tcPr>
          <w:p w14:paraId="19995DE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4FB1CE80" w14:textId="2AA895A8"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39F8187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3A59E5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3B908A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7122050013400</w:t>
            </w:r>
          </w:p>
        </w:tc>
        <w:tc>
          <w:tcPr>
            <w:tcW w:w="4536" w:type="dxa"/>
            <w:gridSpan w:val="3"/>
            <w:tcBorders>
              <w:top w:val="nil"/>
              <w:bottom w:val="single" w:sz="2" w:space="0" w:color="auto"/>
            </w:tcBorders>
            <w:vAlign w:val="center"/>
          </w:tcPr>
          <w:p w14:paraId="2C8E220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Zidar</w:t>
            </w:r>
          </w:p>
        </w:tc>
        <w:tc>
          <w:tcPr>
            <w:tcW w:w="1275" w:type="dxa"/>
            <w:tcBorders>
              <w:top w:val="nil"/>
              <w:bottom w:val="single" w:sz="2" w:space="0" w:color="auto"/>
            </w:tcBorders>
            <w:vAlign w:val="center"/>
          </w:tcPr>
          <w:p w14:paraId="63BCFA5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3DD404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0,4700</w:t>
            </w:r>
          </w:p>
        </w:tc>
      </w:tr>
      <w:tr w:rsidR="00926F9F" w:rsidRPr="00CB1882" w14:paraId="6412A25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DCEA4C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B945E8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05FC359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37A0D12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F83885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0,0300</w:t>
            </w:r>
          </w:p>
        </w:tc>
      </w:tr>
      <w:tr w:rsidR="00926F9F" w:rsidRPr="00CB1882" w14:paraId="0F29B98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9EB901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D02C48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2811236306200</w:t>
            </w:r>
          </w:p>
        </w:tc>
        <w:tc>
          <w:tcPr>
            <w:tcW w:w="4536" w:type="dxa"/>
            <w:gridSpan w:val="3"/>
            <w:tcBorders>
              <w:top w:val="nil"/>
              <w:bottom w:val="single" w:sz="2" w:space="0" w:color="auto"/>
            </w:tcBorders>
            <w:vAlign w:val="center"/>
          </w:tcPr>
          <w:p w14:paraId="0E3B300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Rama cu jaluzele fixe, 20x30cm</w:t>
            </w:r>
          </w:p>
        </w:tc>
        <w:tc>
          <w:tcPr>
            <w:tcW w:w="1275" w:type="dxa"/>
            <w:tcBorders>
              <w:top w:val="nil"/>
              <w:bottom w:val="single" w:sz="2" w:space="0" w:color="auto"/>
            </w:tcBorders>
            <w:vAlign w:val="center"/>
          </w:tcPr>
          <w:p w14:paraId="0FAEA8C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A8EB10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0FF631F1"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EC01A8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101</w:t>
            </w:r>
          </w:p>
        </w:tc>
        <w:tc>
          <w:tcPr>
            <w:tcW w:w="1701" w:type="dxa"/>
            <w:gridSpan w:val="2"/>
            <w:tcBorders>
              <w:top w:val="single" w:sz="4" w:space="0" w:color="auto"/>
              <w:bottom w:val="single" w:sz="4" w:space="0" w:color="auto"/>
            </w:tcBorders>
            <w:vAlign w:val="center"/>
          </w:tcPr>
          <w:p w14:paraId="3AC7AC9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RpCO08A*Aplicativ</w:t>
            </w:r>
          </w:p>
        </w:tc>
        <w:tc>
          <w:tcPr>
            <w:tcW w:w="4536" w:type="dxa"/>
            <w:gridSpan w:val="3"/>
            <w:tcBorders>
              <w:top w:val="single" w:sz="4" w:space="0" w:color="auto"/>
              <w:bottom w:val="single" w:sz="4" w:space="0" w:color="auto"/>
            </w:tcBorders>
            <w:vAlign w:val="center"/>
          </w:tcPr>
          <w:p w14:paraId="301CC1B8" w14:textId="20820BA0" w:rsidR="00926F9F" w:rsidRPr="00CB1882" w:rsidRDefault="00926F9F" w:rsidP="00695576">
            <w:pPr>
              <w:tabs>
                <w:tab w:val="left" w:pos="360"/>
                <w:tab w:val="left" w:pos="1134"/>
              </w:tabs>
              <w:spacing w:after="120"/>
              <w:outlineLvl w:val="2"/>
              <w:rPr>
                <w:lang w:val="en-US"/>
              </w:rPr>
            </w:pPr>
            <w:r w:rsidRPr="00CB1882">
              <w:rPr>
                <w:sz w:val="22"/>
                <w:szCs w:val="22"/>
                <w:lang w:val="en-US"/>
              </w:rPr>
              <w:t>Revizuirea si inlocuirea feroneriei la ferestre din PVC (schimbarea sistemului de inchidere defectat)</w:t>
            </w:r>
          </w:p>
        </w:tc>
        <w:tc>
          <w:tcPr>
            <w:tcW w:w="1275" w:type="dxa"/>
            <w:tcBorders>
              <w:top w:val="single" w:sz="4" w:space="0" w:color="auto"/>
              <w:bottom w:val="single" w:sz="4" w:space="0" w:color="auto"/>
            </w:tcBorders>
            <w:vAlign w:val="center"/>
          </w:tcPr>
          <w:p w14:paraId="5A4088D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3FB14D7B" w14:textId="3804B871"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252A7E6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2E69E4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451E3D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249E091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5DD09A3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6B9136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0,2400</w:t>
            </w:r>
          </w:p>
        </w:tc>
      </w:tr>
      <w:tr w:rsidR="00926F9F" w:rsidRPr="00CB1882" w14:paraId="33FC3FC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6A403EC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4" w:space="0" w:color="auto"/>
            </w:tcBorders>
            <w:vAlign w:val="center"/>
          </w:tcPr>
          <w:p w14:paraId="3DB496A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2863146311270</w:t>
            </w:r>
          </w:p>
        </w:tc>
        <w:tc>
          <w:tcPr>
            <w:tcW w:w="4536" w:type="dxa"/>
            <w:gridSpan w:val="3"/>
            <w:tcBorders>
              <w:top w:val="nil"/>
              <w:bottom w:val="single" w:sz="4" w:space="0" w:color="auto"/>
            </w:tcBorders>
            <w:vAlign w:val="center"/>
          </w:tcPr>
          <w:p w14:paraId="5404806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*Sistem de inchidere fereastra pvc</w:t>
            </w:r>
          </w:p>
        </w:tc>
        <w:tc>
          <w:tcPr>
            <w:tcW w:w="1275" w:type="dxa"/>
            <w:tcBorders>
              <w:top w:val="nil"/>
              <w:bottom w:val="single" w:sz="4" w:space="0" w:color="auto"/>
            </w:tcBorders>
            <w:vAlign w:val="center"/>
          </w:tcPr>
          <w:p w14:paraId="4BBDB87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4" w:space="0" w:color="auto"/>
            </w:tcBorders>
            <w:vAlign w:val="center"/>
          </w:tcPr>
          <w:p w14:paraId="4859B18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2ACE384A"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38D103E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459002BF"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40C631F4"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0E772BF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0CDD8F46"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24B533EB"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45229C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1F19884B"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318E6649"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3EF6CB7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1CE8A957"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4B68110F"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5695728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3E574257"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3498DE45"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6793CEA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2C6C222E"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29623EC6"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726337D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3618F83"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30CB8A27"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Cheltuieli de regie</w:t>
            </w:r>
          </w:p>
        </w:tc>
        <w:tc>
          <w:tcPr>
            <w:tcW w:w="1275" w:type="dxa"/>
            <w:tcBorders>
              <w:top w:val="single" w:sz="4" w:space="0" w:color="auto"/>
              <w:left w:val="single" w:sz="4" w:space="0" w:color="auto"/>
              <w:bottom w:val="single" w:sz="4" w:space="0" w:color="auto"/>
              <w:right w:val="single" w:sz="4" w:space="0" w:color="auto"/>
            </w:tcBorders>
          </w:tcPr>
          <w:p w14:paraId="0B7FD3C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14,5 %</w:t>
            </w:r>
          </w:p>
        </w:tc>
        <w:tc>
          <w:tcPr>
            <w:tcW w:w="1985" w:type="dxa"/>
            <w:gridSpan w:val="2"/>
            <w:tcBorders>
              <w:top w:val="single" w:sz="4" w:space="0" w:color="auto"/>
              <w:left w:val="single" w:sz="4" w:space="0" w:color="auto"/>
              <w:bottom w:val="single" w:sz="4" w:space="0" w:color="auto"/>
              <w:right w:val="single" w:sz="4" w:space="0" w:color="auto"/>
            </w:tcBorders>
          </w:tcPr>
          <w:p w14:paraId="41EC82C9"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2DEC185D"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390EFF0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0F5AAC3A"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248DEA24"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735C1BF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2FAA28CD"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52D575F8" w14:textId="77777777" w:rsidTr="00926F9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556F841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322B8488"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4A8819E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Total Lucrari de reparatie</w:t>
            </w:r>
          </w:p>
          <w:p w14:paraId="62561A6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1C404581"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68B7160A"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6EDA9D09" w14:textId="77777777" w:rsidTr="00926F9F">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621B79F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nil"/>
            </w:tcBorders>
          </w:tcPr>
          <w:p w14:paraId="5323E960"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nil"/>
              <w:bottom w:val="nil"/>
            </w:tcBorders>
          </w:tcPr>
          <w:p w14:paraId="23BCFB7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3.2. Electricitate</w:t>
            </w:r>
          </w:p>
          <w:p w14:paraId="2408CEAB" w14:textId="77777777" w:rsidR="00926F9F" w:rsidRPr="00CB1882" w:rsidRDefault="00926F9F" w:rsidP="00C6286C">
            <w:pPr>
              <w:tabs>
                <w:tab w:val="left" w:pos="360"/>
                <w:tab w:val="left" w:pos="1134"/>
              </w:tabs>
              <w:spacing w:after="120"/>
              <w:outlineLvl w:val="2"/>
              <w:rPr>
                <w:lang w:val="en-US"/>
              </w:rPr>
            </w:pPr>
          </w:p>
        </w:tc>
        <w:tc>
          <w:tcPr>
            <w:tcW w:w="1275" w:type="dxa"/>
            <w:tcBorders>
              <w:top w:val="nil"/>
              <w:bottom w:val="nil"/>
            </w:tcBorders>
          </w:tcPr>
          <w:p w14:paraId="00ED2AF3"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nil"/>
              <w:bottom w:val="nil"/>
            </w:tcBorders>
          </w:tcPr>
          <w:p w14:paraId="259561EE"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2F4D4759"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3C742B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102</w:t>
            </w:r>
          </w:p>
        </w:tc>
        <w:tc>
          <w:tcPr>
            <w:tcW w:w="1701" w:type="dxa"/>
            <w:gridSpan w:val="2"/>
            <w:tcBorders>
              <w:top w:val="single" w:sz="4" w:space="0" w:color="auto"/>
              <w:bottom w:val="single" w:sz="4" w:space="0" w:color="auto"/>
            </w:tcBorders>
            <w:vAlign w:val="center"/>
          </w:tcPr>
          <w:p w14:paraId="1E58347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RpEA11B</w:t>
            </w:r>
          </w:p>
        </w:tc>
        <w:tc>
          <w:tcPr>
            <w:tcW w:w="4536" w:type="dxa"/>
            <w:gridSpan w:val="3"/>
            <w:tcBorders>
              <w:top w:val="single" w:sz="4" w:space="0" w:color="auto"/>
              <w:bottom w:val="single" w:sz="4" w:space="0" w:color="auto"/>
            </w:tcBorders>
            <w:vAlign w:val="center"/>
          </w:tcPr>
          <w:p w14:paraId="1620370A" w14:textId="28248D2F" w:rsidR="00926F9F" w:rsidRPr="00CB1882" w:rsidRDefault="00926F9F" w:rsidP="00695576">
            <w:pPr>
              <w:tabs>
                <w:tab w:val="left" w:pos="360"/>
                <w:tab w:val="left" w:pos="1134"/>
              </w:tabs>
              <w:spacing w:after="120"/>
              <w:outlineLvl w:val="2"/>
              <w:rPr>
                <w:lang w:val="en-US"/>
              </w:rPr>
            </w:pPr>
            <w:r w:rsidRPr="00CB1882">
              <w:rPr>
                <w:sz w:val="22"/>
                <w:szCs w:val="22"/>
                <w:lang w:val="en-US"/>
              </w:rPr>
              <w:t>Demontari tuburi sau elemente de protectie montate aparent, din PVC (IP sau IP-PVC), cu diametrul peste 20 mm montat aparent, inclusiv scoaterea conductorilor. (cablu canal plastic)</w:t>
            </w:r>
          </w:p>
        </w:tc>
        <w:tc>
          <w:tcPr>
            <w:tcW w:w="1275" w:type="dxa"/>
            <w:tcBorders>
              <w:top w:val="single" w:sz="4" w:space="0" w:color="auto"/>
              <w:bottom w:val="single" w:sz="4" w:space="0" w:color="auto"/>
            </w:tcBorders>
            <w:vAlign w:val="center"/>
          </w:tcPr>
          <w:p w14:paraId="6CEC41D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768A362D" w14:textId="1D491E84"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752D801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2B6E37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D42418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71D888F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1B0B837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3BF18F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0,2200</w:t>
            </w:r>
          </w:p>
        </w:tc>
      </w:tr>
      <w:tr w:rsidR="00926F9F" w:rsidRPr="00CB1882" w14:paraId="37006854"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D96D8D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103</w:t>
            </w:r>
          </w:p>
        </w:tc>
        <w:tc>
          <w:tcPr>
            <w:tcW w:w="1701" w:type="dxa"/>
            <w:gridSpan w:val="2"/>
            <w:tcBorders>
              <w:top w:val="single" w:sz="4" w:space="0" w:color="auto"/>
              <w:bottom w:val="single" w:sz="4" w:space="0" w:color="auto"/>
            </w:tcBorders>
            <w:vAlign w:val="center"/>
          </w:tcPr>
          <w:p w14:paraId="4F090FF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RpEE24A</w:t>
            </w:r>
          </w:p>
        </w:tc>
        <w:tc>
          <w:tcPr>
            <w:tcW w:w="4536" w:type="dxa"/>
            <w:gridSpan w:val="3"/>
            <w:tcBorders>
              <w:top w:val="single" w:sz="4" w:space="0" w:color="auto"/>
              <w:bottom w:val="single" w:sz="4" w:space="0" w:color="auto"/>
            </w:tcBorders>
            <w:vAlign w:val="center"/>
          </w:tcPr>
          <w:p w14:paraId="4CF0FFC1" w14:textId="19246AA6" w:rsidR="00926F9F" w:rsidRPr="00CB1882" w:rsidRDefault="00926F9F" w:rsidP="00695576">
            <w:pPr>
              <w:tabs>
                <w:tab w:val="left" w:pos="360"/>
                <w:tab w:val="left" w:pos="1134"/>
              </w:tabs>
              <w:spacing w:after="120"/>
              <w:outlineLvl w:val="2"/>
              <w:rPr>
                <w:lang w:val="en-US"/>
              </w:rPr>
            </w:pPr>
            <w:r w:rsidRPr="00CB1882">
              <w:rPr>
                <w:sz w:val="22"/>
                <w:szCs w:val="22"/>
                <w:lang w:val="en-US"/>
              </w:rPr>
              <w:t>Demontarea aparatelor electrice pentru curent tari : unipolare (prize,intrerupatoare,sensor)</w:t>
            </w:r>
          </w:p>
        </w:tc>
        <w:tc>
          <w:tcPr>
            <w:tcW w:w="1275" w:type="dxa"/>
            <w:tcBorders>
              <w:top w:val="single" w:sz="4" w:space="0" w:color="auto"/>
              <w:bottom w:val="single" w:sz="4" w:space="0" w:color="auto"/>
            </w:tcBorders>
            <w:vAlign w:val="center"/>
          </w:tcPr>
          <w:p w14:paraId="54905D1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5B49BDBA" w14:textId="251C1ABA"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37,0000</w:t>
            </w:r>
          </w:p>
        </w:tc>
      </w:tr>
      <w:tr w:rsidR="00926F9F" w:rsidRPr="00CB1882" w14:paraId="22C640B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5AF3D9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EDB03A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4328EFA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147F5B9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4E8D1D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2,2200</w:t>
            </w:r>
          </w:p>
        </w:tc>
      </w:tr>
      <w:tr w:rsidR="00926F9F" w:rsidRPr="00CB1882" w14:paraId="031429F0"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AAD03F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104</w:t>
            </w:r>
          </w:p>
        </w:tc>
        <w:tc>
          <w:tcPr>
            <w:tcW w:w="1701" w:type="dxa"/>
            <w:gridSpan w:val="2"/>
            <w:tcBorders>
              <w:top w:val="single" w:sz="4" w:space="0" w:color="auto"/>
              <w:bottom w:val="single" w:sz="4" w:space="0" w:color="auto"/>
            </w:tcBorders>
            <w:vAlign w:val="center"/>
          </w:tcPr>
          <w:p w14:paraId="4A7D2A7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RpEF23A</w:t>
            </w:r>
          </w:p>
        </w:tc>
        <w:tc>
          <w:tcPr>
            <w:tcW w:w="4536" w:type="dxa"/>
            <w:gridSpan w:val="3"/>
            <w:tcBorders>
              <w:top w:val="single" w:sz="4" w:space="0" w:color="auto"/>
              <w:bottom w:val="single" w:sz="4" w:space="0" w:color="auto"/>
            </w:tcBorders>
            <w:vAlign w:val="center"/>
          </w:tcPr>
          <w:p w14:paraId="5F65CA63" w14:textId="423A22CB" w:rsidR="00926F9F" w:rsidRPr="00CB1882" w:rsidRDefault="00926F9F" w:rsidP="00695576">
            <w:pPr>
              <w:tabs>
                <w:tab w:val="left" w:pos="360"/>
                <w:tab w:val="left" w:pos="1134"/>
              </w:tabs>
              <w:spacing w:after="120"/>
              <w:outlineLvl w:val="2"/>
              <w:rPr>
                <w:lang w:val="en-US"/>
              </w:rPr>
            </w:pPr>
            <w:r w:rsidRPr="00CB1882">
              <w:rPr>
                <w:sz w:val="22"/>
                <w:szCs w:val="22"/>
                <w:lang w:val="en-US"/>
              </w:rPr>
              <w:t>Demontari de corpuri de iluminat orice tip, inclisiv tijele si globurile</w:t>
            </w:r>
          </w:p>
        </w:tc>
        <w:tc>
          <w:tcPr>
            <w:tcW w:w="1275" w:type="dxa"/>
            <w:tcBorders>
              <w:top w:val="single" w:sz="4" w:space="0" w:color="auto"/>
              <w:bottom w:val="single" w:sz="4" w:space="0" w:color="auto"/>
            </w:tcBorders>
            <w:vAlign w:val="center"/>
          </w:tcPr>
          <w:p w14:paraId="5F121F9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6377B97F" w14:textId="4B559BB0"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9,0000</w:t>
            </w:r>
          </w:p>
        </w:tc>
      </w:tr>
      <w:tr w:rsidR="00926F9F" w:rsidRPr="00CB1882" w14:paraId="0B5C92F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79985C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7ADCF8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01FE58C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15A0F77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B41EE3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1,9800</w:t>
            </w:r>
          </w:p>
        </w:tc>
      </w:tr>
      <w:tr w:rsidR="00926F9F" w:rsidRPr="00CB1882" w14:paraId="0F5FFB82"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97FDA0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105</w:t>
            </w:r>
          </w:p>
        </w:tc>
        <w:tc>
          <w:tcPr>
            <w:tcW w:w="1701" w:type="dxa"/>
            <w:gridSpan w:val="2"/>
            <w:tcBorders>
              <w:top w:val="single" w:sz="4" w:space="0" w:color="auto"/>
              <w:bottom w:val="single" w:sz="4" w:space="0" w:color="auto"/>
            </w:tcBorders>
            <w:vAlign w:val="center"/>
          </w:tcPr>
          <w:p w14:paraId="38DC7B3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RpEA04A</w:t>
            </w:r>
          </w:p>
        </w:tc>
        <w:tc>
          <w:tcPr>
            <w:tcW w:w="4536" w:type="dxa"/>
            <w:gridSpan w:val="3"/>
            <w:tcBorders>
              <w:top w:val="single" w:sz="4" w:space="0" w:color="auto"/>
              <w:bottom w:val="single" w:sz="4" w:space="0" w:color="auto"/>
            </w:tcBorders>
            <w:vAlign w:val="center"/>
          </w:tcPr>
          <w:p w14:paraId="40936158" w14:textId="2E4295E4" w:rsidR="00926F9F" w:rsidRPr="00CB1882" w:rsidRDefault="00926F9F" w:rsidP="00695576">
            <w:pPr>
              <w:tabs>
                <w:tab w:val="left" w:pos="360"/>
                <w:tab w:val="left" w:pos="1134"/>
              </w:tabs>
              <w:spacing w:after="120"/>
              <w:outlineLvl w:val="2"/>
              <w:rPr>
                <w:lang w:val="en-US"/>
              </w:rPr>
            </w:pPr>
            <w:r w:rsidRPr="00CB1882">
              <w:rPr>
                <w:sz w:val="22"/>
                <w:szCs w:val="22"/>
                <w:lang w:val="en-US"/>
              </w:rPr>
              <w:t>Montarea Cablu canal plastic 40x20</w:t>
            </w:r>
          </w:p>
        </w:tc>
        <w:tc>
          <w:tcPr>
            <w:tcW w:w="1275" w:type="dxa"/>
            <w:tcBorders>
              <w:top w:val="single" w:sz="4" w:space="0" w:color="auto"/>
              <w:bottom w:val="single" w:sz="4" w:space="0" w:color="auto"/>
            </w:tcBorders>
            <w:vAlign w:val="center"/>
          </w:tcPr>
          <w:p w14:paraId="710A54E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0853BC00" w14:textId="4B7D1555"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1122BCD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04063D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143497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3D65EE3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0A7160D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A9C16C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0,8700</w:t>
            </w:r>
          </w:p>
        </w:tc>
      </w:tr>
      <w:tr w:rsidR="00926F9F" w:rsidRPr="00CB1882" w14:paraId="33AB3C6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CB44BB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BC8A43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2521216704237*4020</w:t>
            </w:r>
          </w:p>
        </w:tc>
        <w:tc>
          <w:tcPr>
            <w:tcW w:w="4536" w:type="dxa"/>
            <w:gridSpan w:val="3"/>
            <w:tcBorders>
              <w:top w:val="nil"/>
              <w:bottom w:val="single" w:sz="2" w:space="0" w:color="auto"/>
            </w:tcBorders>
            <w:vAlign w:val="center"/>
          </w:tcPr>
          <w:p w14:paraId="4B51710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Cablu canal 40x20</w:t>
            </w:r>
          </w:p>
        </w:tc>
        <w:tc>
          <w:tcPr>
            <w:tcW w:w="1275" w:type="dxa"/>
            <w:tcBorders>
              <w:top w:val="nil"/>
              <w:bottom w:val="single" w:sz="2" w:space="0" w:color="auto"/>
            </w:tcBorders>
            <w:vAlign w:val="center"/>
          </w:tcPr>
          <w:p w14:paraId="0E6A149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16A42EF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1,0710</w:t>
            </w:r>
          </w:p>
        </w:tc>
      </w:tr>
      <w:tr w:rsidR="00926F9F" w:rsidRPr="00CB1882" w14:paraId="07DB2D8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B38565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B55202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2875274117002</w:t>
            </w:r>
          </w:p>
        </w:tc>
        <w:tc>
          <w:tcPr>
            <w:tcW w:w="4536" w:type="dxa"/>
            <w:gridSpan w:val="3"/>
            <w:tcBorders>
              <w:top w:val="nil"/>
              <w:bottom w:val="single" w:sz="2" w:space="0" w:color="auto"/>
            </w:tcBorders>
            <w:vAlign w:val="center"/>
          </w:tcPr>
          <w:p w14:paraId="1BC0064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Cot PVC-U</w:t>
            </w:r>
          </w:p>
        </w:tc>
        <w:tc>
          <w:tcPr>
            <w:tcW w:w="1275" w:type="dxa"/>
            <w:tcBorders>
              <w:top w:val="nil"/>
              <w:bottom w:val="single" w:sz="2" w:space="0" w:color="auto"/>
            </w:tcBorders>
            <w:vAlign w:val="center"/>
          </w:tcPr>
          <w:p w14:paraId="30BDF13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1DC9F6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0,1050</w:t>
            </w:r>
          </w:p>
        </w:tc>
      </w:tr>
      <w:tr w:rsidR="00926F9F" w:rsidRPr="00CB1882" w14:paraId="739F3646"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E6D322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106</w:t>
            </w:r>
          </w:p>
        </w:tc>
        <w:tc>
          <w:tcPr>
            <w:tcW w:w="1701" w:type="dxa"/>
            <w:gridSpan w:val="2"/>
            <w:tcBorders>
              <w:top w:val="single" w:sz="4" w:space="0" w:color="auto"/>
              <w:bottom w:val="single" w:sz="4" w:space="0" w:color="auto"/>
            </w:tcBorders>
            <w:vAlign w:val="center"/>
          </w:tcPr>
          <w:p w14:paraId="3E2940B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RpEE03A</w:t>
            </w:r>
          </w:p>
        </w:tc>
        <w:tc>
          <w:tcPr>
            <w:tcW w:w="4536" w:type="dxa"/>
            <w:gridSpan w:val="3"/>
            <w:tcBorders>
              <w:top w:val="single" w:sz="4" w:space="0" w:color="auto"/>
              <w:bottom w:val="single" w:sz="4" w:space="0" w:color="auto"/>
            </w:tcBorders>
            <w:vAlign w:val="center"/>
          </w:tcPr>
          <w:p w14:paraId="23EDB5AD" w14:textId="18A83EFD" w:rsidR="00926F9F" w:rsidRPr="00CB1882" w:rsidRDefault="00926F9F" w:rsidP="00695576">
            <w:pPr>
              <w:tabs>
                <w:tab w:val="left" w:pos="360"/>
                <w:tab w:val="left" w:pos="1134"/>
              </w:tabs>
              <w:spacing w:after="120"/>
              <w:outlineLvl w:val="2"/>
              <w:rPr>
                <w:lang w:val="en-US"/>
              </w:rPr>
            </w:pPr>
            <w:r w:rsidRPr="00CB1882">
              <w:rPr>
                <w:sz w:val="22"/>
                <w:szCs w:val="22"/>
                <w:lang w:val="en-US"/>
              </w:rPr>
              <w:t>Montarea prizelor bipolare constructie normala din bachelita sau aminoplast, simpla, dubla, constructie impermeabila, etanse, etanse metalica sau similare, montate ingropat sub tencuiala sau aparent pe dibluri din lemn sau plastic (inclusiv rame duble/triple...)</w:t>
            </w:r>
          </w:p>
        </w:tc>
        <w:tc>
          <w:tcPr>
            <w:tcW w:w="1275" w:type="dxa"/>
            <w:tcBorders>
              <w:top w:val="single" w:sz="4" w:space="0" w:color="auto"/>
              <w:bottom w:val="single" w:sz="4" w:space="0" w:color="auto"/>
            </w:tcBorders>
            <w:vAlign w:val="center"/>
          </w:tcPr>
          <w:p w14:paraId="715F6BA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727452F3" w14:textId="098532FA"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25,0000</w:t>
            </w:r>
          </w:p>
        </w:tc>
      </w:tr>
      <w:tr w:rsidR="00926F9F" w:rsidRPr="00CB1882" w14:paraId="71E3363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DF2215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CF55DC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3C1B28A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78F28F1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C674C3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7,7500</w:t>
            </w:r>
          </w:p>
        </w:tc>
      </w:tr>
      <w:tr w:rsidR="00926F9F" w:rsidRPr="00CB1882" w14:paraId="52ABE39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4A4A9B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C0F862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2746167335100</w:t>
            </w:r>
          </w:p>
        </w:tc>
        <w:tc>
          <w:tcPr>
            <w:tcW w:w="4536" w:type="dxa"/>
            <w:gridSpan w:val="3"/>
            <w:tcBorders>
              <w:top w:val="nil"/>
              <w:bottom w:val="single" w:sz="2" w:space="0" w:color="auto"/>
            </w:tcBorders>
            <w:vAlign w:val="center"/>
          </w:tcPr>
          <w:p w14:paraId="6A9A7A9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Priza</w:t>
            </w:r>
          </w:p>
        </w:tc>
        <w:tc>
          <w:tcPr>
            <w:tcW w:w="1275" w:type="dxa"/>
            <w:tcBorders>
              <w:top w:val="nil"/>
              <w:bottom w:val="single" w:sz="2" w:space="0" w:color="auto"/>
            </w:tcBorders>
            <w:vAlign w:val="center"/>
          </w:tcPr>
          <w:p w14:paraId="435E707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90E3FA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25,5000</w:t>
            </w:r>
          </w:p>
        </w:tc>
      </w:tr>
      <w:tr w:rsidR="00926F9F" w:rsidRPr="00CB1882" w14:paraId="31E2F26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748265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5F316A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2811236311002</w:t>
            </w:r>
          </w:p>
        </w:tc>
        <w:tc>
          <w:tcPr>
            <w:tcW w:w="4536" w:type="dxa"/>
            <w:gridSpan w:val="3"/>
            <w:tcBorders>
              <w:top w:val="nil"/>
              <w:bottom w:val="single" w:sz="2" w:space="0" w:color="auto"/>
            </w:tcBorders>
            <w:vAlign w:val="center"/>
          </w:tcPr>
          <w:p w14:paraId="29B87F4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Doze pentru aparate</w:t>
            </w:r>
          </w:p>
        </w:tc>
        <w:tc>
          <w:tcPr>
            <w:tcW w:w="1275" w:type="dxa"/>
            <w:tcBorders>
              <w:top w:val="nil"/>
              <w:bottom w:val="single" w:sz="2" w:space="0" w:color="auto"/>
            </w:tcBorders>
            <w:vAlign w:val="center"/>
          </w:tcPr>
          <w:p w14:paraId="25F7774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1A77FE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25,0000</w:t>
            </w:r>
          </w:p>
        </w:tc>
      </w:tr>
      <w:tr w:rsidR="00926F9F" w:rsidRPr="00CB1882" w14:paraId="2C51F9E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A7AFED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B8F3D4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112E5EA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3AF102C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B057B2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0,1250</w:t>
            </w:r>
          </w:p>
        </w:tc>
      </w:tr>
      <w:tr w:rsidR="00926F9F" w:rsidRPr="00CB1882" w14:paraId="5D314CE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FED0D5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42607E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620999A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2557B39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0919C9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0,1250</w:t>
            </w:r>
          </w:p>
        </w:tc>
      </w:tr>
      <w:tr w:rsidR="00926F9F" w:rsidRPr="00CB1882" w14:paraId="5AE13E6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7604A6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4124CD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2051142950700</w:t>
            </w:r>
          </w:p>
        </w:tc>
        <w:tc>
          <w:tcPr>
            <w:tcW w:w="4536" w:type="dxa"/>
            <w:gridSpan w:val="3"/>
            <w:tcBorders>
              <w:top w:val="nil"/>
              <w:bottom w:val="single" w:sz="2" w:space="0" w:color="auto"/>
            </w:tcBorders>
            <w:vAlign w:val="center"/>
          </w:tcPr>
          <w:p w14:paraId="5D1BD47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Dibluri</w:t>
            </w:r>
          </w:p>
        </w:tc>
        <w:tc>
          <w:tcPr>
            <w:tcW w:w="1275" w:type="dxa"/>
            <w:tcBorders>
              <w:top w:val="nil"/>
              <w:bottom w:val="single" w:sz="2" w:space="0" w:color="auto"/>
            </w:tcBorders>
            <w:vAlign w:val="center"/>
          </w:tcPr>
          <w:p w14:paraId="0FB3923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6FCCA1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50,0000</w:t>
            </w:r>
          </w:p>
        </w:tc>
      </w:tr>
      <w:tr w:rsidR="00926F9F" w:rsidRPr="00CB1882" w14:paraId="34D6079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E23C6D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D90F72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2874115836777</w:t>
            </w:r>
          </w:p>
        </w:tc>
        <w:tc>
          <w:tcPr>
            <w:tcW w:w="4536" w:type="dxa"/>
            <w:gridSpan w:val="3"/>
            <w:tcBorders>
              <w:top w:val="nil"/>
              <w:bottom w:val="single" w:sz="2" w:space="0" w:color="auto"/>
            </w:tcBorders>
            <w:vAlign w:val="center"/>
          </w:tcPr>
          <w:p w14:paraId="0D65ADF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Surub cap inecat crestat   L 3 x 40 </w:t>
            </w:r>
          </w:p>
        </w:tc>
        <w:tc>
          <w:tcPr>
            <w:tcW w:w="1275" w:type="dxa"/>
            <w:tcBorders>
              <w:top w:val="nil"/>
              <w:bottom w:val="single" w:sz="2" w:space="0" w:color="auto"/>
            </w:tcBorders>
            <w:vAlign w:val="center"/>
          </w:tcPr>
          <w:p w14:paraId="10CEC12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6D5D84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50,0000</w:t>
            </w:r>
          </w:p>
        </w:tc>
      </w:tr>
      <w:tr w:rsidR="00926F9F" w:rsidRPr="00CB1882" w14:paraId="3CDB432D"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1EDD46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107</w:t>
            </w:r>
          </w:p>
        </w:tc>
        <w:tc>
          <w:tcPr>
            <w:tcW w:w="1701" w:type="dxa"/>
            <w:gridSpan w:val="2"/>
            <w:tcBorders>
              <w:top w:val="single" w:sz="4" w:space="0" w:color="auto"/>
              <w:bottom w:val="single" w:sz="4" w:space="0" w:color="auto"/>
            </w:tcBorders>
            <w:vAlign w:val="center"/>
          </w:tcPr>
          <w:p w14:paraId="6BF9E46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RpEE03A</w:t>
            </w:r>
          </w:p>
        </w:tc>
        <w:tc>
          <w:tcPr>
            <w:tcW w:w="4536" w:type="dxa"/>
            <w:gridSpan w:val="3"/>
            <w:tcBorders>
              <w:top w:val="single" w:sz="4" w:space="0" w:color="auto"/>
              <w:bottom w:val="single" w:sz="4" w:space="0" w:color="auto"/>
            </w:tcBorders>
            <w:vAlign w:val="center"/>
          </w:tcPr>
          <w:p w14:paraId="33D642BB" w14:textId="560143BC" w:rsidR="00926F9F" w:rsidRPr="00CB1882" w:rsidRDefault="00926F9F" w:rsidP="00695576">
            <w:pPr>
              <w:tabs>
                <w:tab w:val="left" w:pos="360"/>
                <w:tab w:val="left" w:pos="1134"/>
              </w:tabs>
              <w:spacing w:after="120"/>
              <w:outlineLvl w:val="2"/>
              <w:rPr>
                <w:lang w:val="en-US"/>
              </w:rPr>
            </w:pPr>
            <w:r w:rsidRPr="00CB1882">
              <w:rPr>
                <w:sz w:val="22"/>
                <w:szCs w:val="22"/>
                <w:lang w:val="en-US"/>
              </w:rPr>
              <w:t>Montarea prizelor bipolare constructie normala din bachelita sau aminoplast, simpla, dubla, constructie impermeabila, etanse, etanse metalica sau similare, montate ingropat sub tencuiala sau aparent pe dibluri din lemn sau plastic (Priza Internet/TV)</w:t>
            </w:r>
          </w:p>
        </w:tc>
        <w:tc>
          <w:tcPr>
            <w:tcW w:w="1275" w:type="dxa"/>
            <w:tcBorders>
              <w:top w:val="single" w:sz="4" w:space="0" w:color="auto"/>
              <w:bottom w:val="single" w:sz="4" w:space="0" w:color="auto"/>
            </w:tcBorders>
            <w:vAlign w:val="center"/>
          </w:tcPr>
          <w:p w14:paraId="3DCAE22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34690B17" w14:textId="099075DE"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5,0000</w:t>
            </w:r>
          </w:p>
        </w:tc>
      </w:tr>
      <w:tr w:rsidR="00926F9F" w:rsidRPr="00CB1882" w14:paraId="435B7BD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2ACFCA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1663ED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4A853DE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74A3CC0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AD75EC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1,5500</w:t>
            </w:r>
          </w:p>
        </w:tc>
      </w:tr>
      <w:tr w:rsidR="00926F9F" w:rsidRPr="00CB1882" w14:paraId="40CF7BA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7A9C90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791218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2746167335100I</w:t>
            </w:r>
          </w:p>
        </w:tc>
        <w:tc>
          <w:tcPr>
            <w:tcW w:w="4536" w:type="dxa"/>
            <w:gridSpan w:val="3"/>
            <w:tcBorders>
              <w:top w:val="nil"/>
              <w:bottom w:val="single" w:sz="2" w:space="0" w:color="auto"/>
            </w:tcBorders>
            <w:vAlign w:val="center"/>
          </w:tcPr>
          <w:p w14:paraId="55BFFCA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Priza Internet</w:t>
            </w:r>
          </w:p>
        </w:tc>
        <w:tc>
          <w:tcPr>
            <w:tcW w:w="1275" w:type="dxa"/>
            <w:tcBorders>
              <w:top w:val="nil"/>
              <w:bottom w:val="single" w:sz="2" w:space="0" w:color="auto"/>
            </w:tcBorders>
            <w:vAlign w:val="center"/>
          </w:tcPr>
          <w:p w14:paraId="414D615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09D624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5,1000</w:t>
            </w:r>
          </w:p>
        </w:tc>
      </w:tr>
      <w:tr w:rsidR="00926F9F" w:rsidRPr="00CB1882" w14:paraId="7712456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2C6C0C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DDE84B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2811236311002</w:t>
            </w:r>
          </w:p>
        </w:tc>
        <w:tc>
          <w:tcPr>
            <w:tcW w:w="4536" w:type="dxa"/>
            <w:gridSpan w:val="3"/>
            <w:tcBorders>
              <w:top w:val="nil"/>
              <w:bottom w:val="single" w:sz="2" w:space="0" w:color="auto"/>
            </w:tcBorders>
            <w:vAlign w:val="center"/>
          </w:tcPr>
          <w:p w14:paraId="6C95FBA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Doze pentru aparate</w:t>
            </w:r>
          </w:p>
        </w:tc>
        <w:tc>
          <w:tcPr>
            <w:tcW w:w="1275" w:type="dxa"/>
            <w:tcBorders>
              <w:top w:val="nil"/>
              <w:bottom w:val="single" w:sz="2" w:space="0" w:color="auto"/>
            </w:tcBorders>
            <w:vAlign w:val="center"/>
          </w:tcPr>
          <w:p w14:paraId="50E5199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01314D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5,0000</w:t>
            </w:r>
          </w:p>
        </w:tc>
      </w:tr>
      <w:tr w:rsidR="00926F9F" w:rsidRPr="00CB1882" w14:paraId="20710FA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2FE6CF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5A65B4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1A07903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2F33C83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095086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0,0250</w:t>
            </w:r>
          </w:p>
        </w:tc>
      </w:tr>
      <w:tr w:rsidR="00926F9F" w:rsidRPr="00CB1882" w14:paraId="6F11850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C7202E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CE57F0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7B48059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150B52F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E7A90C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0,0250</w:t>
            </w:r>
          </w:p>
        </w:tc>
      </w:tr>
      <w:tr w:rsidR="00926F9F" w:rsidRPr="00CB1882" w14:paraId="6385FEF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E2929E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C3913A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2051142950700</w:t>
            </w:r>
          </w:p>
        </w:tc>
        <w:tc>
          <w:tcPr>
            <w:tcW w:w="4536" w:type="dxa"/>
            <w:gridSpan w:val="3"/>
            <w:tcBorders>
              <w:top w:val="nil"/>
              <w:bottom w:val="single" w:sz="2" w:space="0" w:color="auto"/>
            </w:tcBorders>
            <w:vAlign w:val="center"/>
          </w:tcPr>
          <w:p w14:paraId="14B2CE6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Dibluri</w:t>
            </w:r>
          </w:p>
        </w:tc>
        <w:tc>
          <w:tcPr>
            <w:tcW w:w="1275" w:type="dxa"/>
            <w:tcBorders>
              <w:top w:val="nil"/>
              <w:bottom w:val="single" w:sz="2" w:space="0" w:color="auto"/>
            </w:tcBorders>
            <w:vAlign w:val="center"/>
          </w:tcPr>
          <w:p w14:paraId="2AA3E5E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CB7D57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10,0000</w:t>
            </w:r>
          </w:p>
        </w:tc>
      </w:tr>
      <w:tr w:rsidR="00926F9F" w:rsidRPr="00CB1882" w14:paraId="3909695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69237F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27B005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2874115836777</w:t>
            </w:r>
          </w:p>
        </w:tc>
        <w:tc>
          <w:tcPr>
            <w:tcW w:w="4536" w:type="dxa"/>
            <w:gridSpan w:val="3"/>
            <w:tcBorders>
              <w:top w:val="nil"/>
              <w:bottom w:val="single" w:sz="2" w:space="0" w:color="auto"/>
            </w:tcBorders>
            <w:vAlign w:val="center"/>
          </w:tcPr>
          <w:p w14:paraId="53C7CC4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Surub cap inecat crestat   L 3 x 40 </w:t>
            </w:r>
          </w:p>
        </w:tc>
        <w:tc>
          <w:tcPr>
            <w:tcW w:w="1275" w:type="dxa"/>
            <w:tcBorders>
              <w:top w:val="nil"/>
              <w:bottom w:val="single" w:sz="2" w:space="0" w:color="auto"/>
            </w:tcBorders>
            <w:vAlign w:val="center"/>
          </w:tcPr>
          <w:p w14:paraId="32F3FFF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5AF16C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10,0000</w:t>
            </w:r>
          </w:p>
        </w:tc>
      </w:tr>
      <w:tr w:rsidR="00926F9F" w:rsidRPr="00CB1882" w14:paraId="6698FCAF"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91A3BE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108</w:t>
            </w:r>
          </w:p>
        </w:tc>
        <w:tc>
          <w:tcPr>
            <w:tcW w:w="1701" w:type="dxa"/>
            <w:gridSpan w:val="2"/>
            <w:tcBorders>
              <w:top w:val="single" w:sz="4" w:space="0" w:color="auto"/>
              <w:bottom w:val="single" w:sz="4" w:space="0" w:color="auto"/>
            </w:tcBorders>
            <w:vAlign w:val="center"/>
          </w:tcPr>
          <w:p w14:paraId="3E78702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RpEE14C</w:t>
            </w:r>
          </w:p>
        </w:tc>
        <w:tc>
          <w:tcPr>
            <w:tcW w:w="4536" w:type="dxa"/>
            <w:gridSpan w:val="3"/>
            <w:tcBorders>
              <w:top w:val="single" w:sz="4" w:space="0" w:color="auto"/>
              <w:bottom w:val="single" w:sz="4" w:space="0" w:color="auto"/>
            </w:tcBorders>
            <w:vAlign w:val="center"/>
          </w:tcPr>
          <w:p w14:paraId="34742C47" w14:textId="06066EB7" w:rsidR="00926F9F" w:rsidRPr="00CB1882" w:rsidRDefault="00926F9F" w:rsidP="00695576">
            <w:pPr>
              <w:tabs>
                <w:tab w:val="left" w:pos="360"/>
                <w:tab w:val="left" w:pos="1134"/>
              </w:tabs>
              <w:spacing w:after="120"/>
              <w:outlineLvl w:val="2"/>
              <w:rPr>
                <w:lang w:val="en-US"/>
              </w:rPr>
            </w:pPr>
            <w:r w:rsidRPr="00CB1882">
              <w:rPr>
                <w:sz w:val="22"/>
                <w:szCs w:val="22"/>
                <w:lang w:val="en-US"/>
              </w:rPr>
              <w:t>Montarea - intrerupator dublu</w:t>
            </w:r>
          </w:p>
        </w:tc>
        <w:tc>
          <w:tcPr>
            <w:tcW w:w="1275" w:type="dxa"/>
            <w:tcBorders>
              <w:top w:val="single" w:sz="4" w:space="0" w:color="auto"/>
              <w:bottom w:val="single" w:sz="4" w:space="0" w:color="auto"/>
            </w:tcBorders>
            <w:vAlign w:val="center"/>
          </w:tcPr>
          <w:p w14:paraId="67D35C6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664455B5" w14:textId="3FD20446"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5535675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622B00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BC89A7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69DACCD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09F0B5B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276DE2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0,4400</w:t>
            </w:r>
          </w:p>
        </w:tc>
      </w:tr>
      <w:tr w:rsidR="00926F9F" w:rsidRPr="00CB1882" w14:paraId="3CD0804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CCB5BE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090EC0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1111000100020x2</w:t>
            </w:r>
          </w:p>
        </w:tc>
        <w:tc>
          <w:tcPr>
            <w:tcW w:w="4536" w:type="dxa"/>
            <w:gridSpan w:val="3"/>
            <w:tcBorders>
              <w:top w:val="nil"/>
              <w:bottom w:val="single" w:sz="2" w:space="0" w:color="auto"/>
            </w:tcBorders>
            <w:vAlign w:val="center"/>
          </w:tcPr>
          <w:p w14:paraId="72BBBD5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Intrerupator dublu</w:t>
            </w:r>
          </w:p>
        </w:tc>
        <w:tc>
          <w:tcPr>
            <w:tcW w:w="1275" w:type="dxa"/>
            <w:tcBorders>
              <w:top w:val="nil"/>
              <w:bottom w:val="single" w:sz="2" w:space="0" w:color="auto"/>
            </w:tcBorders>
            <w:vAlign w:val="center"/>
          </w:tcPr>
          <w:p w14:paraId="275C2CB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62C4E9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235CFD4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5D4FF5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753F87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2811236311002</w:t>
            </w:r>
          </w:p>
        </w:tc>
        <w:tc>
          <w:tcPr>
            <w:tcW w:w="4536" w:type="dxa"/>
            <w:gridSpan w:val="3"/>
            <w:tcBorders>
              <w:top w:val="nil"/>
              <w:bottom w:val="single" w:sz="2" w:space="0" w:color="auto"/>
            </w:tcBorders>
            <w:vAlign w:val="center"/>
          </w:tcPr>
          <w:p w14:paraId="6B6F6A2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Doze pentru aparate</w:t>
            </w:r>
          </w:p>
        </w:tc>
        <w:tc>
          <w:tcPr>
            <w:tcW w:w="1275" w:type="dxa"/>
            <w:tcBorders>
              <w:top w:val="nil"/>
              <w:bottom w:val="single" w:sz="2" w:space="0" w:color="auto"/>
            </w:tcBorders>
            <w:vAlign w:val="center"/>
          </w:tcPr>
          <w:p w14:paraId="2C486FA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1F01B8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22BDE37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16D9B1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4E34BF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3EE7478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49B01AB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3FD2D4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0,0050</w:t>
            </w:r>
          </w:p>
        </w:tc>
      </w:tr>
      <w:tr w:rsidR="00926F9F" w:rsidRPr="00CB1882" w14:paraId="014252B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9CD1A2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C726CD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2513206621522</w:t>
            </w:r>
          </w:p>
        </w:tc>
        <w:tc>
          <w:tcPr>
            <w:tcW w:w="4536" w:type="dxa"/>
            <w:gridSpan w:val="3"/>
            <w:tcBorders>
              <w:top w:val="nil"/>
              <w:bottom w:val="single" w:sz="2" w:space="0" w:color="auto"/>
            </w:tcBorders>
            <w:vAlign w:val="center"/>
          </w:tcPr>
          <w:p w14:paraId="4CC75AC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Banda izolatoare din pinza cauciucata tip PC-role 10m x 15mm</w:t>
            </w:r>
          </w:p>
        </w:tc>
        <w:tc>
          <w:tcPr>
            <w:tcW w:w="1275" w:type="dxa"/>
            <w:tcBorders>
              <w:top w:val="nil"/>
              <w:bottom w:val="single" w:sz="2" w:space="0" w:color="auto"/>
            </w:tcBorders>
            <w:vAlign w:val="center"/>
          </w:tcPr>
          <w:p w14:paraId="16F2BEA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7988697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0,2000</w:t>
            </w:r>
          </w:p>
        </w:tc>
      </w:tr>
      <w:tr w:rsidR="00926F9F" w:rsidRPr="00CB1882" w14:paraId="521BA64D"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86D278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109</w:t>
            </w:r>
          </w:p>
        </w:tc>
        <w:tc>
          <w:tcPr>
            <w:tcW w:w="1701" w:type="dxa"/>
            <w:gridSpan w:val="2"/>
            <w:tcBorders>
              <w:top w:val="single" w:sz="4" w:space="0" w:color="auto"/>
              <w:bottom w:val="single" w:sz="4" w:space="0" w:color="auto"/>
            </w:tcBorders>
            <w:vAlign w:val="center"/>
          </w:tcPr>
          <w:p w14:paraId="3E91499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RpEF15B</w:t>
            </w:r>
          </w:p>
        </w:tc>
        <w:tc>
          <w:tcPr>
            <w:tcW w:w="4536" w:type="dxa"/>
            <w:gridSpan w:val="3"/>
            <w:tcBorders>
              <w:top w:val="single" w:sz="4" w:space="0" w:color="auto"/>
              <w:bottom w:val="single" w:sz="4" w:space="0" w:color="auto"/>
            </w:tcBorders>
            <w:vAlign w:val="center"/>
          </w:tcPr>
          <w:p w14:paraId="1B0EBCED" w14:textId="76FAC832" w:rsidR="00926F9F" w:rsidRPr="00CB1882" w:rsidRDefault="00926F9F" w:rsidP="00695576">
            <w:pPr>
              <w:tabs>
                <w:tab w:val="left" w:pos="360"/>
                <w:tab w:val="left" w:pos="1134"/>
              </w:tabs>
              <w:spacing w:after="120"/>
              <w:outlineLvl w:val="2"/>
              <w:rPr>
                <w:lang w:val="en-US"/>
              </w:rPr>
            </w:pPr>
            <w:r w:rsidRPr="00CB1882">
              <w:rPr>
                <w:sz w:val="22"/>
                <w:szCs w:val="22"/>
                <w:lang w:val="en-US"/>
              </w:rPr>
              <w:t>Montarea corpurilor de iluminat fara tub (Tip LED 60x60 50W)</w:t>
            </w:r>
          </w:p>
        </w:tc>
        <w:tc>
          <w:tcPr>
            <w:tcW w:w="1275" w:type="dxa"/>
            <w:tcBorders>
              <w:top w:val="single" w:sz="4" w:space="0" w:color="auto"/>
              <w:bottom w:val="single" w:sz="4" w:space="0" w:color="auto"/>
            </w:tcBorders>
            <w:vAlign w:val="center"/>
          </w:tcPr>
          <w:p w14:paraId="1F7289C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5C62B737" w14:textId="0DDF0D0B"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9,0000</w:t>
            </w:r>
          </w:p>
        </w:tc>
      </w:tr>
      <w:tr w:rsidR="00926F9F" w:rsidRPr="00CB1882" w14:paraId="37FC271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9C7B25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D11695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30029E6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6F84661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54D0D1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9,9000</w:t>
            </w:r>
          </w:p>
        </w:tc>
      </w:tr>
      <w:tr w:rsidR="00926F9F" w:rsidRPr="00CB1882" w14:paraId="43456FF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F73666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92B81B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2875274400502</w:t>
            </w:r>
          </w:p>
        </w:tc>
        <w:tc>
          <w:tcPr>
            <w:tcW w:w="4536" w:type="dxa"/>
            <w:gridSpan w:val="3"/>
            <w:tcBorders>
              <w:top w:val="nil"/>
              <w:bottom w:val="single" w:sz="2" w:space="0" w:color="auto"/>
            </w:tcBorders>
            <w:vAlign w:val="center"/>
          </w:tcPr>
          <w:p w14:paraId="451C013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Corp de iluminat  LED 60x60 50W</w:t>
            </w:r>
          </w:p>
        </w:tc>
        <w:tc>
          <w:tcPr>
            <w:tcW w:w="1275" w:type="dxa"/>
            <w:tcBorders>
              <w:top w:val="nil"/>
              <w:bottom w:val="single" w:sz="2" w:space="0" w:color="auto"/>
            </w:tcBorders>
            <w:vAlign w:val="center"/>
          </w:tcPr>
          <w:p w14:paraId="5E67ED4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4079E0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9,0000</w:t>
            </w:r>
          </w:p>
        </w:tc>
      </w:tr>
      <w:tr w:rsidR="00926F9F" w:rsidRPr="00CB1882" w14:paraId="2A31D76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9E459C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853F57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2051142950700</w:t>
            </w:r>
          </w:p>
        </w:tc>
        <w:tc>
          <w:tcPr>
            <w:tcW w:w="4536" w:type="dxa"/>
            <w:gridSpan w:val="3"/>
            <w:tcBorders>
              <w:top w:val="nil"/>
              <w:bottom w:val="single" w:sz="2" w:space="0" w:color="auto"/>
            </w:tcBorders>
            <w:vAlign w:val="center"/>
          </w:tcPr>
          <w:p w14:paraId="37FD94F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Dibluri</w:t>
            </w:r>
          </w:p>
        </w:tc>
        <w:tc>
          <w:tcPr>
            <w:tcW w:w="1275" w:type="dxa"/>
            <w:tcBorders>
              <w:top w:val="nil"/>
              <w:bottom w:val="single" w:sz="2" w:space="0" w:color="auto"/>
            </w:tcBorders>
            <w:vAlign w:val="center"/>
          </w:tcPr>
          <w:p w14:paraId="1649092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AEFBCF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18,0000</w:t>
            </w:r>
          </w:p>
        </w:tc>
      </w:tr>
      <w:tr w:rsidR="00926F9F" w:rsidRPr="00CB1882" w14:paraId="194E1DD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5216BA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E2C9CD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2874115836492</w:t>
            </w:r>
          </w:p>
        </w:tc>
        <w:tc>
          <w:tcPr>
            <w:tcW w:w="4536" w:type="dxa"/>
            <w:gridSpan w:val="3"/>
            <w:tcBorders>
              <w:top w:val="nil"/>
              <w:bottom w:val="single" w:sz="2" w:space="0" w:color="auto"/>
            </w:tcBorders>
            <w:vAlign w:val="center"/>
          </w:tcPr>
          <w:p w14:paraId="1089F1D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Surub cap bombat 5 x 60</w:t>
            </w:r>
          </w:p>
        </w:tc>
        <w:tc>
          <w:tcPr>
            <w:tcW w:w="1275" w:type="dxa"/>
            <w:tcBorders>
              <w:top w:val="nil"/>
              <w:bottom w:val="single" w:sz="2" w:space="0" w:color="auto"/>
            </w:tcBorders>
            <w:vAlign w:val="center"/>
          </w:tcPr>
          <w:p w14:paraId="1710C4F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961001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18,0000</w:t>
            </w:r>
          </w:p>
        </w:tc>
      </w:tr>
      <w:tr w:rsidR="00926F9F" w:rsidRPr="00CB1882" w14:paraId="65748C3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4DBC20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DB0841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57C7C9C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2695DC2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E2C52E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0,7200</w:t>
            </w:r>
          </w:p>
        </w:tc>
      </w:tr>
      <w:tr w:rsidR="00926F9F" w:rsidRPr="00CB1882" w14:paraId="2A17697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3339A8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DBB2B1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2513206621522</w:t>
            </w:r>
          </w:p>
        </w:tc>
        <w:tc>
          <w:tcPr>
            <w:tcW w:w="4536" w:type="dxa"/>
            <w:gridSpan w:val="3"/>
            <w:tcBorders>
              <w:top w:val="nil"/>
              <w:bottom w:val="single" w:sz="2" w:space="0" w:color="auto"/>
            </w:tcBorders>
            <w:vAlign w:val="center"/>
          </w:tcPr>
          <w:p w14:paraId="0071F91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Banda izolatoare din pinza cauciucata tip PC-role 10m x 15mm</w:t>
            </w:r>
          </w:p>
        </w:tc>
        <w:tc>
          <w:tcPr>
            <w:tcW w:w="1275" w:type="dxa"/>
            <w:tcBorders>
              <w:top w:val="nil"/>
              <w:bottom w:val="single" w:sz="2" w:space="0" w:color="auto"/>
            </w:tcBorders>
            <w:vAlign w:val="center"/>
          </w:tcPr>
          <w:p w14:paraId="2F6D9D0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1B2D0B4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1,8000</w:t>
            </w:r>
          </w:p>
        </w:tc>
      </w:tr>
      <w:tr w:rsidR="00926F9F" w:rsidRPr="00CB1882" w14:paraId="21111F38"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F34FBC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110</w:t>
            </w:r>
          </w:p>
        </w:tc>
        <w:tc>
          <w:tcPr>
            <w:tcW w:w="1701" w:type="dxa"/>
            <w:gridSpan w:val="2"/>
            <w:tcBorders>
              <w:top w:val="single" w:sz="4" w:space="0" w:color="auto"/>
              <w:bottom w:val="single" w:sz="4" w:space="0" w:color="auto"/>
            </w:tcBorders>
            <w:vAlign w:val="center"/>
          </w:tcPr>
          <w:p w14:paraId="0EAC4D8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RpEF15B</w:t>
            </w:r>
          </w:p>
        </w:tc>
        <w:tc>
          <w:tcPr>
            <w:tcW w:w="4536" w:type="dxa"/>
            <w:gridSpan w:val="3"/>
            <w:tcBorders>
              <w:top w:val="single" w:sz="4" w:space="0" w:color="auto"/>
              <w:bottom w:val="single" w:sz="4" w:space="0" w:color="auto"/>
            </w:tcBorders>
            <w:vAlign w:val="center"/>
          </w:tcPr>
          <w:p w14:paraId="72C6AEBA" w14:textId="4104219C" w:rsidR="00926F9F" w:rsidRPr="00CB1882" w:rsidRDefault="00926F9F" w:rsidP="00695576">
            <w:pPr>
              <w:tabs>
                <w:tab w:val="left" w:pos="360"/>
                <w:tab w:val="left" w:pos="1134"/>
              </w:tabs>
              <w:spacing w:after="120"/>
              <w:outlineLvl w:val="2"/>
              <w:rPr>
                <w:lang w:val="en-US"/>
              </w:rPr>
            </w:pPr>
            <w:r w:rsidRPr="00CB1882">
              <w:rPr>
                <w:sz w:val="22"/>
                <w:szCs w:val="22"/>
                <w:lang w:val="en-US"/>
              </w:rPr>
              <w:t>Montarea sensori (paza, antiincendiu, altele ...doar manopera)</w:t>
            </w:r>
          </w:p>
        </w:tc>
        <w:tc>
          <w:tcPr>
            <w:tcW w:w="1275" w:type="dxa"/>
            <w:tcBorders>
              <w:top w:val="single" w:sz="4" w:space="0" w:color="auto"/>
              <w:bottom w:val="single" w:sz="4" w:space="0" w:color="auto"/>
            </w:tcBorders>
            <w:vAlign w:val="center"/>
          </w:tcPr>
          <w:p w14:paraId="4B2A1BD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7069ACA5" w14:textId="568A2381"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6,0000</w:t>
            </w:r>
          </w:p>
        </w:tc>
      </w:tr>
      <w:tr w:rsidR="00926F9F" w:rsidRPr="00CB1882" w14:paraId="2950F59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28E762C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4" w:space="0" w:color="auto"/>
            </w:tcBorders>
            <w:vAlign w:val="center"/>
          </w:tcPr>
          <w:p w14:paraId="4FC4AE4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4" w:space="0" w:color="auto"/>
            </w:tcBorders>
            <w:vAlign w:val="center"/>
          </w:tcPr>
          <w:p w14:paraId="475DBE2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4" w:space="0" w:color="auto"/>
            </w:tcBorders>
            <w:vAlign w:val="center"/>
          </w:tcPr>
          <w:p w14:paraId="7255473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4" w:space="0" w:color="auto"/>
            </w:tcBorders>
            <w:vAlign w:val="center"/>
          </w:tcPr>
          <w:p w14:paraId="4C991F4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6,6000</w:t>
            </w:r>
          </w:p>
        </w:tc>
      </w:tr>
      <w:tr w:rsidR="00926F9F" w:rsidRPr="00CB1882" w14:paraId="6DD92A1E"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16CD4F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17334A66"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25B9DAC9"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660B1F8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53C5FF1F"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398BA4AE"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3F31A34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E51C7A9"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52659BAD"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1F120A4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1221E645"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1DBE76D8"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3D39893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351F34C"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59EF8F29"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56540EF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71CE9887"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4114C3B8"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2EE2036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2FAA46F6"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32712775"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Cheltuieli de regie</w:t>
            </w:r>
          </w:p>
        </w:tc>
        <w:tc>
          <w:tcPr>
            <w:tcW w:w="1275" w:type="dxa"/>
            <w:tcBorders>
              <w:top w:val="single" w:sz="4" w:space="0" w:color="auto"/>
              <w:left w:val="single" w:sz="4" w:space="0" w:color="auto"/>
              <w:bottom w:val="single" w:sz="4" w:space="0" w:color="auto"/>
              <w:right w:val="single" w:sz="4" w:space="0" w:color="auto"/>
            </w:tcBorders>
          </w:tcPr>
          <w:p w14:paraId="3A03700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76 %</w:t>
            </w:r>
          </w:p>
        </w:tc>
        <w:tc>
          <w:tcPr>
            <w:tcW w:w="1985" w:type="dxa"/>
            <w:gridSpan w:val="2"/>
            <w:tcBorders>
              <w:top w:val="single" w:sz="4" w:space="0" w:color="auto"/>
              <w:left w:val="single" w:sz="4" w:space="0" w:color="auto"/>
              <w:bottom w:val="single" w:sz="4" w:space="0" w:color="auto"/>
              <w:right w:val="single" w:sz="4" w:space="0" w:color="auto"/>
            </w:tcBorders>
          </w:tcPr>
          <w:p w14:paraId="30EE4D35"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7F3DEDD0"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54A53F0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2702A43"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04123F0F"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4B09D97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53E7D0B1"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637F58F2" w14:textId="77777777" w:rsidTr="00926F9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05D94AC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7C15DA9A"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6D7035E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Total Electricitate</w:t>
            </w:r>
          </w:p>
          <w:p w14:paraId="04D02DB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4175AC41"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5A5E01FE"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4665B98F" w14:textId="77777777" w:rsidTr="00926F9F">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2784166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nil"/>
            </w:tcBorders>
          </w:tcPr>
          <w:p w14:paraId="115D3DA0"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nil"/>
              <w:bottom w:val="nil"/>
            </w:tcBorders>
          </w:tcPr>
          <w:p w14:paraId="4111D76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3.3. Incalzire</w:t>
            </w:r>
          </w:p>
          <w:p w14:paraId="64824231" w14:textId="77777777" w:rsidR="00926F9F" w:rsidRPr="00CB1882" w:rsidRDefault="00926F9F" w:rsidP="00C6286C">
            <w:pPr>
              <w:tabs>
                <w:tab w:val="left" w:pos="360"/>
                <w:tab w:val="left" w:pos="1134"/>
              </w:tabs>
              <w:spacing w:after="120"/>
              <w:outlineLvl w:val="2"/>
              <w:rPr>
                <w:lang w:val="en-US"/>
              </w:rPr>
            </w:pPr>
          </w:p>
        </w:tc>
        <w:tc>
          <w:tcPr>
            <w:tcW w:w="1275" w:type="dxa"/>
            <w:tcBorders>
              <w:top w:val="nil"/>
              <w:bottom w:val="nil"/>
            </w:tcBorders>
          </w:tcPr>
          <w:p w14:paraId="74324A95"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nil"/>
              <w:bottom w:val="nil"/>
            </w:tcBorders>
          </w:tcPr>
          <w:p w14:paraId="48642ED7"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20375A70"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78C796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111</w:t>
            </w:r>
          </w:p>
        </w:tc>
        <w:tc>
          <w:tcPr>
            <w:tcW w:w="1701" w:type="dxa"/>
            <w:gridSpan w:val="2"/>
            <w:tcBorders>
              <w:top w:val="single" w:sz="4" w:space="0" w:color="auto"/>
              <w:bottom w:val="single" w:sz="4" w:space="0" w:color="auto"/>
            </w:tcBorders>
            <w:vAlign w:val="center"/>
          </w:tcPr>
          <w:p w14:paraId="731AC8D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RpIB11A</w:t>
            </w:r>
          </w:p>
        </w:tc>
        <w:tc>
          <w:tcPr>
            <w:tcW w:w="4536" w:type="dxa"/>
            <w:gridSpan w:val="3"/>
            <w:tcBorders>
              <w:top w:val="single" w:sz="4" w:space="0" w:color="auto"/>
              <w:bottom w:val="single" w:sz="4" w:space="0" w:color="auto"/>
            </w:tcBorders>
            <w:vAlign w:val="center"/>
          </w:tcPr>
          <w:p w14:paraId="3B7D626C" w14:textId="0C80F0CC" w:rsidR="00926F9F" w:rsidRPr="00CB1882" w:rsidRDefault="00926F9F" w:rsidP="00695576">
            <w:pPr>
              <w:tabs>
                <w:tab w:val="left" w:pos="360"/>
                <w:tab w:val="left" w:pos="1134"/>
              </w:tabs>
              <w:spacing w:after="120"/>
              <w:outlineLvl w:val="2"/>
              <w:rPr>
                <w:lang w:val="en-US"/>
              </w:rPr>
            </w:pPr>
            <w:r w:rsidRPr="00CB1882">
              <w:rPr>
                <w:sz w:val="22"/>
                <w:szCs w:val="22"/>
                <w:lang w:val="en-US"/>
              </w:rPr>
              <w:t>Demontari radiatoare</w:t>
            </w:r>
          </w:p>
        </w:tc>
        <w:tc>
          <w:tcPr>
            <w:tcW w:w="1275" w:type="dxa"/>
            <w:tcBorders>
              <w:top w:val="single" w:sz="4" w:space="0" w:color="auto"/>
              <w:bottom w:val="single" w:sz="4" w:space="0" w:color="auto"/>
            </w:tcBorders>
            <w:vAlign w:val="center"/>
          </w:tcPr>
          <w:p w14:paraId="54359A0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783B9105" w14:textId="49A268EC"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1,6000</w:t>
            </w:r>
          </w:p>
        </w:tc>
      </w:tr>
      <w:tr w:rsidR="00926F9F" w:rsidRPr="00CB1882" w14:paraId="05B5DA6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6954AA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85D21C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17E5FC4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6D0CFF7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6B1953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0,2560</w:t>
            </w:r>
          </w:p>
        </w:tc>
      </w:tr>
      <w:tr w:rsidR="00926F9F" w:rsidRPr="00CB1882" w14:paraId="0B5CA73C"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C88C4E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lastRenderedPageBreak/>
              <w:t>112</w:t>
            </w:r>
          </w:p>
        </w:tc>
        <w:tc>
          <w:tcPr>
            <w:tcW w:w="1701" w:type="dxa"/>
            <w:gridSpan w:val="2"/>
            <w:tcBorders>
              <w:top w:val="single" w:sz="4" w:space="0" w:color="auto"/>
              <w:bottom w:val="single" w:sz="4" w:space="0" w:color="auto"/>
            </w:tcBorders>
            <w:vAlign w:val="center"/>
          </w:tcPr>
          <w:p w14:paraId="15F7058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RpIC19B</w:t>
            </w:r>
          </w:p>
        </w:tc>
        <w:tc>
          <w:tcPr>
            <w:tcW w:w="4536" w:type="dxa"/>
            <w:gridSpan w:val="3"/>
            <w:tcBorders>
              <w:top w:val="single" w:sz="4" w:space="0" w:color="auto"/>
              <w:bottom w:val="single" w:sz="4" w:space="0" w:color="auto"/>
            </w:tcBorders>
            <w:vAlign w:val="center"/>
          </w:tcPr>
          <w:p w14:paraId="2E912B36" w14:textId="76A00304" w:rsidR="00926F9F" w:rsidRPr="00CB1882" w:rsidRDefault="00926F9F" w:rsidP="00695576">
            <w:pPr>
              <w:tabs>
                <w:tab w:val="left" w:pos="360"/>
                <w:tab w:val="left" w:pos="1134"/>
              </w:tabs>
              <w:spacing w:after="120"/>
              <w:outlineLvl w:val="2"/>
              <w:rPr>
                <w:lang w:val="en-US"/>
              </w:rPr>
            </w:pPr>
            <w:r w:rsidRPr="00CB1882">
              <w:rPr>
                <w:sz w:val="22"/>
                <w:szCs w:val="22"/>
                <w:lang w:val="en-US"/>
              </w:rPr>
              <w:t>Demontarea tevii negri, pentru instalatii, montate la incalzire centrala prin sudare, la constructii de locuit si social culturale, avind diametrul de 1" -1 1/4"</w:t>
            </w:r>
          </w:p>
        </w:tc>
        <w:tc>
          <w:tcPr>
            <w:tcW w:w="1275" w:type="dxa"/>
            <w:tcBorders>
              <w:top w:val="single" w:sz="4" w:space="0" w:color="auto"/>
              <w:bottom w:val="single" w:sz="4" w:space="0" w:color="auto"/>
            </w:tcBorders>
            <w:vAlign w:val="center"/>
          </w:tcPr>
          <w:p w14:paraId="1233794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27448986" w14:textId="73A0B61F"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5,6000</w:t>
            </w:r>
          </w:p>
        </w:tc>
      </w:tr>
      <w:tr w:rsidR="00926F9F" w:rsidRPr="00CB1882" w14:paraId="03D6D71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C885C3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645DB3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10F8440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1F5648A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C2D605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2,1280</w:t>
            </w:r>
          </w:p>
        </w:tc>
      </w:tr>
      <w:tr w:rsidR="00926F9F" w:rsidRPr="00CB1882" w14:paraId="5A35A08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407024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BEFEF2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2875274123510</w:t>
            </w:r>
          </w:p>
        </w:tc>
        <w:tc>
          <w:tcPr>
            <w:tcW w:w="4536" w:type="dxa"/>
            <w:gridSpan w:val="3"/>
            <w:tcBorders>
              <w:top w:val="nil"/>
              <w:bottom w:val="single" w:sz="2" w:space="0" w:color="auto"/>
            </w:tcBorders>
            <w:vAlign w:val="center"/>
          </w:tcPr>
          <w:p w14:paraId="3EB5B6C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Dop din fonta </w:t>
            </w:r>
          </w:p>
        </w:tc>
        <w:tc>
          <w:tcPr>
            <w:tcW w:w="1275" w:type="dxa"/>
            <w:tcBorders>
              <w:top w:val="nil"/>
              <w:bottom w:val="single" w:sz="2" w:space="0" w:color="auto"/>
            </w:tcBorders>
            <w:vAlign w:val="center"/>
          </w:tcPr>
          <w:p w14:paraId="5C32D36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4E4023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1,6800</w:t>
            </w:r>
          </w:p>
        </w:tc>
      </w:tr>
      <w:tr w:rsidR="00926F9F" w:rsidRPr="00CB1882" w14:paraId="34561FF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65BCC0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AB028B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2411115904512</w:t>
            </w:r>
          </w:p>
        </w:tc>
        <w:tc>
          <w:tcPr>
            <w:tcW w:w="4536" w:type="dxa"/>
            <w:gridSpan w:val="3"/>
            <w:tcBorders>
              <w:top w:val="nil"/>
              <w:bottom w:val="single" w:sz="2" w:space="0" w:color="auto"/>
            </w:tcBorders>
            <w:vAlign w:val="center"/>
          </w:tcPr>
          <w:p w14:paraId="73163F4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Oxigen tehnic gazos S2031</w:t>
            </w:r>
          </w:p>
        </w:tc>
        <w:tc>
          <w:tcPr>
            <w:tcW w:w="1275" w:type="dxa"/>
            <w:tcBorders>
              <w:top w:val="nil"/>
              <w:bottom w:val="single" w:sz="2" w:space="0" w:color="auto"/>
            </w:tcBorders>
            <w:vAlign w:val="center"/>
          </w:tcPr>
          <w:p w14:paraId="3786885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3F29740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0,3920</w:t>
            </w:r>
          </w:p>
        </w:tc>
      </w:tr>
      <w:tr w:rsidR="00926F9F" w:rsidRPr="00CB1882" w14:paraId="2CCBA81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716241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77492B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2413547308164</w:t>
            </w:r>
          </w:p>
        </w:tc>
        <w:tc>
          <w:tcPr>
            <w:tcW w:w="4536" w:type="dxa"/>
            <w:gridSpan w:val="3"/>
            <w:tcBorders>
              <w:top w:val="nil"/>
              <w:bottom w:val="single" w:sz="2" w:space="0" w:color="auto"/>
            </w:tcBorders>
            <w:vAlign w:val="center"/>
          </w:tcPr>
          <w:p w14:paraId="2E2DBEC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Carbura de calciu tehnica (carbid) S102</w:t>
            </w:r>
          </w:p>
        </w:tc>
        <w:tc>
          <w:tcPr>
            <w:tcW w:w="1275" w:type="dxa"/>
            <w:tcBorders>
              <w:top w:val="nil"/>
              <w:bottom w:val="single" w:sz="2" w:space="0" w:color="auto"/>
            </w:tcBorders>
            <w:vAlign w:val="center"/>
          </w:tcPr>
          <w:p w14:paraId="2BFC2CD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450DA1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0,8904</w:t>
            </w:r>
          </w:p>
        </w:tc>
      </w:tr>
      <w:tr w:rsidR="00926F9F" w:rsidRPr="00CB1882" w14:paraId="0C84917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BFBED8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AD4C50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3F96E3E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1AB2BAC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5B499F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0,1624</w:t>
            </w:r>
          </w:p>
        </w:tc>
      </w:tr>
      <w:tr w:rsidR="00926F9F" w:rsidRPr="00CB1882" w14:paraId="243CF1A7"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4CD8D8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113</w:t>
            </w:r>
          </w:p>
        </w:tc>
        <w:tc>
          <w:tcPr>
            <w:tcW w:w="1701" w:type="dxa"/>
            <w:gridSpan w:val="2"/>
            <w:tcBorders>
              <w:top w:val="single" w:sz="4" w:space="0" w:color="auto"/>
              <w:bottom w:val="single" w:sz="4" w:space="0" w:color="auto"/>
            </w:tcBorders>
            <w:vAlign w:val="center"/>
          </w:tcPr>
          <w:p w14:paraId="6CBB1AD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RpIC29A</w:t>
            </w:r>
          </w:p>
        </w:tc>
        <w:tc>
          <w:tcPr>
            <w:tcW w:w="4536" w:type="dxa"/>
            <w:gridSpan w:val="3"/>
            <w:tcBorders>
              <w:top w:val="single" w:sz="4" w:space="0" w:color="auto"/>
              <w:bottom w:val="single" w:sz="4" w:space="0" w:color="auto"/>
            </w:tcBorders>
            <w:vAlign w:val="center"/>
          </w:tcPr>
          <w:p w14:paraId="29B2DDDB" w14:textId="48D77AE0" w:rsidR="00926F9F" w:rsidRPr="00CB1882" w:rsidRDefault="00926F9F" w:rsidP="00695576">
            <w:pPr>
              <w:tabs>
                <w:tab w:val="left" w:pos="360"/>
                <w:tab w:val="left" w:pos="1134"/>
              </w:tabs>
              <w:spacing w:after="120"/>
              <w:outlineLvl w:val="2"/>
              <w:rPr>
                <w:lang w:val="en-US"/>
              </w:rPr>
            </w:pPr>
            <w:r w:rsidRPr="00CB1882">
              <w:rPr>
                <w:sz w:val="22"/>
                <w:szCs w:val="22"/>
                <w:lang w:val="en-US"/>
              </w:rPr>
              <w:t>Executarea manuala a filetului la tevi din otel pentru instalatii, cu diametrul pina la 3/4"</w:t>
            </w:r>
          </w:p>
        </w:tc>
        <w:tc>
          <w:tcPr>
            <w:tcW w:w="1275" w:type="dxa"/>
            <w:tcBorders>
              <w:top w:val="single" w:sz="4" w:space="0" w:color="auto"/>
              <w:bottom w:val="single" w:sz="4" w:space="0" w:color="auto"/>
            </w:tcBorders>
            <w:vAlign w:val="center"/>
          </w:tcPr>
          <w:p w14:paraId="4DF5D6C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50D55C26" w14:textId="7777C542"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6D3D1AD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10F50F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3A1B72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7DFCE99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6A9A91E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6DB7C5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0,6400</w:t>
            </w:r>
          </w:p>
        </w:tc>
      </w:tr>
      <w:tr w:rsidR="00926F9F" w:rsidRPr="00CB1882" w14:paraId="7151828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C3CC8F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2F73BA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1542126108945</w:t>
            </w:r>
          </w:p>
        </w:tc>
        <w:tc>
          <w:tcPr>
            <w:tcW w:w="4536" w:type="dxa"/>
            <w:gridSpan w:val="3"/>
            <w:tcBorders>
              <w:top w:val="nil"/>
              <w:bottom w:val="single" w:sz="2" w:space="0" w:color="auto"/>
            </w:tcBorders>
            <w:vAlign w:val="center"/>
          </w:tcPr>
          <w:p w14:paraId="01B8097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Ulei de in sicativat</w:t>
            </w:r>
          </w:p>
        </w:tc>
        <w:tc>
          <w:tcPr>
            <w:tcW w:w="1275" w:type="dxa"/>
            <w:tcBorders>
              <w:top w:val="nil"/>
              <w:bottom w:val="single" w:sz="2" w:space="0" w:color="auto"/>
            </w:tcBorders>
            <w:vAlign w:val="center"/>
          </w:tcPr>
          <w:p w14:paraId="0C4F58D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B0F342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0,0600</w:t>
            </w:r>
          </w:p>
        </w:tc>
      </w:tr>
      <w:tr w:rsidR="00926F9F" w:rsidRPr="00CB1882" w14:paraId="509DBC3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F0A081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EE5C62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6FEFB7E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5A6F352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7569BA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0,0320</w:t>
            </w:r>
          </w:p>
        </w:tc>
      </w:tr>
      <w:tr w:rsidR="00926F9F" w:rsidRPr="00CB1882" w14:paraId="58F0881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E4986E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5CA3E3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2320116200573</w:t>
            </w:r>
          </w:p>
        </w:tc>
        <w:tc>
          <w:tcPr>
            <w:tcW w:w="4536" w:type="dxa"/>
            <w:gridSpan w:val="3"/>
            <w:tcBorders>
              <w:top w:val="nil"/>
              <w:bottom w:val="single" w:sz="2" w:space="0" w:color="auto"/>
            </w:tcBorders>
            <w:vAlign w:val="center"/>
          </w:tcPr>
          <w:p w14:paraId="6AC1911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Benzina auto</w:t>
            </w:r>
          </w:p>
        </w:tc>
        <w:tc>
          <w:tcPr>
            <w:tcW w:w="1275" w:type="dxa"/>
            <w:tcBorders>
              <w:top w:val="nil"/>
              <w:bottom w:val="single" w:sz="2" w:space="0" w:color="auto"/>
            </w:tcBorders>
            <w:vAlign w:val="center"/>
          </w:tcPr>
          <w:p w14:paraId="1EE7A90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l</w:t>
            </w:r>
          </w:p>
        </w:tc>
        <w:tc>
          <w:tcPr>
            <w:tcW w:w="1985" w:type="dxa"/>
            <w:gridSpan w:val="2"/>
            <w:tcBorders>
              <w:top w:val="nil"/>
              <w:bottom w:val="single" w:sz="2" w:space="0" w:color="auto"/>
            </w:tcBorders>
            <w:vAlign w:val="center"/>
          </w:tcPr>
          <w:p w14:paraId="384C0F3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0,2000</w:t>
            </w:r>
          </w:p>
        </w:tc>
      </w:tr>
      <w:tr w:rsidR="00926F9F" w:rsidRPr="00CB1882" w14:paraId="1664F1C7"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EA2F09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114</w:t>
            </w:r>
          </w:p>
        </w:tc>
        <w:tc>
          <w:tcPr>
            <w:tcW w:w="1701" w:type="dxa"/>
            <w:gridSpan w:val="2"/>
            <w:tcBorders>
              <w:top w:val="single" w:sz="4" w:space="0" w:color="auto"/>
              <w:bottom w:val="single" w:sz="4" w:space="0" w:color="auto"/>
            </w:tcBorders>
            <w:vAlign w:val="center"/>
          </w:tcPr>
          <w:p w14:paraId="6BF5B1B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IB05B</w:t>
            </w:r>
          </w:p>
        </w:tc>
        <w:tc>
          <w:tcPr>
            <w:tcW w:w="4536" w:type="dxa"/>
            <w:gridSpan w:val="3"/>
            <w:tcBorders>
              <w:top w:val="single" w:sz="4" w:space="0" w:color="auto"/>
              <w:bottom w:val="single" w:sz="4" w:space="0" w:color="auto"/>
            </w:tcBorders>
            <w:vAlign w:val="center"/>
          </w:tcPr>
          <w:p w14:paraId="0931D8DD" w14:textId="0D91ADA2" w:rsidR="00926F9F" w:rsidRPr="00CB1882" w:rsidRDefault="00926F9F" w:rsidP="00695576">
            <w:pPr>
              <w:tabs>
                <w:tab w:val="left" w:pos="360"/>
                <w:tab w:val="left" w:pos="1134"/>
              </w:tabs>
              <w:spacing w:after="120"/>
              <w:outlineLvl w:val="2"/>
              <w:rPr>
                <w:lang w:val="en-US"/>
              </w:rPr>
            </w:pPr>
            <w:r w:rsidRPr="00CB1882">
              <w:rPr>
                <w:sz w:val="22"/>
                <w:szCs w:val="22"/>
                <w:lang w:val="en-US"/>
              </w:rPr>
              <w:t>Radiatoare din bimetal, corpul de radiator avind 11-20 elemente (1200x500)</w:t>
            </w:r>
          </w:p>
        </w:tc>
        <w:tc>
          <w:tcPr>
            <w:tcW w:w="1275" w:type="dxa"/>
            <w:tcBorders>
              <w:top w:val="single" w:sz="4" w:space="0" w:color="auto"/>
              <w:bottom w:val="single" w:sz="4" w:space="0" w:color="auto"/>
            </w:tcBorders>
            <w:vAlign w:val="center"/>
          </w:tcPr>
          <w:p w14:paraId="585948C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5D4E0D66" w14:textId="28BED38E"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6BFABED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99C0C1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2890CC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4EBAEA4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73BA9F6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98204B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5,0000</w:t>
            </w:r>
          </w:p>
        </w:tc>
      </w:tr>
      <w:tr w:rsidR="00926F9F" w:rsidRPr="00CB1882" w14:paraId="492C566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D78DF7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122385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28221157000001200</w:t>
            </w:r>
          </w:p>
        </w:tc>
        <w:tc>
          <w:tcPr>
            <w:tcW w:w="4536" w:type="dxa"/>
            <w:gridSpan w:val="3"/>
            <w:tcBorders>
              <w:top w:val="nil"/>
              <w:bottom w:val="single" w:sz="2" w:space="0" w:color="auto"/>
            </w:tcBorders>
            <w:vAlign w:val="center"/>
          </w:tcPr>
          <w:p w14:paraId="48D8467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Radiator (1200x500)</w:t>
            </w:r>
          </w:p>
        </w:tc>
        <w:tc>
          <w:tcPr>
            <w:tcW w:w="1275" w:type="dxa"/>
            <w:tcBorders>
              <w:top w:val="nil"/>
              <w:bottom w:val="single" w:sz="2" w:space="0" w:color="auto"/>
            </w:tcBorders>
            <w:vAlign w:val="center"/>
          </w:tcPr>
          <w:p w14:paraId="2C13E33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200F10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705820B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4FC006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2A8CF8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712E52E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192F07C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C49A55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0,0800</w:t>
            </w:r>
          </w:p>
        </w:tc>
      </w:tr>
      <w:tr w:rsidR="00926F9F" w:rsidRPr="00CB1882" w14:paraId="1918262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FEB015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59F34C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77B7BB5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5E9AA96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E60F80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0,1600</w:t>
            </w:r>
          </w:p>
        </w:tc>
      </w:tr>
      <w:tr w:rsidR="00926F9F" w:rsidRPr="00CB1882" w14:paraId="3B9B97A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E7D22C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1AB058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2811236832352</w:t>
            </w:r>
          </w:p>
        </w:tc>
        <w:tc>
          <w:tcPr>
            <w:tcW w:w="4536" w:type="dxa"/>
            <w:gridSpan w:val="3"/>
            <w:tcBorders>
              <w:top w:val="nil"/>
              <w:bottom w:val="single" w:sz="2" w:space="0" w:color="auto"/>
            </w:tcBorders>
            <w:vAlign w:val="center"/>
          </w:tcPr>
          <w:p w14:paraId="08FEF2F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Burghiu cu cap widia cu D=8</w:t>
            </w:r>
          </w:p>
        </w:tc>
        <w:tc>
          <w:tcPr>
            <w:tcW w:w="1275" w:type="dxa"/>
            <w:tcBorders>
              <w:top w:val="nil"/>
              <w:bottom w:val="single" w:sz="2" w:space="0" w:color="auto"/>
            </w:tcBorders>
            <w:vAlign w:val="center"/>
          </w:tcPr>
          <w:p w14:paraId="37BBC40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95CE3C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0,1000</w:t>
            </w:r>
          </w:p>
        </w:tc>
      </w:tr>
      <w:tr w:rsidR="00926F9F" w:rsidRPr="00CB1882" w14:paraId="023A46C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B1577E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1A6708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2875276313344</w:t>
            </w:r>
          </w:p>
        </w:tc>
        <w:tc>
          <w:tcPr>
            <w:tcW w:w="4536" w:type="dxa"/>
            <w:gridSpan w:val="3"/>
            <w:tcBorders>
              <w:top w:val="nil"/>
              <w:bottom w:val="single" w:sz="2" w:space="0" w:color="auto"/>
            </w:tcBorders>
            <w:vAlign w:val="center"/>
          </w:tcPr>
          <w:p w14:paraId="4938A69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Diblu cu expandare cu D= 8</w:t>
            </w:r>
          </w:p>
        </w:tc>
        <w:tc>
          <w:tcPr>
            <w:tcW w:w="1275" w:type="dxa"/>
            <w:tcBorders>
              <w:top w:val="nil"/>
              <w:bottom w:val="single" w:sz="2" w:space="0" w:color="auto"/>
            </w:tcBorders>
            <w:vAlign w:val="center"/>
          </w:tcPr>
          <w:p w14:paraId="1D5ADE3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20CDAF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8,0000</w:t>
            </w:r>
          </w:p>
        </w:tc>
      </w:tr>
      <w:tr w:rsidR="00926F9F" w:rsidRPr="00CB1882" w14:paraId="570B9D3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0B8ECA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15A646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2952270007609</w:t>
            </w:r>
          </w:p>
        </w:tc>
        <w:tc>
          <w:tcPr>
            <w:tcW w:w="4536" w:type="dxa"/>
            <w:gridSpan w:val="3"/>
            <w:tcBorders>
              <w:top w:val="nil"/>
              <w:bottom w:val="single" w:sz="2" w:space="0" w:color="auto"/>
            </w:tcBorders>
            <w:vAlign w:val="center"/>
          </w:tcPr>
          <w:p w14:paraId="23CBCA8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Masina de gaurit electrica</w:t>
            </w:r>
          </w:p>
        </w:tc>
        <w:tc>
          <w:tcPr>
            <w:tcW w:w="1275" w:type="dxa"/>
            <w:tcBorders>
              <w:top w:val="nil"/>
              <w:bottom w:val="single" w:sz="2" w:space="0" w:color="auto"/>
            </w:tcBorders>
            <w:vAlign w:val="center"/>
          </w:tcPr>
          <w:p w14:paraId="5C2616A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3C3EFA0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0,5000</w:t>
            </w:r>
          </w:p>
        </w:tc>
      </w:tr>
      <w:tr w:rsidR="00926F9F" w:rsidRPr="00CB1882" w14:paraId="1E38FEB4"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39B0E4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115</w:t>
            </w:r>
          </w:p>
        </w:tc>
        <w:tc>
          <w:tcPr>
            <w:tcW w:w="1701" w:type="dxa"/>
            <w:gridSpan w:val="2"/>
            <w:tcBorders>
              <w:top w:val="single" w:sz="4" w:space="0" w:color="auto"/>
              <w:bottom w:val="single" w:sz="4" w:space="0" w:color="auto"/>
            </w:tcBorders>
            <w:vAlign w:val="center"/>
          </w:tcPr>
          <w:p w14:paraId="1E80E9E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IC35D</w:t>
            </w:r>
          </w:p>
        </w:tc>
        <w:tc>
          <w:tcPr>
            <w:tcW w:w="4536" w:type="dxa"/>
            <w:gridSpan w:val="3"/>
            <w:tcBorders>
              <w:top w:val="single" w:sz="4" w:space="0" w:color="auto"/>
              <w:bottom w:val="single" w:sz="4" w:space="0" w:color="auto"/>
            </w:tcBorders>
            <w:vAlign w:val="center"/>
          </w:tcPr>
          <w:p w14:paraId="00506D7E" w14:textId="502CBB80" w:rsidR="00926F9F" w:rsidRPr="00CB1882" w:rsidRDefault="00926F9F" w:rsidP="00695576">
            <w:pPr>
              <w:tabs>
                <w:tab w:val="left" w:pos="360"/>
                <w:tab w:val="left" w:pos="1134"/>
              </w:tabs>
              <w:spacing w:after="120"/>
              <w:outlineLvl w:val="2"/>
              <w:rPr>
                <w:lang w:val="en-US"/>
              </w:rPr>
            </w:pPr>
            <w:r w:rsidRPr="00CB1882">
              <w:rPr>
                <w:sz w:val="22"/>
                <w:szCs w:val="22"/>
                <w:lang w:val="en-US"/>
              </w:rPr>
              <w:t>Teava din polipropilena armata, montata, la legatura corpurilor sau aparatelor de incalzire, in instalatii de incalzire centrala, avind diametrul exterior de 32,0 mm</w:t>
            </w:r>
          </w:p>
        </w:tc>
        <w:tc>
          <w:tcPr>
            <w:tcW w:w="1275" w:type="dxa"/>
            <w:tcBorders>
              <w:top w:val="single" w:sz="4" w:space="0" w:color="auto"/>
              <w:bottom w:val="single" w:sz="4" w:space="0" w:color="auto"/>
            </w:tcBorders>
            <w:vAlign w:val="center"/>
          </w:tcPr>
          <w:p w14:paraId="288535E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2B595C5C" w14:textId="3BC6AECD"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5,6000</w:t>
            </w:r>
          </w:p>
        </w:tc>
      </w:tr>
      <w:tr w:rsidR="00926F9F" w:rsidRPr="00CB1882" w14:paraId="0CB113A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B900B9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01995A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608EA31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5B13CCD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1A687B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2,5200</w:t>
            </w:r>
          </w:p>
        </w:tc>
      </w:tr>
      <w:tr w:rsidR="00926F9F" w:rsidRPr="00CB1882" w14:paraId="0630AF0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04BD2E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7E6843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252121671000032</w:t>
            </w:r>
          </w:p>
        </w:tc>
        <w:tc>
          <w:tcPr>
            <w:tcW w:w="4536" w:type="dxa"/>
            <w:gridSpan w:val="3"/>
            <w:tcBorders>
              <w:top w:val="nil"/>
              <w:bottom w:val="single" w:sz="2" w:space="0" w:color="auto"/>
            </w:tcBorders>
            <w:vAlign w:val="center"/>
          </w:tcPr>
          <w:p w14:paraId="616C0B5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Teava din polietilena sau polipropilena d32</w:t>
            </w:r>
          </w:p>
        </w:tc>
        <w:tc>
          <w:tcPr>
            <w:tcW w:w="1275" w:type="dxa"/>
            <w:tcBorders>
              <w:top w:val="nil"/>
              <w:bottom w:val="single" w:sz="2" w:space="0" w:color="auto"/>
            </w:tcBorders>
            <w:vAlign w:val="center"/>
          </w:tcPr>
          <w:p w14:paraId="08FB5E6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2E6224F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5,7680</w:t>
            </w:r>
          </w:p>
        </w:tc>
      </w:tr>
      <w:tr w:rsidR="00926F9F" w:rsidRPr="00CB1882" w14:paraId="462AC4C6"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4B7B28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116</w:t>
            </w:r>
          </w:p>
        </w:tc>
        <w:tc>
          <w:tcPr>
            <w:tcW w:w="1701" w:type="dxa"/>
            <w:gridSpan w:val="2"/>
            <w:tcBorders>
              <w:top w:val="single" w:sz="4" w:space="0" w:color="auto"/>
              <w:bottom w:val="single" w:sz="4" w:space="0" w:color="auto"/>
            </w:tcBorders>
            <w:vAlign w:val="center"/>
          </w:tcPr>
          <w:p w14:paraId="6649B39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IC35B</w:t>
            </w:r>
          </w:p>
        </w:tc>
        <w:tc>
          <w:tcPr>
            <w:tcW w:w="4536" w:type="dxa"/>
            <w:gridSpan w:val="3"/>
            <w:tcBorders>
              <w:top w:val="single" w:sz="4" w:space="0" w:color="auto"/>
              <w:bottom w:val="single" w:sz="4" w:space="0" w:color="auto"/>
            </w:tcBorders>
            <w:vAlign w:val="center"/>
          </w:tcPr>
          <w:p w14:paraId="0CD0353A" w14:textId="5F21ECD9" w:rsidR="00926F9F" w:rsidRPr="00CB1882" w:rsidRDefault="00926F9F" w:rsidP="00695576">
            <w:pPr>
              <w:tabs>
                <w:tab w:val="left" w:pos="360"/>
                <w:tab w:val="left" w:pos="1134"/>
              </w:tabs>
              <w:spacing w:after="120"/>
              <w:outlineLvl w:val="2"/>
              <w:rPr>
                <w:lang w:val="en-US"/>
              </w:rPr>
            </w:pPr>
            <w:r w:rsidRPr="00CB1882">
              <w:rPr>
                <w:sz w:val="22"/>
                <w:szCs w:val="22"/>
                <w:lang w:val="en-US"/>
              </w:rPr>
              <w:t>Teava din polipropilena armata, montata, la legatura corpurilor sau aparatelor de incalzire, in instalatii de incalzire centrala, avind diametrul exterior de 20,0 mm</w:t>
            </w:r>
          </w:p>
        </w:tc>
        <w:tc>
          <w:tcPr>
            <w:tcW w:w="1275" w:type="dxa"/>
            <w:tcBorders>
              <w:top w:val="single" w:sz="4" w:space="0" w:color="auto"/>
              <w:bottom w:val="single" w:sz="4" w:space="0" w:color="auto"/>
            </w:tcBorders>
            <w:vAlign w:val="center"/>
          </w:tcPr>
          <w:p w14:paraId="2A96BC4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432038AB" w14:textId="33882862"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1,8000</w:t>
            </w:r>
          </w:p>
        </w:tc>
      </w:tr>
      <w:tr w:rsidR="00926F9F" w:rsidRPr="00CB1882" w14:paraId="526F9E4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1CBB2C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E97384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7A5661C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5EF2817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85D681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0,6300</w:t>
            </w:r>
          </w:p>
        </w:tc>
      </w:tr>
      <w:tr w:rsidR="00926F9F" w:rsidRPr="00CB1882" w14:paraId="672CA9E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F18457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12EA6A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252121671000020</w:t>
            </w:r>
          </w:p>
        </w:tc>
        <w:tc>
          <w:tcPr>
            <w:tcW w:w="4536" w:type="dxa"/>
            <w:gridSpan w:val="3"/>
            <w:tcBorders>
              <w:top w:val="nil"/>
              <w:bottom w:val="single" w:sz="2" w:space="0" w:color="auto"/>
            </w:tcBorders>
            <w:vAlign w:val="center"/>
          </w:tcPr>
          <w:p w14:paraId="75BB164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Teava din polietilena sau polipropilena d20</w:t>
            </w:r>
          </w:p>
        </w:tc>
        <w:tc>
          <w:tcPr>
            <w:tcW w:w="1275" w:type="dxa"/>
            <w:tcBorders>
              <w:top w:val="nil"/>
              <w:bottom w:val="single" w:sz="2" w:space="0" w:color="auto"/>
            </w:tcBorders>
            <w:vAlign w:val="center"/>
          </w:tcPr>
          <w:p w14:paraId="2552669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6536176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1,8540</w:t>
            </w:r>
          </w:p>
        </w:tc>
      </w:tr>
      <w:tr w:rsidR="00926F9F" w:rsidRPr="00CB1882" w14:paraId="3E7FEC23"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77DDFF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117</w:t>
            </w:r>
          </w:p>
        </w:tc>
        <w:tc>
          <w:tcPr>
            <w:tcW w:w="1701" w:type="dxa"/>
            <w:gridSpan w:val="2"/>
            <w:tcBorders>
              <w:top w:val="single" w:sz="4" w:space="0" w:color="auto"/>
              <w:bottom w:val="single" w:sz="4" w:space="0" w:color="auto"/>
            </w:tcBorders>
            <w:vAlign w:val="center"/>
          </w:tcPr>
          <w:p w14:paraId="7305447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IC38C</w:t>
            </w:r>
          </w:p>
        </w:tc>
        <w:tc>
          <w:tcPr>
            <w:tcW w:w="4536" w:type="dxa"/>
            <w:gridSpan w:val="3"/>
            <w:tcBorders>
              <w:top w:val="single" w:sz="4" w:space="0" w:color="auto"/>
              <w:bottom w:val="single" w:sz="4" w:space="0" w:color="auto"/>
            </w:tcBorders>
            <w:vAlign w:val="center"/>
          </w:tcPr>
          <w:p w14:paraId="1C3C0F55" w14:textId="5E0C2BE9" w:rsidR="00926F9F" w:rsidRPr="00CB1882" w:rsidRDefault="00926F9F" w:rsidP="00695576">
            <w:pPr>
              <w:tabs>
                <w:tab w:val="left" w:pos="360"/>
                <w:tab w:val="left" w:pos="1134"/>
              </w:tabs>
              <w:spacing w:after="120"/>
              <w:outlineLvl w:val="2"/>
              <w:rPr>
                <w:lang w:val="en-US"/>
              </w:rPr>
            </w:pPr>
            <w:r w:rsidRPr="00CB1882">
              <w:rPr>
                <w:sz w:val="22"/>
                <w:szCs w:val="22"/>
                <w:lang w:val="en-US"/>
              </w:rPr>
              <w:t>Piesa de racordare (fiting), cu 2 imbinari, din polipropilena imbinate prin polifusiune cu teava din polipropilena armata, avind diametrul exterior de 32,0 mm</w:t>
            </w:r>
          </w:p>
        </w:tc>
        <w:tc>
          <w:tcPr>
            <w:tcW w:w="1275" w:type="dxa"/>
            <w:tcBorders>
              <w:top w:val="single" w:sz="4" w:space="0" w:color="auto"/>
              <w:bottom w:val="single" w:sz="4" w:space="0" w:color="auto"/>
            </w:tcBorders>
            <w:vAlign w:val="center"/>
          </w:tcPr>
          <w:p w14:paraId="4724F7F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4B2DFE41" w14:textId="0982127E"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6367E6C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C92E37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A2D238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70B8969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7476AAB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780632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0,8400</w:t>
            </w:r>
          </w:p>
        </w:tc>
      </w:tr>
      <w:tr w:rsidR="00926F9F" w:rsidRPr="00CB1882" w14:paraId="1E4D991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40DD29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15594D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2875274110102322</w:t>
            </w:r>
          </w:p>
        </w:tc>
        <w:tc>
          <w:tcPr>
            <w:tcW w:w="4536" w:type="dxa"/>
            <w:gridSpan w:val="3"/>
            <w:tcBorders>
              <w:top w:val="nil"/>
              <w:bottom w:val="single" w:sz="2" w:space="0" w:color="auto"/>
            </w:tcBorders>
            <w:vAlign w:val="center"/>
          </w:tcPr>
          <w:p w14:paraId="0B3C0B1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Piesa de racordare 2x32</w:t>
            </w:r>
          </w:p>
        </w:tc>
        <w:tc>
          <w:tcPr>
            <w:tcW w:w="1275" w:type="dxa"/>
            <w:tcBorders>
              <w:top w:val="nil"/>
              <w:bottom w:val="single" w:sz="2" w:space="0" w:color="auto"/>
            </w:tcBorders>
            <w:vAlign w:val="center"/>
          </w:tcPr>
          <w:p w14:paraId="19817AE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754765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0A00C8E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1F6CFE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4920AB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2112307325046</w:t>
            </w:r>
          </w:p>
        </w:tc>
        <w:tc>
          <w:tcPr>
            <w:tcW w:w="4536" w:type="dxa"/>
            <w:gridSpan w:val="3"/>
            <w:tcBorders>
              <w:top w:val="nil"/>
              <w:bottom w:val="single" w:sz="2" w:space="0" w:color="auto"/>
            </w:tcBorders>
            <w:vAlign w:val="center"/>
          </w:tcPr>
          <w:p w14:paraId="41B1BA6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absorbanta</w:t>
            </w:r>
          </w:p>
        </w:tc>
        <w:tc>
          <w:tcPr>
            <w:tcW w:w="1275" w:type="dxa"/>
            <w:tcBorders>
              <w:top w:val="nil"/>
              <w:bottom w:val="single" w:sz="2" w:space="0" w:color="auto"/>
            </w:tcBorders>
            <w:vAlign w:val="center"/>
          </w:tcPr>
          <w:p w14:paraId="5A4852B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39AF04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0,0800</w:t>
            </w:r>
          </w:p>
        </w:tc>
      </w:tr>
      <w:tr w:rsidR="00926F9F" w:rsidRPr="00CB1882" w14:paraId="01A5B52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B28427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28A0B4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3220137315778</w:t>
            </w:r>
          </w:p>
        </w:tc>
        <w:tc>
          <w:tcPr>
            <w:tcW w:w="4536" w:type="dxa"/>
            <w:gridSpan w:val="3"/>
            <w:tcBorders>
              <w:top w:val="nil"/>
              <w:bottom w:val="single" w:sz="2" w:space="0" w:color="auto"/>
            </w:tcBorders>
            <w:vAlign w:val="center"/>
          </w:tcPr>
          <w:p w14:paraId="74DF399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Decapant</w:t>
            </w:r>
          </w:p>
        </w:tc>
        <w:tc>
          <w:tcPr>
            <w:tcW w:w="1275" w:type="dxa"/>
            <w:tcBorders>
              <w:top w:val="nil"/>
              <w:bottom w:val="single" w:sz="2" w:space="0" w:color="auto"/>
            </w:tcBorders>
            <w:vAlign w:val="center"/>
          </w:tcPr>
          <w:p w14:paraId="32B0784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702CE0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0,0320</w:t>
            </w:r>
          </w:p>
        </w:tc>
      </w:tr>
      <w:tr w:rsidR="00926F9F" w:rsidRPr="00CB1882" w14:paraId="3DF01E3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D23B39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DADB5E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2940600003000</w:t>
            </w:r>
          </w:p>
        </w:tc>
        <w:tc>
          <w:tcPr>
            <w:tcW w:w="4536" w:type="dxa"/>
            <w:gridSpan w:val="3"/>
            <w:tcBorders>
              <w:top w:val="nil"/>
              <w:bottom w:val="single" w:sz="2" w:space="0" w:color="auto"/>
            </w:tcBorders>
            <w:vAlign w:val="center"/>
          </w:tcPr>
          <w:p w14:paraId="3C28ECA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Aparat de sudura pentru polifisiune</w:t>
            </w:r>
          </w:p>
        </w:tc>
        <w:tc>
          <w:tcPr>
            <w:tcW w:w="1275" w:type="dxa"/>
            <w:tcBorders>
              <w:top w:val="nil"/>
              <w:bottom w:val="single" w:sz="2" w:space="0" w:color="auto"/>
            </w:tcBorders>
            <w:vAlign w:val="center"/>
          </w:tcPr>
          <w:p w14:paraId="090BE5A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28757AA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0,0840</w:t>
            </w:r>
          </w:p>
        </w:tc>
      </w:tr>
      <w:tr w:rsidR="00926F9F" w:rsidRPr="00CB1882" w14:paraId="742DC6C2"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FC4A00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118</w:t>
            </w:r>
          </w:p>
        </w:tc>
        <w:tc>
          <w:tcPr>
            <w:tcW w:w="1701" w:type="dxa"/>
            <w:gridSpan w:val="2"/>
            <w:tcBorders>
              <w:top w:val="single" w:sz="4" w:space="0" w:color="auto"/>
              <w:bottom w:val="single" w:sz="4" w:space="0" w:color="auto"/>
            </w:tcBorders>
            <w:vAlign w:val="center"/>
          </w:tcPr>
          <w:p w14:paraId="753C7AF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IC38I</w:t>
            </w:r>
          </w:p>
        </w:tc>
        <w:tc>
          <w:tcPr>
            <w:tcW w:w="4536" w:type="dxa"/>
            <w:gridSpan w:val="3"/>
            <w:tcBorders>
              <w:top w:val="single" w:sz="4" w:space="0" w:color="auto"/>
              <w:bottom w:val="single" w:sz="4" w:space="0" w:color="auto"/>
            </w:tcBorders>
            <w:vAlign w:val="center"/>
          </w:tcPr>
          <w:p w14:paraId="23C587D8" w14:textId="13FD7612" w:rsidR="00926F9F" w:rsidRPr="00CB1882" w:rsidRDefault="00926F9F" w:rsidP="00695576">
            <w:pPr>
              <w:tabs>
                <w:tab w:val="left" w:pos="360"/>
                <w:tab w:val="left" w:pos="1134"/>
              </w:tabs>
              <w:spacing w:after="120"/>
              <w:outlineLvl w:val="2"/>
              <w:rPr>
                <w:lang w:val="en-US"/>
              </w:rPr>
            </w:pPr>
            <w:r w:rsidRPr="00CB1882">
              <w:rPr>
                <w:sz w:val="22"/>
                <w:szCs w:val="22"/>
                <w:lang w:val="en-US"/>
              </w:rPr>
              <w:t>Piesa de racordare (fiting), cu 3 imbinari, din polipropilena imbinate prin polifusiune cu teava din polipropilena armata, avind diametrul exterior de 32,0 mm</w:t>
            </w:r>
          </w:p>
        </w:tc>
        <w:tc>
          <w:tcPr>
            <w:tcW w:w="1275" w:type="dxa"/>
            <w:tcBorders>
              <w:top w:val="single" w:sz="4" w:space="0" w:color="auto"/>
              <w:bottom w:val="single" w:sz="4" w:space="0" w:color="auto"/>
            </w:tcBorders>
            <w:vAlign w:val="center"/>
          </w:tcPr>
          <w:p w14:paraId="6BF926C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476120A2" w14:textId="7DA73DA4"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2D8E384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B2EED8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25A061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02A7875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7000652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A34903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1,2000</w:t>
            </w:r>
          </w:p>
        </w:tc>
      </w:tr>
      <w:tr w:rsidR="00926F9F" w:rsidRPr="00CB1882" w14:paraId="3326AD1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4118D2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061D69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2875274110102323</w:t>
            </w:r>
          </w:p>
        </w:tc>
        <w:tc>
          <w:tcPr>
            <w:tcW w:w="4536" w:type="dxa"/>
            <w:gridSpan w:val="3"/>
            <w:tcBorders>
              <w:top w:val="nil"/>
              <w:bottom w:val="single" w:sz="2" w:space="0" w:color="auto"/>
            </w:tcBorders>
            <w:vAlign w:val="center"/>
          </w:tcPr>
          <w:p w14:paraId="7471E6C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Piesa de racordare 3x32</w:t>
            </w:r>
          </w:p>
        </w:tc>
        <w:tc>
          <w:tcPr>
            <w:tcW w:w="1275" w:type="dxa"/>
            <w:tcBorders>
              <w:top w:val="nil"/>
              <w:bottom w:val="single" w:sz="2" w:space="0" w:color="auto"/>
            </w:tcBorders>
            <w:vAlign w:val="center"/>
          </w:tcPr>
          <w:p w14:paraId="50B003D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B901FF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550D287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DCBBA0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BAB7FF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2112307325046</w:t>
            </w:r>
          </w:p>
        </w:tc>
        <w:tc>
          <w:tcPr>
            <w:tcW w:w="4536" w:type="dxa"/>
            <w:gridSpan w:val="3"/>
            <w:tcBorders>
              <w:top w:val="nil"/>
              <w:bottom w:val="single" w:sz="2" w:space="0" w:color="auto"/>
            </w:tcBorders>
            <w:vAlign w:val="center"/>
          </w:tcPr>
          <w:p w14:paraId="3D5A25F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absorbanta</w:t>
            </w:r>
          </w:p>
        </w:tc>
        <w:tc>
          <w:tcPr>
            <w:tcW w:w="1275" w:type="dxa"/>
            <w:tcBorders>
              <w:top w:val="nil"/>
              <w:bottom w:val="single" w:sz="2" w:space="0" w:color="auto"/>
            </w:tcBorders>
            <w:vAlign w:val="center"/>
          </w:tcPr>
          <w:p w14:paraId="4670384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A2B955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0,1200</w:t>
            </w:r>
          </w:p>
        </w:tc>
      </w:tr>
      <w:tr w:rsidR="00926F9F" w:rsidRPr="00CB1882" w14:paraId="6BCB2BF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4D6FCE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6B029C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3220137315778</w:t>
            </w:r>
          </w:p>
        </w:tc>
        <w:tc>
          <w:tcPr>
            <w:tcW w:w="4536" w:type="dxa"/>
            <w:gridSpan w:val="3"/>
            <w:tcBorders>
              <w:top w:val="nil"/>
              <w:bottom w:val="single" w:sz="2" w:space="0" w:color="auto"/>
            </w:tcBorders>
            <w:vAlign w:val="center"/>
          </w:tcPr>
          <w:p w14:paraId="5F40138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Decapant</w:t>
            </w:r>
          </w:p>
        </w:tc>
        <w:tc>
          <w:tcPr>
            <w:tcW w:w="1275" w:type="dxa"/>
            <w:tcBorders>
              <w:top w:val="nil"/>
              <w:bottom w:val="single" w:sz="2" w:space="0" w:color="auto"/>
            </w:tcBorders>
            <w:vAlign w:val="center"/>
          </w:tcPr>
          <w:p w14:paraId="3839361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5DC343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0,0320</w:t>
            </w:r>
          </w:p>
        </w:tc>
      </w:tr>
      <w:tr w:rsidR="00926F9F" w:rsidRPr="00CB1882" w14:paraId="6BEB234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C629FB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E95E20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2940600003000</w:t>
            </w:r>
          </w:p>
        </w:tc>
        <w:tc>
          <w:tcPr>
            <w:tcW w:w="4536" w:type="dxa"/>
            <w:gridSpan w:val="3"/>
            <w:tcBorders>
              <w:top w:val="nil"/>
              <w:bottom w:val="single" w:sz="2" w:space="0" w:color="auto"/>
            </w:tcBorders>
            <w:vAlign w:val="center"/>
          </w:tcPr>
          <w:p w14:paraId="770E244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Aparat de sudura pentru polifisiune</w:t>
            </w:r>
          </w:p>
        </w:tc>
        <w:tc>
          <w:tcPr>
            <w:tcW w:w="1275" w:type="dxa"/>
            <w:tcBorders>
              <w:top w:val="nil"/>
              <w:bottom w:val="single" w:sz="2" w:space="0" w:color="auto"/>
            </w:tcBorders>
            <w:vAlign w:val="center"/>
          </w:tcPr>
          <w:p w14:paraId="7493896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5B0BB9F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0,1200</w:t>
            </w:r>
          </w:p>
        </w:tc>
      </w:tr>
      <w:tr w:rsidR="00926F9F" w:rsidRPr="00CB1882" w14:paraId="4DBA92CD"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6B665F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119</w:t>
            </w:r>
          </w:p>
        </w:tc>
        <w:tc>
          <w:tcPr>
            <w:tcW w:w="1701" w:type="dxa"/>
            <w:gridSpan w:val="2"/>
            <w:tcBorders>
              <w:top w:val="single" w:sz="4" w:space="0" w:color="auto"/>
              <w:bottom w:val="single" w:sz="4" w:space="0" w:color="auto"/>
            </w:tcBorders>
            <w:vAlign w:val="center"/>
          </w:tcPr>
          <w:p w14:paraId="0E728DA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IC53C</w:t>
            </w:r>
          </w:p>
        </w:tc>
        <w:tc>
          <w:tcPr>
            <w:tcW w:w="4536" w:type="dxa"/>
            <w:gridSpan w:val="3"/>
            <w:tcBorders>
              <w:top w:val="single" w:sz="4" w:space="0" w:color="auto"/>
              <w:bottom w:val="single" w:sz="4" w:space="0" w:color="auto"/>
            </w:tcBorders>
            <w:vAlign w:val="center"/>
          </w:tcPr>
          <w:p w14:paraId="4EA950D1" w14:textId="30FABF62" w:rsidR="00926F9F" w:rsidRPr="00CB1882" w:rsidRDefault="00926F9F" w:rsidP="00695576">
            <w:pPr>
              <w:tabs>
                <w:tab w:val="left" w:pos="360"/>
                <w:tab w:val="left" w:pos="1134"/>
              </w:tabs>
              <w:spacing w:after="120"/>
              <w:outlineLvl w:val="2"/>
              <w:rPr>
                <w:lang w:val="en-US"/>
              </w:rPr>
            </w:pPr>
            <w:r w:rsidRPr="00CB1882">
              <w:rPr>
                <w:sz w:val="22"/>
                <w:szCs w:val="22"/>
                <w:lang w:val="en-US"/>
              </w:rPr>
              <w:t>Racord olandez U2, negru, avind diametrul de 1 1/4"</w:t>
            </w:r>
          </w:p>
        </w:tc>
        <w:tc>
          <w:tcPr>
            <w:tcW w:w="1275" w:type="dxa"/>
            <w:tcBorders>
              <w:top w:val="single" w:sz="4" w:space="0" w:color="auto"/>
              <w:bottom w:val="single" w:sz="4" w:space="0" w:color="auto"/>
            </w:tcBorders>
            <w:vAlign w:val="center"/>
          </w:tcPr>
          <w:p w14:paraId="508E520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728E074A" w14:textId="13F4CA1F"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5809DFC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99E922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3588C5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170C168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45CA2D9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843B1D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09F3AD9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DDB373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DE1922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287527411900032</w:t>
            </w:r>
          </w:p>
        </w:tc>
        <w:tc>
          <w:tcPr>
            <w:tcW w:w="4536" w:type="dxa"/>
            <w:gridSpan w:val="3"/>
            <w:tcBorders>
              <w:top w:val="nil"/>
              <w:bottom w:val="single" w:sz="2" w:space="0" w:color="auto"/>
            </w:tcBorders>
            <w:vAlign w:val="center"/>
          </w:tcPr>
          <w:p w14:paraId="41B1520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Cot racord olandez d32</w:t>
            </w:r>
          </w:p>
        </w:tc>
        <w:tc>
          <w:tcPr>
            <w:tcW w:w="1275" w:type="dxa"/>
            <w:tcBorders>
              <w:top w:val="nil"/>
              <w:bottom w:val="single" w:sz="2" w:space="0" w:color="auto"/>
            </w:tcBorders>
            <w:vAlign w:val="center"/>
          </w:tcPr>
          <w:p w14:paraId="4AA4277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68BBD8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13CFAB3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456DB0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31EB58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2513206621959</w:t>
            </w:r>
          </w:p>
        </w:tc>
        <w:tc>
          <w:tcPr>
            <w:tcW w:w="4536" w:type="dxa"/>
            <w:gridSpan w:val="3"/>
            <w:tcBorders>
              <w:top w:val="nil"/>
              <w:bottom w:val="single" w:sz="2" w:space="0" w:color="auto"/>
            </w:tcBorders>
            <w:vAlign w:val="center"/>
          </w:tcPr>
          <w:p w14:paraId="7C27B9A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Placi marsit Pn-10 at. de 2 mm</w:t>
            </w:r>
          </w:p>
        </w:tc>
        <w:tc>
          <w:tcPr>
            <w:tcW w:w="1275" w:type="dxa"/>
            <w:tcBorders>
              <w:top w:val="nil"/>
              <w:bottom w:val="single" w:sz="2" w:space="0" w:color="auto"/>
            </w:tcBorders>
            <w:vAlign w:val="center"/>
          </w:tcPr>
          <w:p w14:paraId="1B0A87B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E04A8E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0,0600</w:t>
            </w:r>
          </w:p>
        </w:tc>
      </w:tr>
      <w:tr w:rsidR="00926F9F" w:rsidRPr="00CB1882" w14:paraId="0E9E31D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0E7163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C4B5A1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51CD4EE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4C5990A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30EECC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0,1040</w:t>
            </w:r>
          </w:p>
        </w:tc>
      </w:tr>
      <w:tr w:rsidR="00926F9F" w:rsidRPr="00CB1882" w14:paraId="6DD2635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5E9AFC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10986D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7586B14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4B4B11E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9FBD97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0,2080</w:t>
            </w:r>
          </w:p>
        </w:tc>
      </w:tr>
      <w:tr w:rsidR="00926F9F" w:rsidRPr="00CB1882" w14:paraId="1BA17E40"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B3950B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120</w:t>
            </w:r>
          </w:p>
        </w:tc>
        <w:tc>
          <w:tcPr>
            <w:tcW w:w="1701" w:type="dxa"/>
            <w:gridSpan w:val="2"/>
            <w:tcBorders>
              <w:top w:val="single" w:sz="4" w:space="0" w:color="auto"/>
              <w:bottom w:val="single" w:sz="4" w:space="0" w:color="auto"/>
            </w:tcBorders>
            <w:vAlign w:val="center"/>
          </w:tcPr>
          <w:p w14:paraId="20DAC6D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IC50A</w:t>
            </w:r>
          </w:p>
        </w:tc>
        <w:tc>
          <w:tcPr>
            <w:tcW w:w="4536" w:type="dxa"/>
            <w:gridSpan w:val="3"/>
            <w:tcBorders>
              <w:top w:val="single" w:sz="4" w:space="0" w:color="auto"/>
              <w:bottom w:val="single" w:sz="4" w:space="0" w:color="auto"/>
            </w:tcBorders>
            <w:vAlign w:val="center"/>
          </w:tcPr>
          <w:p w14:paraId="554C2508" w14:textId="1E8CEE51" w:rsidR="00926F9F" w:rsidRPr="00CB1882" w:rsidRDefault="00926F9F" w:rsidP="00695576">
            <w:pPr>
              <w:tabs>
                <w:tab w:val="left" w:pos="360"/>
                <w:tab w:val="left" w:pos="1134"/>
              </w:tabs>
              <w:spacing w:after="120"/>
              <w:outlineLvl w:val="2"/>
              <w:rPr>
                <w:lang w:val="en-US"/>
              </w:rPr>
            </w:pPr>
            <w:r w:rsidRPr="00CB1882">
              <w:rPr>
                <w:sz w:val="22"/>
                <w:szCs w:val="22"/>
                <w:lang w:val="en-US"/>
              </w:rPr>
              <w:t>Cot UA. 2 cu racord olandez, negru, avind diametrul de 3/8" ...1/2"</w:t>
            </w:r>
          </w:p>
        </w:tc>
        <w:tc>
          <w:tcPr>
            <w:tcW w:w="1275" w:type="dxa"/>
            <w:tcBorders>
              <w:top w:val="single" w:sz="4" w:space="0" w:color="auto"/>
              <w:bottom w:val="single" w:sz="4" w:space="0" w:color="auto"/>
            </w:tcBorders>
            <w:vAlign w:val="center"/>
          </w:tcPr>
          <w:p w14:paraId="65358BC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649AA464" w14:textId="1F9F597E"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4AEC5FC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D7522A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1BE825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749ADCC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7414BFB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B0ADDD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0,6000</w:t>
            </w:r>
          </w:p>
        </w:tc>
      </w:tr>
      <w:tr w:rsidR="00926F9F" w:rsidRPr="00CB1882" w14:paraId="56EB842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923791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0E91D6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287527411900020</w:t>
            </w:r>
          </w:p>
        </w:tc>
        <w:tc>
          <w:tcPr>
            <w:tcW w:w="4536" w:type="dxa"/>
            <w:gridSpan w:val="3"/>
            <w:tcBorders>
              <w:top w:val="nil"/>
              <w:bottom w:val="single" w:sz="2" w:space="0" w:color="auto"/>
            </w:tcBorders>
            <w:vAlign w:val="center"/>
          </w:tcPr>
          <w:p w14:paraId="5A18EAA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Cot racord olandez d20</w:t>
            </w:r>
          </w:p>
        </w:tc>
        <w:tc>
          <w:tcPr>
            <w:tcW w:w="1275" w:type="dxa"/>
            <w:tcBorders>
              <w:top w:val="nil"/>
              <w:bottom w:val="single" w:sz="2" w:space="0" w:color="auto"/>
            </w:tcBorders>
            <w:vAlign w:val="center"/>
          </w:tcPr>
          <w:p w14:paraId="08EEEF6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162D0A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77014D6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4391B0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DCE3C4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2513206621959</w:t>
            </w:r>
          </w:p>
        </w:tc>
        <w:tc>
          <w:tcPr>
            <w:tcW w:w="4536" w:type="dxa"/>
            <w:gridSpan w:val="3"/>
            <w:tcBorders>
              <w:top w:val="nil"/>
              <w:bottom w:val="single" w:sz="2" w:space="0" w:color="auto"/>
            </w:tcBorders>
            <w:vAlign w:val="center"/>
          </w:tcPr>
          <w:p w14:paraId="2BEC134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Placi marsit Pn-10 at. de 2 mm</w:t>
            </w:r>
          </w:p>
        </w:tc>
        <w:tc>
          <w:tcPr>
            <w:tcW w:w="1275" w:type="dxa"/>
            <w:tcBorders>
              <w:top w:val="nil"/>
              <w:bottom w:val="single" w:sz="2" w:space="0" w:color="auto"/>
            </w:tcBorders>
            <w:vAlign w:val="center"/>
          </w:tcPr>
          <w:p w14:paraId="1AABE18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EF70ED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0,0280</w:t>
            </w:r>
          </w:p>
        </w:tc>
      </w:tr>
      <w:tr w:rsidR="00926F9F" w:rsidRPr="00CB1882" w14:paraId="45E78AD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8037FE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94F655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45F0787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3549C18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992F5A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0,0480</w:t>
            </w:r>
          </w:p>
        </w:tc>
      </w:tr>
      <w:tr w:rsidR="00926F9F" w:rsidRPr="00CB1882" w14:paraId="6A530B0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EC6659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C3566D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27B73D6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3BBB05C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0D8DAE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0,0960</w:t>
            </w:r>
          </w:p>
        </w:tc>
      </w:tr>
      <w:tr w:rsidR="00926F9F" w:rsidRPr="00CB1882" w14:paraId="21FC0BC1"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EDA614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121</w:t>
            </w:r>
          </w:p>
        </w:tc>
        <w:tc>
          <w:tcPr>
            <w:tcW w:w="1701" w:type="dxa"/>
            <w:gridSpan w:val="2"/>
            <w:tcBorders>
              <w:top w:val="single" w:sz="4" w:space="0" w:color="auto"/>
              <w:bottom w:val="single" w:sz="4" w:space="0" w:color="auto"/>
            </w:tcBorders>
            <w:vAlign w:val="center"/>
          </w:tcPr>
          <w:p w14:paraId="6AD2F64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ID01A</w:t>
            </w:r>
          </w:p>
        </w:tc>
        <w:tc>
          <w:tcPr>
            <w:tcW w:w="4536" w:type="dxa"/>
            <w:gridSpan w:val="3"/>
            <w:tcBorders>
              <w:top w:val="single" w:sz="4" w:space="0" w:color="auto"/>
              <w:bottom w:val="single" w:sz="4" w:space="0" w:color="auto"/>
            </w:tcBorders>
            <w:vAlign w:val="center"/>
          </w:tcPr>
          <w:p w14:paraId="14E1F131" w14:textId="3F38F5DD" w:rsidR="00926F9F" w:rsidRPr="00CB1882" w:rsidRDefault="00926F9F" w:rsidP="00695576">
            <w:pPr>
              <w:tabs>
                <w:tab w:val="left" w:pos="360"/>
                <w:tab w:val="left" w:pos="1134"/>
              </w:tabs>
              <w:spacing w:after="120"/>
              <w:outlineLvl w:val="2"/>
              <w:rPr>
                <w:lang w:val="en-US"/>
              </w:rPr>
            </w:pPr>
            <w:r w:rsidRPr="00CB1882">
              <w:rPr>
                <w:sz w:val="22"/>
                <w:szCs w:val="22"/>
                <w:lang w:val="en-US"/>
              </w:rPr>
              <w:t>Robinet cu ventil cu dublu reglaj (tur sau retur) pentru instalatii de incalzire central, avind diametrul nominal de 3/8" -1/2"</w:t>
            </w:r>
          </w:p>
        </w:tc>
        <w:tc>
          <w:tcPr>
            <w:tcW w:w="1275" w:type="dxa"/>
            <w:tcBorders>
              <w:top w:val="single" w:sz="4" w:space="0" w:color="auto"/>
              <w:bottom w:val="single" w:sz="4" w:space="0" w:color="auto"/>
            </w:tcBorders>
            <w:vAlign w:val="center"/>
          </w:tcPr>
          <w:p w14:paraId="3AEE91E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242E5EEA" w14:textId="073CF6E1"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465AF2E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D5BAF4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160DBB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1BD8CA0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66CC29C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16B244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0,7200</w:t>
            </w:r>
          </w:p>
        </w:tc>
      </w:tr>
      <w:tr w:rsidR="00926F9F" w:rsidRPr="00CB1882" w14:paraId="649419E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A26977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58C6AA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2875274202700</w:t>
            </w:r>
          </w:p>
        </w:tc>
        <w:tc>
          <w:tcPr>
            <w:tcW w:w="4536" w:type="dxa"/>
            <w:gridSpan w:val="3"/>
            <w:tcBorders>
              <w:top w:val="nil"/>
              <w:bottom w:val="single" w:sz="2" w:space="0" w:color="auto"/>
            </w:tcBorders>
            <w:vAlign w:val="center"/>
          </w:tcPr>
          <w:p w14:paraId="16E4164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Robinet cu dublu reglaj</w:t>
            </w:r>
          </w:p>
        </w:tc>
        <w:tc>
          <w:tcPr>
            <w:tcW w:w="1275" w:type="dxa"/>
            <w:tcBorders>
              <w:top w:val="nil"/>
              <w:bottom w:val="single" w:sz="2" w:space="0" w:color="auto"/>
            </w:tcBorders>
            <w:vAlign w:val="center"/>
          </w:tcPr>
          <w:p w14:paraId="47388A6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F23342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11064EA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0B3729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F3ED38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4844E9D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16CC694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AEF7FC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0,0480</w:t>
            </w:r>
          </w:p>
        </w:tc>
      </w:tr>
      <w:tr w:rsidR="00926F9F" w:rsidRPr="00CB1882" w14:paraId="0E52495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A0480E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9D24A7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7380105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1300F57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6D6825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0,0960</w:t>
            </w:r>
          </w:p>
        </w:tc>
      </w:tr>
      <w:tr w:rsidR="00926F9F" w:rsidRPr="00CB1882" w14:paraId="307EFB36"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5D3BE3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122</w:t>
            </w:r>
          </w:p>
        </w:tc>
        <w:tc>
          <w:tcPr>
            <w:tcW w:w="1701" w:type="dxa"/>
            <w:gridSpan w:val="2"/>
            <w:tcBorders>
              <w:top w:val="single" w:sz="4" w:space="0" w:color="auto"/>
              <w:bottom w:val="single" w:sz="4" w:space="0" w:color="auto"/>
            </w:tcBorders>
            <w:vAlign w:val="center"/>
          </w:tcPr>
          <w:p w14:paraId="2734D4E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IC40B</w:t>
            </w:r>
          </w:p>
        </w:tc>
        <w:tc>
          <w:tcPr>
            <w:tcW w:w="4536" w:type="dxa"/>
            <w:gridSpan w:val="3"/>
            <w:tcBorders>
              <w:top w:val="single" w:sz="4" w:space="0" w:color="auto"/>
              <w:bottom w:val="single" w:sz="4" w:space="0" w:color="auto"/>
            </w:tcBorders>
            <w:vAlign w:val="center"/>
          </w:tcPr>
          <w:p w14:paraId="0D9A8925" w14:textId="1B405E48" w:rsidR="00926F9F" w:rsidRPr="00CB1882" w:rsidRDefault="00926F9F" w:rsidP="00695576">
            <w:pPr>
              <w:tabs>
                <w:tab w:val="left" w:pos="360"/>
                <w:tab w:val="left" w:pos="1134"/>
              </w:tabs>
              <w:spacing w:after="120"/>
              <w:outlineLvl w:val="2"/>
              <w:rPr>
                <w:lang w:val="en-US"/>
              </w:rPr>
            </w:pPr>
            <w:r w:rsidRPr="00CB1882">
              <w:rPr>
                <w:sz w:val="22"/>
                <w:szCs w:val="22"/>
                <w:lang w:val="en-US"/>
              </w:rPr>
              <w:t xml:space="preserve">Bratara pentru fixarea conductelor din otel pentru instalatia de incalzire centrala sau gaze, montata prin dibluri de 1 1/2,  pe dibluri din </w:t>
            </w:r>
            <w:r w:rsidRPr="00CB1882">
              <w:rPr>
                <w:sz w:val="22"/>
                <w:szCs w:val="22"/>
                <w:lang w:val="en-US"/>
              </w:rPr>
              <w:lastRenderedPageBreak/>
              <w:t>PVC pe zid de caramida</w:t>
            </w:r>
          </w:p>
        </w:tc>
        <w:tc>
          <w:tcPr>
            <w:tcW w:w="1275" w:type="dxa"/>
            <w:tcBorders>
              <w:top w:val="single" w:sz="4" w:space="0" w:color="auto"/>
              <w:bottom w:val="single" w:sz="4" w:space="0" w:color="auto"/>
            </w:tcBorders>
            <w:vAlign w:val="center"/>
          </w:tcPr>
          <w:p w14:paraId="7C8C0B6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lastRenderedPageBreak/>
              <w:t>buc</w:t>
            </w:r>
          </w:p>
        </w:tc>
        <w:tc>
          <w:tcPr>
            <w:tcW w:w="1985" w:type="dxa"/>
            <w:gridSpan w:val="2"/>
            <w:tcBorders>
              <w:top w:val="single" w:sz="4" w:space="0" w:color="auto"/>
              <w:bottom w:val="single" w:sz="4" w:space="0" w:color="auto"/>
            </w:tcBorders>
            <w:vAlign w:val="center"/>
          </w:tcPr>
          <w:p w14:paraId="157E7C9B" w14:textId="48D7D62D"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10,0000</w:t>
            </w:r>
          </w:p>
        </w:tc>
      </w:tr>
      <w:tr w:rsidR="00926F9F" w:rsidRPr="00CB1882" w14:paraId="2723FFD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278033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120EC9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0722186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420E16C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18DC74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2,8000</w:t>
            </w:r>
          </w:p>
        </w:tc>
      </w:tr>
      <w:tr w:rsidR="00926F9F" w:rsidRPr="00CB1882" w14:paraId="4907818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B19876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D6D81F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2875274204000</w:t>
            </w:r>
          </w:p>
        </w:tc>
        <w:tc>
          <w:tcPr>
            <w:tcW w:w="4536" w:type="dxa"/>
            <w:gridSpan w:val="3"/>
            <w:tcBorders>
              <w:top w:val="nil"/>
              <w:bottom w:val="single" w:sz="2" w:space="0" w:color="auto"/>
            </w:tcBorders>
            <w:vAlign w:val="center"/>
          </w:tcPr>
          <w:p w14:paraId="3D20D0D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Bratara fixare</w:t>
            </w:r>
          </w:p>
        </w:tc>
        <w:tc>
          <w:tcPr>
            <w:tcW w:w="1275" w:type="dxa"/>
            <w:tcBorders>
              <w:top w:val="nil"/>
              <w:bottom w:val="single" w:sz="2" w:space="0" w:color="auto"/>
            </w:tcBorders>
            <w:vAlign w:val="center"/>
          </w:tcPr>
          <w:p w14:paraId="2EF9246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6F6116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10,0000</w:t>
            </w:r>
          </w:p>
        </w:tc>
      </w:tr>
      <w:tr w:rsidR="00926F9F" w:rsidRPr="00CB1882" w14:paraId="7A3C058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000E65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D9190B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2811236832352</w:t>
            </w:r>
          </w:p>
        </w:tc>
        <w:tc>
          <w:tcPr>
            <w:tcW w:w="4536" w:type="dxa"/>
            <w:gridSpan w:val="3"/>
            <w:tcBorders>
              <w:top w:val="nil"/>
              <w:bottom w:val="single" w:sz="2" w:space="0" w:color="auto"/>
            </w:tcBorders>
            <w:vAlign w:val="center"/>
          </w:tcPr>
          <w:p w14:paraId="54689E2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Burghiu cu cap widia cu D=8</w:t>
            </w:r>
          </w:p>
        </w:tc>
        <w:tc>
          <w:tcPr>
            <w:tcW w:w="1275" w:type="dxa"/>
            <w:tcBorders>
              <w:top w:val="nil"/>
              <w:bottom w:val="single" w:sz="2" w:space="0" w:color="auto"/>
            </w:tcBorders>
            <w:vAlign w:val="center"/>
          </w:tcPr>
          <w:p w14:paraId="4C8845D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2ED074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0,5000</w:t>
            </w:r>
          </w:p>
        </w:tc>
      </w:tr>
      <w:tr w:rsidR="00926F9F" w:rsidRPr="00CB1882" w14:paraId="3BF73A2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BACFFB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6DB942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2524906720949</w:t>
            </w:r>
          </w:p>
        </w:tc>
        <w:tc>
          <w:tcPr>
            <w:tcW w:w="4536" w:type="dxa"/>
            <w:gridSpan w:val="3"/>
            <w:tcBorders>
              <w:top w:val="nil"/>
              <w:bottom w:val="single" w:sz="2" w:space="0" w:color="auto"/>
            </w:tcBorders>
            <w:vAlign w:val="center"/>
          </w:tcPr>
          <w:p w14:paraId="10CF99A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Diblu din PVC cu D= 8</w:t>
            </w:r>
          </w:p>
        </w:tc>
        <w:tc>
          <w:tcPr>
            <w:tcW w:w="1275" w:type="dxa"/>
            <w:tcBorders>
              <w:top w:val="nil"/>
              <w:bottom w:val="single" w:sz="2" w:space="0" w:color="auto"/>
            </w:tcBorders>
            <w:vAlign w:val="center"/>
          </w:tcPr>
          <w:p w14:paraId="07473ED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342926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10,0000</w:t>
            </w:r>
          </w:p>
        </w:tc>
      </w:tr>
      <w:tr w:rsidR="00926F9F" w:rsidRPr="00CB1882" w14:paraId="43C255F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67EE7F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D96145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2874115837161</w:t>
            </w:r>
          </w:p>
        </w:tc>
        <w:tc>
          <w:tcPr>
            <w:tcW w:w="4536" w:type="dxa"/>
            <w:gridSpan w:val="3"/>
            <w:tcBorders>
              <w:top w:val="nil"/>
              <w:bottom w:val="single" w:sz="2" w:space="0" w:color="auto"/>
            </w:tcBorders>
            <w:vAlign w:val="center"/>
          </w:tcPr>
          <w:p w14:paraId="219677F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Suruburi pentru lemn cu cap inecat crestat 5 x 50 F1</w:t>
            </w:r>
          </w:p>
        </w:tc>
        <w:tc>
          <w:tcPr>
            <w:tcW w:w="1275" w:type="dxa"/>
            <w:tcBorders>
              <w:top w:val="nil"/>
              <w:bottom w:val="single" w:sz="2" w:space="0" w:color="auto"/>
            </w:tcBorders>
            <w:vAlign w:val="center"/>
          </w:tcPr>
          <w:p w14:paraId="248500F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D82F37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10,0000</w:t>
            </w:r>
          </w:p>
        </w:tc>
      </w:tr>
      <w:tr w:rsidR="00926F9F" w:rsidRPr="00CB1882" w14:paraId="70EDA5E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168169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1371AA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2874125881241</w:t>
            </w:r>
          </w:p>
        </w:tc>
        <w:tc>
          <w:tcPr>
            <w:tcW w:w="4536" w:type="dxa"/>
            <w:gridSpan w:val="3"/>
            <w:tcBorders>
              <w:top w:val="nil"/>
              <w:bottom w:val="single" w:sz="2" w:space="0" w:color="auto"/>
            </w:tcBorders>
            <w:vAlign w:val="center"/>
          </w:tcPr>
          <w:p w14:paraId="1A0698A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Saibe uzuale, plate M 10</w:t>
            </w:r>
          </w:p>
        </w:tc>
        <w:tc>
          <w:tcPr>
            <w:tcW w:w="1275" w:type="dxa"/>
            <w:tcBorders>
              <w:top w:val="nil"/>
              <w:bottom w:val="single" w:sz="2" w:space="0" w:color="auto"/>
            </w:tcBorders>
            <w:vAlign w:val="center"/>
          </w:tcPr>
          <w:p w14:paraId="0A1A9DD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A26789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10,0000</w:t>
            </w:r>
          </w:p>
        </w:tc>
      </w:tr>
      <w:tr w:rsidR="00926F9F" w:rsidRPr="00CB1882" w14:paraId="258C428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68036A3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4" w:space="0" w:color="auto"/>
            </w:tcBorders>
            <w:vAlign w:val="center"/>
          </w:tcPr>
          <w:p w14:paraId="660E6FD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2952270007609</w:t>
            </w:r>
          </w:p>
        </w:tc>
        <w:tc>
          <w:tcPr>
            <w:tcW w:w="4536" w:type="dxa"/>
            <w:gridSpan w:val="3"/>
            <w:tcBorders>
              <w:top w:val="nil"/>
              <w:bottom w:val="single" w:sz="4" w:space="0" w:color="auto"/>
            </w:tcBorders>
            <w:vAlign w:val="center"/>
          </w:tcPr>
          <w:p w14:paraId="52E6276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Masina de gaurit electrica</w:t>
            </w:r>
          </w:p>
        </w:tc>
        <w:tc>
          <w:tcPr>
            <w:tcW w:w="1275" w:type="dxa"/>
            <w:tcBorders>
              <w:top w:val="nil"/>
              <w:bottom w:val="single" w:sz="4" w:space="0" w:color="auto"/>
            </w:tcBorders>
            <w:vAlign w:val="center"/>
          </w:tcPr>
          <w:p w14:paraId="6281B9F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4" w:space="0" w:color="auto"/>
            </w:tcBorders>
            <w:vAlign w:val="center"/>
          </w:tcPr>
          <w:p w14:paraId="25C8DB2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5BFE1F8F"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66BAA31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21102A83"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043BA60E"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7F5E1EF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58D7705A"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3330AF37"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3F0D9C3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082FFAED"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33BA0800"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02D1C0C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43DDE897"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19CFBFC0"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6DBEB0F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4797C15B"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23E1A0CB"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21E2525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027D3E68"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3BEBABF2"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51FBE36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47507954"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754B7636"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Chletuieli de regie</w:t>
            </w:r>
          </w:p>
        </w:tc>
        <w:tc>
          <w:tcPr>
            <w:tcW w:w="1275" w:type="dxa"/>
            <w:tcBorders>
              <w:top w:val="single" w:sz="4" w:space="0" w:color="auto"/>
              <w:left w:val="single" w:sz="4" w:space="0" w:color="auto"/>
              <w:bottom w:val="single" w:sz="4" w:space="0" w:color="auto"/>
              <w:right w:val="single" w:sz="4" w:space="0" w:color="auto"/>
            </w:tcBorders>
          </w:tcPr>
          <w:p w14:paraId="6B02E8A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14,5 %</w:t>
            </w:r>
          </w:p>
        </w:tc>
        <w:tc>
          <w:tcPr>
            <w:tcW w:w="1985" w:type="dxa"/>
            <w:gridSpan w:val="2"/>
            <w:tcBorders>
              <w:top w:val="single" w:sz="4" w:space="0" w:color="auto"/>
              <w:left w:val="single" w:sz="4" w:space="0" w:color="auto"/>
              <w:bottom w:val="single" w:sz="4" w:space="0" w:color="auto"/>
              <w:right w:val="single" w:sz="4" w:space="0" w:color="auto"/>
            </w:tcBorders>
          </w:tcPr>
          <w:p w14:paraId="69A361CC"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2498FE28"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5B303EC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4E5264B"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45FAE875"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45B4A8D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3EBE463A"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61AE688A" w14:textId="77777777" w:rsidTr="00926F9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1C5B0B4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BCBF529"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0A890E5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Total Incalzire</w:t>
            </w:r>
          </w:p>
          <w:p w14:paraId="46F827E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391F8BE8"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0A470599"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2159E4C3" w14:textId="77777777" w:rsidTr="00926F9F">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7AED6B8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0143A58B"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1B32644B" w14:textId="77777777" w:rsidR="00926F9F" w:rsidRPr="00CB1882" w:rsidRDefault="00926F9F" w:rsidP="00C6286C">
            <w:pPr>
              <w:tabs>
                <w:tab w:val="left" w:pos="360"/>
                <w:tab w:val="left" w:pos="1134"/>
              </w:tabs>
              <w:spacing w:after="120"/>
              <w:outlineLvl w:val="2"/>
              <w:rPr>
                <w:lang w:val="en-US"/>
              </w:rPr>
            </w:pPr>
          </w:p>
        </w:tc>
        <w:tc>
          <w:tcPr>
            <w:tcW w:w="1275" w:type="dxa"/>
            <w:tcBorders>
              <w:top w:val="single" w:sz="4" w:space="0" w:color="auto"/>
              <w:left w:val="single" w:sz="4" w:space="0" w:color="auto"/>
              <w:bottom w:val="single" w:sz="4" w:space="0" w:color="auto"/>
              <w:right w:val="single" w:sz="4" w:space="0" w:color="auto"/>
            </w:tcBorders>
          </w:tcPr>
          <w:p w14:paraId="773E5DD2"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2EA23F0F"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1D971AFA"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0A9DD2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5F96634E"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276C9961"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0C44E34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49CECCE4"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4889B42B" w14:textId="77777777" w:rsidTr="00926F9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bottom w:val="single" w:sz="4" w:space="0" w:color="auto"/>
            </w:tcBorders>
          </w:tcPr>
          <w:p w14:paraId="48F29B9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bottom w:val="single" w:sz="4" w:space="0" w:color="auto"/>
            </w:tcBorders>
          </w:tcPr>
          <w:p w14:paraId="1E490273"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bottom w:val="single" w:sz="4" w:space="0" w:color="auto"/>
            </w:tcBorders>
          </w:tcPr>
          <w:p w14:paraId="71EFA78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Total Birou 308</w:t>
            </w:r>
          </w:p>
          <w:p w14:paraId="11FAD74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Inclusiv salariu</w:t>
            </w:r>
          </w:p>
        </w:tc>
        <w:tc>
          <w:tcPr>
            <w:tcW w:w="1275" w:type="dxa"/>
            <w:tcBorders>
              <w:bottom w:val="single" w:sz="4" w:space="0" w:color="auto"/>
              <w:right w:val="nil"/>
            </w:tcBorders>
          </w:tcPr>
          <w:p w14:paraId="5F20EA7F"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left w:val="nil"/>
              <w:bottom w:val="single" w:sz="4" w:space="0" w:color="auto"/>
              <w:right w:val="nil"/>
            </w:tcBorders>
          </w:tcPr>
          <w:p w14:paraId="0CD0FD15"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273FCAED" w14:textId="77777777" w:rsidTr="00926F9F">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65D1AF8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nil"/>
            </w:tcBorders>
          </w:tcPr>
          <w:p w14:paraId="3847F369"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nil"/>
              <w:bottom w:val="nil"/>
            </w:tcBorders>
          </w:tcPr>
          <w:p w14:paraId="3B51D86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4. Birou 310</w:t>
            </w:r>
          </w:p>
          <w:p w14:paraId="4DE8291B" w14:textId="77777777" w:rsidR="00926F9F" w:rsidRPr="00CB1882" w:rsidRDefault="00926F9F" w:rsidP="00C6286C">
            <w:pPr>
              <w:tabs>
                <w:tab w:val="left" w:pos="360"/>
                <w:tab w:val="left" w:pos="1134"/>
              </w:tabs>
              <w:spacing w:after="120"/>
              <w:outlineLvl w:val="2"/>
              <w:rPr>
                <w:lang w:val="en-US"/>
              </w:rPr>
            </w:pPr>
          </w:p>
        </w:tc>
        <w:tc>
          <w:tcPr>
            <w:tcW w:w="1275" w:type="dxa"/>
            <w:tcBorders>
              <w:top w:val="nil"/>
              <w:bottom w:val="nil"/>
            </w:tcBorders>
          </w:tcPr>
          <w:p w14:paraId="5E7DDF67"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nil"/>
              <w:bottom w:val="nil"/>
            </w:tcBorders>
          </w:tcPr>
          <w:p w14:paraId="1DF05028"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52DFEB33" w14:textId="77777777" w:rsidTr="00926F9F">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5558A90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nil"/>
            </w:tcBorders>
          </w:tcPr>
          <w:p w14:paraId="4558936F"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nil"/>
              <w:bottom w:val="nil"/>
            </w:tcBorders>
          </w:tcPr>
          <w:p w14:paraId="721CDDC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4.1. Lucrari de reparatie</w:t>
            </w:r>
          </w:p>
          <w:p w14:paraId="58749D3D" w14:textId="77777777" w:rsidR="00926F9F" w:rsidRPr="00CB1882" w:rsidRDefault="00926F9F" w:rsidP="00C6286C">
            <w:pPr>
              <w:tabs>
                <w:tab w:val="left" w:pos="360"/>
                <w:tab w:val="left" w:pos="1134"/>
              </w:tabs>
              <w:spacing w:after="120"/>
              <w:outlineLvl w:val="2"/>
              <w:rPr>
                <w:lang w:val="en-US"/>
              </w:rPr>
            </w:pPr>
          </w:p>
        </w:tc>
        <w:tc>
          <w:tcPr>
            <w:tcW w:w="1275" w:type="dxa"/>
            <w:tcBorders>
              <w:top w:val="nil"/>
              <w:bottom w:val="nil"/>
            </w:tcBorders>
          </w:tcPr>
          <w:p w14:paraId="0CC122E0"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nil"/>
              <w:bottom w:val="nil"/>
            </w:tcBorders>
          </w:tcPr>
          <w:p w14:paraId="6863AC8F"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3877C307"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34EEA0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123</w:t>
            </w:r>
          </w:p>
        </w:tc>
        <w:tc>
          <w:tcPr>
            <w:tcW w:w="1701" w:type="dxa"/>
            <w:gridSpan w:val="2"/>
            <w:tcBorders>
              <w:top w:val="single" w:sz="4" w:space="0" w:color="auto"/>
              <w:bottom w:val="single" w:sz="4" w:space="0" w:color="auto"/>
            </w:tcBorders>
            <w:vAlign w:val="center"/>
          </w:tcPr>
          <w:p w14:paraId="3574FAF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RpCO56B</w:t>
            </w:r>
          </w:p>
        </w:tc>
        <w:tc>
          <w:tcPr>
            <w:tcW w:w="4536" w:type="dxa"/>
            <w:gridSpan w:val="3"/>
            <w:tcBorders>
              <w:top w:val="single" w:sz="4" w:space="0" w:color="auto"/>
              <w:bottom w:val="single" w:sz="4" w:space="0" w:color="auto"/>
            </w:tcBorders>
            <w:vAlign w:val="center"/>
          </w:tcPr>
          <w:p w14:paraId="3D86D093" w14:textId="0F6DB325" w:rsidR="00926F9F" w:rsidRPr="00CB1882" w:rsidRDefault="00926F9F" w:rsidP="00695576">
            <w:pPr>
              <w:tabs>
                <w:tab w:val="left" w:pos="360"/>
                <w:tab w:val="left" w:pos="1134"/>
              </w:tabs>
              <w:spacing w:after="120"/>
              <w:outlineLvl w:val="2"/>
              <w:rPr>
                <w:lang w:val="en-US"/>
              </w:rPr>
            </w:pPr>
            <w:r w:rsidRPr="00CB1882">
              <w:rPr>
                <w:sz w:val="22"/>
                <w:szCs w:val="22"/>
                <w:lang w:val="en-US"/>
              </w:rPr>
              <w:t>Demontari: lambriuri la pereti din lemn, placaj,(placaj protectie perete)</w:t>
            </w:r>
          </w:p>
        </w:tc>
        <w:tc>
          <w:tcPr>
            <w:tcW w:w="1275" w:type="dxa"/>
            <w:tcBorders>
              <w:top w:val="single" w:sz="4" w:space="0" w:color="auto"/>
              <w:bottom w:val="single" w:sz="4" w:space="0" w:color="auto"/>
            </w:tcBorders>
            <w:vAlign w:val="center"/>
          </w:tcPr>
          <w:p w14:paraId="77FC71B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338CB7E6" w14:textId="7E7E54C0"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5,4000</w:t>
            </w:r>
          </w:p>
        </w:tc>
      </w:tr>
      <w:tr w:rsidR="00926F9F" w:rsidRPr="00CB1882" w14:paraId="18EF3AC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581C08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DC3E4D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1F2EF83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67F5A70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615AF3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2,5380</w:t>
            </w:r>
          </w:p>
        </w:tc>
      </w:tr>
      <w:tr w:rsidR="00926F9F" w:rsidRPr="00CB1882" w14:paraId="26F12FD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CAFAD4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A98533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9310060019922</w:t>
            </w:r>
          </w:p>
        </w:tc>
        <w:tc>
          <w:tcPr>
            <w:tcW w:w="4536" w:type="dxa"/>
            <w:gridSpan w:val="3"/>
            <w:tcBorders>
              <w:top w:val="nil"/>
              <w:bottom w:val="single" w:sz="2" w:space="0" w:color="auto"/>
            </w:tcBorders>
            <w:vAlign w:val="center"/>
          </w:tcPr>
          <w:p w14:paraId="70BD429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Muncitor deservire </w:t>
            </w:r>
          </w:p>
        </w:tc>
        <w:tc>
          <w:tcPr>
            <w:tcW w:w="1275" w:type="dxa"/>
            <w:tcBorders>
              <w:top w:val="nil"/>
              <w:bottom w:val="single" w:sz="2" w:space="0" w:color="auto"/>
            </w:tcBorders>
            <w:vAlign w:val="center"/>
          </w:tcPr>
          <w:p w14:paraId="27AF897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43A984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2,5380</w:t>
            </w:r>
          </w:p>
        </w:tc>
      </w:tr>
      <w:tr w:rsidR="00926F9F" w:rsidRPr="00CB1882" w14:paraId="06745FFA"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DC5269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124</w:t>
            </w:r>
          </w:p>
        </w:tc>
        <w:tc>
          <w:tcPr>
            <w:tcW w:w="1701" w:type="dxa"/>
            <w:gridSpan w:val="2"/>
            <w:tcBorders>
              <w:top w:val="single" w:sz="4" w:space="0" w:color="auto"/>
              <w:bottom w:val="single" w:sz="4" w:space="0" w:color="auto"/>
            </w:tcBorders>
            <w:vAlign w:val="center"/>
          </w:tcPr>
          <w:p w14:paraId="5F6666B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RpCO56A</w:t>
            </w:r>
          </w:p>
        </w:tc>
        <w:tc>
          <w:tcPr>
            <w:tcW w:w="4536" w:type="dxa"/>
            <w:gridSpan w:val="3"/>
            <w:tcBorders>
              <w:top w:val="single" w:sz="4" w:space="0" w:color="auto"/>
              <w:bottom w:val="single" w:sz="4" w:space="0" w:color="auto"/>
            </w:tcBorders>
            <w:vAlign w:val="center"/>
          </w:tcPr>
          <w:p w14:paraId="33E8E8CA" w14:textId="6C62D7BC" w:rsidR="00926F9F" w:rsidRPr="00CB1882" w:rsidRDefault="00926F9F" w:rsidP="00695576">
            <w:pPr>
              <w:tabs>
                <w:tab w:val="left" w:pos="360"/>
                <w:tab w:val="left" w:pos="1134"/>
              </w:tabs>
              <w:spacing w:after="120"/>
              <w:outlineLvl w:val="2"/>
              <w:rPr>
                <w:lang w:val="en-US"/>
              </w:rPr>
            </w:pPr>
            <w:r w:rsidRPr="00CB1882">
              <w:rPr>
                <w:sz w:val="22"/>
                <w:szCs w:val="22"/>
                <w:lang w:val="en-US"/>
              </w:rPr>
              <w:t>Demontari: timplarie din lemn (pervaz fereastra)</w:t>
            </w:r>
          </w:p>
        </w:tc>
        <w:tc>
          <w:tcPr>
            <w:tcW w:w="1275" w:type="dxa"/>
            <w:tcBorders>
              <w:top w:val="single" w:sz="4" w:space="0" w:color="auto"/>
              <w:bottom w:val="single" w:sz="4" w:space="0" w:color="auto"/>
            </w:tcBorders>
            <w:vAlign w:val="center"/>
          </w:tcPr>
          <w:p w14:paraId="0937588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2C279B0F" w14:textId="4F864070"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0,9500</w:t>
            </w:r>
          </w:p>
        </w:tc>
      </w:tr>
      <w:tr w:rsidR="00926F9F" w:rsidRPr="00CB1882" w14:paraId="2A60066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9929EE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8E7271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66D44E8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79D5D72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BABD6E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0,1995</w:t>
            </w:r>
          </w:p>
        </w:tc>
      </w:tr>
      <w:tr w:rsidR="00926F9F" w:rsidRPr="00CB1882" w14:paraId="2575869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0E276E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AF7914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9310060019922</w:t>
            </w:r>
          </w:p>
        </w:tc>
        <w:tc>
          <w:tcPr>
            <w:tcW w:w="4536" w:type="dxa"/>
            <w:gridSpan w:val="3"/>
            <w:tcBorders>
              <w:top w:val="nil"/>
              <w:bottom w:val="single" w:sz="2" w:space="0" w:color="auto"/>
            </w:tcBorders>
            <w:vAlign w:val="center"/>
          </w:tcPr>
          <w:p w14:paraId="168DD83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Muncitor deservire </w:t>
            </w:r>
          </w:p>
        </w:tc>
        <w:tc>
          <w:tcPr>
            <w:tcW w:w="1275" w:type="dxa"/>
            <w:tcBorders>
              <w:top w:val="nil"/>
              <w:bottom w:val="single" w:sz="2" w:space="0" w:color="auto"/>
            </w:tcBorders>
            <w:vAlign w:val="center"/>
          </w:tcPr>
          <w:p w14:paraId="5AAD8EE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F4F04B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0,1995</w:t>
            </w:r>
          </w:p>
        </w:tc>
      </w:tr>
      <w:tr w:rsidR="00926F9F" w:rsidRPr="00CB1882" w14:paraId="1B621F07"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8B88CE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125</w:t>
            </w:r>
          </w:p>
        </w:tc>
        <w:tc>
          <w:tcPr>
            <w:tcW w:w="1701" w:type="dxa"/>
            <w:gridSpan w:val="2"/>
            <w:tcBorders>
              <w:top w:val="single" w:sz="4" w:space="0" w:color="auto"/>
              <w:bottom w:val="single" w:sz="4" w:space="0" w:color="auto"/>
            </w:tcBorders>
            <w:vAlign w:val="center"/>
          </w:tcPr>
          <w:p w14:paraId="4B02F33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RpCR32A</w:t>
            </w:r>
          </w:p>
        </w:tc>
        <w:tc>
          <w:tcPr>
            <w:tcW w:w="4536" w:type="dxa"/>
            <w:gridSpan w:val="3"/>
            <w:tcBorders>
              <w:top w:val="single" w:sz="4" w:space="0" w:color="auto"/>
              <w:bottom w:val="single" w:sz="4" w:space="0" w:color="auto"/>
            </w:tcBorders>
            <w:vAlign w:val="center"/>
          </w:tcPr>
          <w:p w14:paraId="638CC186" w14:textId="0ED383C5" w:rsidR="00926F9F" w:rsidRPr="00CB1882" w:rsidRDefault="00926F9F" w:rsidP="00695576">
            <w:pPr>
              <w:tabs>
                <w:tab w:val="left" w:pos="360"/>
                <w:tab w:val="left" w:pos="1134"/>
              </w:tabs>
              <w:spacing w:after="120"/>
              <w:outlineLvl w:val="2"/>
              <w:rPr>
                <w:lang w:val="en-US"/>
              </w:rPr>
            </w:pPr>
            <w:r w:rsidRPr="00CB1882">
              <w:rPr>
                <w:sz w:val="22"/>
                <w:szCs w:val="22"/>
                <w:lang w:val="en-US"/>
              </w:rPr>
              <w:t>Desfacerea tapetelor din hirtie lavabila sau semilavabila</w:t>
            </w:r>
          </w:p>
        </w:tc>
        <w:tc>
          <w:tcPr>
            <w:tcW w:w="1275" w:type="dxa"/>
            <w:tcBorders>
              <w:top w:val="single" w:sz="4" w:space="0" w:color="auto"/>
              <w:bottom w:val="single" w:sz="4" w:space="0" w:color="auto"/>
            </w:tcBorders>
            <w:vAlign w:val="center"/>
          </w:tcPr>
          <w:p w14:paraId="29E91DE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05EE2084" w14:textId="26FB3957"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69,0000</w:t>
            </w:r>
          </w:p>
        </w:tc>
      </w:tr>
      <w:tr w:rsidR="00926F9F" w:rsidRPr="00CB1882" w14:paraId="0ABB1D6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E4D166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E6226F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9310060019922</w:t>
            </w:r>
          </w:p>
        </w:tc>
        <w:tc>
          <w:tcPr>
            <w:tcW w:w="4536" w:type="dxa"/>
            <w:gridSpan w:val="3"/>
            <w:tcBorders>
              <w:top w:val="nil"/>
              <w:bottom w:val="single" w:sz="2" w:space="0" w:color="auto"/>
            </w:tcBorders>
            <w:vAlign w:val="center"/>
          </w:tcPr>
          <w:p w14:paraId="667EBE7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Muncitor deservire </w:t>
            </w:r>
          </w:p>
        </w:tc>
        <w:tc>
          <w:tcPr>
            <w:tcW w:w="1275" w:type="dxa"/>
            <w:tcBorders>
              <w:top w:val="nil"/>
              <w:bottom w:val="single" w:sz="2" w:space="0" w:color="auto"/>
            </w:tcBorders>
            <w:vAlign w:val="center"/>
          </w:tcPr>
          <w:p w14:paraId="275E573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944AD5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22,0800</w:t>
            </w:r>
          </w:p>
        </w:tc>
      </w:tr>
      <w:tr w:rsidR="00926F9F" w:rsidRPr="00CB1882" w14:paraId="5349573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763CBB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A8BEAE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44BF603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7CDAA53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6B02537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3,4500</w:t>
            </w:r>
          </w:p>
        </w:tc>
      </w:tr>
      <w:tr w:rsidR="00926F9F" w:rsidRPr="00CB1882" w14:paraId="335CDD3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FA4E35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3B1E66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2320146200755</w:t>
            </w:r>
          </w:p>
        </w:tc>
        <w:tc>
          <w:tcPr>
            <w:tcW w:w="4536" w:type="dxa"/>
            <w:gridSpan w:val="3"/>
            <w:tcBorders>
              <w:top w:val="nil"/>
              <w:bottom w:val="single" w:sz="2" w:space="0" w:color="auto"/>
            </w:tcBorders>
            <w:vAlign w:val="center"/>
          </w:tcPr>
          <w:p w14:paraId="4AE0016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Petrol distilat tip 0/200 NP-NID 767</w:t>
            </w:r>
          </w:p>
        </w:tc>
        <w:tc>
          <w:tcPr>
            <w:tcW w:w="1275" w:type="dxa"/>
            <w:tcBorders>
              <w:top w:val="nil"/>
              <w:bottom w:val="single" w:sz="2" w:space="0" w:color="auto"/>
            </w:tcBorders>
            <w:vAlign w:val="center"/>
          </w:tcPr>
          <w:p w14:paraId="0EA301B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l</w:t>
            </w:r>
          </w:p>
        </w:tc>
        <w:tc>
          <w:tcPr>
            <w:tcW w:w="1985" w:type="dxa"/>
            <w:gridSpan w:val="2"/>
            <w:tcBorders>
              <w:top w:val="nil"/>
              <w:bottom w:val="single" w:sz="2" w:space="0" w:color="auto"/>
            </w:tcBorders>
            <w:vAlign w:val="center"/>
          </w:tcPr>
          <w:p w14:paraId="1E86C5B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2,0700</w:t>
            </w:r>
          </w:p>
        </w:tc>
      </w:tr>
      <w:tr w:rsidR="00926F9F" w:rsidRPr="00CB1882" w14:paraId="5CA8CAD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C9E927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A65CE2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1711317309326</w:t>
            </w:r>
          </w:p>
        </w:tc>
        <w:tc>
          <w:tcPr>
            <w:tcW w:w="4536" w:type="dxa"/>
            <w:gridSpan w:val="3"/>
            <w:tcBorders>
              <w:top w:val="nil"/>
              <w:bottom w:val="single" w:sz="2" w:space="0" w:color="auto"/>
            </w:tcBorders>
            <w:vAlign w:val="center"/>
          </w:tcPr>
          <w:p w14:paraId="6EA174D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Cirpe de sters</w:t>
            </w:r>
          </w:p>
        </w:tc>
        <w:tc>
          <w:tcPr>
            <w:tcW w:w="1275" w:type="dxa"/>
            <w:tcBorders>
              <w:top w:val="nil"/>
              <w:bottom w:val="single" w:sz="2" w:space="0" w:color="auto"/>
            </w:tcBorders>
            <w:vAlign w:val="center"/>
          </w:tcPr>
          <w:p w14:paraId="430D614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359F21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0,6900</w:t>
            </w:r>
          </w:p>
        </w:tc>
      </w:tr>
      <w:tr w:rsidR="00926F9F" w:rsidRPr="00CB1882" w14:paraId="4E00DB9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279C74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4E0068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2922140006702</w:t>
            </w:r>
          </w:p>
        </w:tc>
        <w:tc>
          <w:tcPr>
            <w:tcW w:w="4536" w:type="dxa"/>
            <w:gridSpan w:val="3"/>
            <w:tcBorders>
              <w:top w:val="nil"/>
              <w:bottom w:val="single" w:sz="2" w:space="0" w:color="auto"/>
            </w:tcBorders>
            <w:vAlign w:val="center"/>
          </w:tcPr>
          <w:p w14:paraId="41683BC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Macara de fereastra</w:t>
            </w:r>
          </w:p>
        </w:tc>
        <w:tc>
          <w:tcPr>
            <w:tcW w:w="1275" w:type="dxa"/>
            <w:tcBorders>
              <w:top w:val="nil"/>
              <w:bottom w:val="single" w:sz="2" w:space="0" w:color="auto"/>
            </w:tcBorders>
            <w:vAlign w:val="center"/>
          </w:tcPr>
          <w:p w14:paraId="56CABC2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3AA1031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0,6900</w:t>
            </w:r>
          </w:p>
        </w:tc>
      </w:tr>
      <w:tr w:rsidR="00926F9F" w:rsidRPr="00CB1882" w14:paraId="50223C20"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1F5970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lastRenderedPageBreak/>
              <w:t>126</w:t>
            </w:r>
          </w:p>
        </w:tc>
        <w:tc>
          <w:tcPr>
            <w:tcW w:w="1701" w:type="dxa"/>
            <w:gridSpan w:val="2"/>
            <w:tcBorders>
              <w:top w:val="single" w:sz="4" w:space="0" w:color="auto"/>
              <w:bottom w:val="single" w:sz="4" w:space="0" w:color="auto"/>
            </w:tcBorders>
            <w:vAlign w:val="center"/>
          </w:tcPr>
          <w:p w14:paraId="15AF0F6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RpCK41B</w:t>
            </w:r>
          </w:p>
        </w:tc>
        <w:tc>
          <w:tcPr>
            <w:tcW w:w="4536" w:type="dxa"/>
            <w:gridSpan w:val="3"/>
            <w:tcBorders>
              <w:top w:val="single" w:sz="4" w:space="0" w:color="auto"/>
              <w:bottom w:val="single" w:sz="4" w:space="0" w:color="auto"/>
            </w:tcBorders>
            <w:vAlign w:val="center"/>
          </w:tcPr>
          <w:p w14:paraId="41765A7F" w14:textId="6372C2C7" w:rsidR="00926F9F" w:rsidRPr="00CB1882" w:rsidRDefault="00926F9F" w:rsidP="00695576">
            <w:pPr>
              <w:tabs>
                <w:tab w:val="left" w:pos="360"/>
                <w:tab w:val="left" w:pos="1134"/>
              </w:tabs>
              <w:spacing w:after="120"/>
              <w:outlineLvl w:val="2"/>
              <w:rPr>
                <w:lang w:val="en-US"/>
              </w:rPr>
            </w:pPr>
            <w:r w:rsidRPr="00CB1882">
              <w:rPr>
                <w:sz w:val="22"/>
                <w:szCs w:val="22"/>
                <w:lang w:val="en-US"/>
              </w:rPr>
              <w:t>Desfacerea pardoselilor din laminat (inclusiv folie, plinte)</w:t>
            </w:r>
          </w:p>
        </w:tc>
        <w:tc>
          <w:tcPr>
            <w:tcW w:w="1275" w:type="dxa"/>
            <w:tcBorders>
              <w:top w:val="single" w:sz="4" w:space="0" w:color="auto"/>
              <w:bottom w:val="single" w:sz="4" w:space="0" w:color="auto"/>
            </w:tcBorders>
            <w:vAlign w:val="center"/>
          </w:tcPr>
          <w:p w14:paraId="747A811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058811DF" w14:textId="44A73E8F"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45,0000</w:t>
            </w:r>
          </w:p>
        </w:tc>
      </w:tr>
      <w:tr w:rsidR="00926F9F" w:rsidRPr="00CB1882" w14:paraId="20D517D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C69869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75D4F7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7132040012700</w:t>
            </w:r>
          </w:p>
        </w:tc>
        <w:tc>
          <w:tcPr>
            <w:tcW w:w="4536" w:type="dxa"/>
            <w:gridSpan w:val="3"/>
            <w:tcBorders>
              <w:top w:val="nil"/>
              <w:bottom w:val="single" w:sz="2" w:space="0" w:color="auto"/>
            </w:tcBorders>
            <w:vAlign w:val="center"/>
          </w:tcPr>
          <w:p w14:paraId="21BD237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Parchetar</w:t>
            </w:r>
          </w:p>
        </w:tc>
        <w:tc>
          <w:tcPr>
            <w:tcW w:w="1275" w:type="dxa"/>
            <w:tcBorders>
              <w:top w:val="nil"/>
              <w:bottom w:val="single" w:sz="2" w:space="0" w:color="auto"/>
            </w:tcBorders>
            <w:vAlign w:val="center"/>
          </w:tcPr>
          <w:p w14:paraId="7006C41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E9E0FE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12,1500</w:t>
            </w:r>
          </w:p>
        </w:tc>
      </w:tr>
      <w:tr w:rsidR="00926F9F" w:rsidRPr="00CB1882" w14:paraId="5CF1722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A01584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0A51B6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2917FB7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1816793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135184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12,1500</w:t>
            </w:r>
          </w:p>
        </w:tc>
      </w:tr>
      <w:tr w:rsidR="00926F9F" w:rsidRPr="00CB1882" w14:paraId="299D61D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5B5F10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FEC7AB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2320166200729</w:t>
            </w:r>
          </w:p>
        </w:tc>
        <w:tc>
          <w:tcPr>
            <w:tcW w:w="4536" w:type="dxa"/>
            <w:gridSpan w:val="3"/>
            <w:tcBorders>
              <w:top w:val="nil"/>
              <w:bottom w:val="single" w:sz="2" w:space="0" w:color="auto"/>
            </w:tcBorders>
            <w:vAlign w:val="center"/>
          </w:tcPr>
          <w:p w14:paraId="4E2CFB9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Parchetin</w:t>
            </w:r>
          </w:p>
        </w:tc>
        <w:tc>
          <w:tcPr>
            <w:tcW w:w="1275" w:type="dxa"/>
            <w:tcBorders>
              <w:top w:val="nil"/>
              <w:bottom w:val="single" w:sz="2" w:space="0" w:color="auto"/>
            </w:tcBorders>
            <w:vAlign w:val="center"/>
          </w:tcPr>
          <w:p w14:paraId="2EBD081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l</w:t>
            </w:r>
          </w:p>
        </w:tc>
        <w:tc>
          <w:tcPr>
            <w:tcW w:w="1985" w:type="dxa"/>
            <w:gridSpan w:val="2"/>
            <w:tcBorders>
              <w:top w:val="nil"/>
              <w:bottom w:val="single" w:sz="2" w:space="0" w:color="auto"/>
            </w:tcBorders>
            <w:vAlign w:val="center"/>
          </w:tcPr>
          <w:p w14:paraId="24ECC06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1,1250</w:t>
            </w:r>
          </w:p>
        </w:tc>
      </w:tr>
      <w:tr w:rsidR="00926F9F" w:rsidRPr="00CB1882" w14:paraId="77FCB6A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5C05B9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F857BF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0EF114E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51BBFD3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33EF221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1,3500</w:t>
            </w:r>
          </w:p>
        </w:tc>
      </w:tr>
      <w:tr w:rsidR="00926F9F" w:rsidRPr="00CB1882" w14:paraId="3A66A35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4F7479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D82EEB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2922140006702</w:t>
            </w:r>
          </w:p>
        </w:tc>
        <w:tc>
          <w:tcPr>
            <w:tcW w:w="4536" w:type="dxa"/>
            <w:gridSpan w:val="3"/>
            <w:tcBorders>
              <w:top w:val="nil"/>
              <w:bottom w:val="single" w:sz="2" w:space="0" w:color="auto"/>
            </w:tcBorders>
            <w:vAlign w:val="center"/>
          </w:tcPr>
          <w:p w14:paraId="730D6B9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Macara de fereastra</w:t>
            </w:r>
          </w:p>
        </w:tc>
        <w:tc>
          <w:tcPr>
            <w:tcW w:w="1275" w:type="dxa"/>
            <w:tcBorders>
              <w:top w:val="nil"/>
              <w:bottom w:val="single" w:sz="2" w:space="0" w:color="auto"/>
            </w:tcBorders>
            <w:vAlign w:val="center"/>
          </w:tcPr>
          <w:p w14:paraId="64E4D8F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3A64719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1,8000</w:t>
            </w:r>
          </w:p>
        </w:tc>
      </w:tr>
      <w:tr w:rsidR="00926F9F" w:rsidRPr="00CB1882" w14:paraId="03CD9DC6"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E95399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127</w:t>
            </w:r>
          </w:p>
        </w:tc>
        <w:tc>
          <w:tcPr>
            <w:tcW w:w="1701" w:type="dxa"/>
            <w:gridSpan w:val="2"/>
            <w:tcBorders>
              <w:top w:val="single" w:sz="4" w:space="0" w:color="auto"/>
              <w:bottom w:val="single" w:sz="4" w:space="0" w:color="auto"/>
            </w:tcBorders>
            <w:vAlign w:val="center"/>
          </w:tcPr>
          <w:p w14:paraId="0DD0234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1BB8242E" w14:textId="2F416FED" w:rsidR="00926F9F" w:rsidRPr="00CB1882" w:rsidRDefault="00926F9F" w:rsidP="00695576">
            <w:pPr>
              <w:tabs>
                <w:tab w:val="left" w:pos="360"/>
                <w:tab w:val="left" w:pos="1134"/>
              </w:tabs>
              <w:spacing w:after="120"/>
              <w:outlineLvl w:val="2"/>
              <w:rPr>
                <w:lang w:val="en-US"/>
              </w:rPr>
            </w:pPr>
            <w:r w:rsidRPr="00CB1882">
              <w:rPr>
                <w:sz w:val="22"/>
                <w:szCs w:val="22"/>
                <w:lang w:val="en-US"/>
              </w:rPr>
              <w:t>Grunduirea suprafetelor interioare (glafuri)</w:t>
            </w:r>
          </w:p>
        </w:tc>
        <w:tc>
          <w:tcPr>
            <w:tcW w:w="1275" w:type="dxa"/>
            <w:tcBorders>
              <w:top w:val="single" w:sz="4" w:space="0" w:color="auto"/>
              <w:bottom w:val="single" w:sz="4" w:space="0" w:color="auto"/>
            </w:tcBorders>
            <w:vAlign w:val="center"/>
          </w:tcPr>
          <w:p w14:paraId="0250BD4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54D17DA2" w14:textId="5F17CDDD"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9,0000</w:t>
            </w:r>
          </w:p>
        </w:tc>
      </w:tr>
      <w:tr w:rsidR="00926F9F" w:rsidRPr="00CB1882" w14:paraId="37E4705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22A7A5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2A3308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398A2A6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04897D1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990ED1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0,2700</w:t>
            </w:r>
          </w:p>
        </w:tc>
      </w:tr>
      <w:tr w:rsidR="00926F9F" w:rsidRPr="00CB1882" w14:paraId="438EEC6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1B74D9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0278CD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0852F3C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715F647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39F5BB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1,3500</w:t>
            </w:r>
          </w:p>
        </w:tc>
      </w:tr>
      <w:tr w:rsidR="00926F9F" w:rsidRPr="00CB1882" w14:paraId="2175778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D0EF7D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245D7B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6C70F8D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45084CB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A74E4A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0,4500</w:t>
            </w:r>
          </w:p>
        </w:tc>
      </w:tr>
      <w:tr w:rsidR="00926F9F" w:rsidRPr="00CB1882" w14:paraId="28848DEF"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278004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128</w:t>
            </w:r>
          </w:p>
        </w:tc>
        <w:tc>
          <w:tcPr>
            <w:tcW w:w="1701" w:type="dxa"/>
            <w:gridSpan w:val="2"/>
            <w:tcBorders>
              <w:top w:val="single" w:sz="4" w:space="0" w:color="auto"/>
              <w:bottom w:val="single" w:sz="4" w:space="0" w:color="auto"/>
            </w:tcBorders>
            <w:vAlign w:val="center"/>
          </w:tcPr>
          <w:p w14:paraId="40AEF25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CF61A</w:t>
            </w:r>
          </w:p>
        </w:tc>
        <w:tc>
          <w:tcPr>
            <w:tcW w:w="4536" w:type="dxa"/>
            <w:gridSpan w:val="3"/>
            <w:tcBorders>
              <w:top w:val="single" w:sz="4" w:space="0" w:color="auto"/>
              <w:bottom w:val="single" w:sz="4" w:space="0" w:color="auto"/>
            </w:tcBorders>
            <w:vAlign w:val="center"/>
          </w:tcPr>
          <w:p w14:paraId="4BE9D853" w14:textId="7C6FAC5D" w:rsidR="00926F9F" w:rsidRPr="00CB1882" w:rsidRDefault="00926F9F" w:rsidP="00695576">
            <w:pPr>
              <w:tabs>
                <w:tab w:val="left" w:pos="360"/>
                <w:tab w:val="left" w:pos="1134"/>
              </w:tabs>
              <w:spacing w:after="120"/>
              <w:outlineLvl w:val="2"/>
              <w:rPr>
                <w:lang w:val="en-US"/>
              </w:rPr>
            </w:pPr>
            <w:r w:rsidRPr="00CB1882">
              <w:rPr>
                <w:sz w:val="22"/>
                <w:szCs w:val="22"/>
                <w:lang w:val="en-US"/>
              </w:rPr>
              <w:t>Driscuire continua a suprafetei (tencuiala de un strat) cu amestec uscat de ipsos: glafuri de ferestre si usi plane (glafuri)</w:t>
            </w:r>
          </w:p>
        </w:tc>
        <w:tc>
          <w:tcPr>
            <w:tcW w:w="1275" w:type="dxa"/>
            <w:tcBorders>
              <w:top w:val="single" w:sz="4" w:space="0" w:color="auto"/>
              <w:bottom w:val="single" w:sz="4" w:space="0" w:color="auto"/>
            </w:tcBorders>
            <w:vAlign w:val="center"/>
          </w:tcPr>
          <w:p w14:paraId="651CD6D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679A60E8" w14:textId="633460BF"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9,0000</w:t>
            </w:r>
          </w:p>
        </w:tc>
      </w:tr>
      <w:tr w:rsidR="00926F9F" w:rsidRPr="00CB1882" w14:paraId="0CB0725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045C1A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F22BD2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9310060019930</w:t>
            </w:r>
          </w:p>
        </w:tc>
        <w:tc>
          <w:tcPr>
            <w:tcW w:w="4536" w:type="dxa"/>
            <w:gridSpan w:val="3"/>
            <w:tcBorders>
              <w:top w:val="nil"/>
              <w:bottom w:val="single" w:sz="2" w:space="0" w:color="auto"/>
            </w:tcBorders>
            <w:vAlign w:val="center"/>
          </w:tcPr>
          <w:p w14:paraId="42BF04F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w:t>
            </w:r>
          </w:p>
        </w:tc>
        <w:tc>
          <w:tcPr>
            <w:tcW w:w="1275" w:type="dxa"/>
            <w:tcBorders>
              <w:top w:val="nil"/>
              <w:bottom w:val="single" w:sz="2" w:space="0" w:color="auto"/>
            </w:tcBorders>
            <w:vAlign w:val="center"/>
          </w:tcPr>
          <w:p w14:paraId="352F503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325D02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13,3740</w:t>
            </w:r>
          </w:p>
        </w:tc>
      </w:tr>
      <w:tr w:rsidR="00926F9F" w:rsidRPr="00CB1882" w14:paraId="6D4350C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8204B2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9EFEA3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2430226101021</w:t>
            </w:r>
          </w:p>
        </w:tc>
        <w:tc>
          <w:tcPr>
            <w:tcW w:w="4536" w:type="dxa"/>
            <w:gridSpan w:val="3"/>
            <w:tcBorders>
              <w:top w:val="nil"/>
              <w:bottom w:val="single" w:sz="2" w:space="0" w:color="auto"/>
            </w:tcBorders>
            <w:vAlign w:val="center"/>
          </w:tcPr>
          <w:p w14:paraId="43F8172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Grund sub tencuiala (Betoncontact, Tifengrund, Grundirmitteli)</w:t>
            </w:r>
          </w:p>
        </w:tc>
        <w:tc>
          <w:tcPr>
            <w:tcW w:w="1275" w:type="dxa"/>
            <w:tcBorders>
              <w:top w:val="nil"/>
              <w:bottom w:val="single" w:sz="2" w:space="0" w:color="auto"/>
            </w:tcBorders>
            <w:vAlign w:val="center"/>
          </w:tcPr>
          <w:p w14:paraId="1F9D9D6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CABFE2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2,7000</w:t>
            </w:r>
          </w:p>
        </w:tc>
      </w:tr>
      <w:tr w:rsidR="00926F9F" w:rsidRPr="00CB1882" w14:paraId="00623E7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A7DC35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5BCE37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2653102100834</w:t>
            </w:r>
          </w:p>
        </w:tc>
        <w:tc>
          <w:tcPr>
            <w:tcW w:w="4536" w:type="dxa"/>
            <w:gridSpan w:val="3"/>
            <w:tcBorders>
              <w:top w:val="nil"/>
              <w:bottom w:val="single" w:sz="2" w:space="0" w:color="auto"/>
            </w:tcBorders>
            <w:vAlign w:val="center"/>
          </w:tcPr>
          <w:p w14:paraId="4A6EF87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Amestec uscat pe baza de ipsos pentru tencuiala, cu grosime 10 mm</w:t>
            </w:r>
          </w:p>
        </w:tc>
        <w:tc>
          <w:tcPr>
            <w:tcW w:w="1275" w:type="dxa"/>
            <w:tcBorders>
              <w:top w:val="nil"/>
              <w:bottom w:val="single" w:sz="2" w:space="0" w:color="auto"/>
            </w:tcBorders>
            <w:vAlign w:val="center"/>
          </w:tcPr>
          <w:p w14:paraId="1E3DC0F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220D39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131,4900</w:t>
            </w:r>
          </w:p>
        </w:tc>
      </w:tr>
      <w:tr w:rsidR="00926F9F" w:rsidRPr="00CB1882" w14:paraId="629F54D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40349A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D2E41A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1299505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1EAB63E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3023A5E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0,1008</w:t>
            </w:r>
          </w:p>
        </w:tc>
      </w:tr>
      <w:tr w:rsidR="00926F9F" w:rsidRPr="00CB1882" w14:paraId="66F12A7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587C85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51D05C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15734CC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0356467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1FD91B1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0,7110</w:t>
            </w:r>
          </w:p>
        </w:tc>
      </w:tr>
      <w:tr w:rsidR="00926F9F" w:rsidRPr="00CB1882" w14:paraId="2CFA6FA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CF7847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EA132D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2952270007608</w:t>
            </w:r>
          </w:p>
        </w:tc>
        <w:tc>
          <w:tcPr>
            <w:tcW w:w="4536" w:type="dxa"/>
            <w:gridSpan w:val="3"/>
            <w:tcBorders>
              <w:top w:val="nil"/>
              <w:bottom w:val="single" w:sz="2" w:space="0" w:color="auto"/>
            </w:tcBorders>
            <w:vAlign w:val="center"/>
          </w:tcPr>
          <w:p w14:paraId="1927BCF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Masina de gaurit manuala electrica cu prelungitor de snec (mixer de tencuire)</w:t>
            </w:r>
          </w:p>
        </w:tc>
        <w:tc>
          <w:tcPr>
            <w:tcW w:w="1275" w:type="dxa"/>
            <w:tcBorders>
              <w:top w:val="nil"/>
              <w:bottom w:val="single" w:sz="2" w:space="0" w:color="auto"/>
            </w:tcBorders>
            <w:vAlign w:val="center"/>
          </w:tcPr>
          <w:p w14:paraId="24883FC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1A042B3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0,2664</w:t>
            </w:r>
          </w:p>
        </w:tc>
      </w:tr>
      <w:tr w:rsidR="00926F9F" w:rsidRPr="00CB1882" w14:paraId="563E2A8E"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E99A2D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129</w:t>
            </w:r>
          </w:p>
        </w:tc>
        <w:tc>
          <w:tcPr>
            <w:tcW w:w="1701" w:type="dxa"/>
            <w:gridSpan w:val="2"/>
            <w:tcBorders>
              <w:top w:val="single" w:sz="4" w:space="0" w:color="auto"/>
              <w:bottom w:val="single" w:sz="4" w:space="0" w:color="auto"/>
            </w:tcBorders>
            <w:vAlign w:val="center"/>
          </w:tcPr>
          <w:p w14:paraId="07082DA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CF50B</w:t>
            </w:r>
          </w:p>
        </w:tc>
        <w:tc>
          <w:tcPr>
            <w:tcW w:w="4536" w:type="dxa"/>
            <w:gridSpan w:val="3"/>
            <w:tcBorders>
              <w:top w:val="single" w:sz="4" w:space="0" w:color="auto"/>
              <w:bottom w:val="single" w:sz="4" w:space="0" w:color="auto"/>
            </w:tcBorders>
            <w:vAlign w:val="center"/>
          </w:tcPr>
          <w:p w14:paraId="12F2D59A" w14:textId="533AF3CA" w:rsidR="00926F9F" w:rsidRPr="00CB1882" w:rsidRDefault="00926F9F" w:rsidP="00695576">
            <w:pPr>
              <w:tabs>
                <w:tab w:val="left" w:pos="360"/>
                <w:tab w:val="left" w:pos="1134"/>
              </w:tabs>
              <w:spacing w:after="120"/>
              <w:outlineLvl w:val="2"/>
              <w:rPr>
                <w:lang w:val="en-US"/>
              </w:rPr>
            </w:pPr>
            <w:r w:rsidRPr="00CB1882">
              <w:rPr>
                <w:sz w:val="22"/>
                <w:szCs w:val="22"/>
                <w:lang w:val="en-US"/>
              </w:rPr>
              <w:t>Tencuieli interioare de 5 mm grosime, executate manual, cu amestec uscat pe baza de ipsos, la pereti si pereti despartitori, preparare manuala a mortarului (reparatii partiale perete)</w:t>
            </w:r>
          </w:p>
        </w:tc>
        <w:tc>
          <w:tcPr>
            <w:tcW w:w="1275" w:type="dxa"/>
            <w:tcBorders>
              <w:top w:val="single" w:sz="4" w:space="0" w:color="auto"/>
              <w:bottom w:val="single" w:sz="4" w:space="0" w:color="auto"/>
            </w:tcBorders>
            <w:vAlign w:val="center"/>
          </w:tcPr>
          <w:p w14:paraId="08F9244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67C045AF" w14:textId="6B706E0E"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3,0000</w:t>
            </w:r>
          </w:p>
        </w:tc>
      </w:tr>
      <w:tr w:rsidR="00926F9F" w:rsidRPr="00CB1882" w14:paraId="41BF170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9F37D9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D25512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7122050013442</w:t>
            </w:r>
          </w:p>
        </w:tc>
        <w:tc>
          <w:tcPr>
            <w:tcW w:w="4536" w:type="dxa"/>
            <w:gridSpan w:val="3"/>
            <w:tcBorders>
              <w:top w:val="nil"/>
              <w:bottom w:val="single" w:sz="2" w:space="0" w:color="auto"/>
            </w:tcBorders>
            <w:vAlign w:val="center"/>
          </w:tcPr>
          <w:p w14:paraId="1BA6724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Tencuitor</w:t>
            </w:r>
          </w:p>
        </w:tc>
        <w:tc>
          <w:tcPr>
            <w:tcW w:w="1275" w:type="dxa"/>
            <w:tcBorders>
              <w:top w:val="nil"/>
              <w:bottom w:val="single" w:sz="2" w:space="0" w:color="auto"/>
            </w:tcBorders>
            <w:vAlign w:val="center"/>
          </w:tcPr>
          <w:p w14:paraId="5B7BABA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274B13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3,6600</w:t>
            </w:r>
          </w:p>
        </w:tc>
      </w:tr>
      <w:tr w:rsidR="00926F9F" w:rsidRPr="00CB1882" w14:paraId="20F2343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AE3E43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3B6653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2653102100831</w:t>
            </w:r>
          </w:p>
        </w:tc>
        <w:tc>
          <w:tcPr>
            <w:tcW w:w="4536" w:type="dxa"/>
            <w:gridSpan w:val="3"/>
            <w:tcBorders>
              <w:top w:val="nil"/>
              <w:bottom w:val="single" w:sz="2" w:space="0" w:color="auto"/>
            </w:tcBorders>
            <w:vAlign w:val="center"/>
          </w:tcPr>
          <w:p w14:paraId="3757113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Amestec uscat</w:t>
            </w:r>
          </w:p>
        </w:tc>
        <w:tc>
          <w:tcPr>
            <w:tcW w:w="1275" w:type="dxa"/>
            <w:tcBorders>
              <w:top w:val="nil"/>
              <w:bottom w:val="single" w:sz="2" w:space="0" w:color="auto"/>
            </w:tcBorders>
            <w:vAlign w:val="center"/>
          </w:tcPr>
          <w:p w14:paraId="223CDB4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3B4FA4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21,4200</w:t>
            </w:r>
          </w:p>
        </w:tc>
      </w:tr>
      <w:tr w:rsidR="00926F9F" w:rsidRPr="00CB1882" w14:paraId="43AFB68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6C9BAD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412491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4C8AAF8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7F7D96E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1012FE3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0,0120</w:t>
            </w:r>
          </w:p>
        </w:tc>
      </w:tr>
      <w:tr w:rsidR="00926F9F" w:rsidRPr="00CB1882" w14:paraId="1A4088C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6FA79D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220FF4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16EF10C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6C637A0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3F4D79A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0,2370</w:t>
            </w:r>
          </w:p>
        </w:tc>
      </w:tr>
      <w:tr w:rsidR="00926F9F" w:rsidRPr="00CB1882" w14:paraId="1B2AE3C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8CC325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CB399E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2952240004021</w:t>
            </w:r>
          </w:p>
        </w:tc>
        <w:tc>
          <w:tcPr>
            <w:tcW w:w="4536" w:type="dxa"/>
            <w:gridSpan w:val="3"/>
            <w:tcBorders>
              <w:top w:val="nil"/>
              <w:bottom w:val="single" w:sz="2" w:space="0" w:color="auto"/>
            </w:tcBorders>
            <w:vAlign w:val="center"/>
          </w:tcPr>
          <w:p w14:paraId="6124278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Mixer electric</w:t>
            </w:r>
          </w:p>
        </w:tc>
        <w:tc>
          <w:tcPr>
            <w:tcW w:w="1275" w:type="dxa"/>
            <w:tcBorders>
              <w:top w:val="nil"/>
              <w:bottom w:val="single" w:sz="2" w:space="0" w:color="auto"/>
            </w:tcBorders>
            <w:vAlign w:val="center"/>
          </w:tcPr>
          <w:p w14:paraId="430C71F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4F7D762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0,0480</w:t>
            </w:r>
          </w:p>
        </w:tc>
      </w:tr>
      <w:tr w:rsidR="00926F9F" w:rsidRPr="00CB1882" w14:paraId="21B697A8"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7711DD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130</w:t>
            </w:r>
          </w:p>
        </w:tc>
        <w:tc>
          <w:tcPr>
            <w:tcW w:w="1701" w:type="dxa"/>
            <w:gridSpan w:val="2"/>
            <w:tcBorders>
              <w:top w:val="single" w:sz="4" w:space="0" w:color="auto"/>
              <w:bottom w:val="single" w:sz="4" w:space="0" w:color="auto"/>
            </w:tcBorders>
            <w:vAlign w:val="center"/>
          </w:tcPr>
          <w:p w14:paraId="29918A3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CF57A</w:t>
            </w:r>
          </w:p>
        </w:tc>
        <w:tc>
          <w:tcPr>
            <w:tcW w:w="4536" w:type="dxa"/>
            <w:gridSpan w:val="3"/>
            <w:tcBorders>
              <w:top w:val="single" w:sz="4" w:space="0" w:color="auto"/>
              <w:bottom w:val="single" w:sz="4" w:space="0" w:color="auto"/>
            </w:tcBorders>
            <w:vAlign w:val="center"/>
          </w:tcPr>
          <w:p w14:paraId="11B13CDF" w14:textId="0CC1621B" w:rsidR="00926F9F" w:rsidRPr="00CB1882" w:rsidRDefault="00926F9F" w:rsidP="00695576">
            <w:pPr>
              <w:tabs>
                <w:tab w:val="left" w:pos="360"/>
                <w:tab w:val="left" w:pos="1134"/>
              </w:tabs>
              <w:spacing w:after="120"/>
              <w:outlineLvl w:val="2"/>
              <w:rPr>
                <w:lang w:val="en-US"/>
              </w:rPr>
            </w:pPr>
            <w:r w:rsidRPr="00CB1882">
              <w:rPr>
                <w:sz w:val="22"/>
                <w:szCs w:val="22"/>
                <w:lang w:val="en-US"/>
              </w:rPr>
              <w:t>Aplicarea manuala a chitului pe baza de ipsos "Eurofin" grosime 1,0 mm pe suprafetele  peretilor (glafuri si reparatii partiale perete)</w:t>
            </w:r>
          </w:p>
        </w:tc>
        <w:tc>
          <w:tcPr>
            <w:tcW w:w="1275" w:type="dxa"/>
            <w:tcBorders>
              <w:top w:val="single" w:sz="4" w:space="0" w:color="auto"/>
              <w:bottom w:val="single" w:sz="4" w:space="0" w:color="auto"/>
            </w:tcBorders>
            <w:vAlign w:val="center"/>
          </w:tcPr>
          <w:p w14:paraId="5778F04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5853CB99" w14:textId="17A76B05"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12,0000</w:t>
            </w:r>
          </w:p>
        </w:tc>
      </w:tr>
      <w:tr w:rsidR="00926F9F" w:rsidRPr="00CB1882" w14:paraId="41EADC8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4E4D12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938F68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7122050013401</w:t>
            </w:r>
          </w:p>
        </w:tc>
        <w:tc>
          <w:tcPr>
            <w:tcW w:w="4536" w:type="dxa"/>
            <w:gridSpan w:val="3"/>
            <w:tcBorders>
              <w:top w:val="nil"/>
              <w:bottom w:val="single" w:sz="2" w:space="0" w:color="auto"/>
            </w:tcBorders>
            <w:vAlign w:val="center"/>
          </w:tcPr>
          <w:p w14:paraId="69564A6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Zidar cat.4</w:t>
            </w:r>
          </w:p>
        </w:tc>
        <w:tc>
          <w:tcPr>
            <w:tcW w:w="1275" w:type="dxa"/>
            <w:tcBorders>
              <w:top w:val="nil"/>
              <w:bottom w:val="single" w:sz="2" w:space="0" w:color="auto"/>
            </w:tcBorders>
            <w:vAlign w:val="center"/>
          </w:tcPr>
          <w:p w14:paraId="2E71DF9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19C3D5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5,4000</w:t>
            </w:r>
          </w:p>
        </w:tc>
      </w:tr>
      <w:tr w:rsidR="00926F9F" w:rsidRPr="00CB1882" w14:paraId="391D4C6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A1ABBF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EA926C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5A408CE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796A957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8F4F9B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1,2000</w:t>
            </w:r>
          </w:p>
        </w:tc>
      </w:tr>
      <w:tr w:rsidR="00926F9F" w:rsidRPr="00CB1882" w14:paraId="0E5B1E4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408101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45DF69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2653102100833</w:t>
            </w:r>
          </w:p>
        </w:tc>
        <w:tc>
          <w:tcPr>
            <w:tcW w:w="4536" w:type="dxa"/>
            <w:gridSpan w:val="3"/>
            <w:tcBorders>
              <w:top w:val="nil"/>
              <w:bottom w:val="single" w:sz="2" w:space="0" w:color="auto"/>
            </w:tcBorders>
            <w:vAlign w:val="center"/>
          </w:tcPr>
          <w:p w14:paraId="13C97CC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Chit pe baza de ipsos "Eurofin"</w:t>
            </w:r>
          </w:p>
        </w:tc>
        <w:tc>
          <w:tcPr>
            <w:tcW w:w="1275" w:type="dxa"/>
            <w:tcBorders>
              <w:top w:val="nil"/>
              <w:bottom w:val="single" w:sz="2" w:space="0" w:color="auto"/>
            </w:tcBorders>
            <w:vAlign w:val="center"/>
          </w:tcPr>
          <w:p w14:paraId="33C3F50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F9B92C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12,6588</w:t>
            </w:r>
          </w:p>
        </w:tc>
      </w:tr>
      <w:tr w:rsidR="00926F9F" w:rsidRPr="00CB1882" w14:paraId="11660B2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8A5945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3387B7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08E53E0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5D88619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5413A9C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0,0120</w:t>
            </w:r>
          </w:p>
        </w:tc>
      </w:tr>
      <w:tr w:rsidR="00926F9F" w:rsidRPr="00CB1882" w14:paraId="6036904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2C7477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20D67B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575095E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499357C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349C034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0,0120</w:t>
            </w:r>
          </w:p>
        </w:tc>
      </w:tr>
      <w:tr w:rsidR="00926F9F" w:rsidRPr="00CB1882" w14:paraId="430CDE08"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84A240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131</w:t>
            </w:r>
          </w:p>
        </w:tc>
        <w:tc>
          <w:tcPr>
            <w:tcW w:w="1701" w:type="dxa"/>
            <w:gridSpan w:val="2"/>
            <w:tcBorders>
              <w:top w:val="single" w:sz="4" w:space="0" w:color="auto"/>
              <w:bottom w:val="single" w:sz="4" w:space="0" w:color="auto"/>
            </w:tcBorders>
            <w:vAlign w:val="center"/>
          </w:tcPr>
          <w:p w14:paraId="3F54DC6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3598870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Grunduirea suprafetelor interioare pereti</w:t>
            </w:r>
          </w:p>
          <w:p w14:paraId="3780098E" w14:textId="77777777" w:rsidR="00926F9F" w:rsidRPr="00CB1882" w:rsidRDefault="00926F9F" w:rsidP="00C6286C">
            <w:pPr>
              <w:tabs>
                <w:tab w:val="left" w:pos="360"/>
                <w:tab w:val="left" w:pos="1134"/>
              </w:tabs>
              <w:spacing w:after="120"/>
              <w:outlineLvl w:val="2"/>
              <w:rPr>
                <w:lang w:val="en-US"/>
              </w:rPr>
            </w:pPr>
          </w:p>
        </w:tc>
        <w:tc>
          <w:tcPr>
            <w:tcW w:w="1275" w:type="dxa"/>
            <w:tcBorders>
              <w:top w:val="single" w:sz="4" w:space="0" w:color="auto"/>
              <w:bottom w:val="single" w:sz="4" w:space="0" w:color="auto"/>
            </w:tcBorders>
            <w:vAlign w:val="center"/>
          </w:tcPr>
          <w:p w14:paraId="45FB5E6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lastRenderedPageBreak/>
              <w:t>m2</w:t>
            </w:r>
          </w:p>
        </w:tc>
        <w:tc>
          <w:tcPr>
            <w:tcW w:w="1985" w:type="dxa"/>
            <w:gridSpan w:val="2"/>
            <w:tcBorders>
              <w:top w:val="single" w:sz="4" w:space="0" w:color="auto"/>
              <w:bottom w:val="single" w:sz="4" w:space="0" w:color="auto"/>
            </w:tcBorders>
            <w:vAlign w:val="center"/>
          </w:tcPr>
          <w:p w14:paraId="5761A31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78,0000</w:t>
            </w:r>
          </w:p>
          <w:p w14:paraId="57BB2F27"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1F40990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FAEC43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EA9DCE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658D485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781DF09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FA31A9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2,3400</w:t>
            </w:r>
          </w:p>
        </w:tc>
      </w:tr>
      <w:tr w:rsidR="00926F9F" w:rsidRPr="00CB1882" w14:paraId="484D08C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C3B90E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4322B2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73AE7D7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080F1EB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719EAA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11,7000</w:t>
            </w:r>
          </w:p>
        </w:tc>
      </w:tr>
      <w:tr w:rsidR="00926F9F" w:rsidRPr="00CB1882" w14:paraId="341F657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E558B0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2C3B79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6966846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1CF242E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4FC74F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3,9000</w:t>
            </w:r>
          </w:p>
        </w:tc>
      </w:tr>
      <w:tr w:rsidR="00926F9F" w:rsidRPr="00CB1882" w14:paraId="355F2472"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3857D1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132</w:t>
            </w:r>
          </w:p>
        </w:tc>
        <w:tc>
          <w:tcPr>
            <w:tcW w:w="1701" w:type="dxa"/>
            <w:gridSpan w:val="2"/>
            <w:tcBorders>
              <w:top w:val="single" w:sz="4" w:space="0" w:color="auto"/>
              <w:bottom w:val="single" w:sz="4" w:space="0" w:color="auto"/>
            </w:tcBorders>
            <w:vAlign w:val="center"/>
          </w:tcPr>
          <w:p w14:paraId="231CF84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CN06A</w:t>
            </w:r>
          </w:p>
        </w:tc>
        <w:tc>
          <w:tcPr>
            <w:tcW w:w="4536" w:type="dxa"/>
            <w:gridSpan w:val="3"/>
            <w:tcBorders>
              <w:top w:val="single" w:sz="4" w:space="0" w:color="auto"/>
              <w:bottom w:val="single" w:sz="4" w:space="0" w:color="auto"/>
            </w:tcBorders>
            <w:vAlign w:val="center"/>
          </w:tcPr>
          <w:p w14:paraId="4B9EEF46" w14:textId="71DD5DA1" w:rsidR="00926F9F" w:rsidRPr="00CB1882" w:rsidRDefault="00926F9F" w:rsidP="00695576">
            <w:pPr>
              <w:tabs>
                <w:tab w:val="left" w:pos="360"/>
                <w:tab w:val="left" w:pos="1134"/>
              </w:tabs>
              <w:spacing w:after="120"/>
              <w:outlineLvl w:val="2"/>
              <w:rPr>
                <w:lang w:val="en-US"/>
              </w:rPr>
            </w:pPr>
            <w:r w:rsidRPr="00CB1882">
              <w:rPr>
                <w:sz w:val="22"/>
                <w:szCs w:val="22"/>
                <w:lang w:val="en-US"/>
              </w:rPr>
              <w:t>Vopsitorii interioare cu vopsea pe baza de copolimeri vinilici in emulsie apoasa,  aplicate in 2 straturi executate manual (glafuri)</w:t>
            </w:r>
          </w:p>
        </w:tc>
        <w:tc>
          <w:tcPr>
            <w:tcW w:w="1275" w:type="dxa"/>
            <w:tcBorders>
              <w:top w:val="single" w:sz="4" w:space="0" w:color="auto"/>
              <w:bottom w:val="single" w:sz="4" w:space="0" w:color="auto"/>
            </w:tcBorders>
            <w:vAlign w:val="center"/>
          </w:tcPr>
          <w:p w14:paraId="2B4E3B0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6B80558E" w14:textId="545DCFB1"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9,0000</w:t>
            </w:r>
          </w:p>
        </w:tc>
      </w:tr>
      <w:tr w:rsidR="00926F9F" w:rsidRPr="00CB1882" w14:paraId="41EC9DB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E05E6A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36D97B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7E6115A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6D89666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B2ABEF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4,9500</w:t>
            </w:r>
          </w:p>
        </w:tc>
      </w:tr>
      <w:tr w:rsidR="00926F9F" w:rsidRPr="00CB1882" w14:paraId="102A518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D6C223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86A826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2430116103800</w:t>
            </w:r>
          </w:p>
        </w:tc>
        <w:tc>
          <w:tcPr>
            <w:tcW w:w="4536" w:type="dxa"/>
            <w:gridSpan w:val="3"/>
            <w:tcBorders>
              <w:top w:val="nil"/>
              <w:bottom w:val="single" w:sz="2" w:space="0" w:color="auto"/>
            </w:tcBorders>
            <w:vAlign w:val="center"/>
          </w:tcPr>
          <w:p w14:paraId="1919C07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Vopsea  pe baza de copolimeri  vinilici </w:t>
            </w:r>
          </w:p>
        </w:tc>
        <w:tc>
          <w:tcPr>
            <w:tcW w:w="1275" w:type="dxa"/>
            <w:tcBorders>
              <w:top w:val="nil"/>
              <w:bottom w:val="single" w:sz="2" w:space="0" w:color="auto"/>
            </w:tcBorders>
            <w:vAlign w:val="center"/>
          </w:tcPr>
          <w:p w14:paraId="0BF9C2F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7BA465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3,6000</w:t>
            </w:r>
          </w:p>
        </w:tc>
      </w:tr>
      <w:tr w:rsidR="00926F9F" w:rsidRPr="00CB1882" w14:paraId="4D530C2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2875A0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D9677A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7079B7E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08902E0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E4161D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0,5400</w:t>
            </w:r>
          </w:p>
        </w:tc>
      </w:tr>
      <w:tr w:rsidR="00926F9F" w:rsidRPr="00CB1882" w14:paraId="639B944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6073ED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F01A64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5D55B1A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3B8D8A7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006E56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4,5000</w:t>
            </w:r>
          </w:p>
        </w:tc>
      </w:tr>
      <w:tr w:rsidR="00926F9F" w:rsidRPr="00CB1882" w14:paraId="2AC20E4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2937AC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ED9CCC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1490E54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15B799A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F8D4CA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0,4500</w:t>
            </w:r>
          </w:p>
        </w:tc>
      </w:tr>
      <w:tr w:rsidR="00926F9F" w:rsidRPr="00CB1882" w14:paraId="6FE14E2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1AAF72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6D7D3C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60E4600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34447AC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422711C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0,0180</w:t>
            </w:r>
          </w:p>
        </w:tc>
      </w:tr>
      <w:tr w:rsidR="00926F9F" w:rsidRPr="00CB1882" w14:paraId="670A9FFD"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17F8EE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133</w:t>
            </w:r>
          </w:p>
        </w:tc>
        <w:tc>
          <w:tcPr>
            <w:tcW w:w="1701" w:type="dxa"/>
            <w:gridSpan w:val="2"/>
            <w:tcBorders>
              <w:top w:val="single" w:sz="4" w:space="0" w:color="auto"/>
              <w:bottom w:val="single" w:sz="4" w:space="0" w:color="auto"/>
            </w:tcBorders>
            <w:vAlign w:val="center"/>
          </w:tcPr>
          <w:p w14:paraId="059AD77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CN33A</w:t>
            </w:r>
          </w:p>
        </w:tc>
        <w:tc>
          <w:tcPr>
            <w:tcW w:w="4536" w:type="dxa"/>
            <w:gridSpan w:val="3"/>
            <w:tcBorders>
              <w:top w:val="single" w:sz="4" w:space="0" w:color="auto"/>
              <w:bottom w:val="single" w:sz="4" w:space="0" w:color="auto"/>
            </w:tcBorders>
            <w:vAlign w:val="center"/>
          </w:tcPr>
          <w:p w14:paraId="222115DD" w14:textId="3FB62DC9" w:rsidR="00926F9F" w:rsidRPr="00CB1882" w:rsidRDefault="00926F9F" w:rsidP="00695576">
            <w:pPr>
              <w:tabs>
                <w:tab w:val="left" w:pos="360"/>
                <w:tab w:val="left" w:pos="1134"/>
              </w:tabs>
              <w:spacing w:after="120"/>
              <w:outlineLvl w:val="2"/>
              <w:rPr>
                <w:lang w:val="en-US"/>
              </w:rPr>
            </w:pPr>
            <w:r w:rsidRPr="00CB1882">
              <w:rPr>
                <w:sz w:val="22"/>
                <w:szCs w:val="22"/>
                <w:lang w:val="en-US"/>
              </w:rPr>
              <w:t>Tapete pe baza de poliesteri,(*corectie norma Materiale doar "tapet" si "clei")</w:t>
            </w:r>
          </w:p>
        </w:tc>
        <w:tc>
          <w:tcPr>
            <w:tcW w:w="1275" w:type="dxa"/>
            <w:tcBorders>
              <w:top w:val="single" w:sz="4" w:space="0" w:color="auto"/>
              <w:bottom w:val="single" w:sz="4" w:space="0" w:color="auto"/>
            </w:tcBorders>
            <w:vAlign w:val="center"/>
          </w:tcPr>
          <w:p w14:paraId="6A50723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1E48B9BF" w14:textId="2DF589DA"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69,0000</w:t>
            </w:r>
          </w:p>
        </w:tc>
      </w:tr>
      <w:tr w:rsidR="00926F9F" w:rsidRPr="00CB1882" w14:paraId="4C288E9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DA8915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6DB932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10AA6C3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750609F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3B8307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44,8500</w:t>
            </w:r>
          </w:p>
        </w:tc>
      </w:tr>
      <w:tr w:rsidR="00926F9F" w:rsidRPr="00CB1882" w14:paraId="19F396D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AF206C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1FAB95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2124117352900</w:t>
            </w:r>
          </w:p>
        </w:tc>
        <w:tc>
          <w:tcPr>
            <w:tcW w:w="4536" w:type="dxa"/>
            <w:gridSpan w:val="3"/>
            <w:tcBorders>
              <w:top w:val="nil"/>
              <w:bottom w:val="single" w:sz="2" w:space="0" w:color="auto"/>
            </w:tcBorders>
            <w:vAlign w:val="center"/>
          </w:tcPr>
          <w:p w14:paraId="4AA414A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Tapet semilavabil pe suport de hirtie </w:t>
            </w:r>
          </w:p>
        </w:tc>
        <w:tc>
          <w:tcPr>
            <w:tcW w:w="1275" w:type="dxa"/>
            <w:tcBorders>
              <w:top w:val="nil"/>
              <w:bottom w:val="single" w:sz="2" w:space="0" w:color="auto"/>
            </w:tcBorders>
            <w:vAlign w:val="center"/>
          </w:tcPr>
          <w:p w14:paraId="13B9BF7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57F2D57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75,9000</w:t>
            </w:r>
          </w:p>
        </w:tc>
      </w:tr>
      <w:tr w:rsidR="00926F9F" w:rsidRPr="00CB1882" w14:paraId="49EAC01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0EE657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4B731E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000000310</w:t>
            </w:r>
          </w:p>
        </w:tc>
        <w:tc>
          <w:tcPr>
            <w:tcW w:w="4536" w:type="dxa"/>
            <w:gridSpan w:val="3"/>
            <w:tcBorders>
              <w:top w:val="nil"/>
              <w:bottom w:val="single" w:sz="2" w:space="0" w:color="auto"/>
            </w:tcBorders>
            <w:vAlign w:val="center"/>
          </w:tcPr>
          <w:p w14:paraId="4302B3E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Clei uscat</w:t>
            </w:r>
          </w:p>
        </w:tc>
        <w:tc>
          <w:tcPr>
            <w:tcW w:w="1275" w:type="dxa"/>
            <w:tcBorders>
              <w:top w:val="nil"/>
              <w:bottom w:val="single" w:sz="2" w:space="0" w:color="auto"/>
            </w:tcBorders>
            <w:vAlign w:val="center"/>
          </w:tcPr>
          <w:p w14:paraId="59BB785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8052F0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0,6900</w:t>
            </w:r>
          </w:p>
        </w:tc>
      </w:tr>
      <w:tr w:rsidR="00926F9F" w:rsidRPr="00CB1882" w14:paraId="4809DAE6"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DD81F4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134</w:t>
            </w:r>
          </w:p>
        </w:tc>
        <w:tc>
          <w:tcPr>
            <w:tcW w:w="1701" w:type="dxa"/>
            <w:gridSpan w:val="2"/>
            <w:tcBorders>
              <w:top w:val="single" w:sz="4" w:space="0" w:color="auto"/>
              <w:bottom w:val="single" w:sz="4" w:space="0" w:color="auto"/>
            </w:tcBorders>
            <w:vAlign w:val="center"/>
          </w:tcPr>
          <w:p w14:paraId="7735AAD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CN06A</w:t>
            </w:r>
          </w:p>
        </w:tc>
        <w:tc>
          <w:tcPr>
            <w:tcW w:w="4536" w:type="dxa"/>
            <w:gridSpan w:val="3"/>
            <w:tcBorders>
              <w:top w:val="single" w:sz="4" w:space="0" w:color="auto"/>
              <w:bottom w:val="single" w:sz="4" w:space="0" w:color="auto"/>
            </w:tcBorders>
            <w:vAlign w:val="center"/>
          </w:tcPr>
          <w:p w14:paraId="53266C48" w14:textId="4B075DB2" w:rsidR="00926F9F" w:rsidRPr="00CB1882" w:rsidRDefault="00926F9F" w:rsidP="00695576">
            <w:pPr>
              <w:tabs>
                <w:tab w:val="left" w:pos="360"/>
                <w:tab w:val="left" w:pos="1134"/>
              </w:tabs>
              <w:spacing w:after="120"/>
              <w:outlineLvl w:val="2"/>
              <w:rPr>
                <w:lang w:val="en-US"/>
              </w:rPr>
            </w:pPr>
            <w:r w:rsidRPr="00CB1882">
              <w:rPr>
                <w:sz w:val="22"/>
                <w:szCs w:val="22"/>
                <w:lang w:val="en-US"/>
              </w:rPr>
              <w:t>Vopsitorii interioare cu vopsea pe baza de copolimeri vinilici in emulsie apoasa,  aplicate in 2 straturi executate manual</w:t>
            </w:r>
          </w:p>
        </w:tc>
        <w:tc>
          <w:tcPr>
            <w:tcW w:w="1275" w:type="dxa"/>
            <w:tcBorders>
              <w:top w:val="single" w:sz="4" w:space="0" w:color="auto"/>
              <w:bottom w:val="single" w:sz="4" w:space="0" w:color="auto"/>
            </w:tcBorders>
            <w:vAlign w:val="center"/>
          </w:tcPr>
          <w:p w14:paraId="0414E89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177A4085" w14:textId="74A26228"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69,0000</w:t>
            </w:r>
          </w:p>
        </w:tc>
      </w:tr>
      <w:tr w:rsidR="00926F9F" w:rsidRPr="00CB1882" w14:paraId="1340F6D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D1F865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D70A65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65A969E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2F50EC7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E8D068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37,9500</w:t>
            </w:r>
          </w:p>
        </w:tc>
      </w:tr>
      <w:tr w:rsidR="00926F9F" w:rsidRPr="00CB1882" w14:paraId="738E235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E4B332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5F577B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2430116103800</w:t>
            </w:r>
          </w:p>
        </w:tc>
        <w:tc>
          <w:tcPr>
            <w:tcW w:w="4536" w:type="dxa"/>
            <w:gridSpan w:val="3"/>
            <w:tcBorders>
              <w:top w:val="nil"/>
              <w:bottom w:val="single" w:sz="2" w:space="0" w:color="auto"/>
            </w:tcBorders>
            <w:vAlign w:val="center"/>
          </w:tcPr>
          <w:p w14:paraId="14FDA11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Vopsea  pe baza de copolimeri  vinilici </w:t>
            </w:r>
          </w:p>
        </w:tc>
        <w:tc>
          <w:tcPr>
            <w:tcW w:w="1275" w:type="dxa"/>
            <w:tcBorders>
              <w:top w:val="nil"/>
              <w:bottom w:val="single" w:sz="2" w:space="0" w:color="auto"/>
            </w:tcBorders>
            <w:vAlign w:val="center"/>
          </w:tcPr>
          <w:p w14:paraId="61189B8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8139D8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27,6000</w:t>
            </w:r>
          </w:p>
        </w:tc>
      </w:tr>
      <w:tr w:rsidR="00926F9F" w:rsidRPr="00CB1882" w14:paraId="063F115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EEDE93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819AB1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0BC57AB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3201343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33D003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4,1400</w:t>
            </w:r>
          </w:p>
        </w:tc>
      </w:tr>
      <w:tr w:rsidR="00926F9F" w:rsidRPr="00CB1882" w14:paraId="3FA9C10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C88B66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3C9928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47076FC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03590A1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9E5603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34,5000</w:t>
            </w:r>
          </w:p>
        </w:tc>
      </w:tr>
      <w:tr w:rsidR="00926F9F" w:rsidRPr="00CB1882" w14:paraId="3403DAE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E5E09B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8A7C73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4791534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2D34B8A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A9C29F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3,4500</w:t>
            </w:r>
          </w:p>
        </w:tc>
      </w:tr>
      <w:tr w:rsidR="00926F9F" w:rsidRPr="00CB1882" w14:paraId="0A44AA5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2F0A8E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58C847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6AC31F0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5A89254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5A69072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0,1380</w:t>
            </w:r>
          </w:p>
        </w:tc>
      </w:tr>
      <w:tr w:rsidR="00926F9F" w:rsidRPr="00CB1882" w14:paraId="43927DB7"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7472AB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135</w:t>
            </w:r>
          </w:p>
        </w:tc>
        <w:tc>
          <w:tcPr>
            <w:tcW w:w="1701" w:type="dxa"/>
            <w:gridSpan w:val="2"/>
            <w:tcBorders>
              <w:top w:val="single" w:sz="4" w:space="0" w:color="auto"/>
              <w:bottom w:val="single" w:sz="4" w:space="0" w:color="auto"/>
            </w:tcBorders>
            <w:vAlign w:val="center"/>
          </w:tcPr>
          <w:p w14:paraId="503E6BE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CF57A</w:t>
            </w:r>
          </w:p>
        </w:tc>
        <w:tc>
          <w:tcPr>
            <w:tcW w:w="4536" w:type="dxa"/>
            <w:gridSpan w:val="3"/>
            <w:tcBorders>
              <w:top w:val="single" w:sz="4" w:space="0" w:color="auto"/>
              <w:bottom w:val="single" w:sz="4" w:space="0" w:color="auto"/>
            </w:tcBorders>
            <w:vAlign w:val="center"/>
          </w:tcPr>
          <w:p w14:paraId="0E815AB3" w14:textId="149C9956" w:rsidR="00926F9F" w:rsidRPr="00CB1882" w:rsidRDefault="00926F9F" w:rsidP="00695576">
            <w:pPr>
              <w:tabs>
                <w:tab w:val="left" w:pos="360"/>
                <w:tab w:val="left" w:pos="1134"/>
              </w:tabs>
              <w:spacing w:after="120"/>
              <w:outlineLvl w:val="2"/>
              <w:rPr>
                <w:lang w:val="en-US"/>
              </w:rPr>
            </w:pPr>
            <w:r w:rsidRPr="00CB1882">
              <w:rPr>
                <w:sz w:val="22"/>
                <w:szCs w:val="22"/>
                <w:lang w:val="en-US"/>
              </w:rPr>
              <w:t>Aplicarea manuala a chitului pe baza de ipsos "Eurofin" grosime 1,0 mm pe suprafetele tavanelor (reparatii locale)</w:t>
            </w:r>
          </w:p>
        </w:tc>
        <w:tc>
          <w:tcPr>
            <w:tcW w:w="1275" w:type="dxa"/>
            <w:tcBorders>
              <w:top w:val="single" w:sz="4" w:space="0" w:color="auto"/>
              <w:bottom w:val="single" w:sz="4" w:space="0" w:color="auto"/>
            </w:tcBorders>
            <w:vAlign w:val="center"/>
          </w:tcPr>
          <w:p w14:paraId="1381385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5DB35360" w14:textId="56B33502"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6,0000</w:t>
            </w:r>
          </w:p>
        </w:tc>
      </w:tr>
      <w:tr w:rsidR="00926F9F" w:rsidRPr="00CB1882" w14:paraId="2D56EAB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5EDA84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95D7A9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7122050013401</w:t>
            </w:r>
          </w:p>
        </w:tc>
        <w:tc>
          <w:tcPr>
            <w:tcW w:w="4536" w:type="dxa"/>
            <w:gridSpan w:val="3"/>
            <w:tcBorders>
              <w:top w:val="nil"/>
              <w:bottom w:val="single" w:sz="2" w:space="0" w:color="auto"/>
            </w:tcBorders>
            <w:vAlign w:val="center"/>
          </w:tcPr>
          <w:p w14:paraId="4235DC8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Zidar cat.4</w:t>
            </w:r>
          </w:p>
        </w:tc>
        <w:tc>
          <w:tcPr>
            <w:tcW w:w="1275" w:type="dxa"/>
            <w:tcBorders>
              <w:top w:val="nil"/>
              <w:bottom w:val="single" w:sz="2" w:space="0" w:color="auto"/>
            </w:tcBorders>
            <w:vAlign w:val="center"/>
          </w:tcPr>
          <w:p w14:paraId="275A452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D1B59F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2,7000</w:t>
            </w:r>
          </w:p>
        </w:tc>
      </w:tr>
      <w:tr w:rsidR="00926F9F" w:rsidRPr="00CB1882" w14:paraId="042464C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A7738B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AC85E5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03D8D62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309C4AC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6ED2EA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0,6000</w:t>
            </w:r>
          </w:p>
        </w:tc>
      </w:tr>
      <w:tr w:rsidR="00926F9F" w:rsidRPr="00CB1882" w14:paraId="1FB7C09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33B46D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41A6FF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2653102100833</w:t>
            </w:r>
          </w:p>
        </w:tc>
        <w:tc>
          <w:tcPr>
            <w:tcW w:w="4536" w:type="dxa"/>
            <w:gridSpan w:val="3"/>
            <w:tcBorders>
              <w:top w:val="nil"/>
              <w:bottom w:val="single" w:sz="2" w:space="0" w:color="auto"/>
            </w:tcBorders>
            <w:vAlign w:val="center"/>
          </w:tcPr>
          <w:p w14:paraId="55453A5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Chit pe baza de ipsos "Eurofin"</w:t>
            </w:r>
          </w:p>
        </w:tc>
        <w:tc>
          <w:tcPr>
            <w:tcW w:w="1275" w:type="dxa"/>
            <w:tcBorders>
              <w:top w:val="nil"/>
              <w:bottom w:val="single" w:sz="2" w:space="0" w:color="auto"/>
            </w:tcBorders>
            <w:vAlign w:val="center"/>
          </w:tcPr>
          <w:p w14:paraId="5BDCA2A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A59BD1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6,3294</w:t>
            </w:r>
          </w:p>
        </w:tc>
      </w:tr>
      <w:tr w:rsidR="00926F9F" w:rsidRPr="00CB1882" w14:paraId="7415ADB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7646B9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2819BE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1146273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4B5C057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244B33F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0,0060</w:t>
            </w:r>
          </w:p>
        </w:tc>
      </w:tr>
      <w:tr w:rsidR="00926F9F" w:rsidRPr="00CB1882" w14:paraId="4B25103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EB5887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54202F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2077C82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2E46F3B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72FF672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0,0060</w:t>
            </w:r>
          </w:p>
        </w:tc>
      </w:tr>
      <w:tr w:rsidR="00926F9F" w:rsidRPr="00CB1882" w14:paraId="0E803342"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7EB1D8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136</w:t>
            </w:r>
          </w:p>
        </w:tc>
        <w:tc>
          <w:tcPr>
            <w:tcW w:w="1701" w:type="dxa"/>
            <w:gridSpan w:val="2"/>
            <w:tcBorders>
              <w:top w:val="single" w:sz="4" w:space="0" w:color="auto"/>
              <w:bottom w:val="single" w:sz="4" w:space="0" w:color="auto"/>
            </w:tcBorders>
            <w:vAlign w:val="center"/>
          </w:tcPr>
          <w:p w14:paraId="41D8122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4C1CEF3B" w14:textId="3405737B" w:rsidR="00926F9F" w:rsidRPr="00CB1882" w:rsidRDefault="00926F9F" w:rsidP="00695576">
            <w:pPr>
              <w:tabs>
                <w:tab w:val="left" w:pos="360"/>
                <w:tab w:val="left" w:pos="1134"/>
              </w:tabs>
              <w:spacing w:after="120"/>
              <w:outlineLvl w:val="2"/>
              <w:rPr>
                <w:lang w:val="en-US"/>
              </w:rPr>
            </w:pPr>
            <w:r w:rsidRPr="00CB1882">
              <w:rPr>
                <w:sz w:val="22"/>
                <w:szCs w:val="22"/>
                <w:lang w:val="en-US"/>
              </w:rPr>
              <w:t>Grunduirea suprafetelor interioare a tavanelor</w:t>
            </w:r>
          </w:p>
        </w:tc>
        <w:tc>
          <w:tcPr>
            <w:tcW w:w="1275" w:type="dxa"/>
            <w:tcBorders>
              <w:top w:val="single" w:sz="4" w:space="0" w:color="auto"/>
              <w:bottom w:val="single" w:sz="4" w:space="0" w:color="auto"/>
            </w:tcBorders>
            <w:vAlign w:val="center"/>
          </w:tcPr>
          <w:p w14:paraId="0D1296D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2776AAB9" w14:textId="502C02C9"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45,0000</w:t>
            </w:r>
          </w:p>
        </w:tc>
      </w:tr>
      <w:tr w:rsidR="00926F9F" w:rsidRPr="00CB1882" w14:paraId="452290C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73B195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148A29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3A92F96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3376261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69FA24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1,3500</w:t>
            </w:r>
          </w:p>
        </w:tc>
      </w:tr>
      <w:tr w:rsidR="00926F9F" w:rsidRPr="00CB1882" w14:paraId="4475666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A18371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E058A2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6591C12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23AAC31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90A1FD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6,7500</w:t>
            </w:r>
          </w:p>
        </w:tc>
      </w:tr>
      <w:tr w:rsidR="00926F9F" w:rsidRPr="00CB1882" w14:paraId="37CC878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6E7818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A61ADC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7055786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19F9B71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BF241A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2,2500</w:t>
            </w:r>
          </w:p>
        </w:tc>
      </w:tr>
      <w:tr w:rsidR="00926F9F" w:rsidRPr="00CB1882" w14:paraId="474DD2F3"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C77BE7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lastRenderedPageBreak/>
              <w:t>137</w:t>
            </w:r>
          </w:p>
        </w:tc>
        <w:tc>
          <w:tcPr>
            <w:tcW w:w="1701" w:type="dxa"/>
            <w:gridSpan w:val="2"/>
            <w:tcBorders>
              <w:top w:val="single" w:sz="4" w:space="0" w:color="auto"/>
              <w:bottom w:val="single" w:sz="4" w:space="0" w:color="auto"/>
            </w:tcBorders>
            <w:vAlign w:val="center"/>
          </w:tcPr>
          <w:p w14:paraId="58D31AE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CN06A</w:t>
            </w:r>
          </w:p>
        </w:tc>
        <w:tc>
          <w:tcPr>
            <w:tcW w:w="4536" w:type="dxa"/>
            <w:gridSpan w:val="3"/>
            <w:tcBorders>
              <w:top w:val="single" w:sz="4" w:space="0" w:color="auto"/>
              <w:bottom w:val="single" w:sz="4" w:space="0" w:color="auto"/>
            </w:tcBorders>
            <w:vAlign w:val="center"/>
          </w:tcPr>
          <w:p w14:paraId="7D2D236A" w14:textId="4373AF56" w:rsidR="00926F9F" w:rsidRPr="00CB1882" w:rsidRDefault="00926F9F" w:rsidP="00695576">
            <w:pPr>
              <w:tabs>
                <w:tab w:val="left" w:pos="360"/>
                <w:tab w:val="left" w:pos="1134"/>
              </w:tabs>
              <w:spacing w:after="120"/>
              <w:outlineLvl w:val="2"/>
              <w:rPr>
                <w:lang w:val="en-US"/>
              </w:rPr>
            </w:pPr>
            <w:r w:rsidRPr="00CB1882">
              <w:rPr>
                <w:sz w:val="22"/>
                <w:szCs w:val="22"/>
                <w:lang w:val="en-US"/>
              </w:rPr>
              <w:t>Vopsitorii interioare cu vopsea pe baza de copolimeri vinilici in emulsie apoasa,  aplicate in 2 straturi pe glet existent, executate manual (tavane)</w:t>
            </w:r>
          </w:p>
        </w:tc>
        <w:tc>
          <w:tcPr>
            <w:tcW w:w="1275" w:type="dxa"/>
            <w:tcBorders>
              <w:top w:val="single" w:sz="4" w:space="0" w:color="auto"/>
              <w:bottom w:val="single" w:sz="4" w:space="0" w:color="auto"/>
            </w:tcBorders>
            <w:vAlign w:val="center"/>
          </w:tcPr>
          <w:p w14:paraId="47B4988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5082DC64" w14:textId="481A59AC"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45,0000</w:t>
            </w:r>
          </w:p>
        </w:tc>
      </w:tr>
      <w:tr w:rsidR="00926F9F" w:rsidRPr="00CB1882" w14:paraId="26AD110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FA2A05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CED672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6A9ACBD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4F8B937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8A4D5D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24,7500</w:t>
            </w:r>
          </w:p>
        </w:tc>
      </w:tr>
      <w:tr w:rsidR="00926F9F" w:rsidRPr="00CB1882" w14:paraId="14D0A7C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873AEB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9023C2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2430116103800</w:t>
            </w:r>
          </w:p>
        </w:tc>
        <w:tc>
          <w:tcPr>
            <w:tcW w:w="4536" w:type="dxa"/>
            <w:gridSpan w:val="3"/>
            <w:tcBorders>
              <w:top w:val="nil"/>
              <w:bottom w:val="single" w:sz="2" w:space="0" w:color="auto"/>
            </w:tcBorders>
            <w:vAlign w:val="center"/>
          </w:tcPr>
          <w:p w14:paraId="15CB962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Vopsea  pe baza de copolimeri  vinilici </w:t>
            </w:r>
          </w:p>
        </w:tc>
        <w:tc>
          <w:tcPr>
            <w:tcW w:w="1275" w:type="dxa"/>
            <w:tcBorders>
              <w:top w:val="nil"/>
              <w:bottom w:val="single" w:sz="2" w:space="0" w:color="auto"/>
            </w:tcBorders>
            <w:vAlign w:val="center"/>
          </w:tcPr>
          <w:p w14:paraId="3E4CA0D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CC38BA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18,0000</w:t>
            </w:r>
          </w:p>
        </w:tc>
      </w:tr>
      <w:tr w:rsidR="00926F9F" w:rsidRPr="00CB1882" w14:paraId="25A8813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3C18D0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34B480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0A1777F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4161C10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E3801C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2,7000</w:t>
            </w:r>
          </w:p>
        </w:tc>
      </w:tr>
      <w:tr w:rsidR="00926F9F" w:rsidRPr="00CB1882" w14:paraId="6260F46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C71D99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6B67CE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61E2A97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4F8B5A1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00C493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22,5000</w:t>
            </w:r>
          </w:p>
        </w:tc>
      </w:tr>
      <w:tr w:rsidR="00926F9F" w:rsidRPr="00CB1882" w14:paraId="19A89D8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C8C18B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59BDD8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278F13E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36FA9EA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7A4D5B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2,2500</w:t>
            </w:r>
          </w:p>
        </w:tc>
      </w:tr>
      <w:tr w:rsidR="00926F9F" w:rsidRPr="00CB1882" w14:paraId="0A65CB0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4B05D7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CFFAAF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674F0A9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5E553D0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07134C6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0,0900</w:t>
            </w:r>
          </w:p>
        </w:tc>
      </w:tr>
      <w:tr w:rsidR="00926F9F" w:rsidRPr="00CB1882" w14:paraId="02D4C2A0"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E29ADD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138</w:t>
            </w:r>
          </w:p>
        </w:tc>
        <w:tc>
          <w:tcPr>
            <w:tcW w:w="1701" w:type="dxa"/>
            <w:gridSpan w:val="2"/>
            <w:tcBorders>
              <w:top w:val="single" w:sz="4" w:space="0" w:color="auto"/>
              <w:bottom w:val="single" w:sz="4" w:space="0" w:color="auto"/>
            </w:tcBorders>
            <w:vAlign w:val="center"/>
          </w:tcPr>
          <w:p w14:paraId="1FFE1D9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CG36A</w:t>
            </w:r>
          </w:p>
        </w:tc>
        <w:tc>
          <w:tcPr>
            <w:tcW w:w="4536" w:type="dxa"/>
            <w:gridSpan w:val="3"/>
            <w:tcBorders>
              <w:top w:val="single" w:sz="4" w:space="0" w:color="auto"/>
              <w:bottom w:val="single" w:sz="4" w:space="0" w:color="auto"/>
            </w:tcBorders>
            <w:vAlign w:val="center"/>
          </w:tcPr>
          <w:p w14:paraId="7517A850" w14:textId="35EEF6BF" w:rsidR="00926F9F" w:rsidRPr="00CB1882" w:rsidRDefault="00926F9F" w:rsidP="00695576">
            <w:pPr>
              <w:tabs>
                <w:tab w:val="left" w:pos="360"/>
                <w:tab w:val="left" w:pos="1134"/>
              </w:tabs>
              <w:spacing w:after="120"/>
              <w:outlineLvl w:val="2"/>
              <w:rPr>
                <w:lang w:val="en-US"/>
              </w:rPr>
            </w:pPr>
            <w:r w:rsidRPr="00CB1882">
              <w:rPr>
                <w:sz w:val="22"/>
                <w:szCs w:val="22"/>
                <w:lang w:val="en-US"/>
              </w:rPr>
              <w:t>Pardoseli din placi laminat montale pe uscat cu pozarea stratului sintetic pe suport existent, inclusiv plintele de lemn si curatarea, in incaperii mai mare de 16 mp</w:t>
            </w:r>
          </w:p>
        </w:tc>
        <w:tc>
          <w:tcPr>
            <w:tcW w:w="1275" w:type="dxa"/>
            <w:tcBorders>
              <w:top w:val="single" w:sz="4" w:space="0" w:color="auto"/>
              <w:bottom w:val="single" w:sz="4" w:space="0" w:color="auto"/>
            </w:tcBorders>
            <w:vAlign w:val="center"/>
          </w:tcPr>
          <w:p w14:paraId="27A0FA7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0E4832E2" w14:textId="2B7CE05E"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45,0000</w:t>
            </w:r>
          </w:p>
        </w:tc>
      </w:tr>
      <w:tr w:rsidR="00926F9F" w:rsidRPr="00CB1882" w14:paraId="434EC05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73B224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29EF9C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7132040012700</w:t>
            </w:r>
          </w:p>
        </w:tc>
        <w:tc>
          <w:tcPr>
            <w:tcW w:w="4536" w:type="dxa"/>
            <w:gridSpan w:val="3"/>
            <w:tcBorders>
              <w:top w:val="nil"/>
              <w:bottom w:val="single" w:sz="2" w:space="0" w:color="auto"/>
            </w:tcBorders>
            <w:vAlign w:val="center"/>
          </w:tcPr>
          <w:p w14:paraId="57E20F8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Parchetar</w:t>
            </w:r>
          </w:p>
        </w:tc>
        <w:tc>
          <w:tcPr>
            <w:tcW w:w="1275" w:type="dxa"/>
            <w:tcBorders>
              <w:top w:val="nil"/>
              <w:bottom w:val="single" w:sz="2" w:space="0" w:color="auto"/>
            </w:tcBorders>
            <w:vAlign w:val="center"/>
          </w:tcPr>
          <w:p w14:paraId="167B8B9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CA6BA8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51,7500</w:t>
            </w:r>
          </w:p>
        </w:tc>
      </w:tr>
      <w:tr w:rsidR="00926F9F" w:rsidRPr="00CB1882" w14:paraId="691228D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F3651C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1ED112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1EB792F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038D84A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727486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6,7500</w:t>
            </w:r>
          </w:p>
        </w:tc>
      </w:tr>
      <w:tr w:rsidR="00926F9F" w:rsidRPr="00CB1882" w14:paraId="79BA024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8B545C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D439BD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2670112204051</w:t>
            </w:r>
          </w:p>
        </w:tc>
        <w:tc>
          <w:tcPr>
            <w:tcW w:w="4536" w:type="dxa"/>
            <w:gridSpan w:val="3"/>
            <w:tcBorders>
              <w:top w:val="nil"/>
              <w:bottom w:val="single" w:sz="2" w:space="0" w:color="auto"/>
            </w:tcBorders>
            <w:vAlign w:val="center"/>
          </w:tcPr>
          <w:p w14:paraId="05BD92B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Placi din laminat</w:t>
            </w:r>
          </w:p>
        </w:tc>
        <w:tc>
          <w:tcPr>
            <w:tcW w:w="1275" w:type="dxa"/>
            <w:tcBorders>
              <w:top w:val="nil"/>
              <w:bottom w:val="single" w:sz="2" w:space="0" w:color="auto"/>
            </w:tcBorders>
            <w:vAlign w:val="center"/>
          </w:tcPr>
          <w:p w14:paraId="54B3597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7F7D01C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47,7225</w:t>
            </w:r>
          </w:p>
        </w:tc>
      </w:tr>
      <w:tr w:rsidR="00926F9F" w:rsidRPr="00CB1882" w14:paraId="56A0718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FF79AC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8FA2E9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1111000100048</w:t>
            </w:r>
          </w:p>
        </w:tc>
        <w:tc>
          <w:tcPr>
            <w:tcW w:w="4536" w:type="dxa"/>
            <w:gridSpan w:val="3"/>
            <w:tcBorders>
              <w:top w:val="nil"/>
              <w:bottom w:val="single" w:sz="2" w:space="0" w:color="auto"/>
            </w:tcBorders>
            <w:vAlign w:val="center"/>
          </w:tcPr>
          <w:p w14:paraId="00DA56C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Strat sintetic</w:t>
            </w:r>
          </w:p>
        </w:tc>
        <w:tc>
          <w:tcPr>
            <w:tcW w:w="1275" w:type="dxa"/>
            <w:tcBorders>
              <w:top w:val="nil"/>
              <w:bottom w:val="single" w:sz="2" w:space="0" w:color="auto"/>
            </w:tcBorders>
            <w:vAlign w:val="center"/>
          </w:tcPr>
          <w:p w14:paraId="533F2CA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39A0531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47,7225</w:t>
            </w:r>
          </w:p>
        </w:tc>
      </w:tr>
      <w:tr w:rsidR="00926F9F" w:rsidRPr="00CB1882" w14:paraId="1C4864B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430D9A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11BCF8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2030122946766</w:t>
            </w:r>
          </w:p>
        </w:tc>
        <w:tc>
          <w:tcPr>
            <w:tcW w:w="4536" w:type="dxa"/>
            <w:gridSpan w:val="3"/>
            <w:tcBorders>
              <w:top w:val="nil"/>
              <w:bottom w:val="single" w:sz="2" w:space="0" w:color="auto"/>
            </w:tcBorders>
            <w:vAlign w:val="center"/>
          </w:tcPr>
          <w:p w14:paraId="62F5A71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Plinte din lemn fag 30 x 20 x 800 mm</w:t>
            </w:r>
          </w:p>
        </w:tc>
        <w:tc>
          <w:tcPr>
            <w:tcW w:w="1275" w:type="dxa"/>
            <w:tcBorders>
              <w:top w:val="nil"/>
              <w:bottom w:val="single" w:sz="2" w:space="0" w:color="auto"/>
            </w:tcBorders>
            <w:vAlign w:val="center"/>
          </w:tcPr>
          <w:p w14:paraId="0518F66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29B1925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40,9050</w:t>
            </w:r>
          </w:p>
        </w:tc>
      </w:tr>
      <w:tr w:rsidR="00926F9F" w:rsidRPr="00CB1882" w14:paraId="7D0ACE6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04D323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C8BA75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249EB1A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77115A3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6FBE929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1,3500</w:t>
            </w:r>
          </w:p>
        </w:tc>
      </w:tr>
      <w:tr w:rsidR="00926F9F" w:rsidRPr="00CB1882" w14:paraId="0CB81E84"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29DF32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139</w:t>
            </w:r>
          </w:p>
        </w:tc>
        <w:tc>
          <w:tcPr>
            <w:tcW w:w="1701" w:type="dxa"/>
            <w:gridSpan w:val="2"/>
            <w:tcBorders>
              <w:top w:val="single" w:sz="4" w:space="0" w:color="auto"/>
              <w:bottom w:val="single" w:sz="4" w:space="0" w:color="auto"/>
            </w:tcBorders>
            <w:vAlign w:val="center"/>
          </w:tcPr>
          <w:p w14:paraId="20860AF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CK07A *Aplicativ</w:t>
            </w:r>
          </w:p>
        </w:tc>
        <w:tc>
          <w:tcPr>
            <w:tcW w:w="4536" w:type="dxa"/>
            <w:gridSpan w:val="3"/>
            <w:tcBorders>
              <w:top w:val="single" w:sz="4" w:space="0" w:color="auto"/>
              <w:bottom w:val="single" w:sz="4" w:space="0" w:color="auto"/>
            </w:tcBorders>
            <w:vAlign w:val="center"/>
          </w:tcPr>
          <w:p w14:paraId="7C5CCF33" w14:textId="70B84DF6" w:rsidR="00926F9F" w:rsidRPr="00CB1882" w:rsidRDefault="00926F9F" w:rsidP="00695576">
            <w:pPr>
              <w:tabs>
                <w:tab w:val="left" w:pos="360"/>
                <w:tab w:val="left" w:pos="1134"/>
              </w:tabs>
              <w:spacing w:after="120"/>
              <w:outlineLvl w:val="2"/>
              <w:rPr>
                <w:lang w:val="en-US"/>
              </w:rPr>
            </w:pPr>
            <w:r w:rsidRPr="00CB1882">
              <w:rPr>
                <w:sz w:val="22"/>
                <w:szCs w:val="22"/>
                <w:lang w:val="en-US"/>
              </w:rPr>
              <w:t>Cornier plastic la glafuri pentru usi</w:t>
            </w:r>
          </w:p>
        </w:tc>
        <w:tc>
          <w:tcPr>
            <w:tcW w:w="1275" w:type="dxa"/>
            <w:tcBorders>
              <w:top w:val="single" w:sz="4" w:space="0" w:color="auto"/>
              <w:bottom w:val="single" w:sz="4" w:space="0" w:color="auto"/>
            </w:tcBorders>
            <w:vAlign w:val="center"/>
          </w:tcPr>
          <w:p w14:paraId="0F85D94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7D7BAD66" w14:textId="6993D212"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30,0000</w:t>
            </w:r>
          </w:p>
        </w:tc>
      </w:tr>
      <w:tr w:rsidR="00926F9F" w:rsidRPr="00CB1882" w14:paraId="2846BBE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E77563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3325E0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0E4E36A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6993145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A7FEA2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8,4000</w:t>
            </w:r>
          </w:p>
        </w:tc>
      </w:tr>
      <w:tr w:rsidR="00926F9F" w:rsidRPr="00CB1882" w14:paraId="25890CA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CA254D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A9CCAF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9310060019900</w:t>
            </w:r>
          </w:p>
        </w:tc>
        <w:tc>
          <w:tcPr>
            <w:tcW w:w="4536" w:type="dxa"/>
            <w:gridSpan w:val="3"/>
            <w:tcBorders>
              <w:top w:val="nil"/>
              <w:bottom w:val="single" w:sz="2" w:space="0" w:color="auto"/>
            </w:tcBorders>
            <w:vAlign w:val="center"/>
          </w:tcPr>
          <w:p w14:paraId="2C2334E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necalificat</w:t>
            </w:r>
          </w:p>
        </w:tc>
        <w:tc>
          <w:tcPr>
            <w:tcW w:w="1275" w:type="dxa"/>
            <w:tcBorders>
              <w:top w:val="nil"/>
              <w:bottom w:val="single" w:sz="2" w:space="0" w:color="auto"/>
            </w:tcBorders>
            <w:vAlign w:val="center"/>
          </w:tcPr>
          <w:p w14:paraId="5DB2681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04F840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1,2000</w:t>
            </w:r>
          </w:p>
        </w:tc>
      </w:tr>
      <w:tr w:rsidR="00926F9F" w:rsidRPr="00CB1882" w14:paraId="2FEDA37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5B77C8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B2FEA7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2030112947600*</w:t>
            </w:r>
          </w:p>
        </w:tc>
        <w:tc>
          <w:tcPr>
            <w:tcW w:w="4536" w:type="dxa"/>
            <w:gridSpan w:val="3"/>
            <w:tcBorders>
              <w:top w:val="nil"/>
              <w:bottom w:val="single" w:sz="2" w:space="0" w:color="auto"/>
            </w:tcBorders>
            <w:vAlign w:val="center"/>
          </w:tcPr>
          <w:p w14:paraId="3842479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Cornier plastic la glafuri pentru usi</w:t>
            </w:r>
          </w:p>
        </w:tc>
        <w:tc>
          <w:tcPr>
            <w:tcW w:w="1275" w:type="dxa"/>
            <w:tcBorders>
              <w:top w:val="nil"/>
              <w:bottom w:val="single" w:sz="2" w:space="0" w:color="auto"/>
            </w:tcBorders>
            <w:vAlign w:val="center"/>
          </w:tcPr>
          <w:p w14:paraId="61C0874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321377F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30,0000</w:t>
            </w:r>
          </w:p>
        </w:tc>
      </w:tr>
      <w:tr w:rsidR="00926F9F" w:rsidRPr="00CB1882" w14:paraId="7232DD1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AA494D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6EF1E6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3E6E198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20D62E2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3B56D6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6,0000</w:t>
            </w:r>
          </w:p>
        </w:tc>
      </w:tr>
      <w:tr w:rsidR="00926F9F" w:rsidRPr="00CB1882" w14:paraId="28F3E46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458789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116625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02C678C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1313F20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7F382BC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0,3000</w:t>
            </w:r>
          </w:p>
        </w:tc>
      </w:tr>
      <w:tr w:rsidR="00926F9F" w:rsidRPr="00CB1882" w14:paraId="1902DF5B"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F8E3A5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140</w:t>
            </w:r>
          </w:p>
        </w:tc>
        <w:tc>
          <w:tcPr>
            <w:tcW w:w="1701" w:type="dxa"/>
            <w:gridSpan w:val="2"/>
            <w:tcBorders>
              <w:top w:val="single" w:sz="4" w:space="0" w:color="auto"/>
              <w:bottom w:val="single" w:sz="4" w:space="0" w:color="auto"/>
            </w:tcBorders>
            <w:vAlign w:val="center"/>
          </w:tcPr>
          <w:p w14:paraId="7E608C7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CK07A *Aplicativ</w:t>
            </w:r>
          </w:p>
        </w:tc>
        <w:tc>
          <w:tcPr>
            <w:tcW w:w="4536" w:type="dxa"/>
            <w:gridSpan w:val="3"/>
            <w:tcBorders>
              <w:top w:val="single" w:sz="4" w:space="0" w:color="auto"/>
              <w:bottom w:val="single" w:sz="4" w:space="0" w:color="auto"/>
            </w:tcBorders>
            <w:vAlign w:val="center"/>
          </w:tcPr>
          <w:p w14:paraId="7FDEECA2" w14:textId="66EEF88B" w:rsidR="00926F9F" w:rsidRPr="00CB1882" w:rsidRDefault="00926F9F" w:rsidP="00695576">
            <w:pPr>
              <w:tabs>
                <w:tab w:val="left" w:pos="360"/>
                <w:tab w:val="left" w:pos="1134"/>
              </w:tabs>
              <w:spacing w:after="120"/>
              <w:outlineLvl w:val="2"/>
              <w:rPr>
                <w:lang w:val="en-US"/>
              </w:rPr>
            </w:pPr>
            <w:r w:rsidRPr="00CB1882">
              <w:rPr>
                <w:sz w:val="22"/>
                <w:szCs w:val="22"/>
                <w:lang w:val="en-US"/>
              </w:rPr>
              <w:t>Prag metalic / terminate rost laminat la usa</w:t>
            </w:r>
          </w:p>
        </w:tc>
        <w:tc>
          <w:tcPr>
            <w:tcW w:w="1275" w:type="dxa"/>
            <w:tcBorders>
              <w:top w:val="single" w:sz="4" w:space="0" w:color="auto"/>
              <w:bottom w:val="single" w:sz="4" w:space="0" w:color="auto"/>
            </w:tcBorders>
            <w:vAlign w:val="center"/>
          </w:tcPr>
          <w:p w14:paraId="26290AA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22830FD3" w14:textId="78C1DDEF"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3,0000</w:t>
            </w:r>
          </w:p>
        </w:tc>
      </w:tr>
      <w:tr w:rsidR="00926F9F" w:rsidRPr="00CB1882" w14:paraId="5B7FDCA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E3F676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16E768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05C5843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056DF8C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6EE354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0,8400</w:t>
            </w:r>
          </w:p>
        </w:tc>
      </w:tr>
      <w:tr w:rsidR="00926F9F" w:rsidRPr="00CB1882" w14:paraId="69CAFBF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3420AC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7A5438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9310060019900</w:t>
            </w:r>
          </w:p>
        </w:tc>
        <w:tc>
          <w:tcPr>
            <w:tcW w:w="4536" w:type="dxa"/>
            <w:gridSpan w:val="3"/>
            <w:tcBorders>
              <w:top w:val="nil"/>
              <w:bottom w:val="single" w:sz="2" w:space="0" w:color="auto"/>
            </w:tcBorders>
            <w:vAlign w:val="center"/>
          </w:tcPr>
          <w:p w14:paraId="0A1C387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necalificat</w:t>
            </w:r>
          </w:p>
        </w:tc>
        <w:tc>
          <w:tcPr>
            <w:tcW w:w="1275" w:type="dxa"/>
            <w:tcBorders>
              <w:top w:val="nil"/>
              <w:bottom w:val="single" w:sz="2" w:space="0" w:color="auto"/>
            </w:tcBorders>
            <w:vAlign w:val="center"/>
          </w:tcPr>
          <w:p w14:paraId="77AFA77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8B95A5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0,1200</w:t>
            </w:r>
          </w:p>
        </w:tc>
      </w:tr>
      <w:tr w:rsidR="00926F9F" w:rsidRPr="00CB1882" w14:paraId="405A043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B3210F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AC0ED4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2030112947600*2</w:t>
            </w:r>
          </w:p>
        </w:tc>
        <w:tc>
          <w:tcPr>
            <w:tcW w:w="4536" w:type="dxa"/>
            <w:gridSpan w:val="3"/>
            <w:tcBorders>
              <w:top w:val="nil"/>
              <w:bottom w:val="single" w:sz="2" w:space="0" w:color="auto"/>
            </w:tcBorders>
            <w:vAlign w:val="center"/>
          </w:tcPr>
          <w:p w14:paraId="165C979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Prag metalic / terminate rost laminat la usa</w:t>
            </w:r>
          </w:p>
        </w:tc>
        <w:tc>
          <w:tcPr>
            <w:tcW w:w="1275" w:type="dxa"/>
            <w:tcBorders>
              <w:top w:val="nil"/>
              <w:bottom w:val="single" w:sz="2" w:space="0" w:color="auto"/>
            </w:tcBorders>
            <w:vAlign w:val="center"/>
          </w:tcPr>
          <w:p w14:paraId="792F3B1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23F9C72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3,0000</w:t>
            </w:r>
          </w:p>
        </w:tc>
      </w:tr>
      <w:tr w:rsidR="00926F9F" w:rsidRPr="00CB1882" w14:paraId="44006C4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85FFAF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52C62F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42DCD01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2C286EC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62DBEE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0,6000</w:t>
            </w:r>
          </w:p>
        </w:tc>
      </w:tr>
      <w:tr w:rsidR="00926F9F" w:rsidRPr="00CB1882" w14:paraId="16143C6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F46653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AA4BF4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0D4ABC4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0726574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64EDE91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0,0300</w:t>
            </w:r>
          </w:p>
        </w:tc>
      </w:tr>
      <w:tr w:rsidR="00926F9F" w:rsidRPr="00CB1882" w14:paraId="1C1B3218"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15EDAF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141</w:t>
            </w:r>
          </w:p>
        </w:tc>
        <w:tc>
          <w:tcPr>
            <w:tcW w:w="1701" w:type="dxa"/>
            <w:gridSpan w:val="2"/>
            <w:tcBorders>
              <w:top w:val="single" w:sz="4" w:space="0" w:color="auto"/>
              <w:bottom w:val="single" w:sz="4" w:space="0" w:color="auto"/>
            </w:tcBorders>
            <w:vAlign w:val="center"/>
          </w:tcPr>
          <w:p w14:paraId="4F04215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CL20A</w:t>
            </w:r>
          </w:p>
        </w:tc>
        <w:tc>
          <w:tcPr>
            <w:tcW w:w="4536" w:type="dxa"/>
            <w:gridSpan w:val="3"/>
            <w:tcBorders>
              <w:top w:val="single" w:sz="4" w:space="0" w:color="auto"/>
              <w:bottom w:val="single" w:sz="4" w:space="0" w:color="auto"/>
            </w:tcBorders>
            <w:vAlign w:val="center"/>
          </w:tcPr>
          <w:p w14:paraId="1AB3FCFE" w14:textId="406C1A2D" w:rsidR="00926F9F" w:rsidRPr="00CB1882" w:rsidRDefault="00926F9F" w:rsidP="00695576">
            <w:pPr>
              <w:tabs>
                <w:tab w:val="left" w:pos="360"/>
                <w:tab w:val="left" w:pos="1134"/>
              </w:tabs>
              <w:spacing w:after="120"/>
              <w:outlineLvl w:val="2"/>
              <w:rPr>
                <w:lang w:val="en-US"/>
              </w:rPr>
            </w:pPr>
            <w:r w:rsidRPr="00CB1882">
              <w:rPr>
                <w:sz w:val="22"/>
                <w:szCs w:val="22"/>
                <w:lang w:val="en-US"/>
              </w:rPr>
              <w:t>Rama cu jaluzele fixe, 20x30cm</w:t>
            </w:r>
          </w:p>
        </w:tc>
        <w:tc>
          <w:tcPr>
            <w:tcW w:w="1275" w:type="dxa"/>
            <w:tcBorders>
              <w:top w:val="single" w:sz="4" w:space="0" w:color="auto"/>
              <w:bottom w:val="single" w:sz="4" w:space="0" w:color="auto"/>
            </w:tcBorders>
            <w:vAlign w:val="center"/>
          </w:tcPr>
          <w:p w14:paraId="05FD5E7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3BC1FD32" w14:textId="0E351009"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73B0D29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A5D8EC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23B036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7122050013400</w:t>
            </w:r>
          </w:p>
        </w:tc>
        <w:tc>
          <w:tcPr>
            <w:tcW w:w="4536" w:type="dxa"/>
            <w:gridSpan w:val="3"/>
            <w:tcBorders>
              <w:top w:val="nil"/>
              <w:bottom w:val="single" w:sz="2" w:space="0" w:color="auto"/>
            </w:tcBorders>
            <w:vAlign w:val="center"/>
          </w:tcPr>
          <w:p w14:paraId="3CFEF04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Zidar</w:t>
            </w:r>
          </w:p>
        </w:tc>
        <w:tc>
          <w:tcPr>
            <w:tcW w:w="1275" w:type="dxa"/>
            <w:tcBorders>
              <w:top w:val="nil"/>
              <w:bottom w:val="single" w:sz="2" w:space="0" w:color="auto"/>
            </w:tcBorders>
            <w:vAlign w:val="center"/>
          </w:tcPr>
          <w:p w14:paraId="1B545D1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E83DC8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0,9400</w:t>
            </w:r>
          </w:p>
        </w:tc>
      </w:tr>
      <w:tr w:rsidR="00926F9F" w:rsidRPr="00CB1882" w14:paraId="44A965E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18C65C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229DC5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7AF7976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077920E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CF095A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0,0600</w:t>
            </w:r>
          </w:p>
        </w:tc>
      </w:tr>
      <w:tr w:rsidR="00926F9F" w:rsidRPr="00CB1882" w14:paraId="4AD5CD3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1B6568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B21970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2811236306200</w:t>
            </w:r>
          </w:p>
        </w:tc>
        <w:tc>
          <w:tcPr>
            <w:tcW w:w="4536" w:type="dxa"/>
            <w:gridSpan w:val="3"/>
            <w:tcBorders>
              <w:top w:val="nil"/>
              <w:bottom w:val="single" w:sz="2" w:space="0" w:color="auto"/>
            </w:tcBorders>
            <w:vAlign w:val="center"/>
          </w:tcPr>
          <w:p w14:paraId="12AC1DF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Rama cu jaluzele fixe, 20x30cm</w:t>
            </w:r>
          </w:p>
        </w:tc>
        <w:tc>
          <w:tcPr>
            <w:tcW w:w="1275" w:type="dxa"/>
            <w:tcBorders>
              <w:top w:val="nil"/>
              <w:bottom w:val="single" w:sz="2" w:space="0" w:color="auto"/>
            </w:tcBorders>
            <w:vAlign w:val="center"/>
          </w:tcPr>
          <w:p w14:paraId="70077E6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A89FDA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2DD46E75"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72E51A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lastRenderedPageBreak/>
              <w:t>142</w:t>
            </w:r>
          </w:p>
        </w:tc>
        <w:tc>
          <w:tcPr>
            <w:tcW w:w="1701" w:type="dxa"/>
            <w:gridSpan w:val="2"/>
            <w:tcBorders>
              <w:top w:val="single" w:sz="4" w:space="0" w:color="auto"/>
              <w:bottom w:val="single" w:sz="4" w:space="0" w:color="auto"/>
            </w:tcBorders>
            <w:vAlign w:val="center"/>
          </w:tcPr>
          <w:p w14:paraId="16FF66F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CK26C</w:t>
            </w:r>
          </w:p>
        </w:tc>
        <w:tc>
          <w:tcPr>
            <w:tcW w:w="4536" w:type="dxa"/>
            <w:gridSpan w:val="3"/>
            <w:tcBorders>
              <w:top w:val="single" w:sz="4" w:space="0" w:color="auto"/>
              <w:bottom w:val="single" w:sz="4" w:space="0" w:color="auto"/>
            </w:tcBorders>
            <w:vAlign w:val="center"/>
          </w:tcPr>
          <w:p w14:paraId="340404C5" w14:textId="24B4DB06" w:rsidR="00926F9F" w:rsidRPr="00CB1882" w:rsidRDefault="00926F9F" w:rsidP="00695576">
            <w:pPr>
              <w:tabs>
                <w:tab w:val="left" w:pos="360"/>
                <w:tab w:val="left" w:pos="1134"/>
              </w:tabs>
              <w:spacing w:after="120"/>
              <w:outlineLvl w:val="2"/>
              <w:rPr>
                <w:lang w:val="en-US"/>
              </w:rPr>
            </w:pPr>
            <w:r w:rsidRPr="00CB1882">
              <w:rPr>
                <w:sz w:val="22"/>
                <w:szCs w:val="22"/>
                <w:lang w:val="en-US"/>
              </w:rPr>
              <w:t>Pervazuri montate la ferestre sau usi din mase plastice 500mm</w:t>
            </w:r>
          </w:p>
        </w:tc>
        <w:tc>
          <w:tcPr>
            <w:tcW w:w="1275" w:type="dxa"/>
            <w:tcBorders>
              <w:top w:val="single" w:sz="4" w:space="0" w:color="auto"/>
              <w:bottom w:val="single" w:sz="4" w:space="0" w:color="auto"/>
            </w:tcBorders>
            <w:vAlign w:val="center"/>
          </w:tcPr>
          <w:p w14:paraId="1937D41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7CCF0A8B" w14:textId="49434008" w:rsidR="00926F9F" w:rsidRPr="00CB1882" w:rsidRDefault="00926F9F" w:rsidP="00695576">
            <w:pPr>
              <w:tabs>
                <w:tab w:val="left" w:pos="360"/>
                <w:tab w:val="left" w:pos="1134"/>
              </w:tabs>
              <w:spacing w:after="120"/>
              <w:jc w:val="center"/>
              <w:outlineLvl w:val="2"/>
              <w:rPr>
                <w:lang w:val="en-US"/>
              </w:rPr>
            </w:pPr>
            <w:r w:rsidRPr="00CB1882">
              <w:rPr>
                <w:sz w:val="22"/>
                <w:szCs w:val="22"/>
                <w:lang w:val="en-US"/>
              </w:rPr>
              <w:t>1,9000</w:t>
            </w:r>
          </w:p>
        </w:tc>
      </w:tr>
      <w:tr w:rsidR="00926F9F" w:rsidRPr="00CB1882" w14:paraId="7A84816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99E510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996465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751458A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289B017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D93648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0,1520</w:t>
            </w:r>
          </w:p>
        </w:tc>
      </w:tr>
      <w:tr w:rsidR="00926F9F" w:rsidRPr="00CB1882" w14:paraId="0B88101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8646D7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FC902A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6D772A3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0F9A60C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07ECCE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0,0190</w:t>
            </w:r>
          </w:p>
        </w:tc>
      </w:tr>
      <w:tr w:rsidR="00926F9F" w:rsidRPr="00CB1882" w14:paraId="6F61566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DDD149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56C02C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2521106718393</w:t>
            </w:r>
          </w:p>
        </w:tc>
        <w:tc>
          <w:tcPr>
            <w:tcW w:w="4536" w:type="dxa"/>
            <w:gridSpan w:val="3"/>
            <w:tcBorders>
              <w:top w:val="nil"/>
              <w:bottom w:val="single" w:sz="2" w:space="0" w:color="auto"/>
            </w:tcBorders>
            <w:vAlign w:val="center"/>
          </w:tcPr>
          <w:p w14:paraId="3BB46EC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Pervazuri ( baghete)  din mase plastice pentru ferestre si usi</w:t>
            </w:r>
          </w:p>
        </w:tc>
        <w:tc>
          <w:tcPr>
            <w:tcW w:w="1275" w:type="dxa"/>
            <w:tcBorders>
              <w:top w:val="nil"/>
              <w:bottom w:val="single" w:sz="2" w:space="0" w:color="auto"/>
            </w:tcBorders>
            <w:vAlign w:val="center"/>
          </w:tcPr>
          <w:p w14:paraId="140AAF3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78F1CD6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1,9000</w:t>
            </w:r>
          </w:p>
        </w:tc>
      </w:tr>
      <w:tr w:rsidR="00926F9F" w:rsidRPr="00CB1882" w14:paraId="2B7B59C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43DC9C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171941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2874115829126</w:t>
            </w:r>
          </w:p>
        </w:tc>
        <w:tc>
          <w:tcPr>
            <w:tcW w:w="4536" w:type="dxa"/>
            <w:gridSpan w:val="3"/>
            <w:tcBorders>
              <w:top w:val="nil"/>
              <w:bottom w:val="single" w:sz="2" w:space="0" w:color="auto"/>
            </w:tcBorders>
            <w:vAlign w:val="center"/>
          </w:tcPr>
          <w:p w14:paraId="0D4BA2F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Suruburi cu cap inecat crestat 6 x 30 mm</w:t>
            </w:r>
          </w:p>
        </w:tc>
        <w:tc>
          <w:tcPr>
            <w:tcW w:w="1275" w:type="dxa"/>
            <w:tcBorders>
              <w:top w:val="nil"/>
              <w:bottom w:val="single" w:sz="2" w:space="0" w:color="auto"/>
            </w:tcBorders>
            <w:vAlign w:val="center"/>
          </w:tcPr>
          <w:p w14:paraId="29B8427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CDB7DF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11,4000</w:t>
            </w:r>
          </w:p>
        </w:tc>
      </w:tr>
      <w:tr w:rsidR="00926F9F" w:rsidRPr="00CB1882" w14:paraId="1E02A46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3630B96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4" w:space="0" w:color="auto"/>
            </w:tcBorders>
            <w:vAlign w:val="center"/>
          </w:tcPr>
          <w:p w14:paraId="0644A90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4" w:space="0" w:color="auto"/>
            </w:tcBorders>
            <w:vAlign w:val="center"/>
          </w:tcPr>
          <w:p w14:paraId="1314ABB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4" w:space="0" w:color="auto"/>
            </w:tcBorders>
            <w:vAlign w:val="center"/>
          </w:tcPr>
          <w:p w14:paraId="1B0C33D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4" w:space="0" w:color="auto"/>
            </w:tcBorders>
            <w:vAlign w:val="center"/>
          </w:tcPr>
          <w:p w14:paraId="3E2EA1D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0,0190</w:t>
            </w:r>
          </w:p>
        </w:tc>
      </w:tr>
      <w:tr w:rsidR="00926F9F" w:rsidRPr="00CB1882" w14:paraId="66745795"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66AF53F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F34376A"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413EC8CE"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20AA64E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43EC9747"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7AC7A1AE"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850D25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FA1F399"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330B23ED"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4D6E11F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12B31209"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0ADC8774"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57929C2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2E7E4FE0"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3ECB22EF"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12080D8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59FAF02B"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78F10F7B"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9451AD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7B23C906"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26E3F559"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Cheltuieli de regie</w:t>
            </w:r>
          </w:p>
        </w:tc>
        <w:tc>
          <w:tcPr>
            <w:tcW w:w="1275" w:type="dxa"/>
            <w:tcBorders>
              <w:top w:val="single" w:sz="4" w:space="0" w:color="auto"/>
              <w:left w:val="single" w:sz="4" w:space="0" w:color="auto"/>
              <w:bottom w:val="single" w:sz="4" w:space="0" w:color="auto"/>
              <w:right w:val="single" w:sz="4" w:space="0" w:color="auto"/>
            </w:tcBorders>
          </w:tcPr>
          <w:p w14:paraId="12482F1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14,5 %</w:t>
            </w:r>
          </w:p>
        </w:tc>
        <w:tc>
          <w:tcPr>
            <w:tcW w:w="1985" w:type="dxa"/>
            <w:gridSpan w:val="2"/>
            <w:tcBorders>
              <w:top w:val="single" w:sz="4" w:space="0" w:color="auto"/>
              <w:left w:val="single" w:sz="4" w:space="0" w:color="auto"/>
              <w:bottom w:val="single" w:sz="4" w:space="0" w:color="auto"/>
              <w:right w:val="single" w:sz="4" w:space="0" w:color="auto"/>
            </w:tcBorders>
          </w:tcPr>
          <w:p w14:paraId="7642BA46"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6818C908"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52EBCBD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3AF8793C"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694FC31E"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33FD4B5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173F07BE"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4F3234CD" w14:textId="77777777" w:rsidTr="00926F9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19E51CE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0592EACB"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7046208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Total Lucrari de reparatie</w:t>
            </w:r>
          </w:p>
          <w:p w14:paraId="4D5B7A8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4978FEB0"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41CF77C2"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3BB4FC36" w14:textId="77777777" w:rsidTr="00926F9F">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542088D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nil"/>
            </w:tcBorders>
          </w:tcPr>
          <w:p w14:paraId="7F2DACCA"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nil"/>
              <w:bottom w:val="nil"/>
            </w:tcBorders>
          </w:tcPr>
          <w:p w14:paraId="164AACA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4.2. Electricitate</w:t>
            </w:r>
          </w:p>
          <w:p w14:paraId="49CF6D3F" w14:textId="77777777" w:rsidR="00926F9F" w:rsidRPr="00CB1882" w:rsidRDefault="00926F9F" w:rsidP="00C6286C">
            <w:pPr>
              <w:tabs>
                <w:tab w:val="left" w:pos="360"/>
                <w:tab w:val="left" w:pos="1134"/>
              </w:tabs>
              <w:spacing w:after="120"/>
              <w:outlineLvl w:val="2"/>
              <w:rPr>
                <w:lang w:val="en-US"/>
              </w:rPr>
            </w:pPr>
          </w:p>
        </w:tc>
        <w:tc>
          <w:tcPr>
            <w:tcW w:w="1275" w:type="dxa"/>
            <w:tcBorders>
              <w:top w:val="nil"/>
              <w:bottom w:val="nil"/>
            </w:tcBorders>
          </w:tcPr>
          <w:p w14:paraId="359EE227"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nil"/>
              <w:bottom w:val="nil"/>
            </w:tcBorders>
          </w:tcPr>
          <w:p w14:paraId="2B56CAF6"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10785CE4"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93C69F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143</w:t>
            </w:r>
          </w:p>
        </w:tc>
        <w:tc>
          <w:tcPr>
            <w:tcW w:w="1701" w:type="dxa"/>
            <w:gridSpan w:val="2"/>
            <w:tcBorders>
              <w:top w:val="single" w:sz="4" w:space="0" w:color="auto"/>
              <w:bottom w:val="single" w:sz="4" w:space="0" w:color="auto"/>
            </w:tcBorders>
            <w:vAlign w:val="center"/>
          </w:tcPr>
          <w:p w14:paraId="0DBA64C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RpEA11B</w:t>
            </w:r>
          </w:p>
        </w:tc>
        <w:tc>
          <w:tcPr>
            <w:tcW w:w="4536" w:type="dxa"/>
            <w:gridSpan w:val="3"/>
            <w:tcBorders>
              <w:top w:val="single" w:sz="4" w:space="0" w:color="auto"/>
              <w:bottom w:val="single" w:sz="4" w:space="0" w:color="auto"/>
            </w:tcBorders>
            <w:vAlign w:val="center"/>
          </w:tcPr>
          <w:p w14:paraId="704CA22A" w14:textId="73BC8EAA" w:rsidR="00926F9F" w:rsidRPr="00CB1882" w:rsidRDefault="00926F9F" w:rsidP="00695576">
            <w:pPr>
              <w:tabs>
                <w:tab w:val="left" w:pos="360"/>
                <w:tab w:val="left" w:pos="1134"/>
              </w:tabs>
              <w:spacing w:after="120"/>
              <w:outlineLvl w:val="2"/>
              <w:rPr>
                <w:lang w:val="en-US"/>
              </w:rPr>
            </w:pPr>
            <w:r w:rsidRPr="00CB1882">
              <w:rPr>
                <w:sz w:val="22"/>
                <w:szCs w:val="22"/>
                <w:lang w:val="en-US"/>
              </w:rPr>
              <w:t>Demontari tuburi sau elemente de protectie montate aparent, din PVC (IP sau IP-PVC), cu diametrul peste 20 mm montat aparent, inclusiv scoaterea conductorilor. (cablu canal plastic)</w:t>
            </w:r>
          </w:p>
        </w:tc>
        <w:tc>
          <w:tcPr>
            <w:tcW w:w="1275" w:type="dxa"/>
            <w:tcBorders>
              <w:top w:val="single" w:sz="4" w:space="0" w:color="auto"/>
              <w:bottom w:val="single" w:sz="4" w:space="0" w:color="auto"/>
            </w:tcBorders>
            <w:vAlign w:val="center"/>
          </w:tcPr>
          <w:p w14:paraId="46F6124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692812B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16,0000</w:t>
            </w:r>
          </w:p>
          <w:p w14:paraId="41631062"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34FB6B9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4904FC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F513A9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4A40AC3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2E1B5DC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AEA2E3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3,5200</w:t>
            </w:r>
          </w:p>
        </w:tc>
      </w:tr>
      <w:tr w:rsidR="00926F9F" w:rsidRPr="00CB1882" w14:paraId="6E55948A"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C5B4C8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144</w:t>
            </w:r>
          </w:p>
        </w:tc>
        <w:tc>
          <w:tcPr>
            <w:tcW w:w="1701" w:type="dxa"/>
            <w:gridSpan w:val="2"/>
            <w:tcBorders>
              <w:top w:val="single" w:sz="4" w:space="0" w:color="auto"/>
              <w:bottom w:val="single" w:sz="4" w:space="0" w:color="auto"/>
            </w:tcBorders>
            <w:vAlign w:val="center"/>
          </w:tcPr>
          <w:p w14:paraId="4592EA1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RpEE24A</w:t>
            </w:r>
          </w:p>
        </w:tc>
        <w:tc>
          <w:tcPr>
            <w:tcW w:w="4536" w:type="dxa"/>
            <w:gridSpan w:val="3"/>
            <w:tcBorders>
              <w:top w:val="single" w:sz="4" w:space="0" w:color="auto"/>
              <w:bottom w:val="single" w:sz="4" w:space="0" w:color="auto"/>
            </w:tcBorders>
            <w:vAlign w:val="center"/>
          </w:tcPr>
          <w:p w14:paraId="1347E865" w14:textId="23BA0626" w:rsidR="00926F9F" w:rsidRPr="00CB1882" w:rsidRDefault="00926F9F" w:rsidP="00695576">
            <w:pPr>
              <w:tabs>
                <w:tab w:val="left" w:pos="360"/>
                <w:tab w:val="left" w:pos="1134"/>
              </w:tabs>
              <w:spacing w:after="120"/>
              <w:outlineLvl w:val="2"/>
              <w:rPr>
                <w:lang w:val="en-US"/>
              </w:rPr>
            </w:pPr>
            <w:r w:rsidRPr="00CB1882">
              <w:rPr>
                <w:sz w:val="22"/>
                <w:szCs w:val="22"/>
                <w:lang w:val="en-US"/>
              </w:rPr>
              <w:t>Demontarea aparatelor electrice pentru curent tari : unipolare (prize,intrerupatoare,sensor)</w:t>
            </w:r>
          </w:p>
        </w:tc>
        <w:tc>
          <w:tcPr>
            <w:tcW w:w="1275" w:type="dxa"/>
            <w:tcBorders>
              <w:top w:val="single" w:sz="4" w:space="0" w:color="auto"/>
              <w:bottom w:val="single" w:sz="4" w:space="0" w:color="auto"/>
            </w:tcBorders>
            <w:vAlign w:val="center"/>
          </w:tcPr>
          <w:p w14:paraId="48AB161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667AB74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42,0000</w:t>
            </w:r>
          </w:p>
          <w:p w14:paraId="0CD54F73"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28952BB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43060F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F043CF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50A4B9A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5A72622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12B638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2,5200</w:t>
            </w:r>
          </w:p>
        </w:tc>
      </w:tr>
      <w:tr w:rsidR="00926F9F" w:rsidRPr="00CB1882" w14:paraId="32C0348F"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DBA31C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145</w:t>
            </w:r>
          </w:p>
        </w:tc>
        <w:tc>
          <w:tcPr>
            <w:tcW w:w="1701" w:type="dxa"/>
            <w:gridSpan w:val="2"/>
            <w:tcBorders>
              <w:top w:val="single" w:sz="4" w:space="0" w:color="auto"/>
              <w:bottom w:val="single" w:sz="4" w:space="0" w:color="auto"/>
            </w:tcBorders>
            <w:vAlign w:val="center"/>
          </w:tcPr>
          <w:p w14:paraId="6B15025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RpEF23A</w:t>
            </w:r>
          </w:p>
        </w:tc>
        <w:tc>
          <w:tcPr>
            <w:tcW w:w="4536" w:type="dxa"/>
            <w:gridSpan w:val="3"/>
            <w:tcBorders>
              <w:top w:val="single" w:sz="4" w:space="0" w:color="auto"/>
              <w:bottom w:val="single" w:sz="4" w:space="0" w:color="auto"/>
            </w:tcBorders>
            <w:vAlign w:val="center"/>
          </w:tcPr>
          <w:p w14:paraId="4A58E030" w14:textId="328A92FB" w:rsidR="00926F9F" w:rsidRPr="00CB1882" w:rsidRDefault="00926F9F" w:rsidP="00695576">
            <w:pPr>
              <w:tabs>
                <w:tab w:val="left" w:pos="360"/>
                <w:tab w:val="left" w:pos="1134"/>
              </w:tabs>
              <w:spacing w:after="120"/>
              <w:outlineLvl w:val="2"/>
              <w:rPr>
                <w:lang w:val="en-US"/>
              </w:rPr>
            </w:pPr>
            <w:r w:rsidRPr="00CB1882">
              <w:rPr>
                <w:sz w:val="22"/>
                <w:szCs w:val="22"/>
                <w:lang w:val="en-US"/>
              </w:rPr>
              <w:t>Demontari de corpuri de iluminat orice tip, inclisiv tijele si globurile</w:t>
            </w:r>
          </w:p>
        </w:tc>
        <w:tc>
          <w:tcPr>
            <w:tcW w:w="1275" w:type="dxa"/>
            <w:tcBorders>
              <w:top w:val="single" w:sz="4" w:space="0" w:color="auto"/>
              <w:bottom w:val="single" w:sz="4" w:space="0" w:color="auto"/>
            </w:tcBorders>
            <w:vAlign w:val="center"/>
          </w:tcPr>
          <w:p w14:paraId="4E9D802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0B4B506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12,0000</w:t>
            </w:r>
          </w:p>
          <w:p w14:paraId="63579A1D"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7D86B6F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2AD2C9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89554A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33DC9D4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318A58C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37C95A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2,6400</w:t>
            </w:r>
          </w:p>
        </w:tc>
      </w:tr>
      <w:tr w:rsidR="00926F9F" w:rsidRPr="00CB1882" w14:paraId="33B26165"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426B0A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146</w:t>
            </w:r>
          </w:p>
        </w:tc>
        <w:tc>
          <w:tcPr>
            <w:tcW w:w="1701" w:type="dxa"/>
            <w:gridSpan w:val="2"/>
            <w:tcBorders>
              <w:top w:val="single" w:sz="4" w:space="0" w:color="auto"/>
              <w:bottom w:val="single" w:sz="4" w:space="0" w:color="auto"/>
            </w:tcBorders>
            <w:vAlign w:val="center"/>
          </w:tcPr>
          <w:p w14:paraId="4B54892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RpEA04A</w:t>
            </w:r>
          </w:p>
        </w:tc>
        <w:tc>
          <w:tcPr>
            <w:tcW w:w="4536" w:type="dxa"/>
            <w:gridSpan w:val="3"/>
            <w:tcBorders>
              <w:top w:val="single" w:sz="4" w:space="0" w:color="auto"/>
              <w:bottom w:val="single" w:sz="4" w:space="0" w:color="auto"/>
            </w:tcBorders>
            <w:vAlign w:val="center"/>
          </w:tcPr>
          <w:p w14:paraId="5C4C6F89" w14:textId="09358359" w:rsidR="00926F9F" w:rsidRPr="00CB1882" w:rsidRDefault="00926F9F" w:rsidP="00695576">
            <w:pPr>
              <w:tabs>
                <w:tab w:val="left" w:pos="360"/>
                <w:tab w:val="left" w:pos="1134"/>
              </w:tabs>
              <w:spacing w:after="120"/>
              <w:outlineLvl w:val="2"/>
              <w:rPr>
                <w:lang w:val="en-US"/>
              </w:rPr>
            </w:pPr>
            <w:r w:rsidRPr="00CB1882">
              <w:rPr>
                <w:sz w:val="22"/>
                <w:szCs w:val="22"/>
                <w:lang w:val="en-US"/>
              </w:rPr>
              <w:t>Montarea Cablu canal plastic 120x60</w:t>
            </w:r>
          </w:p>
        </w:tc>
        <w:tc>
          <w:tcPr>
            <w:tcW w:w="1275" w:type="dxa"/>
            <w:tcBorders>
              <w:top w:val="single" w:sz="4" w:space="0" w:color="auto"/>
              <w:bottom w:val="single" w:sz="4" w:space="0" w:color="auto"/>
            </w:tcBorders>
            <w:vAlign w:val="center"/>
          </w:tcPr>
          <w:p w14:paraId="7B5FD1C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39B36EE7" w14:textId="2B1AE9A9"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12,0000</w:t>
            </w:r>
          </w:p>
        </w:tc>
      </w:tr>
      <w:tr w:rsidR="00926F9F" w:rsidRPr="00CB1882" w14:paraId="7AD786B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D4F327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250B43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2D1F3EE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22BE283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418EA0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10,4400</w:t>
            </w:r>
          </w:p>
        </w:tc>
      </w:tr>
      <w:tr w:rsidR="00926F9F" w:rsidRPr="00CB1882" w14:paraId="63FFEB4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957980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06F5ED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2521216704237*12</w:t>
            </w:r>
          </w:p>
        </w:tc>
        <w:tc>
          <w:tcPr>
            <w:tcW w:w="4536" w:type="dxa"/>
            <w:gridSpan w:val="3"/>
            <w:tcBorders>
              <w:top w:val="nil"/>
              <w:bottom w:val="single" w:sz="2" w:space="0" w:color="auto"/>
            </w:tcBorders>
            <w:vAlign w:val="center"/>
          </w:tcPr>
          <w:p w14:paraId="7B9731D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Cablu canal 120x60</w:t>
            </w:r>
          </w:p>
        </w:tc>
        <w:tc>
          <w:tcPr>
            <w:tcW w:w="1275" w:type="dxa"/>
            <w:tcBorders>
              <w:top w:val="nil"/>
              <w:bottom w:val="single" w:sz="2" w:space="0" w:color="auto"/>
            </w:tcBorders>
            <w:vAlign w:val="center"/>
          </w:tcPr>
          <w:p w14:paraId="725F816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54F55D0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12,8520</w:t>
            </w:r>
          </w:p>
        </w:tc>
      </w:tr>
      <w:tr w:rsidR="00926F9F" w:rsidRPr="00CB1882" w14:paraId="1524A43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BF1F30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C057DD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2875274117002</w:t>
            </w:r>
          </w:p>
        </w:tc>
        <w:tc>
          <w:tcPr>
            <w:tcW w:w="4536" w:type="dxa"/>
            <w:gridSpan w:val="3"/>
            <w:tcBorders>
              <w:top w:val="nil"/>
              <w:bottom w:val="single" w:sz="2" w:space="0" w:color="auto"/>
            </w:tcBorders>
            <w:vAlign w:val="center"/>
          </w:tcPr>
          <w:p w14:paraId="39BA0F7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Cot PVC-U</w:t>
            </w:r>
          </w:p>
        </w:tc>
        <w:tc>
          <w:tcPr>
            <w:tcW w:w="1275" w:type="dxa"/>
            <w:tcBorders>
              <w:top w:val="nil"/>
              <w:bottom w:val="single" w:sz="2" w:space="0" w:color="auto"/>
            </w:tcBorders>
            <w:vAlign w:val="center"/>
          </w:tcPr>
          <w:p w14:paraId="31EFA74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1F0922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1,2600</w:t>
            </w:r>
          </w:p>
        </w:tc>
      </w:tr>
      <w:tr w:rsidR="00926F9F" w:rsidRPr="00CB1882" w14:paraId="6769813A"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9BC799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147</w:t>
            </w:r>
          </w:p>
        </w:tc>
        <w:tc>
          <w:tcPr>
            <w:tcW w:w="1701" w:type="dxa"/>
            <w:gridSpan w:val="2"/>
            <w:tcBorders>
              <w:top w:val="single" w:sz="4" w:space="0" w:color="auto"/>
              <w:bottom w:val="single" w:sz="4" w:space="0" w:color="auto"/>
            </w:tcBorders>
            <w:vAlign w:val="center"/>
          </w:tcPr>
          <w:p w14:paraId="0E927F9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RpEA04A</w:t>
            </w:r>
          </w:p>
        </w:tc>
        <w:tc>
          <w:tcPr>
            <w:tcW w:w="4536" w:type="dxa"/>
            <w:gridSpan w:val="3"/>
            <w:tcBorders>
              <w:top w:val="single" w:sz="4" w:space="0" w:color="auto"/>
              <w:bottom w:val="single" w:sz="4" w:space="0" w:color="auto"/>
            </w:tcBorders>
            <w:vAlign w:val="center"/>
          </w:tcPr>
          <w:p w14:paraId="3174BED9" w14:textId="4282C69F" w:rsidR="00926F9F" w:rsidRPr="00CB1882" w:rsidRDefault="00926F9F" w:rsidP="00342D25">
            <w:pPr>
              <w:tabs>
                <w:tab w:val="left" w:pos="360"/>
                <w:tab w:val="left" w:pos="1134"/>
              </w:tabs>
              <w:spacing w:after="120"/>
              <w:outlineLvl w:val="2"/>
              <w:rPr>
                <w:lang w:val="en-US"/>
              </w:rPr>
            </w:pPr>
            <w:r w:rsidRPr="00CB1882">
              <w:rPr>
                <w:sz w:val="22"/>
                <w:szCs w:val="22"/>
                <w:lang w:val="en-US"/>
              </w:rPr>
              <w:t>Montarea Cablu canal plastic 40x20</w:t>
            </w:r>
          </w:p>
        </w:tc>
        <w:tc>
          <w:tcPr>
            <w:tcW w:w="1275" w:type="dxa"/>
            <w:tcBorders>
              <w:top w:val="single" w:sz="4" w:space="0" w:color="auto"/>
              <w:bottom w:val="single" w:sz="4" w:space="0" w:color="auto"/>
            </w:tcBorders>
            <w:vAlign w:val="center"/>
          </w:tcPr>
          <w:p w14:paraId="66CA69E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16A58845" w14:textId="2E0A8D84"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8,0000</w:t>
            </w:r>
          </w:p>
        </w:tc>
      </w:tr>
      <w:tr w:rsidR="00926F9F" w:rsidRPr="00CB1882" w14:paraId="744A461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58F76D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BCE2D9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2FB7780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2C85A38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DDE4D5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6,9600</w:t>
            </w:r>
          </w:p>
        </w:tc>
      </w:tr>
      <w:tr w:rsidR="00926F9F" w:rsidRPr="00CB1882" w14:paraId="51AA892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06FDCB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E74063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2521216704237*4020</w:t>
            </w:r>
          </w:p>
        </w:tc>
        <w:tc>
          <w:tcPr>
            <w:tcW w:w="4536" w:type="dxa"/>
            <w:gridSpan w:val="3"/>
            <w:tcBorders>
              <w:top w:val="nil"/>
              <w:bottom w:val="single" w:sz="2" w:space="0" w:color="auto"/>
            </w:tcBorders>
            <w:vAlign w:val="center"/>
          </w:tcPr>
          <w:p w14:paraId="041F57B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Cablu canal 40x20</w:t>
            </w:r>
          </w:p>
        </w:tc>
        <w:tc>
          <w:tcPr>
            <w:tcW w:w="1275" w:type="dxa"/>
            <w:tcBorders>
              <w:top w:val="nil"/>
              <w:bottom w:val="single" w:sz="2" w:space="0" w:color="auto"/>
            </w:tcBorders>
            <w:vAlign w:val="center"/>
          </w:tcPr>
          <w:p w14:paraId="41755C0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4E5944A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8,5680</w:t>
            </w:r>
          </w:p>
        </w:tc>
      </w:tr>
      <w:tr w:rsidR="00926F9F" w:rsidRPr="00CB1882" w14:paraId="5C9218E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65CDE5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3CA471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2875274117002</w:t>
            </w:r>
          </w:p>
        </w:tc>
        <w:tc>
          <w:tcPr>
            <w:tcW w:w="4536" w:type="dxa"/>
            <w:gridSpan w:val="3"/>
            <w:tcBorders>
              <w:top w:val="nil"/>
              <w:bottom w:val="single" w:sz="2" w:space="0" w:color="auto"/>
            </w:tcBorders>
            <w:vAlign w:val="center"/>
          </w:tcPr>
          <w:p w14:paraId="0214DEA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Cot PVC-U</w:t>
            </w:r>
          </w:p>
        </w:tc>
        <w:tc>
          <w:tcPr>
            <w:tcW w:w="1275" w:type="dxa"/>
            <w:tcBorders>
              <w:top w:val="nil"/>
              <w:bottom w:val="single" w:sz="2" w:space="0" w:color="auto"/>
            </w:tcBorders>
            <w:vAlign w:val="center"/>
          </w:tcPr>
          <w:p w14:paraId="75AF264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B5B672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0,8400</w:t>
            </w:r>
          </w:p>
        </w:tc>
      </w:tr>
      <w:tr w:rsidR="00926F9F" w:rsidRPr="00CB1882" w14:paraId="142843C8"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BD2B49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148</w:t>
            </w:r>
          </w:p>
        </w:tc>
        <w:tc>
          <w:tcPr>
            <w:tcW w:w="1701" w:type="dxa"/>
            <w:gridSpan w:val="2"/>
            <w:tcBorders>
              <w:top w:val="single" w:sz="4" w:space="0" w:color="auto"/>
              <w:bottom w:val="single" w:sz="4" w:space="0" w:color="auto"/>
            </w:tcBorders>
            <w:vAlign w:val="center"/>
          </w:tcPr>
          <w:p w14:paraId="0D6771D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RpEB01A</w:t>
            </w:r>
          </w:p>
        </w:tc>
        <w:tc>
          <w:tcPr>
            <w:tcW w:w="4536" w:type="dxa"/>
            <w:gridSpan w:val="3"/>
            <w:tcBorders>
              <w:top w:val="single" w:sz="4" w:space="0" w:color="auto"/>
              <w:bottom w:val="single" w:sz="4" w:space="0" w:color="auto"/>
            </w:tcBorders>
            <w:vAlign w:val="center"/>
          </w:tcPr>
          <w:p w14:paraId="730811C3" w14:textId="6F39A757" w:rsidR="00926F9F" w:rsidRPr="00CB1882" w:rsidRDefault="00926F9F" w:rsidP="00342D25">
            <w:pPr>
              <w:tabs>
                <w:tab w:val="left" w:pos="360"/>
                <w:tab w:val="left" w:pos="1134"/>
              </w:tabs>
              <w:spacing w:after="120"/>
              <w:outlineLvl w:val="2"/>
              <w:rPr>
                <w:lang w:val="en-US"/>
              </w:rPr>
            </w:pPr>
            <w:r w:rsidRPr="00CB1882">
              <w:rPr>
                <w:sz w:val="22"/>
                <w:szCs w:val="22"/>
                <w:lang w:val="en-US"/>
              </w:rPr>
              <w:t xml:space="preserve">Montarea conductorilor mascati, din aluminiu sau cupru, in tuburi, elemente de protectie, montati ingropat, avind sectiunea pina la 16 </w:t>
            </w:r>
            <w:r w:rsidRPr="00CB1882">
              <w:rPr>
                <w:sz w:val="22"/>
                <w:szCs w:val="22"/>
                <w:lang w:val="en-US"/>
              </w:rPr>
              <w:lastRenderedPageBreak/>
              <w:t>mmp (VVgng 3x2.5 mm2)</w:t>
            </w:r>
          </w:p>
        </w:tc>
        <w:tc>
          <w:tcPr>
            <w:tcW w:w="1275" w:type="dxa"/>
            <w:tcBorders>
              <w:top w:val="single" w:sz="4" w:space="0" w:color="auto"/>
              <w:bottom w:val="single" w:sz="4" w:space="0" w:color="auto"/>
            </w:tcBorders>
            <w:vAlign w:val="center"/>
          </w:tcPr>
          <w:p w14:paraId="179E5D3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lastRenderedPageBreak/>
              <w:t>m</w:t>
            </w:r>
          </w:p>
        </w:tc>
        <w:tc>
          <w:tcPr>
            <w:tcW w:w="1985" w:type="dxa"/>
            <w:gridSpan w:val="2"/>
            <w:tcBorders>
              <w:top w:val="single" w:sz="4" w:space="0" w:color="auto"/>
              <w:bottom w:val="single" w:sz="4" w:space="0" w:color="auto"/>
            </w:tcBorders>
            <w:vAlign w:val="center"/>
          </w:tcPr>
          <w:p w14:paraId="574BDB48" w14:textId="65E3CCEE"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8,0000</w:t>
            </w:r>
          </w:p>
        </w:tc>
      </w:tr>
      <w:tr w:rsidR="00926F9F" w:rsidRPr="00CB1882" w14:paraId="31D26CC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7BD155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BE8819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01C0A00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55C6FC8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DD2FA2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0,5600</w:t>
            </w:r>
          </w:p>
        </w:tc>
      </w:tr>
      <w:tr w:rsidR="00926F9F" w:rsidRPr="00CB1882" w14:paraId="354B6CE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0A2D46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1BB0DF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2722103107001315</w:t>
            </w:r>
          </w:p>
        </w:tc>
        <w:tc>
          <w:tcPr>
            <w:tcW w:w="4536" w:type="dxa"/>
            <w:gridSpan w:val="3"/>
            <w:tcBorders>
              <w:top w:val="nil"/>
              <w:bottom w:val="single" w:sz="2" w:space="0" w:color="auto"/>
            </w:tcBorders>
            <w:vAlign w:val="center"/>
          </w:tcPr>
          <w:p w14:paraId="7012BC1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Conductor de aluminiu sau cupru 3x2.5 mm2 BBнг</w:t>
            </w:r>
          </w:p>
        </w:tc>
        <w:tc>
          <w:tcPr>
            <w:tcW w:w="1275" w:type="dxa"/>
            <w:tcBorders>
              <w:top w:val="nil"/>
              <w:bottom w:val="single" w:sz="2" w:space="0" w:color="auto"/>
            </w:tcBorders>
            <w:vAlign w:val="center"/>
          </w:tcPr>
          <w:p w14:paraId="19C629D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623F667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9,0640</w:t>
            </w:r>
          </w:p>
        </w:tc>
      </w:tr>
      <w:tr w:rsidR="00926F9F" w:rsidRPr="00CB1882" w14:paraId="1355C98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99E9DA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514176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2413217300101</w:t>
            </w:r>
          </w:p>
        </w:tc>
        <w:tc>
          <w:tcPr>
            <w:tcW w:w="4536" w:type="dxa"/>
            <w:gridSpan w:val="3"/>
            <w:tcBorders>
              <w:top w:val="nil"/>
              <w:bottom w:val="single" w:sz="2" w:space="0" w:color="auto"/>
            </w:tcBorders>
            <w:vAlign w:val="center"/>
          </w:tcPr>
          <w:p w14:paraId="2ED248D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Clema de legatura  </w:t>
            </w:r>
          </w:p>
        </w:tc>
        <w:tc>
          <w:tcPr>
            <w:tcW w:w="1275" w:type="dxa"/>
            <w:tcBorders>
              <w:top w:val="nil"/>
              <w:bottom w:val="single" w:sz="2" w:space="0" w:color="auto"/>
            </w:tcBorders>
            <w:vAlign w:val="center"/>
          </w:tcPr>
          <w:p w14:paraId="5441676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C299C1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0,4400</w:t>
            </w:r>
          </w:p>
        </w:tc>
      </w:tr>
      <w:tr w:rsidR="00926F9F" w:rsidRPr="00CB1882" w14:paraId="2DD4CFD3"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D20986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149</w:t>
            </w:r>
          </w:p>
        </w:tc>
        <w:tc>
          <w:tcPr>
            <w:tcW w:w="1701" w:type="dxa"/>
            <w:gridSpan w:val="2"/>
            <w:tcBorders>
              <w:top w:val="single" w:sz="4" w:space="0" w:color="auto"/>
              <w:bottom w:val="single" w:sz="4" w:space="0" w:color="auto"/>
            </w:tcBorders>
            <w:vAlign w:val="center"/>
          </w:tcPr>
          <w:p w14:paraId="4683A44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RpEE03A</w:t>
            </w:r>
          </w:p>
        </w:tc>
        <w:tc>
          <w:tcPr>
            <w:tcW w:w="4536" w:type="dxa"/>
            <w:gridSpan w:val="3"/>
            <w:tcBorders>
              <w:top w:val="single" w:sz="4" w:space="0" w:color="auto"/>
              <w:bottom w:val="single" w:sz="4" w:space="0" w:color="auto"/>
            </w:tcBorders>
            <w:vAlign w:val="center"/>
          </w:tcPr>
          <w:p w14:paraId="2E33EEA3" w14:textId="11D5AF7E" w:rsidR="00926F9F" w:rsidRPr="00CB1882" w:rsidRDefault="00926F9F" w:rsidP="00342D25">
            <w:pPr>
              <w:tabs>
                <w:tab w:val="left" w:pos="360"/>
                <w:tab w:val="left" w:pos="1134"/>
              </w:tabs>
              <w:spacing w:after="120"/>
              <w:outlineLvl w:val="2"/>
              <w:rPr>
                <w:lang w:val="en-US"/>
              </w:rPr>
            </w:pPr>
            <w:r w:rsidRPr="00CB1882">
              <w:rPr>
                <w:sz w:val="22"/>
                <w:szCs w:val="22"/>
                <w:lang w:val="en-US"/>
              </w:rPr>
              <w:t>Montarea prizelor bipolare constructie normala din bachelita sau aminoplast, simpla, dubla, constructie impermeabila, etanse, etanse metalica sau similare, montate ingropat sub tencuiala sau aparent pe dibluri din lemn sau plastic (inclusiv rame duble/triple...)</w:t>
            </w:r>
          </w:p>
        </w:tc>
        <w:tc>
          <w:tcPr>
            <w:tcW w:w="1275" w:type="dxa"/>
            <w:tcBorders>
              <w:top w:val="single" w:sz="4" w:space="0" w:color="auto"/>
              <w:bottom w:val="single" w:sz="4" w:space="0" w:color="auto"/>
            </w:tcBorders>
            <w:vAlign w:val="center"/>
          </w:tcPr>
          <w:p w14:paraId="1956A09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676F2469" w14:textId="4DBA240D"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34,0000</w:t>
            </w:r>
          </w:p>
        </w:tc>
      </w:tr>
      <w:tr w:rsidR="00926F9F" w:rsidRPr="00CB1882" w14:paraId="5B8F6FD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83598E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B37F28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4C5FA3E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0C2052C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F145F0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10,5400</w:t>
            </w:r>
          </w:p>
        </w:tc>
      </w:tr>
      <w:tr w:rsidR="00926F9F" w:rsidRPr="00CB1882" w14:paraId="5B3C0FB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8C3013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C139BD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2746167335100</w:t>
            </w:r>
          </w:p>
        </w:tc>
        <w:tc>
          <w:tcPr>
            <w:tcW w:w="4536" w:type="dxa"/>
            <w:gridSpan w:val="3"/>
            <w:tcBorders>
              <w:top w:val="nil"/>
              <w:bottom w:val="single" w:sz="2" w:space="0" w:color="auto"/>
            </w:tcBorders>
            <w:vAlign w:val="center"/>
          </w:tcPr>
          <w:p w14:paraId="774D50C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Priza</w:t>
            </w:r>
          </w:p>
        </w:tc>
        <w:tc>
          <w:tcPr>
            <w:tcW w:w="1275" w:type="dxa"/>
            <w:tcBorders>
              <w:top w:val="nil"/>
              <w:bottom w:val="single" w:sz="2" w:space="0" w:color="auto"/>
            </w:tcBorders>
            <w:vAlign w:val="center"/>
          </w:tcPr>
          <w:p w14:paraId="6C21CB4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781022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34,6800</w:t>
            </w:r>
          </w:p>
        </w:tc>
      </w:tr>
      <w:tr w:rsidR="00926F9F" w:rsidRPr="00CB1882" w14:paraId="0F61B24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A32F9B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0A33B2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2811236311002</w:t>
            </w:r>
          </w:p>
        </w:tc>
        <w:tc>
          <w:tcPr>
            <w:tcW w:w="4536" w:type="dxa"/>
            <w:gridSpan w:val="3"/>
            <w:tcBorders>
              <w:top w:val="nil"/>
              <w:bottom w:val="single" w:sz="2" w:space="0" w:color="auto"/>
            </w:tcBorders>
            <w:vAlign w:val="center"/>
          </w:tcPr>
          <w:p w14:paraId="1120EDD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Doze pentru aparate</w:t>
            </w:r>
          </w:p>
        </w:tc>
        <w:tc>
          <w:tcPr>
            <w:tcW w:w="1275" w:type="dxa"/>
            <w:tcBorders>
              <w:top w:val="nil"/>
              <w:bottom w:val="single" w:sz="2" w:space="0" w:color="auto"/>
            </w:tcBorders>
            <w:vAlign w:val="center"/>
          </w:tcPr>
          <w:p w14:paraId="3750D3B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2D779A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34,0000</w:t>
            </w:r>
          </w:p>
        </w:tc>
      </w:tr>
      <w:tr w:rsidR="00926F9F" w:rsidRPr="00CB1882" w14:paraId="2E6BE9A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200849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8EB5CE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585932F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7105D88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851350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0,1700</w:t>
            </w:r>
          </w:p>
        </w:tc>
      </w:tr>
      <w:tr w:rsidR="00926F9F" w:rsidRPr="00CB1882" w14:paraId="6914BBA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CEF16D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B4BFCE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2D32698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02068B9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026519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0,1700</w:t>
            </w:r>
          </w:p>
        </w:tc>
      </w:tr>
      <w:tr w:rsidR="00926F9F" w:rsidRPr="00CB1882" w14:paraId="41912A1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B6F4C6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7D2223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2051142950700</w:t>
            </w:r>
          </w:p>
        </w:tc>
        <w:tc>
          <w:tcPr>
            <w:tcW w:w="4536" w:type="dxa"/>
            <w:gridSpan w:val="3"/>
            <w:tcBorders>
              <w:top w:val="nil"/>
              <w:bottom w:val="single" w:sz="2" w:space="0" w:color="auto"/>
            </w:tcBorders>
            <w:vAlign w:val="center"/>
          </w:tcPr>
          <w:p w14:paraId="3377974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Dibluri</w:t>
            </w:r>
          </w:p>
        </w:tc>
        <w:tc>
          <w:tcPr>
            <w:tcW w:w="1275" w:type="dxa"/>
            <w:tcBorders>
              <w:top w:val="nil"/>
              <w:bottom w:val="single" w:sz="2" w:space="0" w:color="auto"/>
            </w:tcBorders>
            <w:vAlign w:val="center"/>
          </w:tcPr>
          <w:p w14:paraId="0DF3964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4D9C61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68,0000</w:t>
            </w:r>
          </w:p>
        </w:tc>
      </w:tr>
      <w:tr w:rsidR="00926F9F" w:rsidRPr="00CB1882" w14:paraId="4E6F965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9085DA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0FD39A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2874115836777</w:t>
            </w:r>
          </w:p>
        </w:tc>
        <w:tc>
          <w:tcPr>
            <w:tcW w:w="4536" w:type="dxa"/>
            <w:gridSpan w:val="3"/>
            <w:tcBorders>
              <w:top w:val="nil"/>
              <w:bottom w:val="single" w:sz="2" w:space="0" w:color="auto"/>
            </w:tcBorders>
            <w:vAlign w:val="center"/>
          </w:tcPr>
          <w:p w14:paraId="1D99132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Surub cap inecat crestat   L 3 x 40 </w:t>
            </w:r>
          </w:p>
        </w:tc>
        <w:tc>
          <w:tcPr>
            <w:tcW w:w="1275" w:type="dxa"/>
            <w:tcBorders>
              <w:top w:val="nil"/>
              <w:bottom w:val="single" w:sz="2" w:space="0" w:color="auto"/>
            </w:tcBorders>
            <w:vAlign w:val="center"/>
          </w:tcPr>
          <w:p w14:paraId="147FCEE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632303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68,0000</w:t>
            </w:r>
          </w:p>
        </w:tc>
      </w:tr>
      <w:tr w:rsidR="00926F9F" w:rsidRPr="00CB1882" w14:paraId="21DA4118"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9E6D5C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150</w:t>
            </w:r>
          </w:p>
        </w:tc>
        <w:tc>
          <w:tcPr>
            <w:tcW w:w="1701" w:type="dxa"/>
            <w:gridSpan w:val="2"/>
            <w:tcBorders>
              <w:top w:val="single" w:sz="4" w:space="0" w:color="auto"/>
              <w:bottom w:val="single" w:sz="4" w:space="0" w:color="auto"/>
            </w:tcBorders>
            <w:vAlign w:val="center"/>
          </w:tcPr>
          <w:p w14:paraId="17A4152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RpEE03A</w:t>
            </w:r>
          </w:p>
        </w:tc>
        <w:tc>
          <w:tcPr>
            <w:tcW w:w="4536" w:type="dxa"/>
            <w:gridSpan w:val="3"/>
            <w:tcBorders>
              <w:top w:val="single" w:sz="4" w:space="0" w:color="auto"/>
              <w:bottom w:val="single" w:sz="4" w:space="0" w:color="auto"/>
            </w:tcBorders>
            <w:vAlign w:val="center"/>
          </w:tcPr>
          <w:p w14:paraId="112138E0" w14:textId="7905F829" w:rsidR="00926F9F" w:rsidRPr="00CB1882" w:rsidRDefault="00926F9F" w:rsidP="00342D25">
            <w:pPr>
              <w:tabs>
                <w:tab w:val="left" w:pos="360"/>
                <w:tab w:val="left" w:pos="1134"/>
              </w:tabs>
              <w:spacing w:after="120"/>
              <w:outlineLvl w:val="2"/>
              <w:rPr>
                <w:lang w:val="en-US"/>
              </w:rPr>
            </w:pPr>
            <w:r w:rsidRPr="00CB1882">
              <w:rPr>
                <w:sz w:val="22"/>
                <w:szCs w:val="22"/>
                <w:lang w:val="en-US"/>
              </w:rPr>
              <w:t>Montarea prizelor bipolare constructie normala din bachelita sau aminoplast, simpla, dubla, constructie impermeabila, etanse, etanse metalica sau similare, montate ingropat sub tencuiala sau aparent pe dibluri din lemn sau plastic (Priza Internet/TV)</w:t>
            </w:r>
          </w:p>
        </w:tc>
        <w:tc>
          <w:tcPr>
            <w:tcW w:w="1275" w:type="dxa"/>
            <w:tcBorders>
              <w:top w:val="single" w:sz="4" w:space="0" w:color="auto"/>
              <w:bottom w:val="single" w:sz="4" w:space="0" w:color="auto"/>
            </w:tcBorders>
            <w:vAlign w:val="center"/>
          </w:tcPr>
          <w:p w14:paraId="428F92F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0BBB0C79" w14:textId="750E3D3E"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5,0000</w:t>
            </w:r>
          </w:p>
        </w:tc>
      </w:tr>
      <w:tr w:rsidR="00926F9F" w:rsidRPr="00CB1882" w14:paraId="60E7EC5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D0005F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4F1C32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19D9652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440A277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497DC3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1,5500</w:t>
            </w:r>
          </w:p>
        </w:tc>
      </w:tr>
      <w:tr w:rsidR="00926F9F" w:rsidRPr="00CB1882" w14:paraId="7D56D72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C63A97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6681EF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2746167335100I</w:t>
            </w:r>
          </w:p>
        </w:tc>
        <w:tc>
          <w:tcPr>
            <w:tcW w:w="4536" w:type="dxa"/>
            <w:gridSpan w:val="3"/>
            <w:tcBorders>
              <w:top w:val="nil"/>
              <w:bottom w:val="single" w:sz="2" w:space="0" w:color="auto"/>
            </w:tcBorders>
            <w:vAlign w:val="center"/>
          </w:tcPr>
          <w:p w14:paraId="73794F3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Priza Internet</w:t>
            </w:r>
          </w:p>
        </w:tc>
        <w:tc>
          <w:tcPr>
            <w:tcW w:w="1275" w:type="dxa"/>
            <w:tcBorders>
              <w:top w:val="nil"/>
              <w:bottom w:val="single" w:sz="2" w:space="0" w:color="auto"/>
            </w:tcBorders>
            <w:vAlign w:val="center"/>
          </w:tcPr>
          <w:p w14:paraId="0FE198A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CA9E8D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5,1000</w:t>
            </w:r>
          </w:p>
        </w:tc>
      </w:tr>
      <w:tr w:rsidR="00926F9F" w:rsidRPr="00CB1882" w14:paraId="10238A5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788B27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234054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2811236311002</w:t>
            </w:r>
          </w:p>
        </w:tc>
        <w:tc>
          <w:tcPr>
            <w:tcW w:w="4536" w:type="dxa"/>
            <w:gridSpan w:val="3"/>
            <w:tcBorders>
              <w:top w:val="nil"/>
              <w:bottom w:val="single" w:sz="2" w:space="0" w:color="auto"/>
            </w:tcBorders>
            <w:vAlign w:val="center"/>
          </w:tcPr>
          <w:p w14:paraId="40BA700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Doze pentru aparate</w:t>
            </w:r>
          </w:p>
        </w:tc>
        <w:tc>
          <w:tcPr>
            <w:tcW w:w="1275" w:type="dxa"/>
            <w:tcBorders>
              <w:top w:val="nil"/>
              <w:bottom w:val="single" w:sz="2" w:space="0" w:color="auto"/>
            </w:tcBorders>
            <w:vAlign w:val="center"/>
          </w:tcPr>
          <w:p w14:paraId="4B684EC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BA1FAE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5,0000</w:t>
            </w:r>
          </w:p>
        </w:tc>
      </w:tr>
      <w:tr w:rsidR="00926F9F" w:rsidRPr="00CB1882" w14:paraId="0D42243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E7F39B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1D71DD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249FB51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1DF2145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B03D65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0,0250</w:t>
            </w:r>
          </w:p>
        </w:tc>
      </w:tr>
      <w:tr w:rsidR="00926F9F" w:rsidRPr="00CB1882" w14:paraId="6E492A4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D751C3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0C74A1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0871F00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1611312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C986AE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0,0250</w:t>
            </w:r>
          </w:p>
        </w:tc>
      </w:tr>
      <w:tr w:rsidR="00926F9F" w:rsidRPr="00CB1882" w14:paraId="20F2780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7E7DF4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56C850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2051142950700</w:t>
            </w:r>
          </w:p>
        </w:tc>
        <w:tc>
          <w:tcPr>
            <w:tcW w:w="4536" w:type="dxa"/>
            <w:gridSpan w:val="3"/>
            <w:tcBorders>
              <w:top w:val="nil"/>
              <w:bottom w:val="single" w:sz="2" w:space="0" w:color="auto"/>
            </w:tcBorders>
            <w:vAlign w:val="center"/>
          </w:tcPr>
          <w:p w14:paraId="0F380AC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Dibluri</w:t>
            </w:r>
          </w:p>
        </w:tc>
        <w:tc>
          <w:tcPr>
            <w:tcW w:w="1275" w:type="dxa"/>
            <w:tcBorders>
              <w:top w:val="nil"/>
              <w:bottom w:val="single" w:sz="2" w:space="0" w:color="auto"/>
            </w:tcBorders>
            <w:vAlign w:val="center"/>
          </w:tcPr>
          <w:p w14:paraId="7403293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85145E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10,0000</w:t>
            </w:r>
          </w:p>
        </w:tc>
      </w:tr>
      <w:tr w:rsidR="00926F9F" w:rsidRPr="00CB1882" w14:paraId="5876D11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0F322E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A8E852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2874115836777</w:t>
            </w:r>
          </w:p>
        </w:tc>
        <w:tc>
          <w:tcPr>
            <w:tcW w:w="4536" w:type="dxa"/>
            <w:gridSpan w:val="3"/>
            <w:tcBorders>
              <w:top w:val="nil"/>
              <w:bottom w:val="single" w:sz="2" w:space="0" w:color="auto"/>
            </w:tcBorders>
            <w:vAlign w:val="center"/>
          </w:tcPr>
          <w:p w14:paraId="2898155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Surub cap inecat crestat   L 3 x 40 </w:t>
            </w:r>
          </w:p>
        </w:tc>
        <w:tc>
          <w:tcPr>
            <w:tcW w:w="1275" w:type="dxa"/>
            <w:tcBorders>
              <w:top w:val="nil"/>
              <w:bottom w:val="single" w:sz="2" w:space="0" w:color="auto"/>
            </w:tcBorders>
            <w:vAlign w:val="center"/>
          </w:tcPr>
          <w:p w14:paraId="6D76BBE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F14B52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10,0000</w:t>
            </w:r>
          </w:p>
        </w:tc>
      </w:tr>
      <w:tr w:rsidR="00926F9F" w:rsidRPr="00CB1882" w14:paraId="0E1BE7AE"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141430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151</w:t>
            </w:r>
          </w:p>
        </w:tc>
        <w:tc>
          <w:tcPr>
            <w:tcW w:w="1701" w:type="dxa"/>
            <w:gridSpan w:val="2"/>
            <w:tcBorders>
              <w:top w:val="single" w:sz="4" w:space="0" w:color="auto"/>
              <w:bottom w:val="single" w:sz="4" w:space="0" w:color="auto"/>
            </w:tcBorders>
            <w:vAlign w:val="center"/>
          </w:tcPr>
          <w:p w14:paraId="1FB5B9F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RpEE14C</w:t>
            </w:r>
          </w:p>
        </w:tc>
        <w:tc>
          <w:tcPr>
            <w:tcW w:w="4536" w:type="dxa"/>
            <w:gridSpan w:val="3"/>
            <w:tcBorders>
              <w:top w:val="single" w:sz="4" w:space="0" w:color="auto"/>
              <w:bottom w:val="single" w:sz="4" w:space="0" w:color="auto"/>
            </w:tcBorders>
            <w:vAlign w:val="center"/>
          </w:tcPr>
          <w:p w14:paraId="1AFAF8FF" w14:textId="3E507992" w:rsidR="00926F9F" w:rsidRPr="00CB1882" w:rsidRDefault="00926F9F" w:rsidP="00342D25">
            <w:pPr>
              <w:tabs>
                <w:tab w:val="left" w:pos="360"/>
                <w:tab w:val="left" w:pos="1134"/>
              </w:tabs>
              <w:spacing w:after="120"/>
              <w:outlineLvl w:val="2"/>
              <w:rPr>
                <w:lang w:val="en-US"/>
              </w:rPr>
            </w:pPr>
            <w:r w:rsidRPr="00CB1882">
              <w:rPr>
                <w:sz w:val="22"/>
                <w:szCs w:val="22"/>
                <w:lang w:val="en-US"/>
              </w:rPr>
              <w:t>Montarea - intrerupator dublu</w:t>
            </w:r>
          </w:p>
        </w:tc>
        <w:tc>
          <w:tcPr>
            <w:tcW w:w="1275" w:type="dxa"/>
            <w:tcBorders>
              <w:top w:val="single" w:sz="4" w:space="0" w:color="auto"/>
              <w:bottom w:val="single" w:sz="4" w:space="0" w:color="auto"/>
            </w:tcBorders>
            <w:vAlign w:val="center"/>
          </w:tcPr>
          <w:p w14:paraId="292EFFB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3C226225" w14:textId="3054AE3B"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59D9059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F93C79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35BD8D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359AC82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0DFCAF4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1DBD72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0,8800</w:t>
            </w:r>
          </w:p>
        </w:tc>
      </w:tr>
      <w:tr w:rsidR="00926F9F" w:rsidRPr="00CB1882" w14:paraId="1248BC5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5B98F8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AC44E6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1111000100020x2</w:t>
            </w:r>
          </w:p>
        </w:tc>
        <w:tc>
          <w:tcPr>
            <w:tcW w:w="4536" w:type="dxa"/>
            <w:gridSpan w:val="3"/>
            <w:tcBorders>
              <w:top w:val="nil"/>
              <w:bottom w:val="single" w:sz="2" w:space="0" w:color="auto"/>
            </w:tcBorders>
            <w:vAlign w:val="center"/>
          </w:tcPr>
          <w:p w14:paraId="0800211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Intrerupator dublu</w:t>
            </w:r>
          </w:p>
        </w:tc>
        <w:tc>
          <w:tcPr>
            <w:tcW w:w="1275" w:type="dxa"/>
            <w:tcBorders>
              <w:top w:val="nil"/>
              <w:bottom w:val="single" w:sz="2" w:space="0" w:color="auto"/>
            </w:tcBorders>
            <w:vAlign w:val="center"/>
          </w:tcPr>
          <w:p w14:paraId="0801D28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8F5A1B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2A43956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B6D786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1B0960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2811236311002</w:t>
            </w:r>
          </w:p>
        </w:tc>
        <w:tc>
          <w:tcPr>
            <w:tcW w:w="4536" w:type="dxa"/>
            <w:gridSpan w:val="3"/>
            <w:tcBorders>
              <w:top w:val="nil"/>
              <w:bottom w:val="single" w:sz="2" w:space="0" w:color="auto"/>
            </w:tcBorders>
            <w:vAlign w:val="center"/>
          </w:tcPr>
          <w:p w14:paraId="6E78747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Doze pentru aparate</w:t>
            </w:r>
          </w:p>
        </w:tc>
        <w:tc>
          <w:tcPr>
            <w:tcW w:w="1275" w:type="dxa"/>
            <w:tcBorders>
              <w:top w:val="nil"/>
              <w:bottom w:val="single" w:sz="2" w:space="0" w:color="auto"/>
            </w:tcBorders>
            <w:vAlign w:val="center"/>
          </w:tcPr>
          <w:p w14:paraId="1E19D97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0B8BD5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15E30C0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DC78D7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B8B3AD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575E1D4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50971E4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070E3E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0,0100</w:t>
            </w:r>
          </w:p>
        </w:tc>
      </w:tr>
      <w:tr w:rsidR="00926F9F" w:rsidRPr="00CB1882" w14:paraId="4895A5C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251217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D7E940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2513206621522</w:t>
            </w:r>
          </w:p>
        </w:tc>
        <w:tc>
          <w:tcPr>
            <w:tcW w:w="4536" w:type="dxa"/>
            <w:gridSpan w:val="3"/>
            <w:tcBorders>
              <w:top w:val="nil"/>
              <w:bottom w:val="single" w:sz="2" w:space="0" w:color="auto"/>
            </w:tcBorders>
            <w:vAlign w:val="center"/>
          </w:tcPr>
          <w:p w14:paraId="3C026FD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Banda izolatoare din pinza cauciucata tip PC-role 10m x 15mm</w:t>
            </w:r>
          </w:p>
        </w:tc>
        <w:tc>
          <w:tcPr>
            <w:tcW w:w="1275" w:type="dxa"/>
            <w:tcBorders>
              <w:top w:val="nil"/>
              <w:bottom w:val="single" w:sz="2" w:space="0" w:color="auto"/>
            </w:tcBorders>
            <w:vAlign w:val="center"/>
          </w:tcPr>
          <w:p w14:paraId="44888E8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45CF9BB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0,4000</w:t>
            </w:r>
          </w:p>
        </w:tc>
      </w:tr>
      <w:tr w:rsidR="00926F9F" w:rsidRPr="00CB1882" w14:paraId="11753877"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006A00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152</w:t>
            </w:r>
          </w:p>
        </w:tc>
        <w:tc>
          <w:tcPr>
            <w:tcW w:w="1701" w:type="dxa"/>
            <w:gridSpan w:val="2"/>
            <w:tcBorders>
              <w:top w:val="single" w:sz="4" w:space="0" w:color="auto"/>
              <w:bottom w:val="single" w:sz="4" w:space="0" w:color="auto"/>
            </w:tcBorders>
            <w:vAlign w:val="center"/>
          </w:tcPr>
          <w:p w14:paraId="0935543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RpEF15B</w:t>
            </w:r>
          </w:p>
        </w:tc>
        <w:tc>
          <w:tcPr>
            <w:tcW w:w="4536" w:type="dxa"/>
            <w:gridSpan w:val="3"/>
            <w:tcBorders>
              <w:top w:val="single" w:sz="4" w:space="0" w:color="auto"/>
              <w:bottom w:val="single" w:sz="4" w:space="0" w:color="auto"/>
            </w:tcBorders>
            <w:vAlign w:val="center"/>
          </w:tcPr>
          <w:p w14:paraId="470049D2" w14:textId="3BACDF42" w:rsidR="00926F9F" w:rsidRPr="00CB1882" w:rsidRDefault="00926F9F" w:rsidP="00342D25">
            <w:pPr>
              <w:tabs>
                <w:tab w:val="left" w:pos="360"/>
                <w:tab w:val="left" w:pos="1134"/>
              </w:tabs>
              <w:spacing w:after="120"/>
              <w:outlineLvl w:val="2"/>
              <w:rPr>
                <w:lang w:val="en-US"/>
              </w:rPr>
            </w:pPr>
            <w:r w:rsidRPr="00CB1882">
              <w:rPr>
                <w:sz w:val="22"/>
                <w:szCs w:val="22"/>
                <w:lang w:val="en-US"/>
              </w:rPr>
              <w:t>Montarea corpurilor de iluminat fara tub (Tip LED 60x60 50W)</w:t>
            </w:r>
          </w:p>
        </w:tc>
        <w:tc>
          <w:tcPr>
            <w:tcW w:w="1275" w:type="dxa"/>
            <w:tcBorders>
              <w:top w:val="single" w:sz="4" w:space="0" w:color="auto"/>
              <w:bottom w:val="single" w:sz="4" w:space="0" w:color="auto"/>
            </w:tcBorders>
            <w:vAlign w:val="center"/>
          </w:tcPr>
          <w:p w14:paraId="711CE95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43C2564A" w14:textId="71FDA7F0"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12,0000</w:t>
            </w:r>
          </w:p>
        </w:tc>
      </w:tr>
      <w:tr w:rsidR="00926F9F" w:rsidRPr="00CB1882" w14:paraId="48E17C6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903F01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71D96E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1533679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701940B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3D40C1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13,2000</w:t>
            </w:r>
          </w:p>
        </w:tc>
      </w:tr>
      <w:tr w:rsidR="00926F9F" w:rsidRPr="00CB1882" w14:paraId="21F3CA8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D6DE99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CA6F07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2875274400502</w:t>
            </w:r>
          </w:p>
        </w:tc>
        <w:tc>
          <w:tcPr>
            <w:tcW w:w="4536" w:type="dxa"/>
            <w:gridSpan w:val="3"/>
            <w:tcBorders>
              <w:top w:val="nil"/>
              <w:bottom w:val="single" w:sz="2" w:space="0" w:color="auto"/>
            </w:tcBorders>
            <w:vAlign w:val="center"/>
          </w:tcPr>
          <w:p w14:paraId="3B64D2D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Corp de iluminat  LED 60x60 50W</w:t>
            </w:r>
          </w:p>
        </w:tc>
        <w:tc>
          <w:tcPr>
            <w:tcW w:w="1275" w:type="dxa"/>
            <w:tcBorders>
              <w:top w:val="nil"/>
              <w:bottom w:val="single" w:sz="2" w:space="0" w:color="auto"/>
            </w:tcBorders>
            <w:vAlign w:val="center"/>
          </w:tcPr>
          <w:p w14:paraId="25F8428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01C8A5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12,0000</w:t>
            </w:r>
          </w:p>
        </w:tc>
      </w:tr>
      <w:tr w:rsidR="00926F9F" w:rsidRPr="00CB1882" w14:paraId="079836F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0AE5DB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C4EDF5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2051142950700</w:t>
            </w:r>
          </w:p>
        </w:tc>
        <w:tc>
          <w:tcPr>
            <w:tcW w:w="4536" w:type="dxa"/>
            <w:gridSpan w:val="3"/>
            <w:tcBorders>
              <w:top w:val="nil"/>
              <w:bottom w:val="single" w:sz="2" w:space="0" w:color="auto"/>
            </w:tcBorders>
            <w:vAlign w:val="center"/>
          </w:tcPr>
          <w:p w14:paraId="58DA277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Dibluri</w:t>
            </w:r>
          </w:p>
        </w:tc>
        <w:tc>
          <w:tcPr>
            <w:tcW w:w="1275" w:type="dxa"/>
            <w:tcBorders>
              <w:top w:val="nil"/>
              <w:bottom w:val="single" w:sz="2" w:space="0" w:color="auto"/>
            </w:tcBorders>
            <w:vAlign w:val="center"/>
          </w:tcPr>
          <w:p w14:paraId="44285EB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BC74B1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24,0000</w:t>
            </w:r>
          </w:p>
        </w:tc>
      </w:tr>
      <w:tr w:rsidR="00926F9F" w:rsidRPr="00CB1882" w14:paraId="1FFBE2B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581E03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282D40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2874115836492</w:t>
            </w:r>
          </w:p>
        </w:tc>
        <w:tc>
          <w:tcPr>
            <w:tcW w:w="4536" w:type="dxa"/>
            <w:gridSpan w:val="3"/>
            <w:tcBorders>
              <w:top w:val="nil"/>
              <w:bottom w:val="single" w:sz="2" w:space="0" w:color="auto"/>
            </w:tcBorders>
            <w:vAlign w:val="center"/>
          </w:tcPr>
          <w:p w14:paraId="400CDFB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Surub cap bombat 5 x 60</w:t>
            </w:r>
          </w:p>
        </w:tc>
        <w:tc>
          <w:tcPr>
            <w:tcW w:w="1275" w:type="dxa"/>
            <w:tcBorders>
              <w:top w:val="nil"/>
              <w:bottom w:val="single" w:sz="2" w:space="0" w:color="auto"/>
            </w:tcBorders>
            <w:vAlign w:val="center"/>
          </w:tcPr>
          <w:p w14:paraId="48F055A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712315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24,0000</w:t>
            </w:r>
          </w:p>
        </w:tc>
      </w:tr>
      <w:tr w:rsidR="00926F9F" w:rsidRPr="00CB1882" w14:paraId="6961A20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D35A05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D53CD0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02ECF5E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57A1BA5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27764C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0,9600</w:t>
            </w:r>
          </w:p>
        </w:tc>
      </w:tr>
      <w:tr w:rsidR="00926F9F" w:rsidRPr="00CB1882" w14:paraId="2AC22C7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1918C8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7C91AC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2513206621522</w:t>
            </w:r>
          </w:p>
        </w:tc>
        <w:tc>
          <w:tcPr>
            <w:tcW w:w="4536" w:type="dxa"/>
            <w:gridSpan w:val="3"/>
            <w:tcBorders>
              <w:top w:val="nil"/>
              <w:bottom w:val="single" w:sz="2" w:space="0" w:color="auto"/>
            </w:tcBorders>
            <w:vAlign w:val="center"/>
          </w:tcPr>
          <w:p w14:paraId="6914B77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Banda izolatoare din pinza cauciucata tip PC-role 10m x 15mm</w:t>
            </w:r>
          </w:p>
        </w:tc>
        <w:tc>
          <w:tcPr>
            <w:tcW w:w="1275" w:type="dxa"/>
            <w:tcBorders>
              <w:top w:val="nil"/>
              <w:bottom w:val="single" w:sz="2" w:space="0" w:color="auto"/>
            </w:tcBorders>
            <w:vAlign w:val="center"/>
          </w:tcPr>
          <w:p w14:paraId="5ACFC13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6F33A15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2,4000</w:t>
            </w:r>
          </w:p>
        </w:tc>
      </w:tr>
      <w:tr w:rsidR="00926F9F" w:rsidRPr="00CB1882" w14:paraId="1BB6C745"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631071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153</w:t>
            </w:r>
          </w:p>
        </w:tc>
        <w:tc>
          <w:tcPr>
            <w:tcW w:w="1701" w:type="dxa"/>
            <w:gridSpan w:val="2"/>
            <w:tcBorders>
              <w:top w:val="single" w:sz="4" w:space="0" w:color="auto"/>
              <w:bottom w:val="single" w:sz="4" w:space="0" w:color="auto"/>
            </w:tcBorders>
            <w:vAlign w:val="center"/>
          </w:tcPr>
          <w:p w14:paraId="51E9846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RpEF15B</w:t>
            </w:r>
          </w:p>
        </w:tc>
        <w:tc>
          <w:tcPr>
            <w:tcW w:w="4536" w:type="dxa"/>
            <w:gridSpan w:val="3"/>
            <w:tcBorders>
              <w:top w:val="single" w:sz="4" w:space="0" w:color="auto"/>
              <w:bottom w:val="single" w:sz="4" w:space="0" w:color="auto"/>
            </w:tcBorders>
            <w:vAlign w:val="center"/>
          </w:tcPr>
          <w:p w14:paraId="54B31BB0" w14:textId="2B208E89" w:rsidR="00926F9F" w:rsidRPr="00CB1882" w:rsidRDefault="00926F9F" w:rsidP="00342D25">
            <w:pPr>
              <w:tabs>
                <w:tab w:val="left" w:pos="360"/>
                <w:tab w:val="left" w:pos="1134"/>
              </w:tabs>
              <w:spacing w:after="120"/>
              <w:outlineLvl w:val="2"/>
              <w:rPr>
                <w:lang w:val="en-US"/>
              </w:rPr>
            </w:pPr>
            <w:r w:rsidRPr="00CB1882">
              <w:rPr>
                <w:sz w:val="22"/>
                <w:szCs w:val="22"/>
                <w:lang w:val="en-US"/>
              </w:rPr>
              <w:t>Montarea sensori (paza, antiincendiu, altele ...doar manopera)</w:t>
            </w:r>
          </w:p>
        </w:tc>
        <w:tc>
          <w:tcPr>
            <w:tcW w:w="1275" w:type="dxa"/>
            <w:tcBorders>
              <w:top w:val="single" w:sz="4" w:space="0" w:color="auto"/>
              <w:bottom w:val="single" w:sz="4" w:space="0" w:color="auto"/>
            </w:tcBorders>
            <w:vAlign w:val="center"/>
          </w:tcPr>
          <w:p w14:paraId="763A234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2F691E2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6,0000</w:t>
            </w:r>
          </w:p>
          <w:p w14:paraId="6EB7C96A"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49350BF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4E075AF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4" w:space="0" w:color="auto"/>
            </w:tcBorders>
            <w:vAlign w:val="center"/>
          </w:tcPr>
          <w:p w14:paraId="0B387DD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4" w:space="0" w:color="auto"/>
            </w:tcBorders>
            <w:vAlign w:val="center"/>
          </w:tcPr>
          <w:p w14:paraId="11411E2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4" w:space="0" w:color="auto"/>
            </w:tcBorders>
            <w:vAlign w:val="center"/>
          </w:tcPr>
          <w:p w14:paraId="0A2E0DE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4" w:space="0" w:color="auto"/>
            </w:tcBorders>
            <w:vAlign w:val="center"/>
          </w:tcPr>
          <w:p w14:paraId="23D8A4B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6,6000</w:t>
            </w:r>
          </w:p>
        </w:tc>
      </w:tr>
      <w:tr w:rsidR="00926F9F" w:rsidRPr="00CB1882" w14:paraId="013A5BD0"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2554B8F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3E48E885"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0E0D1BC6"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27EF2C2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1D7DE156"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20C8FEC2"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36E0FD8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706BCC88"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72927F8E"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7934580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6822F975"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73C26115"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59E2189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51D72B75"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46AAFAF9"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286B09A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2D5D6A43"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44EA0368"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03134D2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16849C94"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78779C73"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Cheltuieli de regie</w:t>
            </w:r>
          </w:p>
        </w:tc>
        <w:tc>
          <w:tcPr>
            <w:tcW w:w="1275" w:type="dxa"/>
            <w:tcBorders>
              <w:top w:val="single" w:sz="4" w:space="0" w:color="auto"/>
              <w:left w:val="single" w:sz="4" w:space="0" w:color="auto"/>
              <w:bottom w:val="single" w:sz="4" w:space="0" w:color="auto"/>
              <w:right w:val="single" w:sz="4" w:space="0" w:color="auto"/>
            </w:tcBorders>
          </w:tcPr>
          <w:p w14:paraId="1FB9F1F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76 %</w:t>
            </w:r>
          </w:p>
        </w:tc>
        <w:tc>
          <w:tcPr>
            <w:tcW w:w="1985" w:type="dxa"/>
            <w:gridSpan w:val="2"/>
            <w:tcBorders>
              <w:top w:val="single" w:sz="4" w:space="0" w:color="auto"/>
              <w:left w:val="single" w:sz="4" w:space="0" w:color="auto"/>
              <w:bottom w:val="single" w:sz="4" w:space="0" w:color="auto"/>
              <w:right w:val="single" w:sz="4" w:space="0" w:color="auto"/>
            </w:tcBorders>
          </w:tcPr>
          <w:p w14:paraId="3B83A8A8"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7137D463"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6091867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49E093B1"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478ECEEF"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4CA5744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026B80C6"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76188984" w14:textId="77777777" w:rsidTr="00926F9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05DBDD7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5ECC069B"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5426431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Total Electricitate</w:t>
            </w:r>
          </w:p>
          <w:p w14:paraId="5AE9DBC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58A1EB4A"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56CC48FA"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3DDB78E0" w14:textId="77777777" w:rsidTr="00926F9F">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26607FF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nil"/>
            </w:tcBorders>
          </w:tcPr>
          <w:p w14:paraId="5F1A200A"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nil"/>
              <w:bottom w:val="nil"/>
            </w:tcBorders>
          </w:tcPr>
          <w:p w14:paraId="084BFC6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4.3. Incalzire</w:t>
            </w:r>
          </w:p>
          <w:p w14:paraId="661E8395" w14:textId="77777777" w:rsidR="00926F9F" w:rsidRPr="00CB1882" w:rsidRDefault="00926F9F" w:rsidP="00C6286C">
            <w:pPr>
              <w:tabs>
                <w:tab w:val="left" w:pos="360"/>
                <w:tab w:val="left" w:pos="1134"/>
              </w:tabs>
              <w:spacing w:after="120"/>
              <w:outlineLvl w:val="2"/>
              <w:rPr>
                <w:lang w:val="en-US"/>
              </w:rPr>
            </w:pPr>
          </w:p>
        </w:tc>
        <w:tc>
          <w:tcPr>
            <w:tcW w:w="1275" w:type="dxa"/>
            <w:tcBorders>
              <w:top w:val="nil"/>
              <w:bottom w:val="nil"/>
            </w:tcBorders>
          </w:tcPr>
          <w:p w14:paraId="3BAAE39D"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nil"/>
              <w:bottom w:val="nil"/>
            </w:tcBorders>
          </w:tcPr>
          <w:p w14:paraId="25EADAE0"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518F876F"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7B8F76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154</w:t>
            </w:r>
          </w:p>
        </w:tc>
        <w:tc>
          <w:tcPr>
            <w:tcW w:w="1701" w:type="dxa"/>
            <w:gridSpan w:val="2"/>
            <w:tcBorders>
              <w:top w:val="single" w:sz="4" w:space="0" w:color="auto"/>
              <w:bottom w:val="single" w:sz="4" w:space="0" w:color="auto"/>
            </w:tcBorders>
            <w:vAlign w:val="center"/>
          </w:tcPr>
          <w:p w14:paraId="7DF6FB1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RpIB11A</w:t>
            </w:r>
          </w:p>
        </w:tc>
        <w:tc>
          <w:tcPr>
            <w:tcW w:w="4536" w:type="dxa"/>
            <w:gridSpan w:val="3"/>
            <w:tcBorders>
              <w:top w:val="single" w:sz="4" w:space="0" w:color="auto"/>
              <w:bottom w:val="single" w:sz="4" w:space="0" w:color="auto"/>
            </w:tcBorders>
            <w:vAlign w:val="center"/>
          </w:tcPr>
          <w:p w14:paraId="070B535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Demontari radiatoare</w:t>
            </w:r>
          </w:p>
          <w:p w14:paraId="5888C3B6" w14:textId="77777777" w:rsidR="00926F9F" w:rsidRPr="00CB1882" w:rsidRDefault="00926F9F" w:rsidP="00C6286C">
            <w:pPr>
              <w:tabs>
                <w:tab w:val="left" w:pos="360"/>
                <w:tab w:val="left" w:pos="1134"/>
              </w:tabs>
              <w:spacing w:after="120"/>
              <w:outlineLvl w:val="2"/>
              <w:rPr>
                <w:lang w:val="en-US"/>
              </w:rPr>
            </w:pPr>
          </w:p>
        </w:tc>
        <w:tc>
          <w:tcPr>
            <w:tcW w:w="1275" w:type="dxa"/>
            <w:tcBorders>
              <w:top w:val="single" w:sz="4" w:space="0" w:color="auto"/>
              <w:bottom w:val="single" w:sz="4" w:space="0" w:color="auto"/>
            </w:tcBorders>
            <w:vAlign w:val="center"/>
          </w:tcPr>
          <w:p w14:paraId="11C9032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678B719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2,4000</w:t>
            </w:r>
          </w:p>
          <w:p w14:paraId="6B91C06A"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2E80D6B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A4BA0F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269FB7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06DFF93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5969752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DC0F4E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0,3840</w:t>
            </w:r>
          </w:p>
        </w:tc>
      </w:tr>
      <w:tr w:rsidR="00926F9F" w:rsidRPr="00CB1882" w14:paraId="60762B6B"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FB9907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155</w:t>
            </w:r>
          </w:p>
        </w:tc>
        <w:tc>
          <w:tcPr>
            <w:tcW w:w="1701" w:type="dxa"/>
            <w:gridSpan w:val="2"/>
            <w:tcBorders>
              <w:top w:val="single" w:sz="4" w:space="0" w:color="auto"/>
              <w:bottom w:val="single" w:sz="4" w:space="0" w:color="auto"/>
            </w:tcBorders>
            <w:vAlign w:val="center"/>
          </w:tcPr>
          <w:p w14:paraId="2CE8976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RpIC19B</w:t>
            </w:r>
          </w:p>
        </w:tc>
        <w:tc>
          <w:tcPr>
            <w:tcW w:w="4536" w:type="dxa"/>
            <w:gridSpan w:val="3"/>
            <w:tcBorders>
              <w:top w:val="single" w:sz="4" w:space="0" w:color="auto"/>
              <w:bottom w:val="single" w:sz="4" w:space="0" w:color="auto"/>
            </w:tcBorders>
            <w:vAlign w:val="center"/>
          </w:tcPr>
          <w:p w14:paraId="44E907BA" w14:textId="1B08EA6C" w:rsidR="00926F9F" w:rsidRPr="00CB1882" w:rsidRDefault="00926F9F" w:rsidP="00342D25">
            <w:pPr>
              <w:tabs>
                <w:tab w:val="left" w:pos="360"/>
                <w:tab w:val="left" w:pos="1134"/>
              </w:tabs>
              <w:spacing w:after="120"/>
              <w:outlineLvl w:val="2"/>
              <w:rPr>
                <w:lang w:val="en-US"/>
              </w:rPr>
            </w:pPr>
            <w:r w:rsidRPr="00CB1882">
              <w:rPr>
                <w:sz w:val="22"/>
                <w:szCs w:val="22"/>
                <w:lang w:val="en-US"/>
              </w:rPr>
              <w:t>Demontarea tevii negri, pentru instalatii, montate la incalzire centrala prin sudare, la constructii de locuit si social culturale, avind diametrul de 1" -1 1/4"</w:t>
            </w:r>
          </w:p>
        </w:tc>
        <w:tc>
          <w:tcPr>
            <w:tcW w:w="1275" w:type="dxa"/>
            <w:tcBorders>
              <w:top w:val="single" w:sz="4" w:space="0" w:color="auto"/>
              <w:bottom w:val="single" w:sz="4" w:space="0" w:color="auto"/>
            </w:tcBorders>
            <w:vAlign w:val="center"/>
          </w:tcPr>
          <w:p w14:paraId="3ADA335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5FEFDF4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8,4000</w:t>
            </w:r>
          </w:p>
          <w:p w14:paraId="1056793F"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33D0F78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06C974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0F4CF8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5ACAE34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347E2E8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7CCB88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3,1920</w:t>
            </w:r>
          </w:p>
        </w:tc>
      </w:tr>
      <w:tr w:rsidR="00926F9F" w:rsidRPr="00CB1882" w14:paraId="7283EFD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2B5BF8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180853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2875274123510</w:t>
            </w:r>
          </w:p>
        </w:tc>
        <w:tc>
          <w:tcPr>
            <w:tcW w:w="4536" w:type="dxa"/>
            <w:gridSpan w:val="3"/>
            <w:tcBorders>
              <w:top w:val="nil"/>
              <w:bottom w:val="single" w:sz="2" w:space="0" w:color="auto"/>
            </w:tcBorders>
            <w:vAlign w:val="center"/>
          </w:tcPr>
          <w:p w14:paraId="7A826DA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Dop din fonta </w:t>
            </w:r>
          </w:p>
        </w:tc>
        <w:tc>
          <w:tcPr>
            <w:tcW w:w="1275" w:type="dxa"/>
            <w:tcBorders>
              <w:top w:val="nil"/>
              <w:bottom w:val="single" w:sz="2" w:space="0" w:color="auto"/>
            </w:tcBorders>
            <w:vAlign w:val="center"/>
          </w:tcPr>
          <w:p w14:paraId="78B5C37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018626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2,5200</w:t>
            </w:r>
          </w:p>
        </w:tc>
      </w:tr>
      <w:tr w:rsidR="00926F9F" w:rsidRPr="00CB1882" w14:paraId="41490DE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A9516F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4A0134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2411115904512</w:t>
            </w:r>
          </w:p>
        </w:tc>
        <w:tc>
          <w:tcPr>
            <w:tcW w:w="4536" w:type="dxa"/>
            <w:gridSpan w:val="3"/>
            <w:tcBorders>
              <w:top w:val="nil"/>
              <w:bottom w:val="single" w:sz="2" w:space="0" w:color="auto"/>
            </w:tcBorders>
            <w:vAlign w:val="center"/>
          </w:tcPr>
          <w:p w14:paraId="1C1027B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Oxigen tehnic gazos S2031</w:t>
            </w:r>
          </w:p>
        </w:tc>
        <w:tc>
          <w:tcPr>
            <w:tcW w:w="1275" w:type="dxa"/>
            <w:tcBorders>
              <w:top w:val="nil"/>
              <w:bottom w:val="single" w:sz="2" w:space="0" w:color="auto"/>
            </w:tcBorders>
            <w:vAlign w:val="center"/>
          </w:tcPr>
          <w:p w14:paraId="32D075A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023EE0F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0,5880</w:t>
            </w:r>
          </w:p>
        </w:tc>
      </w:tr>
      <w:tr w:rsidR="00926F9F" w:rsidRPr="00CB1882" w14:paraId="7C75F97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AA7ADF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DC9B30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2413547308164</w:t>
            </w:r>
          </w:p>
        </w:tc>
        <w:tc>
          <w:tcPr>
            <w:tcW w:w="4536" w:type="dxa"/>
            <w:gridSpan w:val="3"/>
            <w:tcBorders>
              <w:top w:val="nil"/>
              <w:bottom w:val="single" w:sz="2" w:space="0" w:color="auto"/>
            </w:tcBorders>
            <w:vAlign w:val="center"/>
          </w:tcPr>
          <w:p w14:paraId="3DE6B6C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Carbura de calciu tehnica (carbid) S102</w:t>
            </w:r>
          </w:p>
        </w:tc>
        <w:tc>
          <w:tcPr>
            <w:tcW w:w="1275" w:type="dxa"/>
            <w:tcBorders>
              <w:top w:val="nil"/>
              <w:bottom w:val="single" w:sz="2" w:space="0" w:color="auto"/>
            </w:tcBorders>
            <w:vAlign w:val="center"/>
          </w:tcPr>
          <w:p w14:paraId="56FF3EB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91602C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1,3356</w:t>
            </w:r>
          </w:p>
        </w:tc>
      </w:tr>
      <w:tr w:rsidR="00926F9F" w:rsidRPr="00CB1882" w14:paraId="73D8250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4EF39C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8880C9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1658B8E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64BA560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B840C4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0,2436</w:t>
            </w:r>
          </w:p>
        </w:tc>
      </w:tr>
      <w:tr w:rsidR="00926F9F" w:rsidRPr="00CB1882" w14:paraId="6CCC5BEC"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610AB6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156</w:t>
            </w:r>
          </w:p>
        </w:tc>
        <w:tc>
          <w:tcPr>
            <w:tcW w:w="1701" w:type="dxa"/>
            <w:gridSpan w:val="2"/>
            <w:tcBorders>
              <w:top w:val="single" w:sz="4" w:space="0" w:color="auto"/>
              <w:bottom w:val="single" w:sz="4" w:space="0" w:color="auto"/>
            </w:tcBorders>
            <w:vAlign w:val="center"/>
          </w:tcPr>
          <w:p w14:paraId="088D251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RpIC29A</w:t>
            </w:r>
          </w:p>
        </w:tc>
        <w:tc>
          <w:tcPr>
            <w:tcW w:w="4536" w:type="dxa"/>
            <w:gridSpan w:val="3"/>
            <w:tcBorders>
              <w:top w:val="single" w:sz="4" w:space="0" w:color="auto"/>
              <w:bottom w:val="single" w:sz="4" w:space="0" w:color="auto"/>
            </w:tcBorders>
            <w:vAlign w:val="center"/>
          </w:tcPr>
          <w:p w14:paraId="4D6B7F2A" w14:textId="4016041B" w:rsidR="00926F9F" w:rsidRPr="00CB1882" w:rsidRDefault="00926F9F" w:rsidP="00342D25">
            <w:pPr>
              <w:tabs>
                <w:tab w:val="left" w:pos="360"/>
                <w:tab w:val="left" w:pos="1134"/>
              </w:tabs>
              <w:spacing w:after="120"/>
              <w:outlineLvl w:val="2"/>
              <w:rPr>
                <w:lang w:val="en-US"/>
              </w:rPr>
            </w:pPr>
            <w:r w:rsidRPr="00CB1882">
              <w:rPr>
                <w:sz w:val="22"/>
                <w:szCs w:val="22"/>
                <w:lang w:val="en-US"/>
              </w:rPr>
              <w:t>Executarea manuala a filetului la tevi din otel pentru instalatii, cu diametrul pina la 3/4"</w:t>
            </w:r>
          </w:p>
        </w:tc>
        <w:tc>
          <w:tcPr>
            <w:tcW w:w="1275" w:type="dxa"/>
            <w:tcBorders>
              <w:top w:val="single" w:sz="4" w:space="0" w:color="auto"/>
              <w:bottom w:val="single" w:sz="4" w:space="0" w:color="auto"/>
            </w:tcBorders>
            <w:vAlign w:val="center"/>
          </w:tcPr>
          <w:p w14:paraId="2FFA53D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31678E57" w14:textId="27A8559A"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6,0000</w:t>
            </w:r>
          </w:p>
        </w:tc>
      </w:tr>
      <w:tr w:rsidR="00926F9F" w:rsidRPr="00CB1882" w14:paraId="740E17B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6EF4F0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5B8187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128F3B0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1BD7BB4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E378C4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0,9600</w:t>
            </w:r>
          </w:p>
        </w:tc>
      </w:tr>
      <w:tr w:rsidR="00926F9F" w:rsidRPr="00CB1882" w14:paraId="4A63884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BB1056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129EBC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1542126108945</w:t>
            </w:r>
          </w:p>
        </w:tc>
        <w:tc>
          <w:tcPr>
            <w:tcW w:w="4536" w:type="dxa"/>
            <w:gridSpan w:val="3"/>
            <w:tcBorders>
              <w:top w:val="nil"/>
              <w:bottom w:val="single" w:sz="2" w:space="0" w:color="auto"/>
            </w:tcBorders>
            <w:vAlign w:val="center"/>
          </w:tcPr>
          <w:p w14:paraId="30463E0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Ulei de in sicativat</w:t>
            </w:r>
          </w:p>
        </w:tc>
        <w:tc>
          <w:tcPr>
            <w:tcW w:w="1275" w:type="dxa"/>
            <w:tcBorders>
              <w:top w:val="nil"/>
              <w:bottom w:val="single" w:sz="2" w:space="0" w:color="auto"/>
            </w:tcBorders>
            <w:vAlign w:val="center"/>
          </w:tcPr>
          <w:p w14:paraId="11C76AF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A6045D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0,0900</w:t>
            </w:r>
          </w:p>
        </w:tc>
      </w:tr>
      <w:tr w:rsidR="00926F9F" w:rsidRPr="00CB1882" w14:paraId="746BD31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7707A8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118E88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139E57D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3C9BCAA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FBA982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0,0480</w:t>
            </w:r>
          </w:p>
        </w:tc>
      </w:tr>
      <w:tr w:rsidR="00926F9F" w:rsidRPr="00CB1882" w14:paraId="44BDB30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78D87F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BA62FE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2320116200573</w:t>
            </w:r>
          </w:p>
        </w:tc>
        <w:tc>
          <w:tcPr>
            <w:tcW w:w="4536" w:type="dxa"/>
            <w:gridSpan w:val="3"/>
            <w:tcBorders>
              <w:top w:val="nil"/>
              <w:bottom w:val="single" w:sz="2" w:space="0" w:color="auto"/>
            </w:tcBorders>
            <w:vAlign w:val="center"/>
          </w:tcPr>
          <w:p w14:paraId="71887F9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Benzina auto</w:t>
            </w:r>
          </w:p>
        </w:tc>
        <w:tc>
          <w:tcPr>
            <w:tcW w:w="1275" w:type="dxa"/>
            <w:tcBorders>
              <w:top w:val="nil"/>
              <w:bottom w:val="single" w:sz="2" w:space="0" w:color="auto"/>
            </w:tcBorders>
            <w:vAlign w:val="center"/>
          </w:tcPr>
          <w:p w14:paraId="1C93B96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l</w:t>
            </w:r>
          </w:p>
        </w:tc>
        <w:tc>
          <w:tcPr>
            <w:tcW w:w="1985" w:type="dxa"/>
            <w:gridSpan w:val="2"/>
            <w:tcBorders>
              <w:top w:val="nil"/>
              <w:bottom w:val="single" w:sz="2" w:space="0" w:color="auto"/>
            </w:tcBorders>
            <w:vAlign w:val="center"/>
          </w:tcPr>
          <w:p w14:paraId="6A3D178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0,3000</w:t>
            </w:r>
          </w:p>
        </w:tc>
      </w:tr>
      <w:tr w:rsidR="00926F9F" w:rsidRPr="00CB1882" w14:paraId="5FA15F97"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C8AB4F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157</w:t>
            </w:r>
          </w:p>
        </w:tc>
        <w:tc>
          <w:tcPr>
            <w:tcW w:w="1701" w:type="dxa"/>
            <w:gridSpan w:val="2"/>
            <w:tcBorders>
              <w:top w:val="single" w:sz="4" w:space="0" w:color="auto"/>
              <w:bottom w:val="single" w:sz="4" w:space="0" w:color="auto"/>
            </w:tcBorders>
            <w:vAlign w:val="center"/>
          </w:tcPr>
          <w:p w14:paraId="304E41C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IB05B</w:t>
            </w:r>
          </w:p>
        </w:tc>
        <w:tc>
          <w:tcPr>
            <w:tcW w:w="4536" w:type="dxa"/>
            <w:gridSpan w:val="3"/>
            <w:tcBorders>
              <w:top w:val="single" w:sz="4" w:space="0" w:color="auto"/>
              <w:bottom w:val="single" w:sz="4" w:space="0" w:color="auto"/>
            </w:tcBorders>
            <w:vAlign w:val="center"/>
          </w:tcPr>
          <w:p w14:paraId="583C0AAF" w14:textId="7FE8CDF5" w:rsidR="00926F9F" w:rsidRPr="00CB1882" w:rsidRDefault="00926F9F" w:rsidP="00342D25">
            <w:pPr>
              <w:tabs>
                <w:tab w:val="left" w:pos="360"/>
                <w:tab w:val="left" w:pos="1134"/>
              </w:tabs>
              <w:spacing w:after="120"/>
              <w:outlineLvl w:val="2"/>
              <w:rPr>
                <w:lang w:val="en-US"/>
              </w:rPr>
            </w:pPr>
            <w:r w:rsidRPr="00CB1882">
              <w:rPr>
                <w:sz w:val="22"/>
                <w:szCs w:val="22"/>
                <w:lang w:val="en-US"/>
              </w:rPr>
              <w:t>Radiatoare din bimetal, corpul de radiator avind 11-20 elemente (1200x500)</w:t>
            </w:r>
          </w:p>
        </w:tc>
        <w:tc>
          <w:tcPr>
            <w:tcW w:w="1275" w:type="dxa"/>
            <w:tcBorders>
              <w:top w:val="single" w:sz="4" w:space="0" w:color="auto"/>
              <w:bottom w:val="single" w:sz="4" w:space="0" w:color="auto"/>
            </w:tcBorders>
            <w:vAlign w:val="center"/>
          </w:tcPr>
          <w:p w14:paraId="1272B8B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6204724A" w14:textId="2132281E"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3,0000</w:t>
            </w:r>
          </w:p>
        </w:tc>
      </w:tr>
      <w:tr w:rsidR="00926F9F" w:rsidRPr="00CB1882" w14:paraId="6AACFE5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CDD147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867400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0C0FE66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59067DB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911CB3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7,5000</w:t>
            </w:r>
          </w:p>
        </w:tc>
      </w:tr>
      <w:tr w:rsidR="00926F9F" w:rsidRPr="00CB1882" w14:paraId="4B45248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9A69D9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7F843A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28221157000001200</w:t>
            </w:r>
          </w:p>
        </w:tc>
        <w:tc>
          <w:tcPr>
            <w:tcW w:w="4536" w:type="dxa"/>
            <w:gridSpan w:val="3"/>
            <w:tcBorders>
              <w:top w:val="nil"/>
              <w:bottom w:val="single" w:sz="2" w:space="0" w:color="auto"/>
            </w:tcBorders>
            <w:vAlign w:val="center"/>
          </w:tcPr>
          <w:p w14:paraId="6A4763E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Radiator (1200x500)</w:t>
            </w:r>
          </w:p>
        </w:tc>
        <w:tc>
          <w:tcPr>
            <w:tcW w:w="1275" w:type="dxa"/>
            <w:tcBorders>
              <w:top w:val="nil"/>
              <w:bottom w:val="single" w:sz="2" w:space="0" w:color="auto"/>
            </w:tcBorders>
            <w:vAlign w:val="center"/>
          </w:tcPr>
          <w:p w14:paraId="4FD0B51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4C100B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3,0000</w:t>
            </w:r>
          </w:p>
        </w:tc>
      </w:tr>
      <w:tr w:rsidR="00926F9F" w:rsidRPr="00CB1882" w14:paraId="59C5009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69723C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F44C09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6B9C5FC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69124A3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DB6681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0,1200</w:t>
            </w:r>
          </w:p>
        </w:tc>
      </w:tr>
      <w:tr w:rsidR="00926F9F" w:rsidRPr="00CB1882" w14:paraId="0E7CEEA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5B49BF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CD016E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460BF43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53A58AD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0CC73A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0,2400</w:t>
            </w:r>
          </w:p>
        </w:tc>
      </w:tr>
      <w:tr w:rsidR="00926F9F" w:rsidRPr="00CB1882" w14:paraId="33C446E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9DC96F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E979BA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2811236832352</w:t>
            </w:r>
          </w:p>
        </w:tc>
        <w:tc>
          <w:tcPr>
            <w:tcW w:w="4536" w:type="dxa"/>
            <w:gridSpan w:val="3"/>
            <w:tcBorders>
              <w:top w:val="nil"/>
              <w:bottom w:val="single" w:sz="2" w:space="0" w:color="auto"/>
            </w:tcBorders>
            <w:vAlign w:val="center"/>
          </w:tcPr>
          <w:p w14:paraId="293C2CE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Burghiu cu cap widia cu D=8</w:t>
            </w:r>
          </w:p>
        </w:tc>
        <w:tc>
          <w:tcPr>
            <w:tcW w:w="1275" w:type="dxa"/>
            <w:tcBorders>
              <w:top w:val="nil"/>
              <w:bottom w:val="single" w:sz="2" w:space="0" w:color="auto"/>
            </w:tcBorders>
            <w:vAlign w:val="center"/>
          </w:tcPr>
          <w:p w14:paraId="0493EA8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998BE2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0,1500</w:t>
            </w:r>
          </w:p>
        </w:tc>
      </w:tr>
      <w:tr w:rsidR="00926F9F" w:rsidRPr="00CB1882" w14:paraId="4C0F06F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BE09FC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35E4DF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2875276313344</w:t>
            </w:r>
          </w:p>
        </w:tc>
        <w:tc>
          <w:tcPr>
            <w:tcW w:w="4536" w:type="dxa"/>
            <w:gridSpan w:val="3"/>
            <w:tcBorders>
              <w:top w:val="nil"/>
              <w:bottom w:val="single" w:sz="2" w:space="0" w:color="auto"/>
            </w:tcBorders>
            <w:vAlign w:val="center"/>
          </w:tcPr>
          <w:p w14:paraId="13E0D65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Diblu cu expandare cu D= 8</w:t>
            </w:r>
          </w:p>
        </w:tc>
        <w:tc>
          <w:tcPr>
            <w:tcW w:w="1275" w:type="dxa"/>
            <w:tcBorders>
              <w:top w:val="nil"/>
              <w:bottom w:val="single" w:sz="2" w:space="0" w:color="auto"/>
            </w:tcBorders>
            <w:vAlign w:val="center"/>
          </w:tcPr>
          <w:p w14:paraId="338AAB0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9CF2D7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12,0000</w:t>
            </w:r>
          </w:p>
        </w:tc>
      </w:tr>
      <w:tr w:rsidR="00926F9F" w:rsidRPr="00CB1882" w14:paraId="1CC9C07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78C07E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218FE2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2952270007609</w:t>
            </w:r>
          </w:p>
        </w:tc>
        <w:tc>
          <w:tcPr>
            <w:tcW w:w="4536" w:type="dxa"/>
            <w:gridSpan w:val="3"/>
            <w:tcBorders>
              <w:top w:val="nil"/>
              <w:bottom w:val="single" w:sz="2" w:space="0" w:color="auto"/>
            </w:tcBorders>
            <w:vAlign w:val="center"/>
          </w:tcPr>
          <w:p w14:paraId="23DA8C6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Masina de gaurit electrica</w:t>
            </w:r>
          </w:p>
        </w:tc>
        <w:tc>
          <w:tcPr>
            <w:tcW w:w="1275" w:type="dxa"/>
            <w:tcBorders>
              <w:top w:val="nil"/>
              <w:bottom w:val="single" w:sz="2" w:space="0" w:color="auto"/>
            </w:tcBorders>
            <w:vAlign w:val="center"/>
          </w:tcPr>
          <w:p w14:paraId="1249701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265EC57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0,7500</w:t>
            </w:r>
          </w:p>
        </w:tc>
      </w:tr>
      <w:tr w:rsidR="00926F9F" w:rsidRPr="00CB1882" w14:paraId="0473D454"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2E9807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158</w:t>
            </w:r>
          </w:p>
        </w:tc>
        <w:tc>
          <w:tcPr>
            <w:tcW w:w="1701" w:type="dxa"/>
            <w:gridSpan w:val="2"/>
            <w:tcBorders>
              <w:top w:val="single" w:sz="4" w:space="0" w:color="auto"/>
              <w:bottom w:val="single" w:sz="4" w:space="0" w:color="auto"/>
            </w:tcBorders>
            <w:vAlign w:val="center"/>
          </w:tcPr>
          <w:p w14:paraId="52F1B93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IC35D</w:t>
            </w:r>
          </w:p>
        </w:tc>
        <w:tc>
          <w:tcPr>
            <w:tcW w:w="4536" w:type="dxa"/>
            <w:gridSpan w:val="3"/>
            <w:tcBorders>
              <w:top w:val="single" w:sz="4" w:space="0" w:color="auto"/>
              <w:bottom w:val="single" w:sz="4" w:space="0" w:color="auto"/>
            </w:tcBorders>
            <w:vAlign w:val="center"/>
          </w:tcPr>
          <w:p w14:paraId="24813D00" w14:textId="1C39C0F8" w:rsidR="00926F9F" w:rsidRPr="00CB1882" w:rsidRDefault="00926F9F" w:rsidP="00342D25">
            <w:pPr>
              <w:tabs>
                <w:tab w:val="left" w:pos="360"/>
                <w:tab w:val="left" w:pos="1134"/>
              </w:tabs>
              <w:spacing w:after="120"/>
              <w:outlineLvl w:val="2"/>
              <w:rPr>
                <w:lang w:val="en-US"/>
              </w:rPr>
            </w:pPr>
            <w:r w:rsidRPr="00CB1882">
              <w:rPr>
                <w:sz w:val="22"/>
                <w:szCs w:val="22"/>
                <w:lang w:val="en-US"/>
              </w:rPr>
              <w:t>Teava din polipropilena armata, montata, la legatura corpurilor sau aparatelor de incalzire, in instalatii de incalzire centrala, avind diametrul exterior de 32,0 mm</w:t>
            </w:r>
          </w:p>
        </w:tc>
        <w:tc>
          <w:tcPr>
            <w:tcW w:w="1275" w:type="dxa"/>
            <w:tcBorders>
              <w:top w:val="single" w:sz="4" w:space="0" w:color="auto"/>
              <w:bottom w:val="single" w:sz="4" w:space="0" w:color="auto"/>
            </w:tcBorders>
            <w:vAlign w:val="center"/>
          </w:tcPr>
          <w:p w14:paraId="0D0DE04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68629F6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8,4000</w:t>
            </w:r>
          </w:p>
          <w:p w14:paraId="2A89D317"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6C56086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AA54C1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265FE2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7DD4F80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6E3C5C7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CB524E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3,7800</w:t>
            </w:r>
          </w:p>
        </w:tc>
      </w:tr>
      <w:tr w:rsidR="00926F9F" w:rsidRPr="00CB1882" w14:paraId="09A8150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B8E8BF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69BCC6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252121671000032</w:t>
            </w:r>
          </w:p>
        </w:tc>
        <w:tc>
          <w:tcPr>
            <w:tcW w:w="4536" w:type="dxa"/>
            <w:gridSpan w:val="3"/>
            <w:tcBorders>
              <w:top w:val="nil"/>
              <w:bottom w:val="single" w:sz="2" w:space="0" w:color="auto"/>
            </w:tcBorders>
            <w:vAlign w:val="center"/>
          </w:tcPr>
          <w:p w14:paraId="01FD978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Teava din polietilena sau polipropilena d32</w:t>
            </w:r>
          </w:p>
        </w:tc>
        <w:tc>
          <w:tcPr>
            <w:tcW w:w="1275" w:type="dxa"/>
            <w:tcBorders>
              <w:top w:val="nil"/>
              <w:bottom w:val="single" w:sz="2" w:space="0" w:color="auto"/>
            </w:tcBorders>
            <w:vAlign w:val="center"/>
          </w:tcPr>
          <w:p w14:paraId="78AB2FD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5A58545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8,6520</w:t>
            </w:r>
          </w:p>
        </w:tc>
      </w:tr>
      <w:tr w:rsidR="00926F9F" w:rsidRPr="00CB1882" w14:paraId="2DB29982"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03B605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159</w:t>
            </w:r>
          </w:p>
        </w:tc>
        <w:tc>
          <w:tcPr>
            <w:tcW w:w="1701" w:type="dxa"/>
            <w:gridSpan w:val="2"/>
            <w:tcBorders>
              <w:top w:val="single" w:sz="4" w:space="0" w:color="auto"/>
              <w:bottom w:val="single" w:sz="4" w:space="0" w:color="auto"/>
            </w:tcBorders>
            <w:vAlign w:val="center"/>
          </w:tcPr>
          <w:p w14:paraId="50EBEFA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IC35B</w:t>
            </w:r>
          </w:p>
        </w:tc>
        <w:tc>
          <w:tcPr>
            <w:tcW w:w="4536" w:type="dxa"/>
            <w:gridSpan w:val="3"/>
            <w:tcBorders>
              <w:top w:val="single" w:sz="4" w:space="0" w:color="auto"/>
              <w:bottom w:val="single" w:sz="4" w:space="0" w:color="auto"/>
            </w:tcBorders>
            <w:vAlign w:val="center"/>
          </w:tcPr>
          <w:p w14:paraId="209236E0" w14:textId="6EACBB2A" w:rsidR="00926F9F" w:rsidRPr="00CB1882" w:rsidRDefault="00926F9F" w:rsidP="00342D25">
            <w:pPr>
              <w:tabs>
                <w:tab w:val="left" w:pos="360"/>
                <w:tab w:val="left" w:pos="1134"/>
              </w:tabs>
              <w:spacing w:after="120"/>
              <w:outlineLvl w:val="2"/>
              <w:rPr>
                <w:lang w:val="en-US"/>
              </w:rPr>
            </w:pPr>
            <w:r w:rsidRPr="00CB1882">
              <w:rPr>
                <w:sz w:val="22"/>
                <w:szCs w:val="22"/>
                <w:lang w:val="en-US"/>
              </w:rPr>
              <w:t>Teava din polipropilena armata, montata, la legatura corpurilor sau aparatelor de incalzire, in instalatii de incalzire centrala, avind diametrul exterior de 20,0 mm</w:t>
            </w:r>
          </w:p>
        </w:tc>
        <w:tc>
          <w:tcPr>
            <w:tcW w:w="1275" w:type="dxa"/>
            <w:tcBorders>
              <w:top w:val="single" w:sz="4" w:space="0" w:color="auto"/>
              <w:bottom w:val="single" w:sz="4" w:space="0" w:color="auto"/>
            </w:tcBorders>
            <w:vAlign w:val="center"/>
          </w:tcPr>
          <w:p w14:paraId="244FF47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2A62187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2,7000</w:t>
            </w:r>
          </w:p>
          <w:p w14:paraId="1051D059"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2F743CD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7B7EC6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5F47BD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2F3FB3D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39E2CC3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CC1520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0,9450</w:t>
            </w:r>
          </w:p>
        </w:tc>
      </w:tr>
      <w:tr w:rsidR="00926F9F" w:rsidRPr="00CB1882" w14:paraId="797473A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94EF8B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5A7906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252121671000020</w:t>
            </w:r>
          </w:p>
        </w:tc>
        <w:tc>
          <w:tcPr>
            <w:tcW w:w="4536" w:type="dxa"/>
            <w:gridSpan w:val="3"/>
            <w:tcBorders>
              <w:top w:val="nil"/>
              <w:bottom w:val="single" w:sz="2" w:space="0" w:color="auto"/>
            </w:tcBorders>
            <w:vAlign w:val="center"/>
          </w:tcPr>
          <w:p w14:paraId="085C24D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Teava din polietilena sau polipropilena d20</w:t>
            </w:r>
          </w:p>
        </w:tc>
        <w:tc>
          <w:tcPr>
            <w:tcW w:w="1275" w:type="dxa"/>
            <w:tcBorders>
              <w:top w:val="nil"/>
              <w:bottom w:val="single" w:sz="2" w:space="0" w:color="auto"/>
            </w:tcBorders>
            <w:vAlign w:val="center"/>
          </w:tcPr>
          <w:p w14:paraId="51FE79B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2A90360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2,7810</w:t>
            </w:r>
          </w:p>
        </w:tc>
      </w:tr>
      <w:tr w:rsidR="00926F9F" w:rsidRPr="00CB1882" w14:paraId="69FDC644"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3854C0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160</w:t>
            </w:r>
          </w:p>
        </w:tc>
        <w:tc>
          <w:tcPr>
            <w:tcW w:w="1701" w:type="dxa"/>
            <w:gridSpan w:val="2"/>
            <w:tcBorders>
              <w:top w:val="single" w:sz="4" w:space="0" w:color="auto"/>
              <w:bottom w:val="single" w:sz="4" w:space="0" w:color="auto"/>
            </w:tcBorders>
            <w:vAlign w:val="center"/>
          </w:tcPr>
          <w:p w14:paraId="2BC235F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IC38C</w:t>
            </w:r>
          </w:p>
        </w:tc>
        <w:tc>
          <w:tcPr>
            <w:tcW w:w="4536" w:type="dxa"/>
            <w:gridSpan w:val="3"/>
            <w:tcBorders>
              <w:top w:val="single" w:sz="4" w:space="0" w:color="auto"/>
              <w:bottom w:val="single" w:sz="4" w:space="0" w:color="auto"/>
            </w:tcBorders>
            <w:vAlign w:val="center"/>
          </w:tcPr>
          <w:p w14:paraId="1C5F5D58" w14:textId="739528A0" w:rsidR="00926F9F" w:rsidRPr="00CB1882" w:rsidRDefault="00926F9F" w:rsidP="00342D25">
            <w:pPr>
              <w:tabs>
                <w:tab w:val="left" w:pos="360"/>
                <w:tab w:val="left" w:pos="1134"/>
              </w:tabs>
              <w:spacing w:after="120"/>
              <w:outlineLvl w:val="2"/>
              <w:rPr>
                <w:lang w:val="en-US"/>
              </w:rPr>
            </w:pPr>
            <w:r w:rsidRPr="00CB1882">
              <w:rPr>
                <w:sz w:val="22"/>
                <w:szCs w:val="22"/>
                <w:lang w:val="en-US"/>
              </w:rPr>
              <w:t>Piesa de racordare (fiting), cu 2 imbinari, din polipropilena imbinate prin polifusiune cu teava din polipropilena armata, avind diametrul exterior de 32,0 mm</w:t>
            </w:r>
          </w:p>
        </w:tc>
        <w:tc>
          <w:tcPr>
            <w:tcW w:w="1275" w:type="dxa"/>
            <w:tcBorders>
              <w:top w:val="single" w:sz="4" w:space="0" w:color="auto"/>
              <w:bottom w:val="single" w:sz="4" w:space="0" w:color="auto"/>
            </w:tcBorders>
            <w:vAlign w:val="center"/>
          </w:tcPr>
          <w:p w14:paraId="118CC8B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60FC125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6,0000</w:t>
            </w:r>
          </w:p>
          <w:p w14:paraId="41580D29"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3548579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7AC1FE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14FDA4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5F75799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38C728C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B73D1E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1,2600</w:t>
            </w:r>
          </w:p>
        </w:tc>
      </w:tr>
      <w:tr w:rsidR="00926F9F" w:rsidRPr="00CB1882" w14:paraId="0448640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3544EE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464167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2875274110102322</w:t>
            </w:r>
          </w:p>
        </w:tc>
        <w:tc>
          <w:tcPr>
            <w:tcW w:w="4536" w:type="dxa"/>
            <w:gridSpan w:val="3"/>
            <w:tcBorders>
              <w:top w:val="nil"/>
              <w:bottom w:val="single" w:sz="2" w:space="0" w:color="auto"/>
            </w:tcBorders>
            <w:vAlign w:val="center"/>
          </w:tcPr>
          <w:p w14:paraId="4EBD9FB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Piesa de racordare 2x32</w:t>
            </w:r>
          </w:p>
        </w:tc>
        <w:tc>
          <w:tcPr>
            <w:tcW w:w="1275" w:type="dxa"/>
            <w:tcBorders>
              <w:top w:val="nil"/>
              <w:bottom w:val="single" w:sz="2" w:space="0" w:color="auto"/>
            </w:tcBorders>
            <w:vAlign w:val="center"/>
          </w:tcPr>
          <w:p w14:paraId="5BA48E2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2EDB51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6,0000</w:t>
            </w:r>
          </w:p>
        </w:tc>
      </w:tr>
      <w:tr w:rsidR="00926F9F" w:rsidRPr="00CB1882" w14:paraId="07A1155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8316CD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B29D60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2112307325046</w:t>
            </w:r>
          </w:p>
        </w:tc>
        <w:tc>
          <w:tcPr>
            <w:tcW w:w="4536" w:type="dxa"/>
            <w:gridSpan w:val="3"/>
            <w:tcBorders>
              <w:top w:val="nil"/>
              <w:bottom w:val="single" w:sz="2" w:space="0" w:color="auto"/>
            </w:tcBorders>
            <w:vAlign w:val="center"/>
          </w:tcPr>
          <w:p w14:paraId="1F0423B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absorbanta</w:t>
            </w:r>
          </w:p>
        </w:tc>
        <w:tc>
          <w:tcPr>
            <w:tcW w:w="1275" w:type="dxa"/>
            <w:tcBorders>
              <w:top w:val="nil"/>
              <w:bottom w:val="single" w:sz="2" w:space="0" w:color="auto"/>
            </w:tcBorders>
            <w:vAlign w:val="center"/>
          </w:tcPr>
          <w:p w14:paraId="7CDB935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EAFC18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0,1200</w:t>
            </w:r>
          </w:p>
        </w:tc>
      </w:tr>
      <w:tr w:rsidR="00926F9F" w:rsidRPr="00CB1882" w14:paraId="3F833C1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9BD742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41D5D6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3220137315778</w:t>
            </w:r>
          </w:p>
        </w:tc>
        <w:tc>
          <w:tcPr>
            <w:tcW w:w="4536" w:type="dxa"/>
            <w:gridSpan w:val="3"/>
            <w:tcBorders>
              <w:top w:val="nil"/>
              <w:bottom w:val="single" w:sz="2" w:space="0" w:color="auto"/>
            </w:tcBorders>
            <w:vAlign w:val="center"/>
          </w:tcPr>
          <w:p w14:paraId="7593EC9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Decapant</w:t>
            </w:r>
          </w:p>
        </w:tc>
        <w:tc>
          <w:tcPr>
            <w:tcW w:w="1275" w:type="dxa"/>
            <w:tcBorders>
              <w:top w:val="nil"/>
              <w:bottom w:val="single" w:sz="2" w:space="0" w:color="auto"/>
            </w:tcBorders>
            <w:vAlign w:val="center"/>
          </w:tcPr>
          <w:p w14:paraId="46E91A7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7A9934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0,0480</w:t>
            </w:r>
          </w:p>
        </w:tc>
      </w:tr>
      <w:tr w:rsidR="00926F9F" w:rsidRPr="00CB1882" w14:paraId="3122669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8A62F8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A7A25B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2940600003000</w:t>
            </w:r>
          </w:p>
        </w:tc>
        <w:tc>
          <w:tcPr>
            <w:tcW w:w="4536" w:type="dxa"/>
            <w:gridSpan w:val="3"/>
            <w:tcBorders>
              <w:top w:val="nil"/>
              <w:bottom w:val="single" w:sz="2" w:space="0" w:color="auto"/>
            </w:tcBorders>
            <w:vAlign w:val="center"/>
          </w:tcPr>
          <w:p w14:paraId="0B057E8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Aparat de sudura pentru polifisiune</w:t>
            </w:r>
          </w:p>
        </w:tc>
        <w:tc>
          <w:tcPr>
            <w:tcW w:w="1275" w:type="dxa"/>
            <w:tcBorders>
              <w:top w:val="nil"/>
              <w:bottom w:val="single" w:sz="2" w:space="0" w:color="auto"/>
            </w:tcBorders>
            <w:vAlign w:val="center"/>
          </w:tcPr>
          <w:p w14:paraId="6CD3B87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11597D2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0,1260</w:t>
            </w:r>
          </w:p>
        </w:tc>
      </w:tr>
      <w:tr w:rsidR="00926F9F" w:rsidRPr="00CB1882" w14:paraId="6BCBC761"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FC624D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161</w:t>
            </w:r>
          </w:p>
        </w:tc>
        <w:tc>
          <w:tcPr>
            <w:tcW w:w="1701" w:type="dxa"/>
            <w:gridSpan w:val="2"/>
            <w:tcBorders>
              <w:top w:val="single" w:sz="4" w:space="0" w:color="auto"/>
              <w:bottom w:val="single" w:sz="4" w:space="0" w:color="auto"/>
            </w:tcBorders>
            <w:vAlign w:val="center"/>
          </w:tcPr>
          <w:p w14:paraId="3F7F32B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IC38I</w:t>
            </w:r>
          </w:p>
        </w:tc>
        <w:tc>
          <w:tcPr>
            <w:tcW w:w="4536" w:type="dxa"/>
            <w:gridSpan w:val="3"/>
            <w:tcBorders>
              <w:top w:val="single" w:sz="4" w:space="0" w:color="auto"/>
              <w:bottom w:val="single" w:sz="4" w:space="0" w:color="auto"/>
            </w:tcBorders>
            <w:vAlign w:val="center"/>
          </w:tcPr>
          <w:p w14:paraId="163158CB" w14:textId="3C447165" w:rsidR="00926F9F" w:rsidRPr="00CB1882" w:rsidRDefault="00926F9F" w:rsidP="00342D25">
            <w:pPr>
              <w:tabs>
                <w:tab w:val="left" w:pos="360"/>
                <w:tab w:val="left" w:pos="1134"/>
              </w:tabs>
              <w:spacing w:after="120"/>
              <w:outlineLvl w:val="2"/>
              <w:rPr>
                <w:lang w:val="en-US"/>
              </w:rPr>
            </w:pPr>
            <w:r w:rsidRPr="00CB1882">
              <w:rPr>
                <w:sz w:val="22"/>
                <w:szCs w:val="22"/>
                <w:lang w:val="en-US"/>
              </w:rPr>
              <w:t>Piesa de racordare (fiting), cu 3 imbinari, din polipropilena imbinate prin polifusiune cu teava din polipropilena armata, avind diametrul exterior de 32,0 mm</w:t>
            </w:r>
          </w:p>
        </w:tc>
        <w:tc>
          <w:tcPr>
            <w:tcW w:w="1275" w:type="dxa"/>
            <w:tcBorders>
              <w:top w:val="single" w:sz="4" w:space="0" w:color="auto"/>
              <w:bottom w:val="single" w:sz="4" w:space="0" w:color="auto"/>
            </w:tcBorders>
            <w:vAlign w:val="center"/>
          </w:tcPr>
          <w:p w14:paraId="7E28172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630CD78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6,0000</w:t>
            </w:r>
          </w:p>
          <w:p w14:paraId="7EB473CF"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5E833B5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3ACC5C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62B5E2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18C793E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3B81ABF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8AEA1D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1,8000</w:t>
            </w:r>
          </w:p>
        </w:tc>
      </w:tr>
      <w:tr w:rsidR="00926F9F" w:rsidRPr="00CB1882" w14:paraId="2713D4D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B87BBF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143B4C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2875274110102323</w:t>
            </w:r>
          </w:p>
        </w:tc>
        <w:tc>
          <w:tcPr>
            <w:tcW w:w="4536" w:type="dxa"/>
            <w:gridSpan w:val="3"/>
            <w:tcBorders>
              <w:top w:val="nil"/>
              <w:bottom w:val="single" w:sz="2" w:space="0" w:color="auto"/>
            </w:tcBorders>
            <w:vAlign w:val="center"/>
          </w:tcPr>
          <w:p w14:paraId="2D7ADE1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Piesa de racordare 3x32</w:t>
            </w:r>
          </w:p>
        </w:tc>
        <w:tc>
          <w:tcPr>
            <w:tcW w:w="1275" w:type="dxa"/>
            <w:tcBorders>
              <w:top w:val="nil"/>
              <w:bottom w:val="single" w:sz="2" w:space="0" w:color="auto"/>
            </w:tcBorders>
            <w:vAlign w:val="center"/>
          </w:tcPr>
          <w:p w14:paraId="5DA6906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9FF029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6,0000</w:t>
            </w:r>
          </w:p>
        </w:tc>
      </w:tr>
      <w:tr w:rsidR="00926F9F" w:rsidRPr="00CB1882" w14:paraId="4035D7B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ED82DF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66846F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2112307325046</w:t>
            </w:r>
          </w:p>
        </w:tc>
        <w:tc>
          <w:tcPr>
            <w:tcW w:w="4536" w:type="dxa"/>
            <w:gridSpan w:val="3"/>
            <w:tcBorders>
              <w:top w:val="nil"/>
              <w:bottom w:val="single" w:sz="2" w:space="0" w:color="auto"/>
            </w:tcBorders>
            <w:vAlign w:val="center"/>
          </w:tcPr>
          <w:p w14:paraId="6977D46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absorbanta</w:t>
            </w:r>
          </w:p>
        </w:tc>
        <w:tc>
          <w:tcPr>
            <w:tcW w:w="1275" w:type="dxa"/>
            <w:tcBorders>
              <w:top w:val="nil"/>
              <w:bottom w:val="single" w:sz="2" w:space="0" w:color="auto"/>
            </w:tcBorders>
            <w:vAlign w:val="center"/>
          </w:tcPr>
          <w:p w14:paraId="351BC59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576F8D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0,1800</w:t>
            </w:r>
          </w:p>
        </w:tc>
      </w:tr>
      <w:tr w:rsidR="00926F9F" w:rsidRPr="00CB1882" w14:paraId="2511D0F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CA0EEA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4F15E5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3220137315778</w:t>
            </w:r>
          </w:p>
        </w:tc>
        <w:tc>
          <w:tcPr>
            <w:tcW w:w="4536" w:type="dxa"/>
            <w:gridSpan w:val="3"/>
            <w:tcBorders>
              <w:top w:val="nil"/>
              <w:bottom w:val="single" w:sz="2" w:space="0" w:color="auto"/>
            </w:tcBorders>
            <w:vAlign w:val="center"/>
          </w:tcPr>
          <w:p w14:paraId="6ABCA38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Decapant</w:t>
            </w:r>
          </w:p>
        </w:tc>
        <w:tc>
          <w:tcPr>
            <w:tcW w:w="1275" w:type="dxa"/>
            <w:tcBorders>
              <w:top w:val="nil"/>
              <w:bottom w:val="single" w:sz="2" w:space="0" w:color="auto"/>
            </w:tcBorders>
            <w:vAlign w:val="center"/>
          </w:tcPr>
          <w:p w14:paraId="61DADC0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43875F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0,0480</w:t>
            </w:r>
          </w:p>
        </w:tc>
      </w:tr>
      <w:tr w:rsidR="00926F9F" w:rsidRPr="00CB1882" w14:paraId="021C409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78A0D2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626D22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2940600003000</w:t>
            </w:r>
          </w:p>
        </w:tc>
        <w:tc>
          <w:tcPr>
            <w:tcW w:w="4536" w:type="dxa"/>
            <w:gridSpan w:val="3"/>
            <w:tcBorders>
              <w:top w:val="nil"/>
              <w:bottom w:val="single" w:sz="2" w:space="0" w:color="auto"/>
            </w:tcBorders>
            <w:vAlign w:val="center"/>
          </w:tcPr>
          <w:p w14:paraId="5A59053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Aparat de sudura pentru polifisiune</w:t>
            </w:r>
          </w:p>
        </w:tc>
        <w:tc>
          <w:tcPr>
            <w:tcW w:w="1275" w:type="dxa"/>
            <w:tcBorders>
              <w:top w:val="nil"/>
              <w:bottom w:val="single" w:sz="2" w:space="0" w:color="auto"/>
            </w:tcBorders>
            <w:vAlign w:val="center"/>
          </w:tcPr>
          <w:p w14:paraId="242A3A7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0312C50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0,1800</w:t>
            </w:r>
          </w:p>
        </w:tc>
      </w:tr>
      <w:tr w:rsidR="00926F9F" w:rsidRPr="00CB1882" w14:paraId="52C1685A"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0E654B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162</w:t>
            </w:r>
          </w:p>
        </w:tc>
        <w:tc>
          <w:tcPr>
            <w:tcW w:w="1701" w:type="dxa"/>
            <w:gridSpan w:val="2"/>
            <w:tcBorders>
              <w:top w:val="single" w:sz="4" w:space="0" w:color="auto"/>
              <w:bottom w:val="single" w:sz="4" w:space="0" w:color="auto"/>
            </w:tcBorders>
            <w:vAlign w:val="center"/>
          </w:tcPr>
          <w:p w14:paraId="6F4CF75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IC53C</w:t>
            </w:r>
          </w:p>
        </w:tc>
        <w:tc>
          <w:tcPr>
            <w:tcW w:w="4536" w:type="dxa"/>
            <w:gridSpan w:val="3"/>
            <w:tcBorders>
              <w:top w:val="single" w:sz="4" w:space="0" w:color="auto"/>
              <w:bottom w:val="single" w:sz="4" w:space="0" w:color="auto"/>
            </w:tcBorders>
            <w:vAlign w:val="center"/>
          </w:tcPr>
          <w:p w14:paraId="76B9E1B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Racord olandez U2, negru, avind diametrul de 1 1/4"</w:t>
            </w:r>
          </w:p>
          <w:p w14:paraId="5416510D" w14:textId="77777777" w:rsidR="00926F9F" w:rsidRPr="00CB1882" w:rsidRDefault="00926F9F" w:rsidP="00C6286C">
            <w:pPr>
              <w:tabs>
                <w:tab w:val="left" w:pos="360"/>
                <w:tab w:val="left" w:pos="1134"/>
              </w:tabs>
              <w:spacing w:after="120"/>
              <w:outlineLvl w:val="2"/>
              <w:rPr>
                <w:lang w:val="en-US"/>
              </w:rPr>
            </w:pPr>
          </w:p>
        </w:tc>
        <w:tc>
          <w:tcPr>
            <w:tcW w:w="1275" w:type="dxa"/>
            <w:tcBorders>
              <w:top w:val="single" w:sz="4" w:space="0" w:color="auto"/>
              <w:bottom w:val="single" w:sz="4" w:space="0" w:color="auto"/>
            </w:tcBorders>
            <w:vAlign w:val="center"/>
          </w:tcPr>
          <w:p w14:paraId="7730328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lastRenderedPageBreak/>
              <w:t>buc</w:t>
            </w:r>
          </w:p>
        </w:tc>
        <w:tc>
          <w:tcPr>
            <w:tcW w:w="1985" w:type="dxa"/>
            <w:gridSpan w:val="2"/>
            <w:tcBorders>
              <w:top w:val="single" w:sz="4" w:space="0" w:color="auto"/>
              <w:bottom w:val="single" w:sz="4" w:space="0" w:color="auto"/>
            </w:tcBorders>
            <w:vAlign w:val="center"/>
          </w:tcPr>
          <w:p w14:paraId="0F0EE72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6,0000</w:t>
            </w:r>
          </w:p>
          <w:p w14:paraId="49C62D37"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0D589B0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0CD289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99A6E1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747F18C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4AE6D77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4E4172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1,5000</w:t>
            </w:r>
          </w:p>
        </w:tc>
      </w:tr>
      <w:tr w:rsidR="00926F9F" w:rsidRPr="00CB1882" w14:paraId="67D7428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B40BC1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D7D19B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287527411900032</w:t>
            </w:r>
          </w:p>
        </w:tc>
        <w:tc>
          <w:tcPr>
            <w:tcW w:w="4536" w:type="dxa"/>
            <w:gridSpan w:val="3"/>
            <w:tcBorders>
              <w:top w:val="nil"/>
              <w:bottom w:val="single" w:sz="2" w:space="0" w:color="auto"/>
            </w:tcBorders>
            <w:vAlign w:val="center"/>
          </w:tcPr>
          <w:p w14:paraId="6351883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Cot racord olandez d32</w:t>
            </w:r>
          </w:p>
        </w:tc>
        <w:tc>
          <w:tcPr>
            <w:tcW w:w="1275" w:type="dxa"/>
            <w:tcBorders>
              <w:top w:val="nil"/>
              <w:bottom w:val="single" w:sz="2" w:space="0" w:color="auto"/>
            </w:tcBorders>
            <w:vAlign w:val="center"/>
          </w:tcPr>
          <w:p w14:paraId="49E4231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022F32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6,0000</w:t>
            </w:r>
          </w:p>
        </w:tc>
      </w:tr>
      <w:tr w:rsidR="00926F9F" w:rsidRPr="00CB1882" w14:paraId="04F7BAD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81F748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9C6502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2513206621959</w:t>
            </w:r>
          </w:p>
        </w:tc>
        <w:tc>
          <w:tcPr>
            <w:tcW w:w="4536" w:type="dxa"/>
            <w:gridSpan w:val="3"/>
            <w:tcBorders>
              <w:top w:val="nil"/>
              <w:bottom w:val="single" w:sz="2" w:space="0" w:color="auto"/>
            </w:tcBorders>
            <w:vAlign w:val="center"/>
          </w:tcPr>
          <w:p w14:paraId="47FEFF8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Placi marsit Pn-10 at. de 2 mm</w:t>
            </w:r>
          </w:p>
        </w:tc>
        <w:tc>
          <w:tcPr>
            <w:tcW w:w="1275" w:type="dxa"/>
            <w:tcBorders>
              <w:top w:val="nil"/>
              <w:bottom w:val="single" w:sz="2" w:space="0" w:color="auto"/>
            </w:tcBorders>
            <w:vAlign w:val="center"/>
          </w:tcPr>
          <w:p w14:paraId="1C9EB46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F7B36F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0,0900</w:t>
            </w:r>
          </w:p>
        </w:tc>
      </w:tr>
      <w:tr w:rsidR="00926F9F" w:rsidRPr="00CB1882" w14:paraId="02DD2C6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EC82E5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0A67DB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1E31EBF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7C3525D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DF95FC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0,1560</w:t>
            </w:r>
          </w:p>
        </w:tc>
      </w:tr>
      <w:tr w:rsidR="00926F9F" w:rsidRPr="00CB1882" w14:paraId="5F0CE4C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9FCC7E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18DBF0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65E5BB9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395B7B0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58BCB8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0,3120</w:t>
            </w:r>
          </w:p>
        </w:tc>
      </w:tr>
      <w:tr w:rsidR="00926F9F" w:rsidRPr="00CB1882" w14:paraId="5073D11E"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CB13FC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163</w:t>
            </w:r>
          </w:p>
        </w:tc>
        <w:tc>
          <w:tcPr>
            <w:tcW w:w="1701" w:type="dxa"/>
            <w:gridSpan w:val="2"/>
            <w:tcBorders>
              <w:top w:val="single" w:sz="4" w:space="0" w:color="auto"/>
              <w:bottom w:val="single" w:sz="4" w:space="0" w:color="auto"/>
            </w:tcBorders>
            <w:vAlign w:val="center"/>
          </w:tcPr>
          <w:p w14:paraId="06E8391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IC50A</w:t>
            </w:r>
          </w:p>
        </w:tc>
        <w:tc>
          <w:tcPr>
            <w:tcW w:w="4536" w:type="dxa"/>
            <w:gridSpan w:val="3"/>
            <w:tcBorders>
              <w:top w:val="single" w:sz="4" w:space="0" w:color="auto"/>
              <w:bottom w:val="single" w:sz="4" w:space="0" w:color="auto"/>
            </w:tcBorders>
            <w:vAlign w:val="center"/>
          </w:tcPr>
          <w:p w14:paraId="64B42E16" w14:textId="28BEFF7E" w:rsidR="00926F9F" w:rsidRPr="00CB1882" w:rsidRDefault="00926F9F" w:rsidP="00342D25">
            <w:pPr>
              <w:tabs>
                <w:tab w:val="left" w:pos="360"/>
                <w:tab w:val="left" w:pos="1134"/>
              </w:tabs>
              <w:spacing w:after="120"/>
              <w:outlineLvl w:val="2"/>
              <w:rPr>
                <w:lang w:val="en-US"/>
              </w:rPr>
            </w:pPr>
            <w:r w:rsidRPr="00CB1882">
              <w:rPr>
                <w:sz w:val="22"/>
                <w:szCs w:val="22"/>
                <w:lang w:val="en-US"/>
              </w:rPr>
              <w:t>Cot UA. 2 cu racord olandez, negru, avind diametrul de 3/8" ...1/2"</w:t>
            </w:r>
          </w:p>
        </w:tc>
        <w:tc>
          <w:tcPr>
            <w:tcW w:w="1275" w:type="dxa"/>
            <w:tcBorders>
              <w:top w:val="single" w:sz="4" w:space="0" w:color="auto"/>
              <w:bottom w:val="single" w:sz="4" w:space="0" w:color="auto"/>
            </w:tcBorders>
            <w:vAlign w:val="center"/>
          </w:tcPr>
          <w:p w14:paraId="6F58EE7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4C4D66F6" w14:textId="425C4968"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6,0000</w:t>
            </w:r>
          </w:p>
        </w:tc>
      </w:tr>
      <w:tr w:rsidR="00926F9F" w:rsidRPr="00CB1882" w14:paraId="39CE72B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62A5F5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299491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6D964DD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3A3665A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3E6015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0,9000</w:t>
            </w:r>
          </w:p>
        </w:tc>
      </w:tr>
      <w:tr w:rsidR="00926F9F" w:rsidRPr="00CB1882" w14:paraId="53F19B0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013F04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7F6DD0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287527411900020</w:t>
            </w:r>
          </w:p>
        </w:tc>
        <w:tc>
          <w:tcPr>
            <w:tcW w:w="4536" w:type="dxa"/>
            <w:gridSpan w:val="3"/>
            <w:tcBorders>
              <w:top w:val="nil"/>
              <w:bottom w:val="single" w:sz="2" w:space="0" w:color="auto"/>
            </w:tcBorders>
            <w:vAlign w:val="center"/>
          </w:tcPr>
          <w:p w14:paraId="3489C5E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Cot racord olandez d20</w:t>
            </w:r>
          </w:p>
        </w:tc>
        <w:tc>
          <w:tcPr>
            <w:tcW w:w="1275" w:type="dxa"/>
            <w:tcBorders>
              <w:top w:val="nil"/>
              <w:bottom w:val="single" w:sz="2" w:space="0" w:color="auto"/>
            </w:tcBorders>
            <w:vAlign w:val="center"/>
          </w:tcPr>
          <w:p w14:paraId="24794A5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C26B4C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6,0000</w:t>
            </w:r>
          </w:p>
        </w:tc>
      </w:tr>
      <w:tr w:rsidR="00926F9F" w:rsidRPr="00CB1882" w14:paraId="1423AA8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6D4E42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041CE7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2513206621959</w:t>
            </w:r>
          </w:p>
        </w:tc>
        <w:tc>
          <w:tcPr>
            <w:tcW w:w="4536" w:type="dxa"/>
            <w:gridSpan w:val="3"/>
            <w:tcBorders>
              <w:top w:val="nil"/>
              <w:bottom w:val="single" w:sz="2" w:space="0" w:color="auto"/>
            </w:tcBorders>
            <w:vAlign w:val="center"/>
          </w:tcPr>
          <w:p w14:paraId="579A6F7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Placi marsit Pn-10 at. de 2 mm</w:t>
            </w:r>
          </w:p>
        </w:tc>
        <w:tc>
          <w:tcPr>
            <w:tcW w:w="1275" w:type="dxa"/>
            <w:tcBorders>
              <w:top w:val="nil"/>
              <w:bottom w:val="single" w:sz="2" w:space="0" w:color="auto"/>
            </w:tcBorders>
            <w:vAlign w:val="center"/>
          </w:tcPr>
          <w:p w14:paraId="5AB3FA7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59C317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0,0420</w:t>
            </w:r>
          </w:p>
        </w:tc>
      </w:tr>
      <w:tr w:rsidR="00926F9F" w:rsidRPr="00CB1882" w14:paraId="67066DD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752E62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253199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490A7A8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320B1C0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F3F35F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0,0720</w:t>
            </w:r>
          </w:p>
        </w:tc>
      </w:tr>
      <w:tr w:rsidR="00926F9F" w:rsidRPr="00CB1882" w14:paraId="62450AD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CB0CFF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626D7B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3B2DC4D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65E6667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2F6D48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0,1440</w:t>
            </w:r>
          </w:p>
        </w:tc>
      </w:tr>
      <w:tr w:rsidR="00926F9F" w:rsidRPr="00CB1882" w14:paraId="002D9BC0"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DBD262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164</w:t>
            </w:r>
          </w:p>
        </w:tc>
        <w:tc>
          <w:tcPr>
            <w:tcW w:w="1701" w:type="dxa"/>
            <w:gridSpan w:val="2"/>
            <w:tcBorders>
              <w:top w:val="single" w:sz="4" w:space="0" w:color="auto"/>
              <w:bottom w:val="single" w:sz="4" w:space="0" w:color="auto"/>
            </w:tcBorders>
            <w:vAlign w:val="center"/>
          </w:tcPr>
          <w:p w14:paraId="2C6E914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ID01A</w:t>
            </w:r>
          </w:p>
        </w:tc>
        <w:tc>
          <w:tcPr>
            <w:tcW w:w="4536" w:type="dxa"/>
            <w:gridSpan w:val="3"/>
            <w:tcBorders>
              <w:top w:val="single" w:sz="4" w:space="0" w:color="auto"/>
              <w:bottom w:val="single" w:sz="4" w:space="0" w:color="auto"/>
            </w:tcBorders>
            <w:vAlign w:val="center"/>
          </w:tcPr>
          <w:p w14:paraId="17EC0FB2" w14:textId="6979034E" w:rsidR="00926F9F" w:rsidRPr="00CB1882" w:rsidRDefault="00926F9F" w:rsidP="00342D25">
            <w:pPr>
              <w:tabs>
                <w:tab w:val="left" w:pos="360"/>
                <w:tab w:val="left" w:pos="1134"/>
              </w:tabs>
              <w:spacing w:after="120"/>
              <w:outlineLvl w:val="2"/>
              <w:rPr>
                <w:lang w:val="en-US"/>
              </w:rPr>
            </w:pPr>
            <w:r w:rsidRPr="00CB1882">
              <w:rPr>
                <w:sz w:val="22"/>
                <w:szCs w:val="22"/>
                <w:lang w:val="en-US"/>
              </w:rPr>
              <w:t>Robinet cu ventil cu dublu reglaj (tur sau retur) pentru instalatii de incalzire central, avind diametrul nominal de 3/8" -1/2"</w:t>
            </w:r>
          </w:p>
        </w:tc>
        <w:tc>
          <w:tcPr>
            <w:tcW w:w="1275" w:type="dxa"/>
            <w:tcBorders>
              <w:top w:val="single" w:sz="4" w:space="0" w:color="auto"/>
              <w:bottom w:val="single" w:sz="4" w:space="0" w:color="auto"/>
            </w:tcBorders>
            <w:vAlign w:val="center"/>
          </w:tcPr>
          <w:p w14:paraId="5622DF2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54EC16A5" w14:textId="6280B015"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6,0000</w:t>
            </w:r>
          </w:p>
        </w:tc>
      </w:tr>
      <w:tr w:rsidR="00926F9F" w:rsidRPr="00CB1882" w14:paraId="3EA4C05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0BCC62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509AE5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2F730DD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6BE7963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E7AF8B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1,0800</w:t>
            </w:r>
          </w:p>
        </w:tc>
      </w:tr>
      <w:tr w:rsidR="00926F9F" w:rsidRPr="00CB1882" w14:paraId="0D22A84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173184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7782E3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2875274202700</w:t>
            </w:r>
          </w:p>
        </w:tc>
        <w:tc>
          <w:tcPr>
            <w:tcW w:w="4536" w:type="dxa"/>
            <w:gridSpan w:val="3"/>
            <w:tcBorders>
              <w:top w:val="nil"/>
              <w:bottom w:val="single" w:sz="2" w:space="0" w:color="auto"/>
            </w:tcBorders>
            <w:vAlign w:val="center"/>
          </w:tcPr>
          <w:p w14:paraId="6892EC6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Robinet cu dublu reglaj</w:t>
            </w:r>
          </w:p>
        </w:tc>
        <w:tc>
          <w:tcPr>
            <w:tcW w:w="1275" w:type="dxa"/>
            <w:tcBorders>
              <w:top w:val="nil"/>
              <w:bottom w:val="single" w:sz="2" w:space="0" w:color="auto"/>
            </w:tcBorders>
            <w:vAlign w:val="center"/>
          </w:tcPr>
          <w:p w14:paraId="6784B44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905588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6,0000</w:t>
            </w:r>
          </w:p>
        </w:tc>
      </w:tr>
      <w:tr w:rsidR="00926F9F" w:rsidRPr="00CB1882" w14:paraId="0E24AAA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59EBF8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627658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206FD08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7CA0948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76DE63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0,0720</w:t>
            </w:r>
          </w:p>
        </w:tc>
      </w:tr>
      <w:tr w:rsidR="00926F9F" w:rsidRPr="00CB1882" w14:paraId="0AA0D40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FB3EC7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483474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5B51610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5C04304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7BCA20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0,1440</w:t>
            </w:r>
          </w:p>
        </w:tc>
      </w:tr>
      <w:tr w:rsidR="00926F9F" w:rsidRPr="00CB1882" w14:paraId="6E9E80F5"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6F25F6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165</w:t>
            </w:r>
          </w:p>
        </w:tc>
        <w:tc>
          <w:tcPr>
            <w:tcW w:w="1701" w:type="dxa"/>
            <w:gridSpan w:val="2"/>
            <w:tcBorders>
              <w:top w:val="single" w:sz="4" w:space="0" w:color="auto"/>
              <w:bottom w:val="single" w:sz="4" w:space="0" w:color="auto"/>
            </w:tcBorders>
            <w:vAlign w:val="center"/>
          </w:tcPr>
          <w:p w14:paraId="2B42532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IC40B</w:t>
            </w:r>
          </w:p>
        </w:tc>
        <w:tc>
          <w:tcPr>
            <w:tcW w:w="4536" w:type="dxa"/>
            <w:gridSpan w:val="3"/>
            <w:tcBorders>
              <w:top w:val="single" w:sz="4" w:space="0" w:color="auto"/>
              <w:bottom w:val="single" w:sz="4" w:space="0" w:color="auto"/>
            </w:tcBorders>
            <w:vAlign w:val="center"/>
          </w:tcPr>
          <w:p w14:paraId="30D53762" w14:textId="7DF01348" w:rsidR="00926F9F" w:rsidRPr="00CB1882" w:rsidRDefault="00926F9F" w:rsidP="00342D25">
            <w:pPr>
              <w:tabs>
                <w:tab w:val="left" w:pos="360"/>
                <w:tab w:val="left" w:pos="1134"/>
              </w:tabs>
              <w:spacing w:after="120"/>
              <w:outlineLvl w:val="2"/>
              <w:rPr>
                <w:lang w:val="en-US"/>
              </w:rPr>
            </w:pPr>
            <w:r w:rsidRPr="00CB1882">
              <w:rPr>
                <w:sz w:val="22"/>
                <w:szCs w:val="22"/>
                <w:lang w:val="en-US"/>
              </w:rPr>
              <w:t>Bratara pentru fixarea conductelor din otel pentru instalatia de incalzire centrala sau gaze, montata prin dibluri de 1 1/2,  pe dibluri din PVC pe zid de caramida</w:t>
            </w:r>
          </w:p>
        </w:tc>
        <w:tc>
          <w:tcPr>
            <w:tcW w:w="1275" w:type="dxa"/>
            <w:tcBorders>
              <w:top w:val="single" w:sz="4" w:space="0" w:color="auto"/>
              <w:bottom w:val="single" w:sz="4" w:space="0" w:color="auto"/>
            </w:tcBorders>
            <w:vAlign w:val="center"/>
          </w:tcPr>
          <w:p w14:paraId="7EBA813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53FC1A4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15,0000</w:t>
            </w:r>
          </w:p>
          <w:p w14:paraId="09892D60"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483443B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1C622F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938A0E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4C8237E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3AA68AC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226DE8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4,2000</w:t>
            </w:r>
          </w:p>
        </w:tc>
      </w:tr>
      <w:tr w:rsidR="00926F9F" w:rsidRPr="00CB1882" w14:paraId="5A24825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81615A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2486EA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2875274204000</w:t>
            </w:r>
          </w:p>
        </w:tc>
        <w:tc>
          <w:tcPr>
            <w:tcW w:w="4536" w:type="dxa"/>
            <w:gridSpan w:val="3"/>
            <w:tcBorders>
              <w:top w:val="nil"/>
              <w:bottom w:val="single" w:sz="2" w:space="0" w:color="auto"/>
            </w:tcBorders>
            <w:vAlign w:val="center"/>
          </w:tcPr>
          <w:p w14:paraId="4FCA844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Bratara fixare</w:t>
            </w:r>
          </w:p>
        </w:tc>
        <w:tc>
          <w:tcPr>
            <w:tcW w:w="1275" w:type="dxa"/>
            <w:tcBorders>
              <w:top w:val="nil"/>
              <w:bottom w:val="single" w:sz="2" w:space="0" w:color="auto"/>
            </w:tcBorders>
            <w:vAlign w:val="center"/>
          </w:tcPr>
          <w:p w14:paraId="2740FEF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3832B6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15,0000</w:t>
            </w:r>
          </w:p>
        </w:tc>
      </w:tr>
      <w:tr w:rsidR="00926F9F" w:rsidRPr="00CB1882" w14:paraId="5A33648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5A9AD8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973176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2811236832352</w:t>
            </w:r>
          </w:p>
        </w:tc>
        <w:tc>
          <w:tcPr>
            <w:tcW w:w="4536" w:type="dxa"/>
            <w:gridSpan w:val="3"/>
            <w:tcBorders>
              <w:top w:val="nil"/>
              <w:bottom w:val="single" w:sz="2" w:space="0" w:color="auto"/>
            </w:tcBorders>
            <w:vAlign w:val="center"/>
          </w:tcPr>
          <w:p w14:paraId="6F55412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Burghiu cu cap widia cu D=8</w:t>
            </w:r>
          </w:p>
        </w:tc>
        <w:tc>
          <w:tcPr>
            <w:tcW w:w="1275" w:type="dxa"/>
            <w:tcBorders>
              <w:top w:val="nil"/>
              <w:bottom w:val="single" w:sz="2" w:space="0" w:color="auto"/>
            </w:tcBorders>
            <w:vAlign w:val="center"/>
          </w:tcPr>
          <w:p w14:paraId="34B054B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BB0016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0,7500</w:t>
            </w:r>
          </w:p>
        </w:tc>
      </w:tr>
      <w:tr w:rsidR="00926F9F" w:rsidRPr="00CB1882" w14:paraId="00F640F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0A35B7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5F7C8D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2524906720949</w:t>
            </w:r>
          </w:p>
        </w:tc>
        <w:tc>
          <w:tcPr>
            <w:tcW w:w="4536" w:type="dxa"/>
            <w:gridSpan w:val="3"/>
            <w:tcBorders>
              <w:top w:val="nil"/>
              <w:bottom w:val="single" w:sz="2" w:space="0" w:color="auto"/>
            </w:tcBorders>
            <w:vAlign w:val="center"/>
          </w:tcPr>
          <w:p w14:paraId="5DE0517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Diblu din PVC cu D= 8</w:t>
            </w:r>
          </w:p>
        </w:tc>
        <w:tc>
          <w:tcPr>
            <w:tcW w:w="1275" w:type="dxa"/>
            <w:tcBorders>
              <w:top w:val="nil"/>
              <w:bottom w:val="single" w:sz="2" w:space="0" w:color="auto"/>
            </w:tcBorders>
            <w:vAlign w:val="center"/>
          </w:tcPr>
          <w:p w14:paraId="01A34A5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068D66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15,0000</w:t>
            </w:r>
          </w:p>
        </w:tc>
      </w:tr>
      <w:tr w:rsidR="00926F9F" w:rsidRPr="00CB1882" w14:paraId="0D3061C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226A8A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022057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2874115837161</w:t>
            </w:r>
          </w:p>
        </w:tc>
        <w:tc>
          <w:tcPr>
            <w:tcW w:w="4536" w:type="dxa"/>
            <w:gridSpan w:val="3"/>
            <w:tcBorders>
              <w:top w:val="nil"/>
              <w:bottom w:val="single" w:sz="2" w:space="0" w:color="auto"/>
            </w:tcBorders>
            <w:vAlign w:val="center"/>
          </w:tcPr>
          <w:p w14:paraId="5438549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Suruburi pentru lemn cu cap inecat crestat 5 x 50 F1</w:t>
            </w:r>
          </w:p>
        </w:tc>
        <w:tc>
          <w:tcPr>
            <w:tcW w:w="1275" w:type="dxa"/>
            <w:tcBorders>
              <w:top w:val="nil"/>
              <w:bottom w:val="single" w:sz="2" w:space="0" w:color="auto"/>
            </w:tcBorders>
            <w:vAlign w:val="center"/>
          </w:tcPr>
          <w:p w14:paraId="1011484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20ECF3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15,0000</w:t>
            </w:r>
          </w:p>
        </w:tc>
      </w:tr>
      <w:tr w:rsidR="00926F9F" w:rsidRPr="00CB1882" w14:paraId="6AB5CB5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422C46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4D4FF4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2874125881241</w:t>
            </w:r>
          </w:p>
        </w:tc>
        <w:tc>
          <w:tcPr>
            <w:tcW w:w="4536" w:type="dxa"/>
            <w:gridSpan w:val="3"/>
            <w:tcBorders>
              <w:top w:val="nil"/>
              <w:bottom w:val="single" w:sz="2" w:space="0" w:color="auto"/>
            </w:tcBorders>
            <w:vAlign w:val="center"/>
          </w:tcPr>
          <w:p w14:paraId="4A52BC1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Saibe uzuale, plate M 10</w:t>
            </w:r>
          </w:p>
        </w:tc>
        <w:tc>
          <w:tcPr>
            <w:tcW w:w="1275" w:type="dxa"/>
            <w:tcBorders>
              <w:top w:val="nil"/>
              <w:bottom w:val="single" w:sz="2" w:space="0" w:color="auto"/>
            </w:tcBorders>
            <w:vAlign w:val="center"/>
          </w:tcPr>
          <w:p w14:paraId="6305DC3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2DEDC4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15,0000</w:t>
            </w:r>
          </w:p>
        </w:tc>
      </w:tr>
      <w:tr w:rsidR="00926F9F" w:rsidRPr="00CB1882" w14:paraId="30A1056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B4694F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DCD585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2952270007609</w:t>
            </w:r>
          </w:p>
        </w:tc>
        <w:tc>
          <w:tcPr>
            <w:tcW w:w="4536" w:type="dxa"/>
            <w:gridSpan w:val="3"/>
            <w:tcBorders>
              <w:top w:val="nil"/>
              <w:bottom w:val="single" w:sz="2" w:space="0" w:color="auto"/>
            </w:tcBorders>
            <w:vAlign w:val="center"/>
          </w:tcPr>
          <w:p w14:paraId="09C3CE1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Masina de gaurit electrica</w:t>
            </w:r>
          </w:p>
        </w:tc>
        <w:tc>
          <w:tcPr>
            <w:tcW w:w="1275" w:type="dxa"/>
            <w:tcBorders>
              <w:top w:val="nil"/>
              <w:bottom w:val="single" w:sz="2" w:space="0" w:color="auto"/>
            </w:tcBorders>
            <w:vAlign w:val="center"/>
          </w:tcPr>
          <w:p w14:paraId="37C5135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1E835D5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1,5000</w:t>
            </w:r>
          </w:p>
        </w:tc>
      </w:tr>
      <w:tr w:rsidR="00926F9F" w:rsidRPr="00CB1882" w14:paraId="181176B9" w14:textId="77777777" w:rsidTr="00926F9F">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single" w:sz="6" w:space="0" w:color="auto"/>
              <w:bottom w:val="nil"/>
            </w:tcBorders>
          </w:tcPr>
          <w:p w14:paraId="2C58699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6" w:space="0" w:color="auto"/>
              <w:bottom w:val="nil"/>
            </w:tcBorders>
          </w:tcPr>
          <w:p w14:paraId="56D71899"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6" w:space="0" w:color="auto"/>
              <w:bottom w:val="nil"/>
            </w:tcBorders>
          </w:tcPr>
          <w:p w14:paraId="14D78A83" w14:textId="77777777" w:rsidR="00926F9F" w:rsidRPr="00CB1882" w:rsidRDefault="00926F9F" w:rsidP="00C6286C">
            <w:pPr>
              <w:tabs>
                <w:tab w:val="left" w:pos="360"/>
                <w:tab w:val="left" w:pos="1134"/>
              </w:tabs>
              <w:spacing w:after="120"/>
              <w:outlineLvl w:val="2"/>
              <w:rPr>
                <w:lang w:val="en-US"/>
              </w:rPr>
            </w:pPr>
          </w:p>
        </w:tc>
        <w:tc>
          <w:tcPr>
            <w:tcW w:w="1275" w:type="dxa"/>
            <w:tcBorders>
              <w:top w:val="single" w:sz="6" w:space="0" w:color="auto"/>
              <w:bottom w:val="nil"/>
              <w:right w:val="nil"/>
            </w:tcBorders>
          </w:tcPr>
          <w:p w14:paraId="2BE990C4"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single" w:sz="6" w:space="0" w:color="auto"/>
              <w:left w:val="nil"/>
              <w:bottom w:val="nil"/>
              <w:right w:val="nil"/>
            </w:tcBorders>
          </w:tcPr>
          <w:p w14:paraId="3A638C7D"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274E8341"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tcPr>
          <w:p w14:paraId="71044C7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4" w:space="0" w:color="auto"/>
            </w:tcBorders>
          </w:tcPr>
          <w:p w14:paraId="4CF6EA24"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nil"/>
              <w:bottom w:val="single" w:sz="4" w:space="0" w:color="auto"/>
            </w:tcBorders>
          </w:tcPr>
          <w:p w14:paraId="378150CE"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nil"/>
              <w:bottom w:val="single" w:sz="4" w:space="0" w:color="auto"/>
              <w:right w:val="nil"/>
            </w:tcBorders>
          </w:tcPr>
          <w:p w14:paraId="7705AD9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nil"/>
              <w:left w:val="nil"/>
              <w:bottom w:val="single" w:sz="4" w:space="0" w:color="auto"/>
              <w:right w:val="nil"/>
            </w:tcBorders>
          </w:tcPr>
          <w:p w14:paraId="2FE2B535"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0139A45E"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0A0E15A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5961749E"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0AC3C025"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12AF10C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61227043"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135EE448"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B635E7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4E2B3360"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6A5EC7CC"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5123BE1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633F6DA9"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29D2221E"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3A68699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52A85C23"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1FE39C15"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Chletuieli de regie</w:t>
            </w:r>
          </w:p>
        </w:tc>
        <w:tc>
          <w:tcPr>
            <w:tcW w:w="1275" w:type="dxa"/>
            <w:tcBorders>
              <w:top w:val="single" w:sz="4" w:space="0" w:color="auto"/>
              <w:left w:val="single" w:sz="4" w:space="0" w:color="auto"/>
              <w:bottom w:val="single" w:sz="4" w:space="0" w:color="auto"/>
              <w:right w:val="single" w:sz="4" w:space="0" w:color="auto"/>
            </w:tcBorders>
          </w:tcPr>
          <w:p w14:paraId="79E7A4A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14,5 %</w:t>
            </w:r>
          </w:p>
        </w:tc>
        <w:tc>
          <w:tcPr>
            <w:tcW w:w="1985" w:type="dxa"/>
            <w:gridSpan w:val="2"/>
            <w:tcBorders>
              <w:top w:val="single" w:sz="4" w:space="0" w:color="auto"/>
              <w:left w:val="single" w:sz="4" w:space="0" w:color="auto"/>
              <w:bottom w:val="single" w:sz="4" w:space="0" w:color="auto"/>
              <w:right w:val="single" w:sz="4" w:space="0" w:color="auto"/>
            </w:tcBorders>
          </w:tcPr>
          <w:p w14:paraId="46A45809"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0B7E3BA7"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7D73B25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5A8E6EFA"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25445AE4"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4A5FB02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53F57B0B"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6CC36497" w14:textId="77777777" w:rsidTr="00926F9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04C3234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4D2E0C33"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7A96E87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Total Incalzire</w:t>
            </w:r>
          </w:p>
          <w:p w14:paraId="0A60818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33552A46"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6543954C"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72D8FE31"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27B9F6A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24392716"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3F9D4179"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0EE5879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168E7987"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3609E0C1" w14:textId="77777777" w:rsidTr="00926F9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099C88F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553EA286"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5EEDDD1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Total Birou 310</w:t>
            </w:r>
          </w:p>
          <w:p w14:paraId="6648E46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156FEE3C"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021335F6"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0051B41B" w14:textId="77777777" w:rsidTr="00926F9F">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3400236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nil"/>
            </w:tcBorders>
          </w:tcPr>
          <w:p w14:paraId="045B2EB7"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nil"/>
              <w:bottom w:val="nil"/>
            </w:tcBorders>
          </w:tcPr>
          <w:p w14:paraId="391BE57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5. Birou 317</w:t>
            </w:r>
          </w:p>
          <w:p w14:paraId="7E3EEEE7" w14:textId="77777777" w:rsidR="00926F9F" w:rsidRPr="00CB1882" w:rsidRDefault="00926F9F" w:rsidP="00C6286C">
            <w:pPr>
              <w:tabs>
                <w:tab w:val="left" w:pos="360"/>
                <w:tab w:val="left" w:pos="1134"/>
              </w:tabs>
              <w:spacing w:after="120"/>
              <w:outlineLvl w:val="2"/>
              <w:rPr>
                <w:lang w:val="en-US"/>
              </w:rPr>
            </w:pPr>
          </w:p>
        </w:tc>
        <w:tc>
          <w:tcPr>
            <w:tcW w:w="1275" w:type="dxa"/>
            <w:tcBorders>
              <w:top w:val="nil"/>
              <w:bottom w:val="nil"/>
            </w:tcBorders>
          </w:tcPr>
          <w:p w14:paraId="4F600A9B"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nil"/>
              <w:bottom w:val="nil"/>
            </w:tcBorders>
          </w:tcPr>
          <w:p w14:paraId="3283AB5C"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0626A64A" w14:textId="77777777" w:rsidTr="00926F9F">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59770E7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nil"/>
            </w:tcBorders>
          </w:tcPr>
          <w:p w14:paraId="47725D25"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nil"/>
              <w:bottom w:val="nil"/>
            </w:tcBorders>
          </w:tcPr>
          <w:p w14:paraId="096C36F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5.1. Lucrari de reparatie</w:t>
            </w:r>
          </w:p>
          <w:p w14:paraId="1785C2D4" w14:textId="77777777" w:rsidR="00926F9F" w:rsidRPr="00CB1882" w:rsidRDefault="00926F9F" w:rsidP="00C6286C">
            <w:pPr>
              <w:tabs>
                <w:tab w:val="left" w:pos="360"/>
                <w:tab w:val="left" w:pos="1134"/>
              </w:tabs>
              <w:spacing w:after="120"/>
              <w:outlineLvl w:val="2"/>
              <w:rPr>
                <w:lang w:val="en-US"/>
              </w:rPr>
            </w:pPr>
          </w:p>
        </w:tc>
        <w:tc>
          <w:tcPr>
            <w:tcW w:w="1275" w:type="dxa"/>
            <w:tcBorders>
              <w:top w:val="nil"/>
              <w:bottom w:val="nil"/>
            </w:tcBorders>
          </w:tcPr>
          <w:p w14:paraId="019006BA"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nil"/>
              <w:bottom w:val="nil"/>
            </w:tcBorders>
          </w:tcPr>
          <w:p w14:paraId="0D5EBA88"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0C6271D9"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3C60A5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166</w:t>
            </w:r>
          </w:p>
        </w:tc>
        <w:tc>
          <w:tcPr>
            <w:tcW w:w="1701" w:type="dxa"/>
            <w:gridSpan w:val="2"/>
            <w:tcBorders>
              <w:top w:val="single" w:sz="4" w:space="0" w:color="auto"/>
              <w:bottom w:val="single" w:sz="4" w:space="0" w:color="auto"/>
            </w:tcBorders>
            <w:vAlign w:val="center"/>
          </w:tcPr>
          <w:p w14:paraId="2F865B5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RpCO56B</w:t>
            </w:r>
          </w:p>
        </w:tc>
        <w:tc>
          <w:tcPr>
            <w:tcW w:w="4536" w:type="dxa"/>
            <w:gridSpan w:val="3"/>
            <w:tcBorders>
              <w:top w:val="single" w:sz="4" w:space="0" w:color="auto"/>
              <w:bottom w:val="single" w:sz="4" w:space="0" w:color="auto"/>
            </w:tcBorders>
            <w:vAlign w:val="center"/>
          </w:tcPr>
          <w:p w14:paraId="3582D761" w14:textId="7E20A272" w:rsidR="00926F9F" w:rsidRPr="00CB1882" w:rsidRDefault="00926F9F" w:rsidP="00342D25">
            <w:pPr>
              <w:tabs>
                <w:tab w:val="left" w:pos="360"/>
                <w:tab w:val="left" w:pos="1134"/>
              </w:tabs>
              <w:spacing w:after="120"/>
              <w:outlineLvl w:val="2"/>
              <w:rPr>
                <w:lang w:val="en-US"/>
              </w:rPr>
            </w:pPr>
            <w:r w:rsidRPr="00CB1882">
              <w:rPr>
                <w:sz w:val="22"/>
                <w:szCs w:val="22"/>
                <w:lang w:val="en-US"/>
              </w:rPr>
              <w:t>Demontari: lambriuri la pereti din lemn, placaj,(placaj protectie perete)</w:t>
            </w:r>
          </w:p>
        </w:tc>
        <w:tc>
          <w:tcPr>
            <w:tcW w:w="1275" w:type="dxa"/>
            <w:tcBorders>
              <w:top w:val="single" w:sz="4" w:space="0" w:color="auto"/>
              <w:bottom w:val="single" w:sz="4" w:space="0" w:color="auto"/>
            </w:tcBorders>
            <w:vAlign w:val="center"/>
          </w:tcPr>
          <w:p w14:paraId="778D782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1732A14B" w14:textId="4504E1D4"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1,8000</w:t>
            </w:r>
          </w:p>
        </w:tc>
      </w:tr>
      <w:tr w:rsidR="00926F9F" w:rsidRPr="00CB1882" w14:paraId="392857C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7B63CC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546081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4AB2235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2F03970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7C5C52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0,8460</w:t>
            </w:r>
          </w:p>
        </w:tc>
      </w:tr>
      <w:tr w:rsidR="00926F9F" w:rsidRPr="00CB1882" w14:paraId="7FE60E9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BBD6B5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CCC3CA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9310060019922</w:t>
            </w:r>
          </w:p>
        </w:tc>
        <w:tc>
          <w:tcPr>
            <w:tcW w:w="4536" w:type="dxa"/>
            <w:gridSpan w:val="3"/>
            <w:tcBorders>
              <w:top w:val="nil"/>
              <w:bottom w:val="single" w:sz="2" w:space="0" w:color="auto"/>
            </w:tcBorders>
            <w:vAlign w:val="center"/>
          </w:tcPr>
          <w:p w14:paraId="123FAE2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Muncitor deservire </w:t>
            </w:r>
          </w:p>
        </w:tc>
        <w:tc>
          <w:tcPr>
            <w:tcW w:w="1275" w:type="dxa"/>
            <w:tcBorders>
              <w:top w:val="nil"/>
              <w:bottom w:val="single" w:sz="2" w:space="0" w:color="auto"/>
            </w:tcBorders>
            <w:vAlign w:val="center"/>
          </w:tcPr>
          <w:p w14:paraId="3009060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53A128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0,8460</w:t>
            </w:r>
          </w:p>
        </w:tc>
      </w:tr>
      <w:tr w:rsidR="00926F9F" w:rsidRPr="00CB1882" w14:paraId="0109462C"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7CAF4F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167</w:t>
            </w:r>
          </w:p>
        </w:tc>
        <w:tc>
          <w:tcPr>
            <w:tcW w:w="1701" w:type="dxa"/>
            <w:gridSpan w:val="2"/>
            <w:tcBorders>
              <w:top w:val="single" w:sz="4" w:space="0" w:color="auto"/>
              <w:bottom w:val="single" w:sz="4" w:space="0" w:color="auto"/>
            </w:tcBorders>
            <w:vAlign w:val="center"/>
          </w:tcPr>
          <w:p w14:paraId="0023E16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RpCR32A</w:t>
            </w:r>
          </w:p>
        </w:tc>
        <w:tc>
          <w:tcPr>
            <w:tcW w:w="4536" w:type="dxa"/>
            <w:gridSpan w:val="3"/>
            <w:tcBorders>
              <w:top w:val="single" w:sz="4" w:space="0" w:color="auto"/>
              <w:bottom w:val="single" w:sz="4" w:space="0" w:color="auto"/>
            </w:tcBorders>
            <w:vAlign w:val="center"/>
          </w:tcPr>
          <w:p w14:paraId="7404B844" w14:textId="675869F0" w:rsidR="00926F9F" w:rsidRPr="00CB1882" w:rsidRDefault="00926F9F" w:rsidP="00342D25">
            <w:pPr>
              <w:tabs>
                <w:tab w:val="left" w:pos="360"/>
                <w:tab w:val="left" w:pos="1134"/>
              </w:tabs>
              <w:spacing w:after="120"/>
              <w:outlineLvl w:val="2"/>
              <w:rPr>
                <w:lang w:val="en-US"/>
              </w:rPr>
            </w:pPr>
            <w:r w:rsidRPr="00CB1882">
              <w:rPr>
                <w:sz w:val="22"/>
                <w:szCs w:val="22"/>
                <w:lang w:val="en-US"/>
              </w:rPr>
              <w:t>Desfacerea tapetelor din hirtie lavabila sau semilavabila</w:t>
            </w:r>
          </w:p>
        </w:tc>
        <w:tc>
          <w:tcPr>
            <w:tcW w:w="1275" w:type="dxa"/>
            <w:tcBorders>
              <w:top w:val="single" w:sz="4" w:space="0" w:color="auto"/>
              <w:bottom w:val="single" w:sz="4" w:space="0" w:color="auto"/>
            </w:tcBorders>
            <w:vAlign w:val="center"/>
          </w:tcPr>
          <w:p w14:paraId="741E106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6E99100A" w14:textId="45E519EB"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47,0000</w:t>
            </w:r>
          </w:p>
        </w:tc>
      </w:tr>
      <w:tr w:rsidR="00926F9F" w:rsidRPr="00CB1882" w14:paraId="5CBB550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BD5C73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3499DB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9310060019922</w:t>
            </w:r>
          </w:p>
        </w:tc>
        <w:tc>
          <w:tcPr>
            <w:tcW w:w="4536" w:type="dxa"/>
            <w:gridSpan w:val="3"/>
            <w:tcBorders>
              <w:top w:val="nil"/>
              <w:bottom w:val="single" w:sz="2" w:space="0" w:color="auto"/>
            </w:tcBorders>
            <w:vAlign w:val="center"/>
          </w:tcPr>
          <w:p w14:paraId="2A356FD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Muncitor deservire </w:t>
            </w:r>
          </w:p>
        </w:tc>
        <w:tc>
          <w:tcPr>
            <w:tcW w:w="1275" w:type="dxa"/>
            <w:tcBorders>
              <w:top w:val="nil"/>
              <w:bottom w:val="single" w:sz="2" w:space="0" w:color="auto"/>
            </w:tcBorders>
            <w:vAlign w:val="center"/>
          </w:tcPr>
          <w:p w14:paraId="5F117C6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CDF473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15,0400</w:t>
            </w:r>
          </w:p>
        </w:tc>
      </w:tr>
      <w:tr w:rsidR="00926F9F" w:rsidRPr="00CB1882" w14:paraId="6C34AA8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9BAD8A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01614A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5A21FA1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6483440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1AD4AE6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2,3500</w:t>
            </w:r>
          </w:p>
        </w:tc>
      </w:tr>
      <w:tr w:rsidR="00926F9F" w:rsidRPr="00CB1882" w14:paraId="0EBA76E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B7E941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205410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2320146200755</w:t>
            </w:r>
          </w:p>
        </w:tc>
        <w:tc>
          <w:tcPr>
            <w:tcW w:w="4536" w:type="dxa"/>
            <w:gridSpan w:val="3"/>
            <w:tcBorders>
              <w:top w:val="nil"/>
              <w:bottom w:val="single" w:sz="2" w:space="0" w:color="auto"/>
            </w:tcBorders>
            <w:vAlign w:val="center"/>
          </w:tcPr>
          <w:p w14:paraId="1E9B91B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Petrol distilat tip 0/200 NP-NID 767</w:t>
            </w:r>
          </w:p>
        </w:tc>
        <w:tc>
          <w:tcPr>
            <w:tcW w:w="1275" w:type="dxa"/>
            <w:tcBorders>
              <w:top w:val="nil"/>
              <w:bottom w:val="single" w:sz="2" w:space="0" w:color="auto"/>
            </w:tcBorders>
            <w:vAlign w:val="center"/>
          </w:tcPr>
          <w:p w14:paraId="5132D95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l</w:t>
            </w:r>
          </w:p>
        </w:tc>
        <w:tc>
          <w:tcPr>
            <w:tcW w:w="1985" w:type="dxa"/>
            <w:gridSpan w:val="2"/>
            <w:tcBorders>
              <w:top w:val="nil"/>
              <w:bottom w:val="single" w:sz="2" w:space="0" w:color="auto"/>
            </w:tcBorders>
            <w:vAlign w:val="center"/>
          </w:tcPr>
          <w:p w14:paraId="26C92C6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1,4100</w:t>
            </w:r>
          </w:p>
        </w:tc>
      </w:tr>
      <w:tr w:rsidR="00926F9F" w:rsidRPr="00CB1882" w14:paraId="571C21B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26FD72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79CDFB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1711317309326</w:t>
            </w:r>
          </w:p>
        </w:tc>
        <w:tc>
          <w:tcPr>
            <w:tcW w:w="4536" w:type="dxa"/>
            <w:gridSpan w:val="3"/>
            <w:tcBorders>
              <w:top w:val="nil"/>
              <w:bottom w:val="single" w:sz="2" w:space="0" w:color="auto"/>
            </w:tcBorders>
            <w:vAlign w:val="center"/>
          </w:tcPr>
          <w:p w14:paraId="183F10F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Cirpe de sters</w:t>
            </w:r>
          </w:p>
        </w:tc>
        <w:tc>
          <w:tcPr>
            <w:tcW w:w="1275" w:type="dxa"/>
            <w:tcBorders>
              <w:top w:val="nil"/>
              <w:bottom w:val="single" w:sz="2" w:space="0" w:color="auto"/>
            </w:tcBorders>
            <w:vAlign w:val="center"/>
          </w:tcPr>
          <w:p w14:paraId="467B01B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7FD9A7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0,4700</w:t>
            </w:r>
          </w:p>
        </w:tc>
      </w:tr>
      <w:tr w:rsidR="00926F9F" w:rsidRPr="00CB1882" w14:paraId="2F83CC9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D46832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522844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2922140006702</w:t>
            </w:r>
          </w:p>
        </w:tc>
        <w:tc>
          <w:tcPr>
            <w:tcW w:w="4536" w:type="dxa"/>
            <w:gridSpan w:val="3"/>
            <w:tcBorders>
              <w:top w:val="nil"/>
              <w:bottom w:val="single" w:sz="2" w:space="0" w:color="auto"/>
            </w:tcBorders>
            <w:vAlign w:val="center"/>
          </w:tcPr>
          <w:p w14:paraId="58395D4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Macara de fereastra</w:t>
            </w:r>
          </w:p>
        </w:tc>
        <w:tc>
          <w:tcPr>
            <w:tcW w:w="1275" w:type="dxa"/>
            <w:tcBorders>
              <w:top w:val="nil"/>
              <w:bottom w:val="single" w:sz="2" w:space="0" w:color="auto"/>
            </w:tcBorders>
            <w:vAlign w:val="center"/>
          </w:tcPr>
          <w:p w14:paraId="2BBB48B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4AE0DCC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0,4700</w:t>
            </w:r>
          </w:p>
        </w:tc>
      </w:tr>
      <w:tr w:rsidR="00926F9F" w:rsidRPr="00CB1882" w14:paraId="6023455B"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E4D6D9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168</w:t>
            </w:r>
          </w:p>
        </w:tc>
        <w:tc>
          <w:tcPr>
            <w:tcW w:w="1701" w:type="dxa"/>
            <w:gridSpan w:val="2"/>
            <w:tcBorders>
              <w:top w:val="single" w:sz="4" w:space="0" w:color="auto"/>
              <w:bottom w:val="single" w:sz="4" w:space="0" w:color="auto"/>
            </w:tcBorders>
            <w:vAlign w:val="center"/>
          </w:tcPr>
          <w:p w14:paraId="2B72096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RpCK41B</w:t>
            </w:r>
          </w:p>
        </w:tc>
        <w:tc>
          <w:tcPr>
            <w:tcW w:w="4536" w:type="dxa"/>
            <w:gridSpan w:val="3"/>
            <w:tcBorders>
              <w:top w:val="single" w:sz="4" w:space="0" w:color="auto"/>
              <w:bottom w:val="single" w:sz="4" w:space="0" w:color="auto"/>
            </w:tcBorders>
            <w:vAlign w:val="center"/>
          </w:tcPr>
          <w:p w14:paraId="5315825A" w14:textId="01201E46" w:rsidR="00926F9F" w:rsidRPr="00CB1882" w:rsidRDefault="00926F9F" w:rsidP="00342D25">
            <w:pPr>
              <w:tabs>
                <w:tab w:val="left" w:pos="360"/>
                <w:tab w:val="left" w:pos="1134"/>
              </w:tabs>
              <w:spacing w:after="120"/>
              <w:outlineLvl w:val="2"/>
              <w:rPr>
                <w:lang w:val="en-US"/>
              </w:rPr>
            </w:pPr>
            <w:r w:rsidRPr="00CB1882">
              <w:rPr>
                <w:sz w:val="22"/>
                <w:szCs w:val="22"/>
                <w:lang w:val="en-US"/>
              </w:rPr>
              <w:t>Desfacerea pardoselilor din parchet de stejar sau fag</w:t>
            </w:r>
          </w:p>
        </w:tc>
        <w:tc>
          <w:tcPr>
            <w:tcW w:w="1275" w:type="dxa"/>
            <w:tcBorders>
              <w:top w:val="single" w:sz="4" w:space="0" w:color="auto"/>
              <w:bottom w:val="single" w:sz="4" w:space="0" w:color="auto"/>
            </w:tcBorders>
            <w:vAlign w:val="center"/>
          </w:tcPr>
          <w:p w14:paraId="7B36961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3FF2C95A" w14:textId="483604FF"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20,4000</w:t>
            </w:r>
          </w:p>
        </w:tc>
      </w:tr>
      <w:tr w:rsidR="00926F9F" w:rsidRPr="00CB1882" w14:paraId="33D51AE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4288EB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2F820C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7132040012700</w:t>
            </w:r>
          </w:p>
        </w:tc>
        <w:tc>
          <w:tcPr>
            <w:tcW w:w="4536" w:type="dxa"/>
            <w:gridSpan w:val="3"/>
            <w:tcBorders>
              <w:top w:val="nil"/>
              <w:bottom w:val="single" w:sz="2" w:space="0" w:color="auto"/>
            </w:tcBorders>
            <w:vAlign w:val="center"/>
          </w:tcPr>
          <w:p w14:paraId="640F514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Parchetar</w:t>
            </w:r>
          </w:p>
        </w:tc>
        <w:tc>
          <w:tcPr>
            <w:tcW w:w="1275" w:type="dxa"/>
            <w:tcBorders>
              <w:top w:val="nil"/>
              <w:bottom w:val="single" w:sz="2" w:space="0" w:color="auto"/>
            </w:tcBorders>
            <w:vAlign w:val="center"/>
          </w:tcPr>
          <w:p w14:paraId="3AAD235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F30F28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5,5080</w:t>
            </w:r>
          </w:p>
        </w:tc>
      </w:tr>
      <w:tr w:rsidR="00926F9F" w:rsidRPr="00CB1882" w14:paraId="7AFF19D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176056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7BA396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3E39F1D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4FFFF75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9C162F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5,5080</w:t>
            </w:r>
          </w:p>
        </w:tc>
      </w:tr>
      <w:tr w:rsidR="00926F9F" w:rsidRPr="00CB1882" w14:paraId="483F240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790159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D9927A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2320166200729</w:t>
            </w:r>
          </w:p>
        </w:tc>
        <w:tc>
          <w:tcPr>
            <w:tcW w:w="4536" w:type="dxa"/>
            <w:gridSpan w:val="3"/>
            <w:tcBorders>
              <w:top w:val="nil"/>
              <w:bottom w:val="single" w:sz="2" w:space="0" w:color="auto"/>
            </w:tcBorders>
            <w:vAlign w:val="center"/>
          </w:tcPr>
          <w:p w14:paraId="579438A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Parchetin</w:t>
            </w:r>
          </w:p>
        </w:tc>
        <w:tc>
          <w:tcPr>
            <w:tcW w:w="1275" w:type="dxa"/>
            <w:tcBorders>
              <w:top w:val="nil"/>
              <w:bottom w:val="single" w:sz="2" w:space="0" w:color="auto"/>
            </w:tcBorders>
            <w:vAlign w:val="center"/>
          </w:tcPr>
          <w:p w14:paraId="6C4DE42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l</w:t>
            </w:r>
          </w:p>
        </w:tc>
        <w:tc>
          <w:tcPr>
            <w:tcW w:w="1985" w:type="dxa"/>
            <w:gridSpan w:val="2"/>
            <w:tcBorders>
              <w:top w:val="nil"/>
              <w:bottom w:val="single" w:sz="2" w:space="0" w:color="auto"/>
            </w:tcBorders>
            <w:vAlign w:val="center"/>
          </w:tcPr>
          <w:p w14:paraId="0335F68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0,5100</w:t>
            </w:r>
          </w:p>
        </w:tc>
      </w:tr>
      <w:tr w:rsidR="00926F9F" w:rsidRPr="00CB1882" w14:paraId="3863841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95721D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EB98C5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0F49ED0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2215FB7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405C84E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0,6120</w:t>
            </w:r>
          </w:p>
        </w:tc>
      </w:tr>
      <w:tr w:rsidR="00926F9F" w:rsidRPr="00CB1882" w14:paraId="4A38206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CCFF91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194D0A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2922140006702</w:t>
            </w:r>
          </w:p>
        </w:tc>
        <w:tc>
          <w:tcPr>
            <w:tcW w:w="4536" w:type="dxa"/>
            <w:gridSpan w:val="3"/>
            <w:tcBorders>
              <w:top w:val="nil"/>
              <w:bottom w:val="single" w:sz="2" w:space="0" w:color="auto"/>
            </w:tcBorders>
            <w:vAlign w:val="center"/>
          </w:tcPr>
          <w:p w14:paraId="3515B84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Macara de fereastra</w:t>
            </w:r>
          </w:p>
        </w:tc>
        <w:tc>
          <w:tcPr>
            <w:tcW w:w="1275" w:type="dxa"/>
            <w:tcBorders>
              <w:top w:val="nil"/>
              <w:bottom w:val="single" w:sz="2" w:space="0" w:color="auto"/>
            </w:tcBorders>
            <w:vAlign w:val="center"/>
          </w:tcPr>
          <w:p w14:paraId="1D4BC10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7E38203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0,8160</w:t>
            </w:r>
          </w:p>
        </w:tc>
      </w:tr>
      <w:tr w:rsidR="00926F9F" w:rsidRPr="00CB1882" w14:paraId="0D9483AC"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63F6A7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169</w:t>
            </w:r>
          </w:p>
        </w:tc>
        <w:tc>
          <w:tcPr>
            <w:tcW w:w="1701" w:type="dxa"/>
            <w:gridSpan w:val="2"/>
            <w:tcBorders>
              <w:top w:val="single" w:sz="4" w:space="0" w:color="auto"/>
              <w:bottom w:val="single" w:sz="4" w:space="0" w:color="auto"/>
            </w:tcBorders>
            <w:vAlign w:val="center"/>
          </w:tcPr>
          <w:p w14:paraId="29E4B57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50AC42CF" w14:textId="5B6A92DD" w:rsidR="00926F9F" w:rsidRPr="00CB1882" w:rsidRDefault="00926F9F" w:rsidP="00342D25">
            <w:pPr>
              <w:tabs>
                <w:tab w:val="left" w:pos="360"/>
                <w:tab w:val="left" w:pos="1134"/>
              </w:tabs>
              <w:spacing w:after="120"/>
              <w:outlineLvl w:val="2"/>
              <w:rPr>
                <w:lang w:val="en-US"/>
              </w:rPr>
            </w:pPr>
            <w:r w:rsidRPr="00CB1882">
              <w:rPr>
                <w:sz w:val="22"/>
                <w:szCs w:val="22"/>
                <w:lang w:val="en-US"/>
              </w:rPr>
              <w:t>Grunduirea suprafetelor interioare (glafuri)</w:t>
            </w:r>
          </w:p>
        </w:tc>
        <w:tc>
          <w:tcPr>
            <w:tcW w:w="1275" w:type="dxa"/>
            <w:tcBorders>
              <w:top w:val="single" w:sz="4" w:space="0" w:color="auto"/>
              <w:bottom w:val="single" w:sz="4" w:space="0" w:color="auto"/>
            </w:tcBorders>
            <w:vAlign w:val="center"/>
          </w:tcPr>
          <w:p w14:paraId="7B8BD73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5FBA6A7F" w14:textId="229100A1"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6,6000</w:t>
            </w:r>
          </w:p>
        </w:tc>
      </w:tr>
      <w:tr w:rsidR="00926F9F" w:rsidRPr="00CB1882" w14:paraId="18B76CF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58C28C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D0595E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1A55054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4AB760E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80CA8D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0,1980</w:t>
            </w:r>
          </w:p>
        </w:tc>
      </w:tr>
      <w:tr w:rsidR="00926F9F" w:rsidRPr="00CB1882" w14:paraId="597915B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FDD416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622492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1C5C72D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21AEAC0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50B318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0,9900</w:t>
            </w:r>
          </w:p>
        </w:tc>
      </w:tr>
      <w:tr w:rsidR="00926F9F" w:rsidRPr="00CB1882" w14:paraId="537811B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541D98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A41F82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6FDA35F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2155A60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DCFAEF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0,3300</w:t>
            </w:r>
          </w:p>
        </w:tc>
      </w:tr>
      <w:tr w:rsidR="00926F9F" w:rsidRPr="00CB1882" w14:paraId="6DE12C38"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04BBD1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170</w:t>
            </w:r>
          </w:p>
        </w:tc>
        <w:tc>
          <w:tcPr>
            <w:tcW w:w="1701" w:type="dxa"/>
            <w:gridSpan w:val="2"/>
            <w:tcBorders>
              <w:top w:val="single" w:sz="4" w:space="0" w:color="auto"/>
              <w:bottom w:val="single" w:sz="4" w:space="0" w:color="auto"/>
            </w:tcBorders>
            <w:vAlign w:val="center"/>
          </w:tcPr>
          <w:p w14:paraId="34A21CF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CF61A</w:t>
            </w:r>
          </w:p>
        </w:tc>
        <w:tc>
          <w:tcPr>
            <w:tcW w:w="4536" w:type="dxa"/>
            <w:gridSpan w:val="3"/>
            <w:tcBorders>
              <w:top w:val="single" w:sz="4" w:space="0" w:color="auto"/>
              <w:bottom w:val="single" w:sz="4" w:space="0" w:color="auto"/>
            </w:tcBorders>
            <w:vAlign w:val="center"/>
          </w:tcPr>
          <w:p w14:paraId="615F9F12" w14:textId="2FD1D9E2" w:rsidR="00926F9F" w:rsidRPr="00CB1882" w:rsidRDefault="00926F9F" w:rsidP="00342D25">
            <w:pPr>
              <w:tabs>
                <w:tab w:val="left" w:pos="360"/>
                <w:tab w:val="left" w:pos="1134"/>
              </w:tabs>
              <w:spacing w:after="120"/>
              <w:outlineLvl w:val="2"/>
              <w:rPr>
                <w:lang w:val="en-US"/>
              </w:rPr>
            </w:pPr>
            <w:r w:rsidRPr="00CB1882">
              <w:rPr>
                <w:sz w:val="22"/>
                <w:szCs w:val="22"/>
                <w:lang w:val="en-US"/>
              </w:rPr>
              <w:t>Driscuire continua a suprafetei (tencuiala de un strat) cu amestec uscat de ipsos: glafuri de ferestre si usi plane (glafuri)</w:t>
            </w:r>
          </w:p>
        </w:tc>
        <w:tc>
          <w:tcPr>
            <w:tcW w:w="1275" w:type="dxa"/>
            <w:tcBorders>
              <w:top w:val="single" w:sz="4" w:space="0" w:color="auto"/>
              <w:bottom w:val="single" w:sz="4" w:space="0" w:color="auto"/>
            </w:tcBorders>
            <w:vAlign w:val="center"/>
          </w:tcPr>
          <w:p w14:paraId="2C66713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0D75739E" w14:textId="20A09230"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6,6000</w:t>
            </w:r>
          </w:p>
        </w:tc>
      </w:tr>
      <w:tr w:rsidR="00926F9F" w:rsidRPr="00CB1882" w14:paraId="62DF100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26A468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221396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9310060019930</w:t>
            </w:r>
          </w:p>
        </w:tc>
        <w:tc>
          <w:tcPr>
            <w:tcW w:w="4536" w:type="dxa"/>
            <w:gridSpan w:val="3"/>
            <w:tcBorders>
              <w:top w:val="nil"/>
              <w:bottom w:val="single" w:sz="2" w:space="0" w:color="auto"/>
            </w:tcBorders>
            <w:vAlign w:val="center"/>
          </w:tcPr>
          <w:p w14:paraId="7FA42EC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w:t>
            </w:r>
          </w:p>
        </w:tc>
        <w:tc>
          <w:tcPr>
            <w:tcW w:w="1275" w:type="dxa"/>
            <w:tcBorders>
              <w:top w:val="nil"/>
              <w:bottom w:val="single" w:sz="2" w:space="0" w:color="auto"/>
            </w:tcBorders>
            <w:vAlign w:val="center"/>
          </w:tcPr>
          <w:p w14:paraId="58A4A7E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FCAD1C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9,8076</w:t>
            </w:r>
          </w:p>
        </w:tc>
      </w:tr>
      <w:tr w:rsidR="00926F9F" w:rsidRPr="00CB1882" w14:paraId="584E916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27751C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689530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2430226101021</w:t>
            </w:r>
          </w:p>
        </w:tc>
        <w:tc>
          <w:tcPr>
            <w:tcW w:w="4536" w:type="dxa"/>
            <w:gridSpan w:val="3"/>
            <w:tcBorders>
              <w:top w:val="nil"/>
              <w:bottom w:val="single" w:sz="2" w:space="0" w:color="auto"/>
            </w:tcBorders>
            <w:vAlign w:val="center"/>
          </w:tcPr>
          <w:p w14:paraId="6D43FB0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Grund sub tencuiala (Betoncontact, Tifengrund, Grundirmitteli)</w:t>
            </w:r>
          </w:p>
        </w:tc>
        <w:tc>
          <w:tcPr>
            <w:tcW w:w="1275" w:type="dxa"/>
            <w:tcBorders>
              <w:top w:val="nil"/>
              <w:bottom w:val="single" w:sz="2" w:space="0" w:color="auto"/>
            </w:tcBorders>
            <w:vAlign w:val="center"/>
          </w:tcPr>
          <w:p w14:paraId="6403200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6F1762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1,9800</w:t>
            </w:r>
          </w:p>
        </w:tc>
      </w:tr>
      <w:tr w:rsidR="00926F9F" w:rsidRPr="00CB1882" w14:paraId="2C1ABB1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92E0BF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68CF45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2653102100834</w:t>
            </w:r>
          </w:p>
        </w:tc>
        <w:tc>
          <w:tcPr>
            <w:tcW w:w="4536" w:type="dxa"/>
            <w:gridSpan w:val="3"/>
            <w:tcBorders>
              <w:top w:val="nil"/>
              <w:bottom w:val="single" w:sz="2" w:space="0" w:color="auto"/>
            </w:tcBorders>
            <w:vAlign w:val="center"/>
          </w:tcPr>
          <w:p w14:paraId="78878F7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Amestec uscat pe baza de ipsos pentru tencuiala, cu grosime 10 mm</w:t>
            </w:r>
          </w:p>
        </w:tc>
        <w:tc>
          <w:tcPr>
            <w:tcW w:w="1275" w:type="dxa"/>
            <w:tcBorders>
              <w:top w:val="nil"/>
              <w:bottom w:val="single" w:sz="2" w:space="0" w:color="auto"/>
            </w:tcBorders>
            <w:vAlign w:val="center"/>
          </w:tcPr>
          <w:p w14:paraId="0398AA5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2CBB63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96,4260</w:t>
            </w:r>
          </w:p>
        </w:tc>
      </w:tr>
      <w:tr w:rsidR="00926F9F" w:rsidRPr="00CB1882" w14:paraId="656A3C8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88944E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524B43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4C23B16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105A629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7684F2F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0,0739</w:t>
            </w:r>
          </w:p>
        </w:tc>
      </w:tr>
      <w:tr w:rsidR="00926F9F" w:rsidRPr="00CB1882" w14:paraId="0DAFD69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7A113D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982B7D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66D33DF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50FD39E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1DA2E82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0,5214</w:t>
            </w:r>
          </w:p>
        </w:tc>
      </w:tr>
      <w:tr w:rsidR="00926F9F" w:rsidRPr="00CB1882" w14:paraId="0211B98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DC9075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42BB1A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2952270007608</w:t>
            </w:r>
          </w:p>
        </w:tc>
        <w:tc>
          <w:tcPr>
            <w:tcW w:w="4536" w:type="dxa"/>
            <w:gridSpan w:val="3"/>
            <w:tcBorders>
              <w:top w:val="nil"/>
              <w:bottom w:val="single" w:sz="2" w:space="0" w:color="auto"/>
            </w:tcBorders>
            <w:vAlign w:val="center"/>
          </w:tcPr>
          <w:p w14:paraId="6B4B491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Masina de gaurit manuala electrica cu prelungitor de snec (mixer de tencuire)</w:t>
            </w:r>
          </w:p>
        </w:tc>
        <w:tc>
          <w:tcPr>
            <w:tcW w:w="1275" w:type="dxa"/>
            <w:tcBorders>
              <w:top w:val="nil"/>
              <w:bottom w:val="single" w:sz="2" w:space="0" w:color="auto"/>
            </w:tcBorders>
            <w:vAlign w:val="center"/>
          </w:tcPr>
          <w:p w14:paraId="423F764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17AA79D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0,1954</w:t>
            </w:r>
          </w:p>
        </w:tc>
      </w:tr>
      <w:tr w:rsidR="00926F9F" w:rsidRPr="00CB1882" w14:paraId="3E73119A"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D062F6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w:t>
            </w:r>
          </w:p>
        </w:tc>
        <w:tc>
          <w:tcPr>
            <w:tcW w:w="1701" w:type="dxa"/>
            <w:gridSpan w:val="2"/>
            <w:tcBorders>
              <w:top w:val="single" w:sz="4" w:space="0" w:color="auto"/>
              <w:bottom w:val="single" w:sz="4" w:space="0" w:color="auto"/>
            </w:tcBorders>
            <w:vAlign w:val="center"/>
          </w:tcPr>
          <w:p w14:paraId="71555C5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CF50B</w:t>
            </w:r>
          </w:p>
        </w:tc>
        <w:tc>
          <w:tcPr>
            <w:tcW w:w="4536" w:type="dxa"/>
            <w:gridSpan w:val="3"/>
            <w:tcBorders>
              <w:top w:val="single" w:sz="4" w:space="0" w:color="auto"/>
              <w:bottom w:val="single" w:sz="4" w:space="0" w:color="auto"/>
            </w:tcBorders>
            <w:vAlign w:val="center"/>
          </w:tcPr>
          <w:p w14:paraId="67F078D3" w14:textId="4B15022B" w:rsidR="00926F9F" w:rsidRPr="00CB1882" w:rsidRDefault="00926F9F" w:rsidP="00342D25">
            <w:pPr>
              <w:tabs>
                <w:tab w:val="left" w:pos="360"/>
                <w:tab w:val="left" w:pos="1134"/>
              </w:tabs>
              <w:spacing w:after="120"/>
              <w:outlineLvl w:val="2"/>
              <w:rPr>
                <w:lang w:val="en-US"/>
              </w:rPr>
            </w:pPr>
            <w:r w:rsidRPr="00CB1882">
              <w:rPr>
                <w:sz w:val="22"/>
                <w:szCs w:val="22"/>
                <w:lang w:val="en-US"/>
              </w:rPr>
              <w:t>Tencuieli interioare de 5 mm grosime, executate manual, cu amestec uscat pe baza de ipsos, la pereti si pereti despartitori, preparare manuala a mortarului (reparatii partiale perete)</w:t>
            </w:r>
          </w:p>
        </w:tc>
        <w:tc>
          <w:tcPr>
            <w:tcW w:w="1275" w:type="dxa"/>
            <w:tcBorders>
              <w:top w:val="single" w:sz="4" w:space="0" w:color="auto"/>
              <w:bottom w:val="single" w:sz="4" w:space="0" w:color="auto"/>
            </w:tcBorders>
            <w:vAlign w:val="center"/>
          </w:tcPr>
          <w:p w14:paraId="0F582F5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237AF0C2" w14:textId="00011772"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3BD6AFF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F77139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6376F1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7122050013442</w:t>
            </w:r>
          </w:p>
        </w:tc>
        <w:tc>
          <w:tcPr>
            <w:tcW w:w="4536" w:type="dxa"/>
            <w:gridSpan w:val="3"/>
            <w:tcBorders>
              <w:top w:val="nil"/>
              <w:bottom w:val="single" w:sz="2" w:space="0" w:color="auto"/>
            </w:tcBorders>
            <w:vAlign w:val="center"/>
          </w:tcPr>
          <w:p w14:paraId="47AE443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Tencuitor</w:t>
            </w:r>
          </w:p>
        </w:tc>
        <w:tc>
          <w:tcPr>
            <w:tcW w:w="1275" w:type="dxa"/>
            <w:tcBorders>
              <w:top w:val="nil"/>
              <w:bottom w:val="single" w:sz="2" w:space="0" w:color="auto"/>
            </w:tcBorders>
            <w:vAlign w:val="center"/>
          </w:tcPr>
          <w:p w14:paraId="037AB62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5AA283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2,4400</w:t>
            </w:r>
          </w:p>
        </w:tc>
      </w:tr>
      <w:tr w:rsidR="00926F9F" w:rsidRPr="00CB1882" w14:paraId="2C0A74B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629374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63965A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2653102100831</w:t>
            </w:r>
          </w:p>
        </w:tc>
        <w:tc>
          <w:tcPr>
            <w:tcW w:w="4536" w:type="dxa"/>
            <w:gridSpan w:val="3"/>
            <w:tcBorders>
              <w:top w:val="nil"/>
              <w:bottom w:val="single" w:sz="2" w:space="0" w:color="auto"/>
            </w:tcBorders>
            <w:vAlign w:val="center"/>
          </w:tcPr>
          <w:p w14:paraId="42FD4B2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Amestec uscat</w:t>
            </w:r>
          </w:p>
        </w:tc>
        <w:tc>
          <w:tcPr>
            <w:tcW w:w="1275" w:type="dxa"/>
            <w:tcBorders>
              <w:top w:val="nil"/>
              <w:bottom w:val="single" w:sz="2" w:space="0" w:color="auto"/>
            </w:tcBorders>
            <w:vAlign w:val="center"/>
          </w:tcPr>
          <w:p w14:paraId="0A38D35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1105E9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14,2800</w:t>
            </w:r>
          </w:p>
        </w:tc>
      </w:tr>
      <w:tr w:rsidR="00926F9F" w:rsidRPr="00CB1882" w14:paraId="1BC2426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82D705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23BB93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783D0CE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5924F46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79C1D2D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0,0080</w:t>
            </w:r>
          </w:p>
        </w:tc>
      </w:tr>
      <w:tr w:rsidR="00926F9F" w:rsidRPr="00CB1882" w14:paraId="0765340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679F0D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F191AE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512A15F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56997CD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59575BA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0,1580</w:t>
            </w:r>
          </w:p>
        </w:tc>
      </w:tr>
      <w:tr w:rsidR="00926F9F" w:rsidRPr="00CB1882" w14:paraId="65C7E8E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0898FC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85E086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2952240004021</w:t>
            </w:r>
          </w:p>
        </w:tc>
        <w:tc>
          <w:tcPr>
            <w:tcW w:w="4536" w:type="dxa"/>
            <w:gridSpan w:val="3"/>
            <w:tcBorders>
              <w:top w:val="nil"/>
              <w:bottom w:val="single" w:sz="2" w:space="0" w:color="auto"/>
            </w:tcBorders>
            <w:vAlign w:val="center"/>
          </w:tcPr>
          <w:p w14:paraId="5A75575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Mixer electric</w:t>
            </w:r>
          </w:p>
        </w:tc>
        <w:tc>
          <w:tcPr>
            <w:tcW w:w="1275" w:type="dxa"/>
            <w:tcBorders>
              <w:top w:val="nil"/>
              <w:bottom w:val="single" w:sz="2" w:space="0" w:color="auto"/>
            </w:tcBorders>
            <w:vAlign w:val="center"/>
          </w:tcPr>
          <w:p w14:paraId="62A3C0F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3F2E142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0,0320</w:t>
            </w:r>
          </w:p>
        </w:tc>
      </w:tr>
      <w:tr w:rsidR="00926F9F" w:rsidRPr="00CB1882" w14:paraId="458F1510"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13E730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172</w:t>
            </w:r>
          </w:p>
        </w:tc>
        <w:tc>
          <w:tcPr>
            <w:tcW w:w="1701" w:type="dxa"/>
            <w:gridSpan w:val="2"/>
            <w:tcBorders>
              <w:top w:val="single" w:sz="4" w:space="0" w:color="auto"/>
              <w:bottom w:val="single" w:sz="4" w:space="0" w:color="auto"/>
            </w:tcBorders>
            <w:vAlign w:val="center"/>
          </w:tcPr>
          <w:p w14:paraId="13CFCB9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CF57A</w:t>
            </w:r>
          </w:p>
        </w:tc>
        <w:tc>
          <w:tcPr>
            <w:tcW w:w="4536" w:type="dxa"/>
            <w:gridSpan w:val="3"/>
            <w:tcBorders>
              <w:top w:val="single" w:sz="4" w:space="0" w:color="auto"/>
              <w:bottom w:val="single" w:sz="4" w:space="0" w:color="auto"/>
            </w:tcBorders>
            <w:vAlign w:val="center"/>
          </w:tcPr>
          <w:p w14:paraId="15DBBAC2" w14:textId="44ED3280" w:rsidR="00926F9F" w:rsidRPr="00CB1882" w:rsidRDefault="00926F9F" w:rsidP="00342D25">
            <w:pPr>
              <w:tabs>
                <w:tab w:val="left" w:pos="360"/>
                <w:tab w:val="left" w:pos="1134"/>
              </w:tabs>
              <w:spacing w:after="120"/>
              <w:outlineLvl w:val="2"/>
              <w:rPr>
                <w:lang w:val="en-US"/>
              </w:rPr>
            </w:pPr>
            <w:r w:rsidRPr="00CB1882">
              <w:rPr>
                <w:sz w:val="22"/>
                <w:szCs w:val="22"/>
                <w:lang w:val="en-US"/>
              </w:rPr>
              <w:t>Aplicarea manuala a chitului pe baza de ipsos "Eurofin" grosime 1,0 mm pe suprafetele  peretilor (glafuri si reparatii partiale perete)</w:t>
            </w:r>
          </w:p>
        </w:tc>
        <w:tc>
          <w:tcPr>
            <w:tcW w:w="1275" w:type="dxa"/>
            <w:tcBorders>
              <w:top w:val="single" w:sz="4" w:space="0" w:color="auto"/>
              <w:bottom w:val="single" w:sz="4" w:space="0" w:color="auto"/>
            </w:tcBorders>
            <w:vAlign w:val="center"/>
          </w:tcPr>
          <w:p w14:paraId="2998703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6B8AC406" w14:textId="5AB73A48"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8,6000</w:t>
            </w:r>
          </w:p>
        </w:tc>
      </w:tr>
      <w:tr w:rsidR="00926F9F" w:rsidRPr="00CB1882" w14:paraId="6664F0D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D27DC7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D413F9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7122050013401</w:t>
            </w:r>
          </w:p>
        </w:tc>
        <w:tc>
          <w:tcPr>
            <w:tcW w:w="4536" w:type="dxa"/>
            <w:gridSpan w:val="3"/>
            <w:tcBorders>
              <w:top w:val="nil"/>
              <w:bottom w:val="single" w:sz="2" w:space="0" w:color="auto"/>
            </w:tcBorders>
            <w:vAlign w:val="center"/>
          </w:tcPr>
          <w:p w14:paraId="6B31111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Zidar cat.4</w:t>
            </w:r>
          </w:p>
        </w:tc>
        <w:tc>
          <w:tcPr>
            <w:tcW w:w="1275" w:type="dxa"/>
            <w:tcBorders>
              <w:top w:val="nil"/>
              <w:bottom w:val="single" w:sz="2" w:space="0" w:color="auto"/>
            </w:tcBorders>
            <w:vAlign w:val="center"/>
          </w:tcPr>
          <w:p w14:paraId="546A8B8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676CB6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3,8700</w:t>
            </w:r>
          </w:p>
        </w:tc>
      </w:tr>
      <w:tr w:rsidR="00926F9F" w:rsidRPr="00CB1882" w14:paraId="1B8676B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9789FE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39B506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6868B0C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1352739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D297BF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0,8600</w:t>
            </w:r>
          </w:p>
        </w:tc>
      </w:tr>
      <w:tr w:rsidR="00926F9F" w:rsidRPr="00CB1882" w14:paraId="323C052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0855A9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6F051D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2653102100833</w:t>
            </w:r>
          </w:p>
        </w:tc>
        <w:tc>
          <w:tcPr>
            <w:tcW w:w="4536" w:type="dxa"/>
            <w:gridSpan w:val="3"/>
            <w:tcBorders>
              <w:top w:val="nil"/>
              <w:bottom w:val="single" w:sz="2" w:space="0" w:color="auto"/>
            </w:tcBorders>
            <w:vAlign w:val="center"/>
          </w:tcPr>
          <w:p w14:paraId="2C80141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Chit pe baza de ipsos "Eurofin"</w:t>
            </w:r>
          </w:p>
        </w:tc>
        <w:tc>
          <w:tcPr>
            <w:tcW w:w="1275" w:type="dxa"/>
            <w:tcBorders>
              <w:top w:val="nil"/>
              <w:bottom w:val="single" w:sz="2" w:space="0" w:color="auto"/>
            </w:tcBorders>
            <w:vAlign w:val="center"/>
          </w:tcPr>
          <w:p w14:paraId="488FD40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0C50AC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9,0721</w:t>
            </w:r>
          </w:p>
        </w:tc>
      </w:tr>
      <w:tr w:rsidR="00926F9F" w:rsidRPr="00CB1882" w14:paraId="01C902E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39FA41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E66827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1DA7B1A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455608E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10A0BEE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0,0086</w:t>
            </w:r>
          </w:p>
        </w:tc>
      </w:tr>
      <w:tr w:rsidR="00926F9F" w:rsidRPr="00CB1882" w14:paraId="7BECF0E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781475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59A8BE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24F60FB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0EC5771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487642C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0,0086</w:t>
            </w:r>
          </w:p>
        </w:tc>
      </w:tr>
      <w:tr w:rsidR="00926F9F" w:rsidRPr="00CB1882" w14:paraId="6405CA0A"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BE2F6F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173</w:t>
            </w:r>
          </w:p>
        </w:tc>
        <w:tc>
          <w:tcPr>
            <w:tcW w:w="1701" w:type="dxa"/>
            <w:gridSpan w:val="2"/>
            <w:tcBorders>
              <w:top w:val="single" w:sz="4" w:space="0" w:color="auto"/>
              <w:bottom w:val="single" w:sz="4" w:space="0" w:color="auto"/>
            </w:tcBorders>
            <w:vAlign w:val="center"/>
          </w:tcPr>
          <w:p w14:paraId="5D28E67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5FA738B6" w14:textId="4243C56E" w:rsidR="00926F9F" w:rsidRPr="00CB1882" w:rsidRDefault="00926F9F" w:rsidP="00342D25">
            <w:pPr>
              <w:tabs>
                <w:tab w:val="left" w:pos="360"/>
                <w:tab w:val="left" w:pos="1134"/>
              </w:tabs>
              <w:spacing w:after="120"/>
              <w:outlineLvl w:val="2"/>
              <w:rPr>
                <w:lang w:val="en-US"/>
              </w:rPr>
            </w:pPr>
            <w:r w:rsidRPr="00CB1882">
              <w:rPr>
                <w:sz w:val="22"/>
                <w:szCs w:val="22"/>
                <w:lang w:val="en-US"/>
              </w:rPr>
              <w:t>Grunduirea suprafetelor interioare pereti</w:t>
            </w:r>
          </w:p>
        </w:tc>
        <w:tc>
          <w:tcPr>
            <w:tcW w:w="1275" w:type="dxa"/>
            <w:tcBorders>
              <w:top w:val="single" w:sz="4" w:space="0" w:color="auto"/>
              <w:bottom w:val="single" w:sz="4" w:space="0" w:color="auto"/>
            </w:tcBorders>
            <w:vAlign w:val="center"/>
          </w:tcPr>
          <w:p w14:paraId="2D378F1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2DBA6D74" w14:textId="3CF9EEAB"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53,6000</w:t>
            </w:r>
          </w:p>
        </w:tc>
      </w:tr>
      <w:tr w:rsidR="00926F9F" w:rsidRPr="00CB1882" w14:paraId="26022E3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D24C5B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6C2B0E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4609BEE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7EED58B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2724D0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1,6080</w:t>
            </w:r>
          </w:p>
        </w:tc>
      </w:tr>
      <w:tr w:rsidR="00926F9F" w:rsidRPr="00CB1882" w14:paraId="1F175E4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CB37C4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CB44FA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3C6127B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763D741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E9B83A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8,0400</w:t>
            </w:r>
          </w:p>
        </w:tc>
      </w:tr>
      <w:tr w:rsidR="00926F9F" w:rsidRPr="00CB1882" w14:paraId="76502FA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E88F99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7DB5B3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454611A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2C20565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F9D083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2,6800</w:t>
            </w:r>
          </w:p>
        </w:tc>
      </w:tr>
      <w:tr w:rsidR="00926F9F" w:rsidRPr="00CB1882" w14:paraId="3B4BDD30"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D41944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174</w:t>
            </w:r>
          </w:p>
        </w:tc>
        <w:tc>
          <w:tcPr>
            <w:tcW w:w="1701" w:type="dxa"/>
            <w:gridSpan w:val="2"/>
            <w:tcBorders>
              <w:top w:val="single" w:sz="4" w:space="0" w:color="auto"/>
              <w:bottom w:val="single" w:sz="4" w:space="0" w:color="auto"/>
            </w:tcBorders>
            <w:vAlign w:val="center"/>
          </w:tcPr>
          <w:p w14:paraId="57E33E7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CN06A</w:t>
            </w:r>
          </w:p>
        </w:tc>
        <w:tc>
          <w:tcPr>
            <w:tcW w:w="4536" w:type="dxa"/>
            <w:gridSpan w:val="3"/>
            <w:tcBorders>
              <w:top w:val="single" w:sz="4" w:space="0" w:color="auto"/>
              <w:bottom w:val="single" w:sz="4" w:space="0" w:color="auto"/>
            </w:tcBorders>
            <w:vAlign w:val="center"/>
          </w:tcPr>
          <w:p w14:paraId="66D72A09" w14:textId="5B45EA90" w:rsidR="00926F9F" w:rsidRPr="00CB1882" w:rsidRDefault="00926F9F" w:rsidP="00342D25">
            <w:pPr>
              <w:tabs>
                <w:tab w:val="left" w:pos="360"/>
                <w:tab w:val="left" w:pos="1134"/>
              </w:tabs>
              <w:spacing w:after="120"/>
              <w:outlineLvl w:val="2"/>
              <w:rPr>
                <w:lang w:val="en-US"/>
              </w:rPr>
            </w:pPr>
            <w:r w:rsidRPr="00CB1882">
              <w:rPr>
                <w:sz w:val="22"/>
                <w:szCs w:val="22"/>
                <w:lang w:val="en-US"/>
              </w:rPr>
              <w:t>Vopsitorii interioare cu vopsea pe baza de copolimeri vinilici in emulsie apoasa,  aplicate in 2 straturi executate manual (glafuri)</w:t>
            </w:r>
          </w:p>
        </w:tc>
        <w:tc>
          <w:tcPr>
            <w:tcW w:w="1275" w:type="dxa"/>
            <w:tcBorders>
              <w:top w:val="single" w:sz="4" w:space="0" w:color="auto"/>
              <w:bottom w:val="single" w:sz="4" w:space="0" w:color="auto"/>
            </w:tcBorders>
            <w:vAlign w:val="center"/>
          </w:tcPr>
          <w:p w14:paraId="677489C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5A8855AE" w14:textId="24448B5A"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6,6000</w:t>
            </w:r>
          </w:p>
        </w:tc>
      </w:tr>
      <w:tr w:rsidR="00926F9F" w:rsidRPr="00CB1882" w14:paraId="14C556B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871404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BBB7BF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4290B2D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4428B2D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8620E2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3,6300</w:t>
            </w:r>
          </w:p>
        </w:tc>
      </w:tr>
      <w:tr w:rsidR="00926F9F" w:rsidRPr="00CB1882" w14:paraId="776C971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19C89F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D64A5C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2430116103800</w:t>
            </w:r>
          </w:p>
        </w:tc>
        <w:tc>
          <w:tcPr>
            <w:tcW w:w="4536" w:type="dxa"/>
            <w:gridSpan w:val="3"/>
            <w:tcBorders>
              <w:top w:val="nil"/>
              <w:bottom w:val="single" w:sz="2" w:space="0" w:color="auto"/>
            </w:tcBorders>
            <w:vAlign w:val="center"/>
          </w:tcPr>
          <w:p w14:paraId="3938012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Vopsea  pe baza de copolimeri  vinilici </w:t>
            </w:r>
          </w:p>
        </w:tc>
        <w:tc>
          <w:tcPr>
            <w:tcW w:w="1275" w:type="dxa"/>
            <w:tcBorders>
              <w:top w:val="nil"/>
              <w:bottom w:val="single" w:sz="2" w:space="0" w:color="auto"/>
            </w:tcBorders>
            <w:vAlign w:val="center"/>
          </w:tcPr>
          <w:p w14:paraId="3490404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CFED63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2,6400</w:t>
            </w:r>
          </w:p>
        </w:tc>
      </w:tr>
      <w:tr w:rsidR="00926F9F" w:rsidRPr="00CB1882" w14:paraId="4D13FFC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BEDB73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99A425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7DF01ED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7FDC9F2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DD3B00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0,3960</w:t>
            </w:r>
          </w:p>
        </w:tc>
      </w:tr>
      <w:tr w:rsidR="00926F9F" w:rsidRPr="00CB1882" w14:paraId="21CFDD9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348B1A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6D492F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0416B6C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766F51E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7A5E1B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3,3000</w:t>
            </w:r>
          </w:p>
        </w:tc>
      </w:tr>
      <w:tr w:rsidR="00926F9F" w:rsidRPr="00CB1882" w14:paraId="2FCA9DC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E752D6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05C3ED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5DE4415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18AC2C2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027BEA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0,3300</w:t>
            </w:r>
          </w:p>
        </w:tc>
      </w:tr>
      <w:tr w:rsidR="00926F9F" w:rsidRPr="00CB1882" w14:paraId="3BA224B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B13DE9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44E438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19809C1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75F1956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4FFD188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0,0132</w:t>
            </w:r>
          </w:p>
        </w:tc>
      </w:tr>
      <w:tr w:rsidR="00926F9F" w:rsidRPr="00CB1882" w14:paraId="331CD029"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6686DF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175</w:t>
            </w:r>
          </w:p>
        </w:tc>
        <w:tc>
          <w:tcPr>
            <w:tcW w:w="1701" w:type="dxa"/>
            <w:gridSpan w:val="2"/>
            <w:tcBorders>
              <w:top w:val="single" w:sz="4" w:space="0" w:color="auto"/>
              <w:bottom w:val="single" w:sz="4" w:space="0" w:color="auto"/>
            </w:tcBorders>
            <w:vAlign w:val="center"/>
          </w:tcPr>
          <w:p w14:paraId="7F5011A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CN33A</w:t>
            </w:r>
          </w:p>
        </w:tc>
        <w:tc>
          <w:tcPr>
            <w:tcW w:w="4536" w:type="dxa"/>
            <w:gridSpan w:val="3"/>
            <w:tcBorders>
              <w:top w:val="single" w:sz="4" w:space="0" w:color="auto"/>
              <w:bottom w:val="single" w:sz="4" w:space="0" w:color="auto"/>
            </w:tcBorders>
            <w:vAlign w:val="center"/>
          </w:tcPr>
          <w:p w14:paraId="740CA92D" w14:textId="74A2CAE4" w:rsidR="00926F9F" w:rsidRPr="00CB1882" w:rsidRDefault="00926F9F" w:rsidP="00342D25">
            <w:pPr>
              <w:tabs>
                <w:tab w:val="left" w:pos="360"/>
                <w:tab w:val="left" w:pos="1134"/>
              </w:tabs>
              <w:spacing w:after="120"/>
              <w:outlineLvl w:val="2"/>
              <w:rPr>
                <w:lang w:val="en-US"/>
              </w:rPr>
            </w:pPr>
            <w:r w:rsidRPr="00CB1882">
              <w:rPr>
                <w:sz w:val="22"/>
                <w:szCs w:val="22"/>
                <w:lang w:val="en-US"/>
              </w:rPr>
              <w:t>Tapete pe baza de poliesteri,(*corectie norma Materiale doar "tapet" si "clei")</w:t>
            </w:r>
          </w:p>
        </w:tc>
        <w:tc>
          <w:tcPr>
            <w:tcW w:w="1275" w:type="dxa"/>
            <w:tcBorders>
              <w:top w:val="single" w:sz="4" w:space="0" w:color="auto"/>
              <w:bottom w:val="single" w:sz="4" w:space="0" w:color="auto"/>
            </w:tcBorders>
            <w:vAlign w:val="center"/>
          </w:tcPr>
          <w:p w14:paraId="24C3202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2922B23E" w14:textId="244E8CCF"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47,0000</w:t>
            </w:r>
          </w:p>
        </w:tc>
      </w:tr>
      <w:tr w:rsidR="00926F9F" w:rsidRPr="00CB1882" w14:paraId="70DE133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36A945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ACA2A4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18C4705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4317445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EA5FCB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30,5500</w:t>
            </w:r>
          </w:p>
        </w:tc>
      </w:tr>
      <w:tr w:rsidR="00926F9F" w:rsidRPr="00CB1882" w14:paraId="610538C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294DBB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3BD92C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2124117352900</w:t>
            </w:r>
          </w:p>
        </w:tc>
        <w:tc>
          <w:tcPr>
            <w:tcW w:w="4536" w:type="dxa"/>
            <w:gridSpan w:val="3"/>
            <w:tcBorders>
              <w:top w:val="nil"/>
              <w:bottom w:val="single" w:sz="2" w:space="0" w:color="auto"/>
            </w:tcBorders>
            <w:vAlign w:val="center"/>
          </w:tcPr>
          <w:p w14:paraId="4AB4EF4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Tapet semilavabil pe suport de hirtie </w:t>
            </w:r>
          </w:p>
        </w:tc>
        <w:tc>
          <w:tcPr>
            <w:tcW w:w="1275" w:type="dxa"/>
            <w:tcBorders>
              <w:top w:val="nil"/>
              <w:bottom w:val="single" w:sz="2" w:space="0" w:color="auto"/>
            </w:tcBorders>
            <w:vAlign w:val="center"/>
          </w:tcPr>
          <w:p w14:paraId="1A4D458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217001E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51,7000</w:t>
            </w:r>
          </w:p>
        </w:tc>
      </w:tr>
      <w:tr w:rsidR="00926F9F" w:rsidRPr="00CB1882" w14:paraId="60D6818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05F356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F90A2D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000000310</w:t>
            </w:r>
          </w:p>
        </w:tc>
        <w:tc>
          <w:tcPr>
            <w:tcW w:w="4536" w:type="dxa"/>
            <w:gridSpan w:val="3"/>
            <w:tcBorders>
              <w:top w:val="nil"/>
              <w:bottom w:val="single" w:sz="2" w:space="0" w:color="auto"/>
            </w:tcBorders>
            <w:vAlign w:val="center"/>
          </w:tcPr>
          <w:p w14:paraId="6AC3AD3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Clei uscat</w:t>
            </w:r>
          </w:p>
        </w:tc>
        <w:tc>
          <w:tcPr>
            <w:tcW w:w="1275" w:type="dxa"/>
            <w:tcBorders>
              <w:top w:val="nil"/>
              <w:bottom w:val="single" w:sz="2" w:space="0" w:color="auto"/>
            </w:tcBorders>
            <w:vAlign w:val="center"/>
          </w:tcPr>
          <w:p w14:paraId="6FD980F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636012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0,4700</w:t>
            </w:r>
          </w:p>
        </w:tc>
      </w:tr>
      <w:tr w:rsidR="00926F9F" w:rsidRPr="00CB1882" w14:paraId="12882262"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034859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176</w:t>
            </w:r>
          </w:p>
        </w:tc>
        <w:tc>
          <w:tcPr>
            <w:tcW w:w="1701" w:type="dxa"/>
            <w:gridSpan w:val="2"/>
            <w:tcBorders>
              <w:top w:val="single" w:sz="4" w:space="0" w:color="auto"/>
              <w:bottom w:val="single" w:sz="4" w:space="0" w:color="auto"/>
            </w:tcBorders>
            <w:vAlign w:val="center"/>
          </w:tcPr>
          <w:p w14:paraId="19F4DDE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CN06A</w:t>
            </w:r>
          </w:p>
        </w:tc>
        <w:tc>
          <w:tcPr>
            <w:tcW w:w="4536" w:type="dxa"/>
            <w:gridSpan w:val="3"/>
            <w:tcBorders>
              <w:top w:val="single" w:sz="4" w:space="0" w:color="auto"/>
              <w:bottom w:val="single" w:sz="4" w:space="0" w:color="auto"/>
            </w:tcBorders>
            <w:vAlign w:val="center"/>
          </w:tcPr>
          <w:p w14:paraId="65FD04AA" w14:textId="747C9DF7" w:rsidR="00926F9F" w:rsidRPr="00CB1882" w:rsidRDefault="00926F9F" w:rsidP="00342D25">
            <w:pPr>
              <w:tabs>
                <w:tab w:val="left" w:pos="360"/>
                <w:tab w:val="left" w:pos="1134"/>
              </w:tabs>
              <w:spacing w:after="120"/>
              <w:outlineLvl w:val="2"/>
              <w:rPr>
                <w:lang w:val="en-US"/>
              </w:rPr>
            </w:pPr>
            <w:r w:rsidRPr="00CB1882">
              <w:rPr>
                <w:sz w:val="22"/>
                <w:szCs w:val="22"/>
                <w:lang w:val="en-US"/>
              </w:rPr>
              <w:t>Vopsitorii interioare cu vopsea pe baza de copolimeri vinilici in emulsie apoasa,  aplicate in 2 straturi executate manual</w:t>
            </w:r>
          </w:p>
        </w:tc>
        <w:tc>
          <w:tcPr>
            <w:tcW w:w="1275" w:type="dxa"/>
            <w:tcBorders>
              <w:top w:val="single" w:sz="4" w:space="0" w:color="auto"/>
              <w:bottom w:val="single" w:sz="4" w:space="0" w:color="auto"/>
            </w:tcBorders>
            <w:vAlign w:val="center"/>
          </w:tcPr>
          <w:p w14:paraId="36A8E27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689AB7C0" w14:textId="6BC4F27B"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47,0000</w:t>
            </w:r>
          </w:p>
        </w:tc>
      </w:tr>
      <w:tr w:rsidR="00926F9F" w:rsidRPr="00CB1882" w14:paraId="3599613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B9BD71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496ED0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5D114DA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7BDC435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C10A51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25,8500</w:t>
            </w:r>
          </w:p>
        </w:tc>
      </w:tr>
      <w:tr w:rsidR="00926F9F" w:rsidRPr="00CB1882" w14:paraId="4699DCA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832F48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5DC142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2430116103800</w:t>
            </w:r>
          </w:p>
        </w:tc>
        <w:tc>
          <w:tcPr>
            <w:tcW w:w="4536" w:type="dxa"/>
            <w:gridSpan w:val="3"/>
            <w:tcBorders>
              <w:top w:val="nil"/>
              <w:bottom w:val="single" w:sz="2" w:space="0" w:color="auto"/>
            </w:tcBorders>
            <w:vAlign w:val="center"/>
          </w:tcPr>
          <w:p w14:paraId="56FDAA4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Vopsea  pe baza de copolimeri  vinilici </w:t>
            </w:r>
          </w:p>
        </w:tc>
        <w:tc>
          <w:tcPr>
            <w:tcW w:w="1275" w:type="dxa"/>
            <w:tcBorders>
              <w:top w:val="nil"/>
              <w:bottom w:val="single" w:sz="2" w:space="0" w:color="auto"/>
            </w:tcBorders>
            <w:vAlign w:val="center"/>
          </w:tcPr>
          <w:p w14:paraId="5C795F2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743FEF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18,8000</w:t>
            </w:r>
          </w:p>
        </w:tc>
      </w:tr>
      <w:tr w:rsidR="00926F9F" w:rsidRPr="00CB1882" w14:paraId="5ABE1F0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7B26A4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2A3F27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5698D24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3FC8105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926A61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2,8200</w:t>
            </w:r>
          </w:p>
        </w:tc>
      </w:tr>
      <w:tr w:rsidR="00926F9F" w:rsidRPr="00CB1882" w14:paraId="38D6FC1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AB8968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67363C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33C6AB1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679F8D1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EF49A7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23,5000</w:t>
            </w:r>
          </w:p>
        </w:tc>
      </w:tr>
      <w:tr w:rsidR="00926F9F" w:rsidRPr="00CB1882" w14:paraId="5A49E47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A92843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1E79EE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3DC7EB1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3992D62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12D84B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2,3500</w:t>
            </w:r>
          </w:p>
        </w:tc>
      </w:tr>
      <w:tr w:rsidR="00926F9F" w:rsidRPr="00CB1882" w14:paraId="7E10B8C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FCF27C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9353EF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7ABCEBA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3CAA78A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72E2B39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0,0940</w:t>
            </w:r>
          </w:p>
        </w:tc>
      </w:tr>
      <w:tr w:rsidR="00926F9F" w:rsidRPr="00CB1882" w14:paraId="4CAB44A5"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28D1C6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177</w:t>
            </w:r>
          </w:p>
        </w:tc>
        <w:tc>
          <w:tcPr>
            <w:tcW w:w="1701" w:type="dxa"/>
            <w:gridSpan w:val="2"/>
            <w:tcBorders>
              <w:top w:val="single" w:sz="4" w:space="0" w:color="auto"/>
              <w:bottom w:val="single" w:sz="4" w:space="0" w:color="auto"/>
            </w:tcBorders>
            <w:vAlign w:val="center"/>
          </w:tcPr>
          <w:p w14:paraId="5A88911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CF57A</w:t>
            </w:r>
          </w:p>
        </w:tc>
        <w:tc>
          <w:tcPr>
            <w:tcW w:w="4536" w:type="dxa"/>
            <w:gridSpan w:val="3"/>
            <w:tcBorders>
              <w:top w:val="single" w:sz="4" w:space="0" w:color="auto"/>
              <w:bottom w:val="single" w:sz="4" w:space="0" w:color="auto"/>
            </w:tcBorders>
            <w:vAlign w:val="center"/>
          </w:tcPr>
          <w:p w14:paraId="6BE63186" w14:textId="7D974C4B" w:rsidR="00926F9F" w:rsidRPr="00CB1882" w:rsidRDefault="00926F9F" w:rsidP="00342D25">
            <w:pPr>
              <w:tabs>
                <w:tab w:val="left" w:pos="360"/>
                <w:tab w:val="left" w:pos="1134"/>
              </w:tabs>
              <w:spacing w:after="120"/>
              <w:outlineLvl w:val="2"/>
              <w:rPr>
                <w:lang w:val="en-US"/>
              </w:rPr>
            </w:pPr>
            <w:r w:rsidRPr="00CB1882">
              <w:rPr>
                <w:sz w:val="22"/>
                <w:szCs w:val="22"/>
                <w:lang w:val="en-US"/>
              </w:rPr>
              <w:t>Aplicarea manuala a chitului pe baza de ipsos "Eurofin" grosime 1,0 mm pe suprafetele tavanelor (reparatii locale)</w:t>
            </w:r>
          </w:p>
        </w:tc>
        <w:tc>
          <w:tcPr>
            <w:tcW w:w="1275" w:type="dxa"/>
            <w:tcBorders>
              <w:top w:val="single" w:sz="4" w:space="0" w:color="auto"/>
              <w:bottom w:val="single" w:sz="4" w:space="0" w:color="auto"/>
            </w:tcBorders>
            <w:vAlign w:val="center"/>
          </w:tcPr>
          <w:p w14:paraId="7906D5F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64E1FCC7" w14:textId="3056E3F1"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40A0E74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1754C6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C01CD4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7122050013401</w:t>
            </w:r>
          </w:p>
        </w:tc>
        <w:tc>
          <w:tcPr>
            <w:tcW w:w="4536" w:type="dxa"/>
            <w:gridSpan w:val="3"/>
            <w:tcBorders>
              <w:top w:val="nil"/>
              <w:bottom w:val="single" w:sz="2" w:space="0" w:color="auto"/>
            </w:tcBorders>
            <w:vAlign w:val="center"/>
          </w:tcPr>
          <w:p w14:paraId="1C2E362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Zidar cat.4</w:t>
            </w:r>
          </w:p>
        </w:tc>
        <w:tc>
          <w:tcPr>
            <w:tcW w:w="1275" w:type="dxa"/>
            <w:tcBorders>
              <w:top w:val="nil"/>
              <w:bottom w:val="single" w:sz="2" w:space="0" w:color="auto"/>
            </w:tcBorders>
            <w:vAlign w:val="center"/>
          </w:tcPr>
          <w:p w14:paraId="33DF4F2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8EC69B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1,8000</w:t>
            </w:r>
          </w:p>
        </w:tc>
      </w:tr>
      <w:tr w:rsidR="00926F9F" w:rsidRPr="00CB1882" w14:paraId="27A7F2E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7D4648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A22816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08CB93A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04EC46D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766390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0,4000</w:t>
            </w:r>
          </w:p>
        </w:tc>
      </w:tr>
      <w:tr w:rsidR="00926F9F" w:rsidRPr="00CB1882" w14:paraId="288004E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11F5F5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B986B8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2653102100833</w:t>
            </w:r>
          </w:p>
        </w:tc>
        <w:tc>
          <w:tcPr>
            <w:tcW w:w="4536" w:type="dxa"/>
            <w:gridSpan w:val="3"/>
            <w:tcBorders>
              <w:top w:val="nil"/>
              <w:bottom w:val="single" w:sz="2" w:space="0" w:color="auto"/>
            </w:tcBorders>
            <w:vAlign w:val="center"/>
          </w:tcPr>
          <w:p w14:paraId="0161465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Chit pe baza de ipsos "Eurofin"</w:t>
            </w:r>
          </w:p>
        </w:tc>
        <w:tc>
          <w:tcPr>
            <w:tcW w:w="1275" w:type="dxa"/>
            <w:tcBorders>
              <w:top w:val="nil"/>
              <w:bottom w:val="single" w:sz="2" w:space="0" w:color="auto"/>
            </w:tcBorders>
            <w:vAlign w:val="center"/>
          </w:tcPr>
          <w:p w14:paraId="0BD4A24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762E88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4,2196</w:t>
            </w:r>
          </w:p>
        </w:tc>
      </w:tr>
      <w:tr w:rsidR="00926F9F" w:rsidRPr="00CB1882" w14:paraId="429D163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24929C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BD5581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22A05FA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7D82CE4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1E306B9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0,0040</w:t>
            </w:r>
          </w:p>
        </w:tc>
      </w:tr>
      <w:tr w:rsidR="00926F9F" w:rsidRPr="00CB1882" w14:paraId="4F65CF1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F6A0DF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2A6188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79084A3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4E14D36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0FFF477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0,0040</w:t>
            </w:r>
          </w:p>
        </w:tc>
      </w:tr>
      <w:tr w:rsidR="00926F9F" w:rsidRPr="00CB1882" w14:paraId="24A04586"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FC7636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178</w:t>
            </w:r>
          </w:p>
        </w:tc>
        <w:tc>
          <w:tcPr>
            <w:tcW w:w="1701" w:type="dxa"/>
            <w:gridSpan w:val="2"/>
            <w:tcBorders>
              <w:top w:val="single" w:sz="4" w:space="0" w:color="auto"/>
              <w:bottom w:val="single" w:sz="4" w:space="0" w:color="auto"/>
            </w:tcBorders>
            <w:vAlign w:val="center"/>
          </w:tcPr>
          <w:p w14:paraId="6F3E28E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24A51148" w14:textId="1073506C" w:rsidR="00926F9F" w:rsidRPr="00CB1882" w:rsidRDefault="00926F9F" w:rsidP="00342D25">
            <w:pPr>
              <w:tabs>
                <w:tab w:val="left" w:pos="360"/>
                <w:tab w:val="left" w:pos="1134"/>
              </w:tabs>
              <w:spacing w:after="120"/>
              <w:outlineLvl w:val="2"/>
              <w:rPr>
                <w:lang w:val="en-US"/>
              </w:rPr>
            </w:pPr>
            <w:r w:rsidRPr="00CB1882">
              <w:rPr>
                <w:sz w:val="22"/>
                <w:szCs w:val="22"/>
                <w:lang w:val="en-US"/>
              </w:rPr>
              <w:t>Grunduirea suprafetelor interioare a tavanelor</w:t>
            </w:r>
          </w:p>
        </w:tc>
        <w:tc>
          <w:tcPr>
            <w:tcW w:w="1275" w:type="dxa"/>
            <w:tcBorders>
              <w:top w:val="single" w:sz="4" w:space="0" w:color="auto"/>
              <w:bottom w:val="single" w:sz="4" w:space="0" w:color="auto"/>
            </w:tcBorders>
            <w:vAlign w:val="center"/>
          </w:tcPr>
          <w:p w14:paraId="6B94B25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66BABAE1" w14:textId="32E0F7BB"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20,4000</w:t>
            </w:r>
          </w:p>
        </w:tc>
      </w:tr>
      <w:tr w:rsidR="00926F9F" w:rsidRPr="00CB1882" w14:paraId="13FAC7A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397DBD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3DA208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421F795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4C7F00A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F49F9A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0,6120</w:t>
            </w:r>
          </w:p>
        </w:tc>
      </w:tr>
      <w:tr w:rsidR="00926F9F" w:rsidRPr="00CB1882" w14:paraId="2737877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6CAC2B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B9CA6E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43BC674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2DD3DE6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407B85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3,0600</w:t>
            </w:r>
          </w:p>
        </w:tc>
      </w:tr>
      <w:tr w:rsidR="00926F9F" w:rsidRPr="00CB1882" w14:paraId="588A0B2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853EFD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724D34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0AC9881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70775AA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DDED47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1,0200</w:t>
            </w:r>
          </w:p>
        </w:tc>
      </w:tr>
      <w:tr w:rsidR="00926F9F" w:rsidRPr="00CB1882" w14:paraId="25BD34FE"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2DBF32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179</w:t>
            </w:r>
          </w:p>
        </w:tc>
        <w:tc>
          <w:tcPr>
            <w:tcW w:w="1701" w:type="dxa"/>
            <w:gridSpan w:val="2"/>
            <w:tcBorders>
              <w:top w:val="single" w:sz="4" w:space="0" w:color="auto"/>
              <w:bottom w:val="single" w:sz="4" w:space="0" w:color="auto"/>
            </w:tcBorders>
            <w:vAlign w:val="center"/>
          </w:tcPr>
          <w:p w14:paraId="0B0ADF6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CN06A</w:t>
            </w:r>
          </w:p>
        </w:tc>
        <w:tc>
          <w:tcPr>
            <w:tcW w:w="4536" w:type="dxa"/>
            <w:gridSpan w:val="3"/>
            <w:tcBorders>
              <w:top w:val="single" w:sz="4" w:space="0" w:color="auto"/>
              <w:bottom w:val="single" w:sz="4" w:space="0" w:color="auto"/>
            </w:tcBorders>
            <w:vAlign w:val="center"/>
          </w:tcPr>
          <w:p w14:paraId="5DE91855" w14:textId="7B8C991F" w:rsidR="00926F9F" w:rsidRPr="00CB1882" w:rsidRDefault="00926F9F" w:rsidP="00342D25">
            <w:pPr>
              <w:tabs>
                <w:tab w:val="left" w:pos="360"/>
                <w:tab w:val="left" w:pos="1134"/>
              </w:tabs>
              <w:spacing w:after="120"/>
              <w:outlineLvl w:val="2"/>
              <w:rPr>
                <w:lang w:val="en-US"/>
              </w:rPr>
            </w:pPr>
            <w:r w:rsidRPr="00CB1882">
              <w:rPr>
                <w:sz w:val="22"/>
                <w:szCs w:val="22"/>
                <w:lang w:val="en-US"/>
              </w:rPr>
              <w:t>Vopsitorii interioare cu vopsea pe baza de copolimeri vinilici in emulsie apoasa,  aplicate in 2 straturi pe glet existent, executate manual (tavane)</w:t>
            </w:r>
          </w:p>
        </w:tc>
        <w:tc>
          <w:tcPr>
            <w:tcW w:w="1275" w:type="dxa"/>
            <w:tcBorders>
              <w:top w:val="single" w:sz="4" w:space="0" w:color="auto"/>
              <w:bottom w:val="single" w:sz="4" w:space="0" w:color="auto"/>
            </w:tcBorders>
            <w:vAlign w:val="center"/>
          </w:tcPr>
          <w:p w14:paraId="52574EA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5680C973" w14:textId="5BDB3272"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20,4000</w:t>
            </w:r>
          </w:p>
        </w:tc>
      </w:tr>
      <w:tr w:rsidR="00926F9F" w:rsidRPr="00CB1882" w14:paraId="7989380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6A6C38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6A8B27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30D2781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1554BD9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EF9A05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11,2200</w:t>
            </w:r>
          </w:p>
        </w:tc>
      </w:tr>
      <w:tr w:rsidR="00926F9F" w:rsidRPr="00CB1882" w14:paraId="5129053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037E36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B1AAA9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2430116103800</w:t>
            </w:r>
          </w:p>
        </w:tc>
        <w:tc>
          <w:tcPr>
            <w:tcW w:w="4536" w:type="dxa"/>
            <w:gridSpan w:val="3"/>
            <w:tcBorders>
              <w:top w:val="nil"/>
              <w:bottom w:val="single" w:sz="2" w:space="0" w:color="auto"/>
            </w:tcBorders>
            <w:vAlign w:val="center"/>
          </w:tcPr>
          <w:p w14:paraId="690E94E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Vopsea  pe baza de copolimeri  vinilici </w:t>
            </w:r>
          </w:p>
        </w:tc>
        <w:tc>
          <w:tcPr>
            <w:tcW w:w="1275" w:type="dxa"/>
            <w:tcBorders>
              <w:top w:val="nil"/>
              <w:bottom w:val="single" w:sz="2" w:space="0" w:color="auto"/>
            </w:tcBorders>
            <w:vAlign w:val="center"/>
          </w:tcPr>
          <w:p w14:paraId="6F744BE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B907D6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8,1600</w:t>
            </w:r>
          </w:p>
        </w:tc>
      </w:tr>
      <w:tr w:rsidR="00926F9F" w:rsidRPr="00CB1882" w14:paraId="2086CB7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DBA969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A2F860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3C369C3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16135DE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006D0D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1,2240</w:t>
            </w:r>
          </w:p>
        </w:tc>
      </w:tr>
      <w:tr w:rsidR="00926F9F" w:rsidRPr="00CB1882" w14:paraId="3A1B25B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E380AF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70892F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1EFA2E3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7ECB1DB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140B2E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10,2000</w:t>
            </w:r>
          </w:p>
        </w:tc>
      </w:tr>
      <w:tr w:rsidR="00926F9F" w:rsidRPr="00CB1882" w14:paraId="791CEC9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E82143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F4DD00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07318A4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1292D6C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6467C5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1,0200</w:t>
            </w:r>
          </w:p>
        </w:tc>
      </w:tr>
      <w:tr w:rsidR="00926F9F" w:rsidRPr="00CB1882" w14:paraId="7B58848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5AD7F0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BEDFF8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0471112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00AAB0C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2F4B6B1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0,0408</w:t>
            </w:r>
          </w:p>
        </w:tc>
      </w:tr>
      <w:tr w:rsidR="00926F9F" w:rsidRPr="00CB1882" w14:paraId="6750ADA7"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DE0602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180</w:t>
            </w:r>
          </w:p>
        </w:tc>
        <w:tc>
          <w:tcPr>
            <w:tcW w:w="1701" w:type="dxa"/>
            <w:gridSpan w:val="2"/>
            <w:tcBorders>
              <w:top w:val="single" w:sz="4" w:space="0" w:color="auto"/>
              <w:bottom w:val="single" w:sz="4" w:space="0" w:color="auto"/>
            </w:tcBorders>
            <w:vAlign w:val="center"/>
          </w:tcPr>
          <w:p w14:paraId="73D6AAF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4A40CC6E" w14:textId="032B26BF" w:rsidR="00926F9F" w:rsidRPr="00CB1882" w:rsidRDefault="00926F9F" w:rsidP="00342D25">
            <w:pPr>
              <w:tabs>
                <w:tab w:val="left" w:pos="360"/>
                <w:tab w:val="left" w:pos="1134"/>
              </w:tabs>
              <w:spacing w:after="120"/>
              <w:outlineLvl w:val="2"/>
              <w:rPr>
                <w:lang w:val="en-US"/>
              </w:rPr>
            </w:pPr>
            <w:r w:rsidRPr="00CB1882">
              <w:rPr>
                <w:sz w:val="22"/>
                <w:szCs w:val="22"/>
                <w:lang w:val="en-US"/>
              </w:rPr>
              <w:t>Grunduirea suprafetelor interioare a pardoselelor</w:t>
            </w:r>
          </w:p>
        </w:tc>
        <w:tc>
          <w:tcPr>
            <w:tcW w:w="1275" w:type="dxa"/>
            <w:tcBorders>
              <w:top w:val="single" w:sz="4" w:space="0" w:color="auto"/>
              <w:bottom w:val="single" w:sz="4" w:space="0" w:color="auto"/>
            </w:tcBorders>
            <w:vAlign w:val="center"/>
          </w:tcPr>
          <w:p w14:paraId="32EF7E0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3AA1AC02" w14:textId="297A0D02"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20,4000</w:t>
            </w:r>
          </w:p>
        </w:tc>
      </w:tr>
      <w:tr w:rsidR="00926F9F" w:rsidRPr="00CB1882" w14:paraId="701CCF6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D22D33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C0D758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0B630E7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722DE0A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5119F6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0,6120</w:t>
            </w:r>
          </w:p>
        </w:tc>
      </w:tr>
      <w:tr w:rsidR="00926F9F" w:rsidRPr="00CB1882" w14:paraId="32E8BFA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C4DFAA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696079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74AF63F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079B92E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65EEE4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3,0600</w:t>
            </w:r>
          </w:p>
        </w:tc>
      </w:tr>
      <w:tr w:rsidR="00926F9F" w:rsidRPr="00CB1882" w14:paraId="7262475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60D9F8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3AD851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62D779A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7F63D63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41DB2D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1,0200</w:t>
            </w:r>
          </w:p>
        </w:tc>
      </w:tr>
      <w:tr w:rsidR="00926F9F" w:rsidRPr="00CB1882" w14:paraId="3360CA61"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F584DD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181</w:t>
            </w:r>
          </w:p>
        </w:tc>
        <w:tc>
          <w:tcPr>
            <w:tcW w:w="1701" w:type="dxa"/>
            <w:gridSpan w:val="2"/>
            <w:tcBorders>
              <w:top w:val="single" w:sz="4" w:space="0" w:color="auto"/>
              <w:bottom w:val="single" w:sz="4" w:space="0" w:color="auto"/>
            </w:tcBorders>
            <w:vAlign w:val="center"/>
          </w:tcPr>
          <w:p w14:paraId="39AE2A2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CG56B</w:t>
            </w:r>
          </w:p>
        </w:tc>
        <w:tc>
          <w:tcPr>
            <w:tcW w:w="4536" w:type="dxa"/>
            <w:gridSpan w:val="3"/>
            <w:tcBorders>
              <w:top w:val="single" w:sz="4" w:space="0" w:color="auto"/>
              <w:bottom w:val="single" w:sz="4" w:space="0" w:color="auto"/>
            </w:tcBorders>
            <w:vAlign w:val="center"/>
          </w:tcPr>
          <w:p w14:paraId="76BDE6E4" w14:textId="4A51D23B" w:rsidR="00926F9F" w:rsidRPr="00CB1882" w:rsidRDefault="00926F9F" w:rsidP="00342D25">
            <w:pPr>
              <w:tabs>
                <w:tab w:val="left" w:pos="360"/>
                <w:tab w:val="left" w:pos="1134"/>
              </w:tabs>
              <w:spacing w:after="120"/>
              <w:outlineLvl w:val="2"/>
              <w:rPr>
                <w:lang w:val="en-US"/>
              </w:rPr>
            </w:pPr>
            <w:r w:rsidRPr="00CB1882">
              <w:rPr>
                <w:sz w:val="22"/>
                <w:szCs w:val="22"/>
                <w:lang w:val="en-US"/>
              </w:rPr>
              <w:t>Sapa din amestec de autonivelare "Nivelir": grosime 20 mm</w:t>
            </w:r>
          </w:p>
        </w:tc>
        <w:tc>
          <w:tcPr>
            <w:tcW w:w="1275" w:type="dxa"/>
            <w:tcBorders>
              <w:top w:val="single" w:sz="4" w:space="0" w:color="auto"/>
              <w:bottom w:val="single" w:sz="4" w:space="0" w:color="auto"/>
            </w:tcBorders>
            <w:vAlign w:val="center"/>
          </w:tcPr>
          <w:p w14:paraId="6E4FA20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448EBFCC" w14:textId="3FFAFD5F"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20,4000</w:t>
            </w:r>
          </w:p>
        </w:tc>
      </w:tr>
      <w:tr w:rsidR="00926F9F" w:rsidRPr="00CB1882" w14:paraId="256D758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340C77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7315DC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7132030012600</w:t>
            </w:r>
          </w:p>
        </w:tc>
        <w:tc>
          <w:tcPr>
            <w:tcW w:w="4536" w:type="dxa"/>
            <w:gridSpan w:val="3"/>
            <w:tcBorders>
              <w:top w:val="nil"/>
              <w:bottom w:val="single" w:sz="2" w:space="0" w:color="auto"/>
            </w:tcBorders>
            <w:vAlign w:val="center"/>
          </w:tcPr>
          <w:p w14:paraId="0BE84A1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Mozaicar</w:t>
            </w:r>
          </w:p>
        </w:tc>
        <w:tc>
          <w:tcPr>
            <w:tcW w:w="1275" w:type="dxa"/>
            <w:tcBorders>
              <w:top w:val="nil"/>
              <w:bottom w:val="single" w:sz="2" w:space="0" w:color="auto"/>
            </w:tcBorders>
            <w:vAlign w:val="center"/>
          </w:tcPr>
          <w:p w14:paraId="696EBB7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81B2BD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9,5472</w:t>
            </w:r>
          </w:p>
        </w:tc>
      </w:tr>
      <w:tr w:rsidR="00926F9F" w:rsidRPr="00CB1882" w14:paraId="75C0B56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3428C2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B07219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2653102100827</w:t>
            </w:r>
          </w:p>
        </w:tc>
        <w:tc>
          <w:tcPr>
            <w:tcW w:w="4536" w:type="dxa"/>
            <w:gridSpan w:val="3"/>
            <w:tcBorders>
              <w:top w:val="nil"/>
              <w:bottom w:val="single" w:sz="2" w:space="0" w:color="auto"/>
            </w:tcBorders>
            <w:vAlign w:val="center"/>
          </w:tcPr>
          <w:p w14:paraId="3BA04F8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Amestec "Nivelir-Gross"</w:t>
            </w:r>
          </w:p>
        </w:tc>
        <w:tc>
          <w:tcPr>
            <w:tcW w:w="1275" w:type="dxa"/>
            <w:tcBorders>
              <w:top w:val="nil"/>
              <w:bottom w:val="single" w:sz="2" w:space="0" w:color="auto"/>
            </w:tcBorders>
            <w:vAlign w:val="center"/>
          </w:tcPr>
          <w:p w14:paraId="1017FEA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3913C3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627,9854</w:t>
            </w:r>
          </w:p>
        </w:tc>
      </w:tr>
      <w:tr w:rsidR="00926F9F" w:rsidRPr="00CB1882" w14:paraId="14697F5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CFBB73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FB1670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2430226101017</w:t>
            </w:r>
          </w:p>
        </w:tc>
        <w:tc>
          <w:tcPr>
            <w:tcW w:w="4536" w:type="dxa"/>
            <w:gridSpan w:val="3"/>
            <w:tcBorders>
              <w:top w:val="nil"/>
              <w:bottom w:val="single" w:sz="2" w:space="0" w:color="auto"/>
            </w:tcBorders>
            <w:vAlign w:val="center"/>
          </w:tcPr>
          <w:p w14:paraId="33C9E5C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Grund "Tifengrund"</w:t>
            </w:r>
          </w:p>
        </w:tc>
        <w:tc>
          <w:tcPr>
            <w:tcW w:w="1275" w:type="dxa"/>
            <w:tcBorders>
              <w:top w:val="nil"/>
              <w:bottom w:val="single" w:sz="2" w:space="0" w:color="auto"/>
            </w:tcBorders>
            <w:vAlign w:val="center"/>
          </w:tcPr>
          <w:p w14:paraId="638127F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CE7D1D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1,8470</w:t>
            </w:r>
          </w:p>
        </w:tc>
      </w:tr>
      <w:tr w:rsidR="00926F9F" w:rsidRPr="00CB1882" w14:paraId="3C47B0B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E4717D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869F71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1438BD0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5FB81AF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34EE7D3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0,1437</w:t>
            </w:r>
          </w:p>
        </w:tc>
      </w:tr>
      <w:tr w:rsidR="00926F9F" w:rsidRPr="00CB1882" w14:paraId="2D3EAF6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553BD6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896704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2952240004021</w:t>
            </w:r>
          </w:p>
        </w:tc>
        <w:tc>
          <w:tcPr>
            <w:tcW w:w="4536" w:type="dxa"/>
            <w:gridSpan w:val="3"/>
            <w:tcBorders>
              <w:top w:val="nil"/>
              <w:bottom w:val="single" w:sz="2" w:space="0" w:color="auto"/>
            </w:tcBorders>
            <w:vAlign w:val="center"/>
          </w:tcPr>
          <w:p w14:paraId="5E5E861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Mixer electric</w:t>
            </w:r>
          </w:p>
        </w:tc>
        <w:tc>
          <w:tcPr>
            <w:tcW w:w="1275" w:type="dxa"/>
            <w:tcBorders>
              <w:top w:val="nil"/>
              <w:bottom w:val="single" w:sz="2" w:space="0" w:color="auto"/>
            </w:tcBorders>
            <w:vAlign w:val="center"/>
          </w:tcPr>
          <w:p w14:paraId="6B4C38C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662B7BF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1,7136</w:t>
            </w:r>
          </w:p>
        </w:tc>
      </w:tr>
      <w:tr w:rsidR="00926F9F" w:rsidRPr="00CB1882" w14:paraId="51D09A8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8DB0C7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67AA84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0A9633E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3F51569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2E74CC5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0,4080</w:t>
            </w:r>
          </w:p>
        </w:tc>
      </w:tr>
      <w:tr w:rsidR="00926F9F" w:rsidRPr="00CB1882" w14:paraId="007B0CE8"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AC5BE6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182</w:t>
            </w:r>
          </w:p>
        </w:tc>
        <w:tc>
          <w:tcPr>
            <w:tcW w:w="1701" w:type="dxa"/>
            <w:gridSpan w:val="2"/>
            <w:tcBorders>
              <w:top w:val="single" w:sz="4" w:space="0" w:color="auto"/>
              <w:bottom w:val="single" w:sz="4" w:space="0" w:color="auto"/>
            </w:tcBorders>
            <w:vAlign w:val="center"/>
          </w:tcPr>
          <w:p w14:paraId="1F25810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CG36A</w:t>
            </w:r>
          </w:p>
        </w:tc>
        <w:tc>
          <w:tcPr>
            <w:tcW w:w="4536" w:type="dxa"/>
            <w:gridSpan w:val="3"/>
            <w:tcBorders>
              <w:top w:val="single" w:sz="4" w:space="0" w:color="auto"/>
              <w:bottom w:val="single" w:sz="4" w:space="0" w:color="auto"/>
            </w:tcBorders>
            <w:vAlign w:val="center"/>
          </w:tcPr>
          <w:p w14:paraId="0AB82E98" w14:textId="1AD6FA7C" w:rsidR="00926F9F" w:rsidRPr="00CB1882" w:rsidRDefault="00926F9F" w:rsidP="00342D25">
            <w:pPr>
              <w:tabs>
                <w:tab w:val="left" w:pos="360"/>
                <w:tab w:val="left" w:pos="1134"/>
              </w:tabs>
              <w:spacing w:after="120"/>
              <w:outlineLvl w:val="2"/>
              <w:rPr>
                <w:lang w:val="en-US"/>
              </w:rPr>
            </w:pPr>
            <w:r w:rsidRPr="00CB1882">
              <w:rPr>
                <w:sz w:val="22"/>
                <w:szCs w:val="22"/>
                <w:lang w:val="en-US"/>
              </w:rPr>
              <w:t>Pardoseli din placi laminat montale pe uscat cu pozarea stratului sintetic pe suport existent, inclusiv plintele de lemn si curatarea, in incaperii mai mare de 16 mp</w:t>
            </w:r>
          </w:p>
        </w:tc>
        <w:tc>
          <w:tcPr>
            <w:tcW w:w="1275" w:type="dxa"/>
            <w:tcBorders>
              <w:top w:val="single" w:sz="4" w:space="0" w:color="auto"/>
              <w:bottom w:val="single" w:sz="4" w:space="0" w:color="auto"/>
            </w:tcBorders>
            <w:vAlign w:val="center"/>
          </w:tcPr>
          <w:p w14:paraId="56E029F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70B639F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20,4000</w:t>
            </w:r>
          </w:p>
          <w:p w14:paraId="19DAF87A"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0FB6C01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BAAD6A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3FAA61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7132040012700</w:t>
            </w:r>
          </w:p>
        </w:tc>
        <w:tc>
          <w:tcPr>
            <w:tcW w:w="4536" w:type="dxa"/>
            <w:gridSpan w:val="3"/>
            <w:tcBorders>
              <w:top w:val="nil"/>
              <w:bottom w:val="single" w:sz="2" w:space="0" w:color="auto"/>
            </w:tcBorders>
            <w:vAlign w:val="center"/>
          </w:tcPr>
          <w:p w14:paraId="31C3376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Parchetar</w:t>
            </w:r>
          </w:p>
        </w:tc>
        <w:tc>
          <w:tcPr>
            <w:tcW w:w="1275" w:type="dxa"/>
            <w:tcBorders>
              <w:top w:val="nil"/>
              <w:bottom w:val="single" w:sz="2" w:space="0" w:color="auto"/>
            </w:tcBorders>
            <w:vAlign w:val="center"/>
          </w:tcPr>
          <w:p w14:paraId="2932627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CF78BB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23,4600</w:t>
            </w:r>
          </w:p>
        </w:tc>
      </w:tr>
      <w:tr w:rsidR="00926F9F" w:rsidRPr="00CB1882" w14:paraId="63896B0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0F3BF5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200E07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06AFDB5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237F907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FD5437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3,0600</w:t>
            </w:r>
          </w:p>
        </w:tc>
      </w:tr>
      <w:tr w:rsidR="00926F9F" w:rsidRPr="00CB1882" w14:paraId="5AADC63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9DC5DF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60C8AF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2670112204051</w:t>
            </w:r>
          </w:p>
        </w:tc>
        <w:tc>
          <w:tcPr>
            <w:tcW w:w="4536" w:type="dxa"/>
            <w:gridSpan w:val="3"/>
            <w:tcBorders>
              <w:top w:val="nil"/>
              <w:bottom w:val="single" w:sz="2" w:space="0" w:color="auto"/>
            </w:tcBorders>
            <w:vAlign w:val="center"/>
          </w:tcPr>
          <w:p w14:paraId="2A3C0A3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Placi din laminat</w:t>
            </w:r>
          </w:p>
        </w:tc>
        <w:tc>
          <w:tcPr>
            <w:tcW w:w="1275" w:type="dxa"/>
            <w:tcBorders>
              <w:top w:val="nil"/>
              <w:bottom w:val="single" w:sz="2" w:space="0" w:color="auto"/>
            </w:tcBorders>
            <w:vAlign w:val="center"/>
          </w:tcPr>
          <w:p w14:paraId="5C60835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7D9BBCF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21,6342</w:t>
            </w:r>
          </w:p>
        </w:tc>
      </w:tr>
      <w:tr w:rsidR="00926F9F" w:rsidRPr="00CB1882" w14:paraId="7AED2A2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79B297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691A39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1111000100048</w:t>
            </w:r>
          </w:p>
        </w:tc>
        <w:tc>
          <w:tcPr>
            <w:tcW w:w="4536" w:type="dxa"/>
            <w:gridSpan w:val="3"/>
            <w:tcBorders>
              <w:top w:val="nil"/>
              <w:bottom w:val="single" w:sz="2" w:space="0" w:color="auto"/>
            </w:tcBorders>
            <w:vAlign w:val="center"/>
          </w:tcPr>
          <w:p w14:paraId="4C3F073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Strat sintetic</w:t>
            </w:r>
          </w:p>
        </w:tc>
        <w:tc>
          <w:tcPr>
            <w:tcW w:w="1275" w:type="dxa"/>
            <w:tcBorders>
              <w:top w:val="nil"/>
              <w:bottom w:val="single" w:sz="2" w:space="0" w:color="auto"/>
            </w:tcBorders>
            <w:vAlign w:val="center"/>
          </w:tcPr>
          <w:p w14:paraId="2904BDF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35F7B52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21,6342</w:t>
            </w:r>
          </w:p>
        </w:tc>
      </w:tr>
      <w:tr w:rsidR="00926F9F" w:rsidRPr="00CB1882" w14:paraId="30434C4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777E31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D5045D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2030122946766</w:t>
            </w:r>
          </w:p>
        </w:tc>
        <w:tc>
          <w:tcPr>
            <w:tcW w:w="4536" w:type="dxa"/>
            <w:gridSpan w:val="3"/>
            <w:tcBorders>
              <w:top w:val="nil"/>
              <w:bottom w:val="single" w:sz="2" w:space="0" w:color="auto"/>
            </w:tcBorders>
            <w:vAlign w:val="center"/>
          </w:tcPr>
          <w:p w14:paraId="1B95455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Plinte din lemn fag 30 x 20 x 800 mm</w:t>
            </w:r>
          </w:p>
        </w:tc>
        <w:tc>
          <w:tcPr>
            <w:tcW w:w="1275" w:type="dxa"/>
            <w:tcBorders>
              <w:top w:val="nil"/>
              <w:bottom w:val="single" w:sz="2" w:space="0" w:color="auto"/>
            </w:tcBorders>
            <w:vAlign w:val="center"/>
          </w:tcPr>
          <w:p w14:paraId="4892FA5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4999E71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18,5436</w:t>
            </w:r>
          </w:p>
        </w:tc>
      </w:tr>
      <w:tr w:rsidR="00926F9F" w:rsidRPr="00CB1882" w14:paraId="1DFCF78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0D1067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DF3086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3F96688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0835E33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165A370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0,6120</w:t>
            </w:r>
          </w:p>
        </w:tc>
      </w:tr>
      <w:tr w:rsidR="00926F9F" w:rsidRPr="00CB1882" w14:paraId="3DC3076F"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CB0F1E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183</w:t>
            </w:r>
          </w:p>
        </w:tc>
        <w:tc>
          <w:tcPr>
            <w:tcW w:w="1701" w:type="dxa"/>
            <w:gridSpan w:val="2"/>
            <w:tcBorders>
              <w:top w:val="single" w:sz="4" w:space="0" w:color="auto"/>
              <w:bottom w:val="single" w:sz="4" w:space="0" w:color="auto"/>
            </w:tcBorders>
            <w:vAlign w:val="center"/>
          </w:tcPr>
          <w:p w14:paraId="7B3CE80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CK07A *Aplicativ</w:t>
            </w:r>
          </w:p>
        </w:tc>
        <w:tc>
          <w:tcPr>
            <w:tcW w:w="4536" w:type="dxa"/>
            <w:gridSpan w:val="3"/>
            <w:tcBorders>
              <w:top w:val="single" w:sz="4" w:space="0" w:color="auto"/>
              <w:bottom w:val="single" w:sz="4" w:space="0" w:color="auto"/>
            </w:tcBorders>
            <w:vAlign w:val="center"/>
          </w:tcPr>
          <w:p w14:paraId="00A61726" w14:textId="445419C6" w:rsidR="00926F9F" w:rsidRPr="00CB1882" w:rsidRDefault="00926F9F" w:rsidP="00342D25">
            <w:pPr>
              <w:tabs>
                <w:tab w:val="left" w:pos="360"/>
                <w:tab w:val="left" w:pos="1134"/>
              </w:tabs>
              <w:spacing w:after="120"/>
              <w:outlineLvl w:val="2"/>
              <w:rPr>
                <w:lang w:val="en-US"/>
              </w:rPr>
            </w:pPr>
            <w:r w:rsidRPr="00CB1882">
              <w:rPr>
                <w:sz w:val="22"/>
                <w:szCs w:val="22"/>
                <w:lang w:val="en-US"/>
              </w:rPr>
              <w:t>Cornier plastic la glafuri pentru usi</w:t>
            </w:r>
          </w:p>
        </w:tc>
        <w:tc>
          <w:tcPr>
            <w:tcW w:w="1275" w:type="dxa"/>
            <w:tcBorders>
              <w:top w:val="single" w:sz="4" w:space="0" w:color="auto"/>
              <w:bottom w:val="single" w:sz="4" w:space="0" w:color="auto"/>
            </w:tcBorders>
            <w:vAlign w:val="center"/>
          </w:tcPr>
          <w:p w14:paraId="7ED2C59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74821741" w14:textId="696D99A5"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24,0000</w:t>
            </w:r>
          </w:p>
        </w:tc>
      </w:tr>
      <w:tr w:rsidR="00926F9F" w:rsidRPr="00CB1882" w14:paraId="6CD0042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E00F9A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6773F3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27C0BAA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27C68AA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6C2735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6,7200</w:t>
            </w:r>
          </w:p>
        </w:tc>
      </w:tr>
      <w:tr w:rsidR="00926F9F" w:rsidRPr="00CB1882" w14:paraId="30E99A1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33B6E4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A02A99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9310060019900</w:t>
            </w:r>
          </w:p>
        </w:tc>
        <w:tc>
          <w:tcPr>
            <w:tcW w:w="4536" w:type="dxa"/>
            <w:gridSpan w:val="3"/>
            <w:tcBorders>
              <w:top w:val="nil"/>
              <w:bottom w:val="single" w:sz="2" w:space="0" w:color="auto"/>
            </w:tcBorders>
            <w:vAlign w:val="center"/>
          </w:tcPr>
          <w:p w14:paraId="7330826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necalificat</w:t>
            </w:r>
          </w:p>
        </w:tc>
        <w:tc>
          <w:tcPr>
            <w:tcW w:w="1275" w:type="dxa"/>
            <w:tcBorders>
              <w:top w:val="nil"/>
              <w:bottom w:val="single" w:sz="2" w:space="0" w:color="auto"/>
            </w:tcBorders>
            <w:vAlign w:val="center"/>
          </w:tcPr>
          <w:p w14:paraId="2707D95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32A180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0,9600</w:t>
            </w:r>
          </w:p>
        </w:tc>
      </w:tr>
      <w:tr w:rsidR="00926F9F" w:rsidRPr="00CB1882" w14:paraId="487C565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CC8550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C72684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2030112947600*</w:t>
            </w:r>
          </w:p>
        </w:tc>
        <w:tc>
          <w:tcPr>
            <w:tcW w:w="4536" w:type="dxa"/>
            <w:gridSpan w:val="3"/>
            <w:tcBorders>
              <w:top w:val="nil"/>
              <w:bottom w:val="single" w:sz="2" w:space="0" w:color="auto"/>
            </w:tcBorders>
            <w:vAlign w:val="center"/>
          </w:tcPr>
          <w:p w14:paraId="4C18106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Cornier plastic la glafuri pentru usi</w:t>
            </w:r>
          </w:p>
        </w:tc>
        <w:tc>
          <w:tcPr>
            <w:tcW w:w="1275" w:type="dxa"/>
            <w:tcBorders>
              <w:top w:val="nil"/>
              <w:bottom w:val="single" w:sz="2" w:space="0" w:color="auto"/>
            </w:tcBorders>
            <w:vAlign w:val="center"/>
          </w:tcPr>
          <w:p w14:paraId="52398BA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04AEFF1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24,0000</w:t>
            </w:r>
          </w:p>
        </w:tc>
      </w:tr>
      <w:tr w:rsidR="00926F9F" w:rsidRPr="00CB1882" w14:paraId="11FDC93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5092AA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BB6742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1193D9F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701C7BC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FC4F52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4,8000</w:t>
            </w:r>
          </w:p>
        </w:tc>
      </w:tr>
      <w:tr w:rsidR="00926F9F" w:rsidRPr="00CB1882" w14:paraId="7713512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01BFF1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D17031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56DE06A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1EB2468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3849822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0,2400</w:t>
            </w:r>
          </w:p>
        </w:tc>
      </w:tr>
      <w:tr w:rsidR="00926F9F" w:rsidRPr="00CB1882" w14:paraId="1D36B3B2"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B1D6BC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184</w:t>
            </w:r>
          </w:p>
        </w:tc>
        <w:tc>
          <w:tcPr>
            <w:tcW w:w="1701" w:type="dxa"/>
            <w:gridSpan w:val="2"/>
            <w:tcBorders>
              <w:top w:val="single" w:sz="4" w:space="0" w:color="auto"/>
              <w:bottom w:val="single" w:sz="4" w:space="0" w:color="auto"/>
            </w:tcBorders>
            <w:vAlign w:val="center"/>
          </w:tcPr>
          <w:p w14:paraId="72BDBCD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CK07A *Aplicativ</w:t>
            </w:r>
          </w:p>
        </w:tc>
        <w:tc>
          <w:tcPr>
            <w:tcW w:w="4536" w:type="dxa"/>
            <w:gridSpan w:val="3"/>
            <w:tcBorders>
              <w:top w:val="single" w:sz="4" w:space="0" w:color="auto"/>
              <w:bottom w:val="single" w:sz="4" w:space="0" w:color="auto"/>
            </w:tcBorders>
            <w:vAlign w:val="center"/>
          </w:tcPr>
          <w:p w14:paraId="192B86A1" w14:textId="2CAC2B2E" w:rsidR="00926F9F" w:rsidRPr="00CB1882" w:rsidRDefault="00926F9F" w:rsidP="00342D25">
            <w:pPr>
              <w:tabs>
                <w:tab w:val="left" w:pos="360"/>
                <w:tab w:val="left" w:pos="1134"/>
              </w:tabs>
              <w:spacing w:after="120"/>
              <w:outlineLvl w:val="2"/>
              <w:rPr>
                <w:lang w:val="en-US"/>
              </w:rPr>
            </w:pPr>
            <w:r w:rsidRPr="00CB1882">
              <w:rPr>
                <w:sz w:val="22"/>
                <w:szCs w:val="22"/>
                <w:lang w:val="en-US"/>
              </w:rPr>
              <w:t>Prag metalic / terminate rost laminat la usa</w:t>
            </w:r>
          </w:p>
        </w:tc>
        <w:tc>
          <w:tcPr>
            <w:tcW w:w="1275" w:type="dxa"/>
            <w:tcBorders>
              <w:top w:val="single" w:sz="4" w:space="0" w:color="auto"/>
              <w:bottom w:val="single" w:sz="4" w:space="0" w:color="auto"/>
            </w:tcBorders>
            <w:vAlign w:val="center"/>
          </w:tcPr>
          <w:p w14:paraId="35D87E5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11DB180F" w14:textId="64014E30"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5AA71B7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69868A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FF31F2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1CFF61F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0C5DA35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F50D27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0,5600</w:t>
            </w:r>
          </w:p>
        </w:tc>
      </w:tr>
      <w:tr w:rsidR="00926F9F" w:rsidRPr="00CB1882" w14:paraId="2DDB07B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7D55E0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F84019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9310060019900</w:t>
            </w:r>
          </w:p>
        </w:tc>
        <w:tc>
          <w:tcPr>
            <w:tcW w:w="4536" w:type="dxa"/>
            <w:gridSpan w:val="3"/>
            <w:tcBorders>
              <w:top w:val="nil"/>
              <w:bottom w:val="single" w:sz="2" w:space="0" w:color="auto"/>
            </w:tcBorders>
            <w:vAlign w:val="center"/>
          </w:tcPr>
          <w:p w14:paraId="763CC9C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necalificat</w:t>
            </w:r>
          </w:p>
        </w:tc>
        <w:tc>
          <w:tcPr>
            <w:tcW w:w="1275" w:type="dxa"/>
            <w:tcBorders>
              <w:top w:val="nil"/>
              <w:bottom w:val="single" w:sz="2" w:space="0" w:color="auto"/>
            </w:tcBorders>
            <w:vAlign w:val="center"/>
          </w:tcPr>
          <w:p w14:paraId="1516AB2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1B1677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0,0800</w:t>
            </w:r>
          </w:p>
        </w:tc>
      </w:tr>
      <w:tr w:rsidR="00926F9F" w:rsidRPr="00CB1882" w14:paraId="43E54E2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6C3B5E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D25F7C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2030112947600*2</w:t>
            </w:r>
          </w:p>
        </w:tc>
        <w:tc>
          <w:tcPr>
            <w:tcW w:w="4536" w:type="dxa"/>
            <w:gridSpan w:val="3"/>
            <w:tcBorders>
              <w:top w:val="nil"/>
              <w:bottom w:val="single" w:sz="2" w:space="0" w:color="auto"/>
            </w:tcBorders>
            <w:vAlign w:val="center"/>
          </w:tcPr>
          <w:p w14:paraId="14A00C4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Prag metalic / terminate rost laminat la usa</w:t>
            </w:r>
          </w:p>
        </w:tc>
        <w:tc>
          <w:tcPr>
            <w:tcW w:w="1275" w:type="dxa"/>
            <w:tcBorders>
              <w:top w:val="nil"/>
              <w:bottom w:val="single" w:sz="2" w:space="0" w:color="auto"/>
            </w:tcBorders>
            <w:vAlign w:val="center"/>
          </w:tcPr>
          <w:p w14:paraId="5B03B7F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38B6479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777A482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EF460B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02F6D4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06800EF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79CBE3B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DEBBB3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0,4000</w:t>
            </w:r>
          </w:p>
        </w:tc>
      </w:tr>
      <w:tr w:rsidR="00926F9F" w:rsidRPr="00CB1882" w14:paraId="2B52882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92F073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C33A29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33F05E4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275CCBB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2DFF043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0,0200</w:t>
            </w:r>
          </w:p>
        </w:tc>
      </w:tr>
      <w:tr w:rsidR="00926F9F" w:rsidRPr="00CB1882" w14:paraId="0A7E2A96"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83F156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185</w:t>
            </w:r>
          </w:p>
        </w:tc>
        <w:tc>
          <w:tcPr>
            <w:tcW w:w="1701" w:type="dxa"/>
            <w:gridSpan w:val="2"/>
            <w:tcBorders>
              <w:top w:val="single" w:sz="4" w:space="0" w:color="auto"/>
              <w:bottom w:val="single" w:sz="4" w:space="0" w:color="auto"/>
            </w:tcBorders>
            <w:vAlign w:val="center"/>
          </w:tcPr>
          <w:p w14:paraId="47247E8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CL20A</w:t>
            </w:r>
          </w:p>
        </w:tc>
        <w:tc>
          <w:tcPr>
            <w:tcW w:w="4536" w:type="dxa"/>
            <w:gridSpan w:val="3"/>
            <w:tcBorders>
              <w:top w:val="single" w:sz="4" w:space="0" w:color="auto"/>
              <w:bottom w:val="single" w:sz="4" w:space="0" w:color="auto"/>
            </w:tcBorders>
            <w:vAlign w:val="center"/>
          </w:tcPr>
          <w:p w14:paraId="147A65EC" w14:textId="21217669" w:rsidR="00926F9F" w:rsidRPr="00CB1882" w:rsidRDefault="00926F9F" w:rsidP="00342D25">
            <w:pPr>
              <w:tabs>
                <w:tab w:val="left" w:pos="360"/>
                <w:tab w:val="left" w:pos="1134"/>
              </w:tabs>
              <w:spacing w:after="120"/>
              <w:outlineLvl w:val="2"/>
              <w:rPr>
                <w:lang w:val="en-US"/>
              </w:rPr>
            </w:pPr>
            <w:r w:rsidRPr="00CB1882">
              <w:rPr>
                <w:sz w:val="22"/>
                <w:szCs w:val="22"/>
                <w:lang w:val="en-US"/>
              </w:rPr>
              <w:t>Rama cu jaluzele fixe, 20x30cm</w:t>
            </w:r>
          </w:p>
        </w:tc>
        <w:tc>
          <w:tcPr>
            <w:tcW w:w="1275" w:type="dxa"/>
            <w:tcBorders>
              <w:top w:val="single" w:sz="4" w:space="0" w:color="auto"/>
              <w:bottom w:val="single" w:sz="4" w:space="0" w:color="auto"/>
            </w:tcBorders>
            <w:vAlign w:val="center"/>
          </w:tcPr>
          <w:p w14:paraId="36A4DB5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230178A6" w14:textId="1BC84DFF"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2353CC4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5346B6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708F6A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7122050013400</w:t>
            </w:r>
          </w:p>
        </w:tc>
        <w:tc>
          <w:tcPr>
            <w:tcW w:w="4536" w:type="dxa"/>
            <w:gridSpan w:val="3"/>
            <w:tcBorders>
              <w:top w:val="nil"/>
              <w:bottom w:val="single" w:sz="2" w:space="0" w:color="auto"/>
            </w:tcBorders>
            <w:vAlign w:val="center"/>
          </w:tcPr>
          <w:p w14:paraId="5DEB534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Zidar</w:t>
            </w:r>
          </w:p>
        </w:tc>
        <w:tc>
          <w:tcPr>
            <w:tcW w:w="1275" w:type="dxa"/>
            <w:tcBorders>
              <w:top w:val="nil"/>
              <w:bottom w:val="single" w:sz="2" w:space="0" w:color="auto"/>
            </w:tcBorders>
            <w:vAlign w:val="center"/>
          </w:tcPr>
          <w:p w14:paraId="27E60F1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FDD2EA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0,4700</w:t>
            </w:r>
          </w:p>
        </w:tc>
      </w:tr>
      <w:tr w:rsidR="00926F9F" w:rsidRPr="00CB1882" w14:paraId="070349D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0D1AE0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70EB07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3993ADB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717C87C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1716A2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0,0300</w:t>
            </w:r>
          </w:p>
        </w:tc>
      </w:tr>
      <w:tr w:rsidR="00926F9F" w:rsidRPr="00CB1882" w14:paraId="02E7D91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2434A2D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4" w:space="0" w:color="auto"/>
            </w:tcBorders>
            <w:vAlign w:val="center"/>
          </w:tcPr>
          <w:p w14:paraId="12589F0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2811236306200</w:t>
            </w:r>
          </w:p>
        </w:tc>
        <w:tc>
          <w:tcPr>
            <w:tcW w:w="4536" w:type="dxa"/>
            <w:gridSpan w:val="3"/>
            <w:tcBorders>
              <w:top w:val="nil"/>
              <w:bottom w:val="single" w:sz="4" w:space="0" w:color="auto"/>
            </w:tcBorders>
            <w:vAlign w:val="center"/>
          </w:tcPr>
          <w:p w14:paraId="6CD97F7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Rama cu jaluzele fixe, 20x30cm</w:t>
            </w:r>
          </w:p>
        </w:tc>
        <w:tc>
          <w:tcPr>
            <w:tcW w:w="1275" w:type="dxa"/>
            <w:tcBorders>
              <w:top w:val="nil"/>
              <w:bottom w:val="single" w:sz="4" w:space="0" w:color="auto"/>
            </w:tcBorders>
            <w:vAlign w:val="center"/>
          </w:tcPr>
          <w:p w14:paraId="6EFD0E9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4" w:space="0" w:color="auto"/>
            </w:tcBorders>
            <w:vAlign w:val="center"/>
          </w:tcPr>
          <w:p w14:paraId="7D24AC0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69CC79E0" w14:textId="77777777" w:rsidTr="00926F9F">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1381084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58273DFF"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748244F0" w14:textId="77777777" w:rsidR="00926F9F" w:rsidRPr="00CB1882" w:rsidRDefault="00926F9F" w:rsidP="00C6286C">
            <w:pPr>
              <w:tabs>
                <w:tab w:val="left" w:pos="360"/>
                <w:tab w:val="left" w:pos="1134"/>
              </w:tabs>
              <w:spacing w:after="120"/>
              <w:outlineLvl w:val="2"/>
              <w:rPr>
                <w:lang w:val="en-US"/>
              </w:rPr>
            </w:pPr>
          </w:p>
        </w:tc>
        <w:tc>
          <w:tcPr>
            <w:tcW w:w="1275" w:type="dxa"/>
            <w:tcBorders>
              <w:top w:val="single" w:sz="4" w:space="0" w:color="auto"/>
              <w:left w:val="single" w:sz="4" w:space="0" w:color="auto"/>
              <w:bottom w:val="single" w:sz="4" w:space="0" w:color="auto"/>
              <w:right w:val="single" w:sz="4" w:space="0" w:color="auto"/>
            </w:tcBorders>
          </w:tcPr>
          <w:p w14:paraId="449B9B35"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209E0903"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5AFFB6E8"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646C72A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2F770FD7"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05A7742A"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0420268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6073F15F"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556D0459"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F18C39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14153601"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0CC58149"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0FFD747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096A7DE9"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365D248F"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524CA6B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1A4B942"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0763FFB5"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2255775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43D0A52A"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4E805E7F"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2E5055C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5AF83066"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7E65A938"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Cheltuieli de regie</w:t>
            </w:r>
          </w:p>
        </w:tc>
        <w:tc>
          <w:tcPr>
            <w:tcW w:w="1275" w:type="dxa"/>
            <w:tcBorders>
              <w:top w:val="single" w:sz="4" w:space="0" w:color="auto"/>
              <w:left w:val="single" w:sz="4" w:space="0" w:color="auto"/>
              <w:bottom w:val="single" w:sz="4" w:space="0" w:color="auto"/>
              <w:right w:val="single" w:sz="4" w:space="0" w:color="auto"/>
            </w:tcBorders>
          </w:tcPr>
          <w:p w14:paraId="1D19C65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14,5 %</w:t>
            </w:r>
          </w:p>
        </w:tc>
        <w:tc>
          <w:tcPr>
            <w:tcW w:w="1985" w:type="dxa"/>
            <w:gridSpan w:val="2"/>
            <w:tcBorders>
              <w:top w:val="single" w:sz="4" w:space="0" w:color="auto"/>
              <w:left w:val="single" w:sz="4" w:space="0" w:color="auto"/>
              <w:bottom w:val="single" w:sz="4" w:space="0" w:color="auto"/>
              <w:right w:val="single" w:sz="4" w:space="0" w:color="auto"/>
            </w:tcBorders>
          </w:tcPr>
          <w:p w14:paraId="00DA3719"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6182C3C5"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2DB6129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3CF50C98"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1FF0EADA"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786E798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4139CD38"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179B07B7" w14:textId="77777777" w:rsidTr="00926F9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709D420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5BFA9168"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36A929A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Total Lucrari de reparatie</w:t>
            </w:r>
          </w:p>
          <w:p w14:paraId="12AFFAE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043A61B1"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4EC285FD"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40689889" w14:textId="77777777" w:rsidTr="00926F9F">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3183B1E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nil"/>
            </w:tcBorders>
          </w:tcPr>
          <w:p w14:paraId="244D9EA7"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nil"/>
              <w:bottom w:val="nil"/>
            </w:tcBorders>
          </w:tcPr>
          <w:p w14:paraId="50CC201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5.2. Electricitate</w:t>
            </w:r>
          </w:p>
          <w:p w14:paraId="41F71D3E" w14:textId="77777777" w:rsidR="00926F9F" w:rsidRPr="00CB1882" w:rsidRDefault="00926F9F" w:rsidP="00C6286C">
            <w:pPr>
              <w:tabs>
                <w:tab w:val="left" w:pos="360"/>
                <w:tab w:val="left" w:pos="1134"/>
              </w:tabs>
              <w:spacing w:after="120"/>
              <w:outlineLvl w:val="2"/>
              <w:rPr>
                <w:lang w:val="en-US"/>
              </w:rPr>
            </w:pPr>
          </w:p>
        </w:tc>
        <w:tc>
          <w:tcPr>
            <w:tcW w:w="1275" w:type="dxa"/>
            <w:tcBorders>
              <w:top w:val="nil"/>
              <w:bottom w:val="nil"/>
            </w:tcBorders>
          </w:tcPr>
          <w:p w14:paraId="4029B109"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nil"/>
              <w:bottom w:val="nil"/>
            </w:tcBorders>
          </w:tcPr>
          <w:p w14:paraId="1A79741F"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2856B649"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7B0A05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186</w:t>
            </w:r>
          </w:p>
        </w:tc>
        <w:tc>
          <w:tcPr>
            <w:tcW w:w="1701" w:type="dxa"/>
            <w:gridSpan w:val="2"/>
            <w:tcBorders>
              <w:top w:val="single" w:sz="4" w:space="0" w:color="auto"/>
              <w:bottom w:val="single" w:sz="4" w:space="0" w:color="auto"/>
            </w:tcBorders>
            <w:vAlign w:val="center"/>
          </w:tcPr>
          <w:p w14:paraId="1E047BB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RpEA11B</w:t>
            </w:r>
          </w:p>
        </w:tc>
        <w:tc>
          <w:tcPr>
            <w:tcW w:w="4536" w:type="dxa"/>
            <w:gridSpan w:val="3"/>
            <w:tcBorders>
              <w:top w:val="single" w:sz="4" w:space="0" w:color="auto"/>
              <w:bottom w:val="single" w:sz="4" w:space="0" w:color="auto"/>
            </w:tcBorders>
            <w:vAlign w:val="center"/>
          </w:tcPr>
          <w:p w14:paraId="090A4DE6" w14:textId="6E64FDC9" w:rsidR="00926F9F" w:rsidRPr="00CB1882" w:rsidRDefault="00926F9F" w:rsidP="00342D25">
            <w:pPr>
              <w:tabs>
                <w:tab w:val="left" w:pos="360"/>
                <w:tab w:val="left" w:pos="1134"/>
              </w:tabs>
              <w:spacing w:after="120"/>
              <w:outlineLvl w:val="2"/>
              <w:rPr>
                <w:lang w:val="en-US"/>
              </w:rPr>
            </w:pPr>
            <w:r w:rsidRPr="00CB1882">
              <w:rPr>
                <w:sz w:val="22"/>
                <w:szCs w:val="22"/>
                <w:lang w:val="en-US"/>
              </w:rPr>
              <w:t>Demontari tuburi sau elemente de protectie montate aparent, din PVC (IP sau IP-PVC), cu diametrul peste 20 mm montat aparent, inclusiv scoaterea conductorilor. (cablu canal plastic)</w:t>
            </w:r>
          </w:p>
        </w:tc>
        <w:tc>
          <w:tcPr>
            <w:tcW w:w="1275" w:type="dxa"/>
            <w:tcBorders>
              <w:top w:val="single" w:sz="4" w:space="0" w:color="auto"/>
              <w:bottom w:val="single" w:sz="4" w:space="0" w:color="auto"/>
            </w:tcBorders>
            <w:vAlign w:val="center"/>
          </w:tcPr>
          <w:p w14:paraId="6B5B324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24A4400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2,0000</w:t>
            </w:r>
          </w:p>
          <w:p w14:paraId="4C385661"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1CC3D8C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19BC95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087D8A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268EAA6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4A2AF18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C809AE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0,4400</w:t>
            </w:r>
          </w:p>
        </w:tc>
      </w:tr>
      <w:tr w:rsidR="00926F9F" w:rsidRPr="00CB1882" w14:paraId="7D77F4BC"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061099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187</w:t>
            </w:r>
          </w:p>
        </w:tc>
        <w:tc>
          <w:tcPr>
            <w:tcW w:w="1701" w:type="dxa"/>
            <w:gridSpan w:val="2"/>
            <w:tcBorders>
              <w:top w:val="single" w:sz="4" w:space="0" w:color="auto"/>
              <w:bottom w:val="single" w:sz="4" w:space="0" w:color="auto"/>
            </w:tcBorders>
            <w:vAlign w:val="center"/>
          </w:tcPr>
          <w:p w14:paraId="45B8B20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RpEE24A</w:t>
            </w:r>
          </w:p>
        </w:tc>
        <w:tc>
          <w:tcPr>
            <w:tcW w:w="4536" w:type="dxa"/>
            <w:gridSpan w:val="3"/>
            <w:tcBorders>
              <w:top w:val="single" w:sz="4" w:space="0" w:color="auto"/>
              <w:bottom w:val="single" w:sz="4" w:space="0" w:color="auto"/>
            </w:tcBorders>
            <w:vAlign w:val="center"/>
          </w:tcPr>
          <w:p w14:paraId="6715CD22" w14:textId="3368F32B" w:rsidR="00926F9F" w:rsidRPr="00CB1882" w:rsidRDefault="00926F9F" w:rsidP="00342D25">
            <w:pPr>
              <w:tabs>
                <w:tab w:val="left" w:pos="360"/>
                <w:tab w:val="left" w:pos="1134"/>
              </w:tabs>
              <w:spacing w:after="120"/>
              <w:outlineLvl w:val="2"/>
              <w:rPr>
                <w:lang w:val="en-US"/>
              </w:rPr>
            </w:pPr>
            <w:r w:rsidRPr="00CB1882">
              <w:rPr>
                <w:sz w:val="22"/>
                <w:szCs w:val="22"/>
                <w:lang w:val="en-US"/>
              </w:rPr>
              <w:t>Demontarea aparatelor electrice pentru curent tari : unipolare (prize,intrerupatoare,sensor)</w:t>
            </w:r>
          </w:p>
        </w:tc>
        <w:tc>
          <w:tcPr>
            <w:tcW w:w="1275" w:type="dxa"/>
            <w:tcBorders>
              <w:top w:val="single" w:sz="4" w:space="0" w:color="auto"/>
              <w:bottom w:val="single" w:sz="4" w:space="0" w:color="auto"/>
            </w:tcBorders>
            <w:vAlign w:val="center"/>
          </w:tcPr>
          <w:p w14:paraId="4A6B805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7A6E8883" w14:textId="5C4588DE"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29,0000</w:t>
            </w:r>
          </w:p>
        </w:tc>
      </w:tr>
      <w:tr w:rsidR="00926F9F" w:rsidRPr="00CB1882" w14:paraId="4FEAAF0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DF4C6E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27FA0C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6548AF5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307A7DE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63D120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1,7400</w:t>
            </w:r>
          </w:p>
        </w:tc>
      </w:tr>
      <w:tr w:rsidR="00926F9F" w:rsidRPr="00CB1882" w14:paraId="66E15A1C"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94A6B3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188</w:t>
            </w:r>
          </w:p>
        </w:tc>
        <w:tc>
          <w:tcPr>
            <w:tcW w:w="1701" w:type="dxa"/>
            <w:gridSpan w:val="2"/>
            <w:tcBorders>
              <w:top w:val="single" w:sz="4" w:space="0" w:color="auto"/>
              <w:bottom w:val="single" w:sz="4" w:space="0" w:color="auto"/>
            </w:tcBorders>
            <w:vAlign w:val="center"/>
          </w:tcPr>
          <w:p w14:paraId="370154C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RpEF23A</w:t>
            </w:r>
          </w:p>
        </w:tc>
        <w:tc>
          <w:tcPr>
            <w:tcW w:w="4536" w:type="dxa"/>
            <w:gridSpan w:val="3"/>
            <w:tcBorders>
              <w:top w:val="single" w:sz="4" w:space="0" w:color="auto"/>
              <w:bottom w:val="single" w:sz="4" w:space="0" w:color="auto"/>
            </w:tcBorders>
            <w:vAlign w:val="center"/>
          </w:tcPr>
          <w:p w14:paraId="558038C9" w14:textId="72A09B17" w:rsidR="00926F9F" w:rsidRPr="00CB1882" w:rsidRDefault="00926F9F" w:rsidP="00342D25">
            <w:pPr>
              <w:tabs>
                <w:tab w:val="left" w:pos="360"/>
                <w:tab w:val="left" w:pos="1134"/>
              </w:tabs>
              <w:spacing w:after="120"/>
              <w:outlineLvl w:val="2"/>
              <w:rPr>
                <w:lang w:val="en-US"/>
              </w:rPr>
            </w:pPr>
            <w:r w:rsidRPr="00CB1882">
              <w:rPr>
                <w:sz w:val="22"/>
                <w:szCs w:val="22"/>
                <w:lang w:val="en-US"/>
              </w:rPr>
              <w:t>Demontari de corpuri de iluminat orice tip, inclisiv tijele si globurile</w:t>
            </w:r>
          </w:p>
        </w:tc>
        <w:tc>
          <w:tcPr>
            <w:tcW w:w="1275" w:type="dxa"/>
            <w:tcBorders>
              <w:top w:val="single" w:sz="4" w:space="0" w:color="auto"/>
              <w:bottom w:val="single" w:sz="4" w:space="0" w:color="auto"/>
            </w:tcBorders>
            <w:vAlign w:val="center"/>
          </w:tcPr>
          <w:p w14:paraId="330F549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65722424" w14:textId="166AB785"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6,0000</w:t>
            </w:r>
          </w:p>
        </w:tc>
      </w:tr>
      <w:tr w:rsidR="00926F9F" w:rsidRPr="00CB1882" w14:paraId="4E5E703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E4AC6A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5B2DBE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79AA85B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1DD930D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033CD7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1,3200</w:t>
            </w:r>
          </w:p>
        </w:tc>
      </w:tr>
      <w:tr w:rsidR="00926F9F" w:rsidRPr="00CB1882" w14:paraId="71686E6B"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8042FA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189</w:t>
            </w:r>
          </w:p>
        </w:tc>
        <w:tc>
          <w:tcPr>
            <w:tcW w:w="1701" w:type="dxa"/>
            <w:gridSpan w:val="2"/>
            <w:tcBorders>
              <w:top w:val="single" w:sz="4" w:space="0" w:color="auto"/>
              <w:bottom w:val="single" w:sz="4" w:space="0" w:color="auto"/>
            </w:tcBorders>
            <w:vAlign w:val="center"/>
          </w:tcPr>
          <w:p w14:paraId="73A5A1B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RpEA04A</w:t>
            </w:r>
          </w:p>
        </w:tc>
        <w:tc>
          <w:tcPr>
            <w:tcW w:w="4536" w:type="dxa"/>
            <w:gridSpan w:val="3"/>
            <w:tcBorders>
              <w:top w:val="single" w:sz="4" w:space="0" w:color="auto"/>
              <w:bottom w:val="single" w:sz="4" w:space="0" w:color="auto"/>
            </w:tcBorders>
            <w:vAlign w:val="center"/>
          </w:tcPr>
          <w:p w14:paraId="279C6BD0" w14:textId="170F2E07" w:rsidR="00926F9F" w:rsidRPr="00CB1882" w:rsidRDefault="00926F9F" w:rsidP="00342D25">
            <w:pPr>
              <w:tabs>
                <w:tab w:val="left" w:pos="360"/>
                <w:tab w:val="left" w:pos="1134"/>
              </w:tabs>
              <w:spacing w:after="120"/>
              <w:outlineLvl w:val="2"/>
              <w:rPr>
                <w:lang w:val="en-US"/>
              </w:rPr>
            </w:pPr>
            <w:r w:rsidRPr="00CB1882">
              <w:rPr>
                <w:sz w:val="22"/>
                <w:szCs w:val="22"/>
                <w:lang w:val="en-US"/>
              </w:rPr>
              <w:t>Montarea Cablu canal plastic 40x20</w:t>
            </w:r>
          </w:p>
        </w:tc>
        <w:tc>
          <w:tcPr>
            <w:tcW w:w="1275" w:type="dxa"/>
            <w:tcBorders>
              <w:top w:val="single" w:sz="4" w:space="0" w:color="auto"/>
              <w:bottom w:val="single" w:sz="4" w:space="0" w:color="auto"/>
            </w:tcBorders>
            <w:vAlign w:val="center"/>
          </w:tcPr>
          <w:p w14:paraId="36E0D47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204AD209" w14:textId="3C658BAC"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2225643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E61063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B37616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16A1E52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5BE0A62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4537E6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1,7400</w:t>
            </w:r>
          </w:p>
        </w:tc>
      </w:tr>
      <w:tr w:rsidR="00926F9F" w:rsidRPr="00CB1882" w14:paraId="590C54D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F82D5F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95851B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2521216704237*4020</w:t>
            </w:r>
          </w:p>
        </w:tc>
        <w:tc>
          <w:tcPr>
            <w:tcW w:w="4536" w:type="dxa"/>
            <w:gridSpan w:val="3"/>
            <w:tcBorders>
              <w:top w:val="nil"/>
              <w:bottom w:val="single" w:sz="2" w:space="0" w:color="auto"/>
            </w:tcBorders>
            <w:vAlign w:val="center"/>
          </w:tcPr>
          <w:p w14:paraId="3C435DD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Cablu canal 40x20</w:t>
            </w:r>
          </w:p>
        </w:tc>
        <w:tc>
          <w:tcPr>
            <w:tcW w:w="1275" w:type="dxa"/>
            <w:tcBorders>
              <w:top w:val="nil"/>
              <w:bottom w:val="single" w:sz="2" w:space="0" w:color="auto"/>
            </w:tcBorders>
            <w:vAlign w:val="center"/>
          </w:tcPr>
          <w:p w14:paraId="7F73560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06B7ED0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2,1420</w:t>
            </w:r>
          </w:p>
        </w:tc>
      </w:tr>
      <w:tr w:rsidR="00926F9F" w:rsidRPr="00CB1882" w14:paraId="6F08193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91FCA9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3ACFBA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2875274117002</w:t>
            </w:r>
          </w:p>
        </w:tc>
        <w:tc>
          <w:tcPr>
            <w:tcW w:w="4536" w:type="dxa"/>
            <w:gridSpan w:val="3"/>
            <w:tcBorders>
              <w:top w:val="nil"/>
              <w:bottom w:val="single" w:sz="2" w:space="0" w:color="auto"/>
            </w:tcBorders>
            <w:vAlign w:val="center"/>
          </w:tcPr>
          <w:p w14:paraId="7E3FBB0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Cot PVC-U</w:t>
            </w:r>
          </w:p>
        </w:tc>
        <w:tc>
          <w:tcPr>
            <w:tcW w:w="1275" w:type="dxa"/>
            <w:tcBorders>
              <w:top w:val="nil"/>
              <w:bottom w:val="single" w:sz="2" w:space="0" w:color="auto"/>
            </w:tcBorders>
            <w:vAlign w:val="center"/>
          </w:tcPr>
          <w:p w14:paraId="6DF677D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36183C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0,2100</w:t>
            </w:r>
          </w:p>
        </w:tc>
      </w:tr>
      <w:tr w:rsidR="00926F9F" w:rsidRPr="00CB1882" w14:paraId="1EF9713B"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4BC433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190</w:t>
            </w:r>
          </w:p>
        </w:tc>
        <w:tc>
          <w:tcPr>
            <w:tcW w:w="1701" w:type="dxa"/>
            <w:gridSpan w:val="2"/>
            <w:tcBorders>
              <w:top w:val="single" w:sz="4" w:space="0" w:color="auto"/>
              <w:bottom w:val="single" w:sz="4" w:space="0" w:color="auto"/>
            </w:tcBorders>
            <w:vAlign w:val="center"/>
          </w:tcPr>
          <w:p w14:paraId="656BBF7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RpEE03A</w:t>
            </w:r>
          </w:p>
        </w:tc>
        <w:tc>
          <w:tcPr>
            <w:tcW w:w="4536" w:type="dxa"/>
            <w:gridSpan w:val="3"/>
            <w:tcBorders>
              <w:top w:val="single" w:sz="4" w:space="0" w:color="auto"/>
              <w:bottom w:val="single" w:sz="4" w:space="0" w:color="auto"/>
            </w:tcBorders>
            <w:vAlign w:val="center"/>
          </w:tcPr>
          <w:p w14:paraId="10A2AC1D" w14:textId="1EAC2A1E" w:rsidR="00926F9F" w:rsidRPr="00CB1882" w:rsidRDefault="00926F9F" w:rsidP="00342D25">
            <w:pPr>
              <w:tabs>
                <w:tab w:val="left" w:pos="360"/>
                <w:tab w:val="left" w:pos="1134"/>
              </w:tabs>
              <w:spacing w:after="120"/>
              <w:outlineLvl w:val="2"/>
              <w:rPr>
                <w:lang w:val="en-US"/>
              </w:rPr>
            </w:pPr>
            <w:r w:rsidRPr="00CB1882">
              <w:rPr>
                <w:sz w:val="22"/>
                <w:szCs w:val="22"/>
                <w:lang w:val="en-US"/>
              </w:rPr>
              <w:t>Montarea prizelor bipolare constructie normala din bachelita sau aminoplast, simpla, dubla, constructie impermeabila, etanse, etanse metalica sau similare, montate ingropat sub tencuiala sau aparent pe dibluri din lemn sau plastic (inclusiv rame duble/triple...)</w:t>
            </w:r>
          </w:p>
        </w:tc>
        <w:tc>
          <w:tcPr>
            <w:tcW w:w="1275" w:type="dxa"/>
            <w:tcBorders>
              <w:top w:val="single" w:sz="4" w:space="0" w:color="auto"/>
              <w:bottom w:val="single" w:sz="4" w:space="0" w:color="auto"/>
            </w:tcBorders>
            <w:vAlign w:val="center"/>
          </w:tcPr>
          <w:p w14:paraId="4BB18FF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080766A5" w14:textId="4DD87233"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20,0000</w:t>
            </w:r>
          </w:p>
        </w:tc>
      </w:tr>
      <w:tr w:rsidR="00926F9F" w:rsidRPr="00CB1882" w14:paraId="6607F0D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2799B2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E4131C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561EA11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7017B3D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85C3FC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6,2000</w:t>
            </w:r>
          </w:p>
        </w:tc>
      </w:tr>
      <w:tr w:rsidR="00926F9F" w:rsidRPr="00CB1882" w14:paraId="2D386BF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9AF346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17969F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2746167335100</w:t>
            </w:r>
          </w:p>
        </w:tc>
        <w:tc>
          <w:tcPr>
            <w:tcW w:w="4536" w:type="dxa"/>
            <w:gridSpan w:val="3"/>
            <w:tcBorders>
              <w:top w:val="nil"/>
              <w:bottom w:val="single" w:sz="2" w:space="0" w:color="auto"/>
            </w:tcBorders>
            <w:vAlign w:val="center"/>
          </w:tcPr>
          <w:p w14:paraId="19E41FA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Priza</w:t>
            </w:r>
          </w:p>
        </w:tc>
        <w:tc>
          <w:tcPr>
            <w:tcW w:w="1275" w:type="dxa"/>
            <w:tcBorders>
              <w:top w:val="nil"/>
              <w:bottom w:val="single" w:sz="2" w:space="0" w:color="auto"/>
            </w:tcBorders>
            <w:vAlign w:val="center"/>
          </w:tcPr>
          <w:p w14:paraId="5F9FE0A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3793D7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20,4000</w:t>
            </w:r>
          </w:p>
        </w:tc>
      </w:tr>
      <w:tr w:rsidR="00926F9F" w:rsidRPr="00CB1882" w14:paraId="7DBE46A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8933CE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395012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2811236311002</w:t>
            </w:r>
          </w:p>
        </w:tc>
        <w:tc>
          <w:tcPr>
            <w:tcW w:w="4536" w:type="dxa"/>
            <w:gridSpan w:val="3"/>
            <w:tcBorders>
              <w:top w:val="nil"/>
              <w:bottom w:val="single" w:sz="2" w:space="0" w:color="auto"/>
            </w:tcBorders>
            <w:vAlign w:val="center"/>
          </w:tcPr>
          <w:p w14:paraId="365AF43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Doze pentru aparate</w:t>
            </w:r>
          </w:p>
        </w:tc>
        <w:tc>
          <w:tcPr>
            <w:tcW w:w="1275" w:type="dxa"/>
            <w:tcBorders>
              <w:top w:val="nil"/>
              <w:bottom w:val="single" w:sz="2" w:space="0" w:color="auto"/>
            </w:tcBorders>
            <w:vAlign w:val="center"/>
          </w:tcPr>
          <w:p w14:paraId="5A57A5F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F85DEB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20,0000</w:t>
            </w:r>
          </w:p>
        </w:tc>
      </w:tr>
      <w:tr w:rsidR="00926F9F" w:rsidRPr="00CB1882" w14:paraId="04C410C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7AA7B9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2535B5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42E4078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41008CB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D244DA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0,1000</w:t>
            </w:r>
          </w:p>
        </w:tc>
      </w:tr>
      <w:tr w:rsidR="00926F9F" w:rsidRPr="00CB1882" w14:paraId="3155282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0C5827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42A914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501340D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0DABEE0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7D7153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0,1000</w:t>
            </w:r>
          </w:p>
        </w:tc>
      </w:tr>
      <w:tr w:rsidR="00926F9F" w:rsidRPr="00CB1882" w14:paraId="1AF14A8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AF17BB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D22F8E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2051142950700</w:t>
            </w:r>
          </w:p>
        </w:tc>
        <w:tc>
          <w:tcPr>
            <w:tcW w:w="4536" w:type="dxa"/>
            <w:gridSpan w:val="3"/>
            <w:tcBorders>
              <w:top w:val="nil"/>
              <w:bottom w:val="single" w:sz="2" w:space="0" w:color="auto"/>
            </w:tcBorders>
            <w:vAlign w:val="center"/>
          </w:tcPr>
          <w:p w14:paraId="11B2F02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Dibluri</w:t>
            </w:r>
          </w:p>
        </w:tc>
        <w:tc>
          <w:tcPr>
            <w:tcW w:w="1275" w:type="dxa"/>
            <w:tcBorders>
              <w:top w:val="nil"/>
              <w:bottom w:val="single" w:sz="2" w:space="0" w:color="auto"/>
            </w:tcBorders>
            <w:vAlign w:val="center"/>
          </w:tcPr>
          <w:p w14:paraId="18B42A9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2D39B1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40,0000</w:t>
            </w:r>
          </w:p>
        </w:tc>
      </w:tr>
      <w:tr w:rsidR="00926F9F" w:rsidRPr="00CB1882" w14:paraId="4631782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5C3CA1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32DD4E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2874115836777</w:t>
            </w:r>
          </w:p>
        </w:tc>
        <w:tc>
          <w:tcPr>
            <w:tcW w:w="4536" w:type="dxa"/>
            <w:gridSpan w:val="3"/>
            <w:tcBorders>
              <w:top w:val="nil"/>
              <w:bottom w:val="single" w:sz="2" w:space="0" w:color="auto"/>
            </w:tcBorders>
            <w:vAlign w:val="center"/>
          </w:tcPr>
          <w:p w14:paraId="004CE93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Surub cap inecat crestat   L 3 x 40 </w:t>
            </w:r>
          </w:p>
        </w:tc>
        <w:tc>
          <w:tcPr>
            <w:tcW w:w="1275" w:type="dxa"/>
            <w:tcBorders>
              <w:top w:val="nil"/>
              <w:bottom w:val="single" w:sz="2" w:space="0" w:color="auto"/>
            </w:tcBorders>
            <w:vAlign w:val="center"/>
          </w:tcPr>
          <w:p w14:paraId="219B101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4C5E00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40,0000</w:t>
            </w:r>
          </w:p>
        </w:tc>
      </w:tr>
      <w:tr w:rsidR="00926F9F" w:rsidRPr="00CB1882" w14:paraId="1C34622E"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2DBBF7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191</w:t>
            </w:r>
          </w:p>
        </w:tc>
        <w:tc>
          <w:tcPr>
            <w:tcW w:w="1701" w:type="dxa"/>
            <w:gridSpan w:val="2"/>
            <w:tcBorders>
              <w:top w:val="single" w:sz="4" w:space="0" w:color="auto"/>
              <w:bottom w:val="single" w:sz="4" w:space="0" w:color="auto"/>
            </w:tcBorders>
            <w:vAlign w:val="center"/>
          </w:tcPr>
          <w:p w14:paraId="734E359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RpEE03A</w:t>
            </w:r>
          </w:p>
        </w:tc>
        <w:tc>
          <w:tcPr>
            <w:tcW w:w="4536" w:type="dxa"/>
            <w:gridSpan w:val="3"/>
            <w:tcBorders>
              <w:top w:val="single" w:sz="4" w:space="0" w:color="auto"/>
              <w:bottom w:val="single" w:sz="4" w:space="0" w:color="auto"/>
            </w:tcBorders>
            <w:vAlign w:val="center"/>
          </w:tcPr>
          <w:p w14:paraId="315E3B65" w14:textId="03A1FC4D" w:rsidR="00926F9F" w:rsidRPr="00CB1882" w:rsidRDefault="00926F9F" w:rsidP="00342D25">
            <w:pPr>
              <w:tabs>
                <w:tab w:val="left" w:pos="360"/>
                <w:tab w:val="left" w:pos="1134"/>
              </w:tabs>
              <w:spacing w:after="120"/>
              <w:outlineLvl w:val="2"/>
              <w:rPr>
                <w:lang w:val="en-US"/>
              </w:rPr>
            </w:pPr>
            <w:r w:rsidRPr="00CB1882">
              <w:rPr>
                <w:sz w:val="22"/>
                <w:szCs w:val="22"/>
                <w:lang w:val="en-US"/>
              </w:rPr>
              <w:t>Montarea prizelor bipolare constructie normala din bachelita sau aminoplast, simpla, dubla, constructie impermeabila, etanse, etanse metalica sau similare, montate ingropat sub tencuiala sau aparent pe dibluri din lemn sau plastic (Priza Internet/TV)</w:t>
            </w:r>
          </w:p>
        </w:tc>
        <w:tc>
          <w:tcPr>
            <w:tcW w:w="1275" w:type="dxa"/>
            <w:tcBorders>
              <w:top w:val="single" w:sz="4" w:space="0" w:color="auto"/>
              <w:bottom w:val="single" w:sz="4" w:space="0" w:color="auto"/>
            </w:tcBorders>
            <w:vAlign w:val="center"/>
          </w:tcPr>
          <w:p w14:paraId="07195E9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0A0FD393" w14:textId="7858CD6B"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0EAF67D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0A745E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C312B1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154F2DC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199D1BD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B42D9E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1,2400</w:t>
            </w:r>
          </w:p>
        </w:tc>
      </w:tr>
      <w:tr w:rsidR="00926F9F" w:rsidRPr="00CB1882" w14:paraId="1D883EE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A2F578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53EC22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2746167335100I</w:t>
            </w:r>
          </w:p>
        </w:tc>
        <w:tc>
          <w:tcPr>
            <w:tcW w:w="4536" w:type="dxa"/>
            <w:gridSpan w:val="3"/>
            <w:tcBorders>
              <w:top w:val="nil"/>
              <w:bottom w:val="single" w:sz="2" w:space="0" w:color="auto"/>
            </w:tcBorders>
            <w:vAlign w:val="center"/>
          </w:tcPr>
          <w:p w14:paraId="53A9E98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Priza Internet</w:t>
            </w:r>
          </w:p>
        </w:tc>
        <w:tc>
          <w:tcPr>
            <w:tcW w:w="1275" w:type="dxa"/>
            <w:tcBorders>
              <w:top w:val="nil"/>
              <w:bottom w:val="single" w:sz="2" w:space="0" w:color="auto"/>
            </w:tcBorders>
            <w:vAlign w:val="center"/>
          </w:tcPr>
          <w:p w14:paraId="3870470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6614B0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4,0800</w:t>
            </w:r>
          </w:p>
        </w:tc>
      </w:tr>
      <w:tr w:rsidR="00926F9F" w:rsidRPr="00CB1882" w14:paraId="230C437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EE3262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B3C4D8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2811236311002</w:t>
            </w:r>
          </w:p>
        </w:tc>
        <w:tc>
          <w:tcPr>
            <w:tcW w:w="4536" w:type="dxa"/>
            <w:gridSpan w:val="3"/>
            <w:tcBorders>
              <w:top w:val="nil"/>
              <w:bottom w:val="single" w:sz="2" w:space="0" w:color="auto"/>
            </w:tcBorders>
            <w:vAlign w:val="center"/>
          </w:tcPr>
          <w:p w14:paraId="13775BA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Doze pentru aparate</w:t>
            </w:r>
          </w:p>
        </w:tc>
        <w:tc>
          <w:tcPr>
            <w:tcW w:w="1275" w:type="dxa"/>
            <w:tcBorders>
              <w:top w:val="nil"/>
              <w:bottom w:val="single" w:sz="2" w:space="0" w:color="auto"/>
            </w:tcBorders>
            <w:vAlign w:val="center"/>
          </w:tcPr>
          <w:p w14:paraId="6504228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AADA7D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18EB618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885D33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105101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2A4823A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2C8C352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9DEF1B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0,0200</w:t>
            </w:r>
          </w:p>
        </w:tc>
      </w:tr>
      <w:tr w:rsidR="00926F9F" w:rsidRPr="00CB1882" w14:paraId="764DA18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90866E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260B25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02A6883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49C3E93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BD6B0E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0,0200</w:t>
            </w:r>
          </w:p>
        </w:tc>
      </w:tr>
      <w:tr w:rsidR="00926F9F" w:rsidRPr="00CB1882" w14:paraId="6465DE7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B3A8B9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009E7B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2051142950700</w:t>
            </w:r>
          </w:p>
        </w:tc>
        <w:tc>
          <w:tcPr>
            <w:tcW w:w="4536" w:type="dxa"/>
            <w:gridSpan w:val="3"/>
            <w:tcBorders>
              <w:top w:val="nil"/>
              <w:bottom w:val="single" w:sz="2" w:space="0" w:color="auto"/>
            </w:tcBorders>
            <w:vAlign w:val="center"/>
          </w:tcPr>
          <w:p w14:paraId="070B126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Dibluri</w:t>
            </w:r>
          </w:p>
        </w:tc>
        <w:tc>
          <w:tcPr>
            <w:tcW w:w="1275" w:type="dxa"/>
            <w:tcBorders>
              <w:top w:val="nil"/>
              <w:bottom w:val="single" w:sz="2" w:space="0" w:color="auto"/>
            </w:tcBorders>
            <w:vAlign w:val="center"/>
          </w:tcPr>
          <w:p w14:paraId="4ECCBDD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F9CFB6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8,0000</w:t>
            </w:r>
          </w:p>
        </w:tc>
      </w:tr>
      <w:tr w:rsidR="00926F9F" w:rsidRPr="00CB1882" w14:paraId="484B395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3141D4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5B2E59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2874115836777</w:t>
            </w:r>
          </w:p>
        </w:tc>
        <w:tc>
          <w:tcPr>
            <w:tcW w:w="4536" w:type="dxa"/>
            <w:gridSpan w:val="3"/>
            <w:tcBorders>
              <w:top w:val="nil"/>
              <w:bottom w:val="single" w:sz="2" w:space="0" w:color="auto"/>
            </w:tcBorders>
            <w:vAlign w:val="center"/>
          </w:tcPr>
          <w:p w14:paraId="5B1D797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Surub cap inecat crestat   L 3 x 40 </w:t>
            </w:r>
          </w:p>
        </w:tc>
        <w:tc>
          <w:tcPr>
            <w:tcW w:w="1275" w:type="dxa"/>
            <w:tcBorders>
              <w:top w:val="nil"/>
              <w:bottom w:val="single" w:sz="2" w:space="0" w:color="auto"/>
            </w:tcBorders>
            <w:vAlign w:val="center"/>
          </w:tcPr>
          <w:p w14:paraId="14C98DE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3553E7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8,0000</w:t>
            </w:r>
          </w:p>
        </w:tc>
      </w:tr>
      <w:tr w:rsidR="00926F9F" w:rsidRPr="00CB1882" w14:paraId="3F65C267"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8E4C3F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192</w:t>
            </w:r>
          </w:p>
        </w:tc>
        <w:tc>
          <w:tcPr>
            <w:tcW w:w="1701" w:type="dxa"/>
            <w:gridSpan w:val="2"/>
            <w:tcBorders>
              <w:top w:val="single" w:sz="4" w:space="0" w:color="auto"/>
              <w:bottom w:val="single" w:sz="4" w:space="0" w:color="auto"/>
            </w:tcBorders>
            <w:vAlign w:val="center"/>
          </w:tcPr>
          <w:p w14:paraId="4B3D7A2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RpEE14C</w:t>
            </w:r>
          </w:p>
        </w:tc>
        <w:tc>
          <w:tcPr>
            <w:tcW w:w="4536" w:type="dxa"/>
            <w:gridSpan w:val="3"/>
            <w:tcBorders>
              <w:top w:val="single" w:sz="4" w:space="0" w:color="auto"/>
              <w:bottom w:val="single" w:sz="4" w:space="0" w:color="auto"/>
            </w:tcBorders>
            <w:vAlign w:val="center"/>
          </w:tcPr>
          <w:p w14:paraId="4E2E8049" w14:textId="01CD6B99" w:rsidR="00926F9F" w:rsidRPr="00CB1882" w:rsidRDefault="00926F9F" w:rsidP="00342D25">
            <w:pPr>
              <w:tabs>
                <w:tab w:val="left" w:pos="360"/>
                <w:tab w:val="left" w:pos="1134"/>
              </w:tabs>
              <w:spacing w:after="120"/>
              <w:outlineLvl w:val="2"/>
              <w:rPr>
                <w:lang w:val="en-US"/>
              </w:rPr>
            </w:pPr>
            <w:r w:rsidRPr="00CB1882">
              <w:rPr>
                <w:sz w:val="22"/>
                <w:szCs w:val="22"/>
                <w:lang w:val="en-US"/>
              </w:rPr>
              <w:t>Montarea - intrerupator dublu</w:t>
            </w:r>
          </w:p>
        </w:tc>
        <w:tc>
          <w:tcPr>
            <w:tcW w:w="1275" w:type="dxa"/>
            <w:tcBorders>
              <w:top w:val="single" w:sz="4" w:space="0" w:color="auto"/>
              <w:bottom w:val="single" w:sz="4" w:space="0" w:color="auto"/>
            </w:tcBorders>
            <w:vAlign w:val="center"/>
          </w:tcPr>
          <w:p w14:paraId="68FC3FA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341FB4BF" w14:textId="40A58B72"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28A20B9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DDFBA0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AF0FC8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1A15B52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4DD312F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58ACB3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0,4400</w:t>
            </w:r>
          </w:p>
        </w:tc>
      </w:tr>
      <w:tr w:rsidR="00926F9F" w:rsidRPr="00CB1882" w14:paraId="04D7501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BA466B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D047A4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1111000100020x2</w:t>
            </w:r>
          </w:p>
        </w:tc>
        <w:tc>
          <w:tcPr>
            <w:tcW w:w="4536" w:type="dxa"/>
            <w:gridSpan w:val="3"/>
            <w:tcBorders>
              <w:top w:val="nil"/>
              <w:bottom w:val="single" w:sz="2" w:space="0" w:color="auto"/>
            </w:tcBorders>
            <w:vAlign w:val="center"/>
          </w:tcPr>
          <w:p w14:paraId="4FD3D7E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Intrerupator dublu</w:t>
            </w:r>
          </w:p>
        </w:tc>
        <w:tc>
          <w:tcPr>
            <w:tcW w:w="1275" w:type="dxa"/>
            <w:tcBorders>
              <w:top w:val="nil"/>
              <w:bottom w:val="single" w:sz="2" w:space="0" w:color="auto"/>
            </w:tcBorders>
            <w:vAlign w:val="center"/>
          </w:tcPr>
          <w:p w14:paraId="0D0D7D4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98CAD0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0BBAC31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3278A8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EFAE5B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2811236311002</w:t>
            </w:r>
          </w:p>
        </w:tc>
        <w:tc>
          <w:tcPr>
            <w:tcW w:w="4536" w:type="dxa"/>
            <w:gridSpan w:val="3"/>
            <w:tcBorders>
              <w:top w:val="nil"/>
              <w:bottom w:val="single" w:sz="2" w:space="0" w:color="auto"/>
            </w:tcBorders>
            <w:vAlign w:val="center"/>
          </w:tcPr>
          <w:p w14:paraId="6A4A800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Doze pentru aparate</w:t>
            </w:r>
          </w:p>
        </w:tc>
        <w:tc>
          <w:tcPr>
            <w:tcW w:w="1275" w:type="dxa"/>
            <w:tcBorders>
              <w:top w:val="nil"/>
              <w:bottom w:val="single" w:sz="2" w:space="0" w:color="auto"/>
            </w:tcBorders>
            <w:vAlign w:val="center"/>
          </w:tcPr>
          <w:p w14:paraId="471F813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EADC71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067E76D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6DA78F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65F2CA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1C41518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10E22EE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02DC22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0,0050</w:t>
            </w:r>
          </w:p>
        </w:tc>
      </w:tr>
      <w:tr w:rsidR="00926F9F" w:rsidRPr="00CB1882" w14:paraId="14EACEB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CA2B93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9A7CD3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2513206621522</w:t>
            </w:r>
          </w:p>
        </w:tc>
        <w:tc>
          <w:tcPr>
            <w:tcW w:w="4536" w:type="dxa"/>
            <w:gridSpan w:val="3"/>
            <w:tcBorders>
              <w:top w:val="nil"/>
              <w:bottom w:val="single" w:sz="2" w:space="0" w:color="auto"/>
            </w:tcBorders>
            <w:vAlign w:val="center"/>
          </w:tcPr>
          <w:p w14:paraId="4578A23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Banda izolatoare din pinza cauciucata tip PC-role 10m x 15mm</w:t>
            </w:r>
          </w:p>
        </w:tc>
        <w:tc>
          <w:tcPr>
            <w:tcW w:w="1275" w:type="dxa"/>
            <w:tcBorders>
              <w:top w:val="nil"/>
              <w:bottom w:val="single" w:sz="2" w:space="0" w:color="auto"/>
            </w:tcBorders>
            <w:vAlign w:val="center"/>
          </w:tcPr>
          <w:p w14:paraId="3FF37BF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7AE7426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0,2000</w:t>
            </w:r>
          </w:p>
        </w:tc>
      </w:tr>
      <w:tr w:rsidR="00926F9F" w:rsidRPr="00CB1882" w14:paraId="7A69E94E"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F0A35C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193</w:t>
            </w:r>
          </w:p>
        </w:tc>
        <w:tc>
          <w:tcPr>
            <w:tcW w:w="1701" w:type="dxa"/>
            <w:gridSpan w:val="2"/>
            <w:tcBorders>
              <w:top w:val="single" w:sz="4" w:space="0" w:color="auto"/>
              <w:bottom w:val="single" w:sz="4" w:space="0" w:color="auto"/>
            </w:tcBorders>
            <w:vAlign w:val="center"/>
          </w:tcPr>
          <w:p w14:paraId="15BCE1B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RpEF15B</w:t>
            </w:r>
          </w:p>
        </w:tc>
        <w:tc>
          <w:tcPr>
            <w:tcW w:w="4536" w:type="dxa"/>
            <w:gridSpan w:val="3"/>
            <w:tcBorders>
              <w:top w:val="single" w:sz="4" w:space="0" w:color="auto"/>
              <w:bottom w:val="single" w:sz="4" w:space="0" w:color="auto"/>
            </w:tcBorders>
            <w:vAlign w:val="center"/>
          </w:tcPr>
          <w:p w14:paraId="52B992CB" w14:textId="29E37D78" w:rsidR="00926F9F" w:rsidRPr="00CB1882" w:rsidRDefault="00926F9F" w:rsidP="00342D25">
            <w:pPr>
              <w:tabs>
                <w:tab w:val="left" w:pos="360"/>
                <w:tab w:val="left" w:pos="1134"/>
              </w:tabs>
              <w:spacing w:after="120"/>
              <w:outlineLvl w:val="2"/>
              <w:rPr>
                <w:lang w:val="en-US"/>
              </w:rPr>
            </w:pPr>
            <w:r w:rsidRPr="00CB1882">
              <w:rPr>
                <w:sz w:val="22"/>
                <w:szCs w:val="22"/>
                <w:lang w:val="en-US"/>
              </w:rPr>
              <w:t>Montarea corpurilor de iluminat fara tub (Tip LED 60x60 50W)</w:t>
            </w:r>
          </w:p>
        </w:tc>
        <w:tc>
          <w:tcPr>
            <w:tcW w:w="1275" w:type="dxa"/>
            <w:tcBorders>
              <w:top w:val="single" w:sz="4" w:space="0" w:color="auto"/>
              <w:bottom w:val="single" w:sz="4" w:space="0" w:color="auto"/>
            </w:tcBorders>
            <w:vAlign w:val="center"/>
          </w:tcPr>
          <w:p w14:paraId="3441499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6DC6B064" w14:textId="1751220A"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6,0000</w:t>
            </w:r>
          </w:p>
        </w:tc>
      </w:tr>
      <w:tr w:rsidR="00926F9F" w:rsidRPr="00CB1882" w14:paraId="4D26324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C2854A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243E26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4152816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153B5EC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1AEE22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6,6000</w:t>
            </w:r>
          </w:p>
        </w:tc>
      </w:tr>
      <w:tr w:rsidR="00926F9F" w:rsidRPr="00CB1882" w14:paraId="3D17375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D62C3C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0FD6CC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2875274400502</w:t>
            </w:r>
          </w:p>
        </w:tc>
        <w:tc>
          <w:tcPr>
            <w:tcW w:w="4536" w:type="dxa"/>
            <w:gridSpan w:val="3"/>
            <w:tcBorders>
              <w:top w:val="nil"/>
              <w:bottom w:val="single" w:sz="2" w:space="0" w:color="auto"/>
            </w:tcBorders>
            <w:vAlign w:val="center"/>
          </w:tcPr>
          <w:p w14:paraId="7543E78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Corp de iluminat  LED 60x60 50W</w:t>
            </w:r>
          </w:p>
        </w:tc>
        <w:tc>
          <w:tcPr>
            <w:tcW w:w="1275" w:type="dxa"/>
            <w:tcBorders>
              <w:top w:val="nil"/>
              <w:bottom w:val="single" w:sz="2" w:space="0" w:color="auto"/>
            </w:tcBorders>
            <w:vAlign w:val="center"/>
          </w:tcPr>
          <w:p w14:paraId="4917592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FC3FEE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6,0000</w:t>
            </w:r>
          </w:p>
        </w:tc>
      </w:tr>
      <w:tr w:rsidR="00926F9F" w:rsidRPr="00CB1882" w14:paraId="1B916AF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EB3DB4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4EF18B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2051142950700</w:t>
            </w:r>
          </w:p>
        </w:tc>
        <w:tc>
          <w:tcPr>
            <w:tcW w:w="4536" w:type="dxa"/>
            <w:gridSpan w:val="3"/>
            <w:tcBorders>
              <w:top w:val="nil"/>
              <w:bottom w:val="single" w:sz="2" w:space="0" w:color="auto"/>
            </w:tcBorders>
            <w:vAlign w:val="center"/>
          </w:tcPr>
          <w:p w14:paraId="3394F97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Dibluri</w:t>
            </w:r>
          </w:p>
        </w:tc>
        <w:tc>
          <w:tcPr>
            <w:tcW w:w="1275" w:type="dxa"/>
            <w:tcBorders>
              <w:top w:val="nil"/>
              <w:bottom w:val="single" w:sz="2" w:space="0" w:color="auto"/>
            </w:tcBorders>
            <w:vAlign w:val="center"/>
          </w:tcPr>
          <w:p w14:paraId="7533AFF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AF246C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12,0000</w:t>
            </w:r>
          </w:p>
        </w:tc>
      </w:tr>
      <w:tr w:rsidR="00926F9F" w:rsidRPr="00CB1882" w14:paraId="2A7A4C7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4C0CA6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321173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2874115836492</w:t>
            </w:r>
          </w:p>
        </w:tc>
        <w:tc>
          <w:tcPr>
            <w:tcW w:w="4536" w:type="dxa"/>
            <w:gridSpan w:val="3"/>
            <w:tcBorders>
              <w:top w:val="nil"/>
              <w:bottom w:val="single" w:sz="2" w:space="0" w:color="auto"/>
            </w:tcBorders>
            <w:vAlign w:val="center"/>
          </w:tcPr>
          <w:p w14:paraId="0783D43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Surub cap bombat 5 x 60</w:t>
            </w:r>
          </w:p>
        </w:tc>
        <w:tc>
          <w:tcPr>
            <w:tcW w:w="1275" w:type="dxa"/>
            <w:tcBorders>
              <w:top w:val="nil"/>
              <w:bottom w:val="single" w:sz="2" w:space="0" w:color="auto"/>
            </w:tcBorders>
            <w:vAlign w:val="center"/>
          </w:tcPr>
          <w:p w14:paraId="677065B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DFC133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12,0000</w:t>
            </w:r>
          </w:p>
        </w:tc>
      </w:tr>
      <w:tr w:rsidR="00926F9F" w:rsidRPr="00CB1882" w14:paraId="43DB2AC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0D389F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E61307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318DD7C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299B686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A01D87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0,4800</w:t>
            </w:r>
          </w:p>
        </w:tc>
      </w:tr>
      <w:tr w:rsidR="00926F9F" w:rsidRPr="00CB1882" w14:paraId="172B105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A04AEF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0B92D0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2513206621522</w:t>
            </w:r>
          </w:p>
        </w:tc>
        <w:tc>
          <w:tcPr>
            <w:tcW w:w="4536" w:type="dxa"/>
            <w:gridSpan w:val="3"/>
            <w:tcBorders>
              <w:top w:val="nil"/>
              <w:bottom w:val="single" w:sz="2" w:space="0" w:color="auto"/>
            </w:tcBorders>
            <w:vAlign w:val="center"/>
          </w:tcPr>
          <w:p w14:paraId="4B01EDB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Banda izolatoare din pinza cauciucata tip PC-role 10m x 15mm</w:t>
            </w:r>
          </w:p>
        </w:tc>
        <w:tc>
          <w:tcPr>
            <w:tcW w:w="1275" w:type="dxa"/>
            <w:tcBorders>
              <w:top w:val="nil"/>
              <w:bottom w:val="single" w:sz="2" w:space="0" w:color="auto"/>
            </w:tcBorders>
            <w:vAlign w:val="center"/>
          </w:tcPr>
          <w:p w14:paraId="240A575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3BC5326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1,2000</w:t>
            </w:r>
          </w:p>
        </w:tc>
      </w:tr>
      <w:tr w:rsidR="00926F9F" w:rsidRPr="00CB1882" w14:paraId="1A8F22CE"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A1F275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194</w:t>
            </w:r>
          </w:p>
        </w:tc>
        <w:tc>
          <w:tcPr>
            <w:tcW w:w="1701" w:type="dxa"/>
            <w:gridSpan w:val="2"/>
            <w:tcBorders>
              <w:top w:val="single" w:sz="4" w:space="0" w:color="auto"/>
              <w:bottom w:val="single" w:sz="4" w:space="0" w:color="auto"/>
            </w:tcBorders>
            <w:vAlign w:val="center"/>
          </w:tcPr>
          <w:p w14:paraId="4835C60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RpEF15B</w:t>
            </w:r>
          </w:p>
        </w:tc>
        <w:tc>
          <w:tcPr>
            <w:tcW w:w="4536" w:type="dxa"/>
            <w:gridSpan w:val="3"/>
            <w:tcBorders>
              <w:top w:val="single" w:sz="4" w:space="0" w:color="auto"/>
              <w:bottom w:val="single" w:sz="4" w:space="0" w:color="auto"/>
            </w:tcBorders>
            <w:vAlign w:val="center"/>
          </w:tcPr>
          <w:p w14:paraId="12167682" w14:textId="1E938B03" w:rsidR="00926F9F" w:rsidRPr="00CB1882" w:rsidRDefault="00926F9F" w:rsidP="00342D25">
            <w:pPr>
              <w:tabs>
                <w:tab w:val="left" w:pos="360"/>
                <w:tab w:val="left" w:pos="1134"/>
              </w:tabs>
              <w:spacing w:after="120"/>
              <w:outlineLvl w:val="2"/>
              <w:rPr>
                <w:lang w:val="en-US"/>
              </w:rPr>
            </w:pPr>
            <w:r w:rsidRPr="00CB1882">
              <w:rPr>
                <w:sz w:val="22"/>
                <w:szCs w:val="22"/>
                <w:lang w:val="en-US"/>
              </w:rPr>
              <w:t>Montarea sensori (paza, antiincendiu, altele ...doar manopera)</w:t>
            </w:r>
          </w:p>
        </w:tc>
        <w:tc>
          <w:tcPr>
            <w:tcW w:w="1275" w:type="dxa"/>
            <w:tcBorders>
              <w:top w:val="single" w:sz="4" w:space="0" w:color="auto"/>
              <w:bottom w:val="single" w:sz="4" w:space="0" w:color="auto"/>
            </w:tcBorders>
            <w:vAlign w:val="center"/>
          </w:tcPr>
          <w:p w14:paraId="02CD249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533E5D53" w14:textId="1D48C078"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701A0EA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0036F0A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4" w:space="0" w:color="auto"/>
            </w:tcBorders>
            <w:vAlign w:val="center"/>
          </w:tcPr>
          <w:p w14:paraId="56BB433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4" w:space="0" w:color="auto"/>
            </w:tcBorders>
            <w:vAlign w:val="center"/>
          </w:tcPr>
          <w:p w14:paraId="690F255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4" w:space="0" w:color="auto"/>
            </w:tcBorders>
            <w:vAlign w:val="center"/>
          </w:tcPr>
          <w:p w14:paraId="0518935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4" w:space="0" w:color="auto"/>
            </w:tcBorders>
            <w:vAlign w:val="center"/>
          </w:tcPr>
          <w:p w14:paraId="1AD81E9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4,4000</w:t>
            </w:r>
          </w:p>
        </w:tc>
      </w:tr>
      <w:tr w:rsidR="00926F9F" w:rsidRPr="00CB1882" w14:paraId="33EEE717"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34AA61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21D397E7"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4D774BF0"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74A919E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16541D26"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66AF0EA6"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6F241E3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57A915E6"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0CBA0F9F"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58F5EBE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6D68C088"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3192AF37"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64D1F03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4F935C3"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47905421"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06F84B1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7E6631D5"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5233D14D"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6358AE1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5C1C8645"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4D57E8F2"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Cheltuieli de regie</w:t>
            </w:r>
          </w:p>
        </w:tc>
        <w:tc>
          <w:tcPr>
            <w:tcW w:w="1275" w:type="dxa"/>
            <w:tcBorders>
              <w:top w:val="single" w:sz="4" w:space="0" w:color="auto"/>
              <w:left w:val="single" w:sz="4" w:space="0" w:color="auto"/>
              <w:bottom w:val="single" w:sz="4" w:space="0" w:color="auto"/>
              <w:right w:val="single" w:sz="4" w:space="0" w:color="auto"/>
            </w:tcBorders>
          </w:tcPr>
          <w:p w14:paraId="40906AA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76 %</w:t>
            </w:r>
          </w:p>
        </w:tc>
        <w:tc>
          <w:tcPr>
            <w:tcW w:w="1985" w:type="dxa"/>
            <w:gridSpan w:val="2"/>
            <w:tcBorders>
              <w:top w:val="single" w:sz="4" w:space="0" w:color="auto"/>
              <w:left w:val="single" w:sz="4" w:space="0" w:color="auto"/>
              <w:bottom w:val="single" w:sz="4" w:space="0" w:color="auto"/>
              <w:right w:val="single" w:sz="4" w:space="0" w:color="auto"/>
            </w:tcBorders>
          </w:tcPr>
          <w:p w14:paraId="7F574660"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5E317979"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28F15DB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4EA476FD"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1675B562"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3CBC328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1AEBABFB"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0088ADDA" w14:textId="77777777" w:rsidTr="00926F9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2B0E072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54342D3E"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70B87C7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Total Electricitate</w:t>
            </w:r>
          </w:p>
          <w:p w14:paraId="708BAC0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3952AD5B"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33D153CD"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2B6E2AAF" w14:textId="77777777" w:rsidTr="00926F9F">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1682378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nil"/>
            </w:tcBorders>
          </w:tcPr>
          <w:p w14:paraId="1C98D36B"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nil"/>
              <w:bottom w:val="nil"/>
            </w:tcBorders>
          </w:tcPr>
          <w:p w14:paraId="2DF376A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5.3. Incalzire</w:t>
            </w:r>
          </w:p>
          <w:p w14:paraId="701B4DB3" w14:textId="77777777" w:rsidR="00926F9F" w:rsidRPr="00CB1882" w:rsidRDefault="00926F9F" w:rsidP="00C6286C">
            <w:pPr>
              <w:tabs>
                <w:tab w:val="left" w:pos="360"/>
                <w:tab w:val="left" w:pos="1134"/>
              </w:tabs>
              <w:spacing w:after="120"/>
              <w:outlineLvl w:val="2"/>
              <w:rPr>
                <w:lang w:val="en-US"/>
              </w:rPr>
            </w:pPr>
          </w:p>
        </w:tc>
        <w:tc>
          <w:tcPr>
            <w:tcW w:w="1275" w:type="dxa"/>
            <w:tcBorders>
              <w:top w:val="nil"/>
              <w:bottom w:val="nil"/>
            </w:tcBorders>
          </w:tcPr>
          <w:p w14:paraId="6280C599"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nil"/>
              <w:bottom w:val="nil"/>
            </w:tcBorders>
          </w:tcPr>
          <w:p w14:paraId="012960AB"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09EEE42B"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C6835A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195</w:t>
            </w:r>
          </w:p>
        </w:tc>
        <w:tc>
          <w:tcPr>
            <w:tcW w:w="1701" w:type="dxa"/>
            <w:gridSpan w:val="2"/>
            <w:tcBorders>
              <w:top w:val="single" w:sz="4" w:space="0" w:color="auto"/>
              <w:bottom w:val="single" w:sz="4" w:space="0" w:color="auto"/>
            </w:tcBorders>
            <w:vAlign w:val="center"/>
          </w:tcPr>
          <w:p w14:paraId="04DED78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RpIB11A</w:t>
            </w:r>
          </w:p>
        </w:tc>
        <w:tc>
          <w:tcPr>
            <w:tcW w:w="4536" w:type="dxa"/>
            <w:gridSpan w:val="3"/>
            <w:tcBorders>
              <w:top w:val="single" w:sz="4" w:space="0" w:color="auto"/>
              <w:bottom w:val="single" w:sz="4" w:space="0" w:color="auto"/>
            </w:tcBorders>
            <w:vAlign w:val="center"/>
          </w:tcPr>
          <w:p w14:paraId="0E21EEFB" w14:textId="0B0C6EEC" w:rsidR="00926F9F" w:rsidRPr="00CB1882" w:rsidRDefault="00926F9F" w:rsidP="00342D25">
            <w:pPr>
              <w:tabs>
                <w:tab w:val="left" w:pos="360"/>
                <w:tab w:val="left" w:pos="1134"/>
              </w:tabs>
              <w:spacing w:after="120"/>
              <w:outlineLvl w:val="2"/>
              <w:rPr>
                <w:lang w:val="en-US"/>
              </w:rPr>
            </w:pPr>
            <w:r w:rsidRPr="00CB1882">
              <w:rPr>
                <w:sz w:val="22"/>
                <w:szCs w:val="22"/>
                <w:lang w:val="en-US"/>
              </w:rPr>
              <w:t>Demontari radiatoare</w:t>
            </w:r>
          </w:p>
        </w:tc>
        <w:tc>
          <w:tcPr>
            <w:tcW w:w="1275" w:type="dxa"/>
            <w:tcBorders>
              <w:top w:val="single" w:sz="4" w:space="0" w:color="auto"/>
              <w:bottom w:val="single" w:sz="4" w:space="0" w:color="auto"/>
            </w:tcBorders>
            <w:vAlign w:val="center"/>
          </w:tcPr>
          <w:p w14:paraId="46D9DE0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29645A74" w14:textId="77081777"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1,6000</w:t>
            </w:r>
          </w:p>
        </w:tc>
      </w:tr>
      <w:tr w:rsidR="00926F9F" w:rsidRPr="00CB1882" w14:paraId="714CE18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CB3F8C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F5C864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6B97EEF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3EB6604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5985DA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0,2560</w:t>
            </w:r>
          </w:p>
        </w:tc>
      </w:tr>
      <w:tr w:rsidR="00926F9F" w:rsidRPr="00CB1882" w14:paraId="691D4EC9"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D74AB3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196</w:t>
            </w:r>
          </w:p>
        </w:tc>
        <w:tc>
          <w:tcPr>
            <w:tcW w:w="1701" w:type="dxa"/>
            <w:gridSpan w:val="2"/>
            <w:tcBorders>
              <w:top w:val="single" w:sz="4" w:space="0" w:color="auto"/>
              <w:bottom w:val="single" w:sz="4" w:space="0" w:color="auto"/>
            </w:tcBorders>
            <w:vAlign w:val="center"/>
          </w:tcPr>
          <w:p w14:paraId="6FD95F9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RpIC19B</w:t>
            </w:r>
          </w:p>
        </w:tc>
        <w:tc>
          <w:tcPr>
            <w:tcW w:w="4536" w:type="dxa"/>
            <w:gridSpan w:val="3"/>
            <w:tcBorders>
              <w:top w:val="single" w:sz="4" w:space="0" w:color="auto"/>
              <w:bottom w:val="single" w:sz="4" w:space="0" w:color="auto"/>
            </w:tcBorders>
            <w:vAlign w:val="center"/>
          </w:tcPr>
          <w:p w14:paraId="5B28A66D" w14:textId="0C79383B" w:rsidR="00926F9F" w:rsidRPr="00CB1882" w:rsidRDefault="00926F9F" w:rsidP="00342D25">
            <w:pPr>
              <w:tabs>
                <w:tab w:val="left" w:pos="360"/>
                <w:tab w:val="left" w:pos="1134"/>
              </w:tabs>
              <w:spacing w:after="120"/>
              <w:outlineLvl w:val="2"/>
              <w:rPr>
                <w:lang w:val="en-US"/>
              </w:rPr>
            </w:pPr>
            <w:r w:rsidRPr="00CB1882">
              <w:rPr>
                <w:sz w:val="22"/>
                <w:szCs w:val="22"/>
                <w:lang w:val="en-US"/>
              </w:rPr>
              <w:t>Demontarea tevii negri, pentru instalatii, montate la incalzire centrala prin sudare, la constructii de locuit si social culturale, avind diametrul de 1" -1 1/4"</w:t>
            </w:r>
          </w:p>
        </w:tc>
        <w:tc>
          <w:tcPr>
            <w:tcW w:w="1275" w:type="dxa"/>
            <w:tcBorders>
              <w:top w:val="single" w:sz="4" w:space="0" w:color="auto"/>
              <w:bottom w:val="single" w:sz="4" w:space="0" w:color="auto"/>
            </w:tcBorders>
            <w:vAlign w:val="center"/>
          </w:tcPr>
          <w:p w14:paraId="41858BC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64108724" w14:textId="216ED6A0"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5,6000</w:t>
            </w:r>
          </w:p>
        </w:tc>
      </w:tr>
      <w:tr w:rsidR="00926F9F" w:rsidRPr="00CB1882" w14:paraId="2719FA3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46465A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A9BF84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0C90A26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23B1E38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A72F47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2,1280</w:t>
            </w:r>
          </w:p>
        </w:tc>
      </w:tr>
      <w:tr w:rsidR="00926F9F" w:rsidRPr="00CB1882" w14:paraId="43C7E36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AA1AAD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723A1D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2875274123510</w:t>
            </w:r>
          </w:p>
        </w:tc>
        <w:tc>
          <w:tcPr>
            <w:tcW w:w="4536" w:type="dxa"/>
            <w:gridSpan w:val="3"/>
            <w:tcBorders>
              <w:top w:val="nil"/>
              <w:bottom w:val="single" w:sz="2" w:space="0" w:color="auto"/>
            </w:tcBorders>
            <w:vAlign w:val="center"/>
          </w:tcPr>
          <w:p w14:paraId="4D03B31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Dop din fonta </w:t>
            </w:r>
          </w:p>
        </w:tc>
        <w:tc>
          <w:tcPr>
            <w:tcW w:w="1275" w:type="dxa"/>
            <w:tcBorders>
              <w:top w:val="nil"/>
              <w:bottom w:val="single" w:sz="2" w:space="0" w:color="auto"/>
            </w:tcBorders>
            <w:vAlign w:val="center"/>
          </w:tcPr>
          <w:p w14:paraId="21FAE70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17DD7A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1,6800</w:t>
            </w:r>
          </w:p>
        </w:tc>
      </w:tr>
      <w:tr w:rsidR="00926F9F" w:rsidRPr="00CB1882" w14:paraId="410455F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66C0BA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A07338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2411115904512</w:t>
            </w:r>
          </w:p>
        </w:tc>
        <w:tc>
          <w:tcPr>
            <w:tcW w:w="4536" w:type="dxa"/>
            <w:gridSpan w:val="3"/>
            <w:tcBorders>
              <w:top w:val="nil"/>
              <w:bottom w:val="single" w:sz="2" w:space="0" w:color="auto"/>
            </w:tcBorders>
            <w:vAlign w:val="center"/>
          </w:tcPr>
          <w:p w14:paraId="615158B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Oxigen tehnic gazos S2031</w:t>
            </w:r>
          </w:p>
        </w:tc>
        <w:tc>
          <w:tcPr>
            <w:tcW w:w="1275" w:type="dxa"/>
            <w:tcBorders>
              <w:top w:val="nil"/>
              <w:bottom w:val="single" w:sz="2" w:space="0" w:color="auto"/>
            </w:tcBorders>
            <w:vAlign w:val="center"/>
          </w:tcPr>
          <w:p w14:paraId="08C4B8E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7DF527C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0,3920</w:t>
            </w:r>
          </w:p>
        </w:tc>
      </w:tr>
      <w:tr w:rsidR="00926F9F" w:rsidRPr="00CB1882" w14:paraId="78E3700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E638A1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BB4D97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2413547308164</w:t>
            </w:r>
          </w:p>
        </w:tc>
        <w:tc>
          <w:tcPr>
            <w:tcW w:w="4536" w:type="dxa"/>
            <w:gridSpan w:val="3"/>
            <w:tcBorders>
              <w:top w:val="nil"/>
              <w:bottom w:val="single" w:sz="2" w:space="0" w:color="auto"/>
            </w:tcBorders>
            <w:vAlign w:val="center"/>
          </w:tcPr>
          <w:p w14:paraId="5407668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Carbura de calciu tehnica (carbid) S102</w:t>
            </w:r>
          </w:p>
        </w:tc>
        <w:tc>
          <w:tcPr>
            <w:tcW w:w="1275" w:type="dxa"/>
            <w:tcBorders>
              <w:top w:val="nil"/>
              <w:bottom w:val="single" w:sz="2" w:space="0" w:color="auto"/>
            </w:tcBorders>
            <w:vAlign w:val="center"/>
          </w:tcPr>
          <w:p w14:paraId="3AF5EB2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74B901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0,8904</w:t>
            </w:r>
          </w:p>
        </w:tc>
      </w:tr>
      <w:tr w:rsidR="00926F9F" w:rsidRPr="00CB1882" w14:paraId="3ED2BC8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84EE80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627789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034AB10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6375D71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AC8A79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0,1624</w:t>
            </w:r>
          </w:p>
        </w:tc>
      </w:tr>
      <w:tr w:rsidR="00926F9F" w:rsidRPr="00CB1882" w14:paraId="7B656023"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5974B0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197</w:t>
            </w:r>
          </w:p>
        </w:tc>
        <w:tc>
          <w:tcPr>
            <w:tcW w:w="1701" w:type="dxa"/>
            <w:gridSpan w:val="2"/>
            <w:tcBorders>
              <w:top w:val="single" w:sz="4" w:space="0" w:color="auto"/>
              <w:bottom w:val="single" w:sz="4" w:space="0" w:color="auto"/>
            </w:tcBorders>
            <w:vAlign w:val="center"/>
          </w:tcPr>
          <w:p w14:paraId="0825358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RpIC29A</w:t>
            </w:r>
          </w:p>
        </w:tc>
        <w:tc>
          <w:tcPr>
            <w:tcW w:w="4536" w:type="dxa"/>
            <w:gridSpan w:val="3"/>
            <w:tcBorders>
              <w:top w:val="single" w:sz="4" w:space="0" w:color="auto"/>
              <w:bottom w:val="single" w:sz="4" w:space="0" w:color="auto"/>
            </w:tcBorders>
            <w:vAlign w:val="center"/>
          </w:tcPr>
          <w:p w14:paraId="550D34CE" w14:textId="342C6B87" w:rsidR="00926F9F" w:rsidRPr="00CB1882" w:rsidRDefault="00926F9F" w:rsidP="00342D25">
            <w:pPr>
              <w:tabs>
                <w:tab w:val="left" w:pos="360"/>
                <w:tab w:val="left" w:pos="1134"/>
              </w:tabs>
              <w:spacing w:after="120"/>
              <w:outlineLvl w:val="2"/>
              <w:rPr>
                <w:lang w:val="en-US"/>
              </w:rPr>
            </w:pPr>
            <w:r w:rsidRPr="00CB1882">
              <w:rPr>
                <w:sz w:val="22"/>
                <w:szCs w:val="22"/>
                <w:lang w:val="en-US"/>
              </w:rPr>
              <w:t>Executarea manuala a filetului la tevi din otel pentru instalatii, cu diametrul pina la 3/4"</w:t>
            </w:r>
          </w:p>
        </w:tc>
        <w:tc>
          <w:tcPr>
            <w:tcW w:w="1275" w:type="dxa"/>
            <w:tcBorders>
              <w:top w:val="single" w:sz="4" w:space="0" w:color="auto"/>
              <w:bottom w:val="single" w:sz="4" w:space="0" w:color="auto"/>
            </w:tcBorders>
            <w:vAlign w:val="center"/>
          </w:tcPr>
          <w:p w14:paraId="76AFAD7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7011F15D" w14:textId="2725E4C0"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2885E8C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B26198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FADF86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50206A3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0697296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01D20F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0,6400</w:t>
            </w:r>
          </w:p>
        </w:tc>
      </w:tr>
      <w:tr w:rsidR="00926F9F" w:rsidRPr="00CB1882" w14:paraId="5B87E58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43F5CA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DD1538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1542126108945</w:t>
            </w:r>
          </w:p>
        </w:tc>
        <w:tc>
          <w:tcPr>
            <w:tcW w:w="4536" w:type="dxa"/>
            <w:gridSpan w:val="3"/>
            <w:tcBorders>
              <w:top w:val="nil"/>
              <w:bottom w:val="single" w:sz="2" w:space="0" w:color="auto"/>
            </w:tcBorders>
            <w:vAlign w:val="center"/>
          </w:tcPr>
          <w:p w14:paraId="627DF6A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Ulei de in sicativat</w:t>
            </w:r>
          </w:p>
        </w:tc>
        <w:tc>
          <w:tcPr>
            <w:tcW w:w="1275" w:type="dxa"/>
            <w:tcBorders>
              <w:top w:val="nil"/>
              <w:bottom w:val="single" w:sz="2" w:space="0" w:color="auto"/>
            </w:tcBorders>
            <w:vAlign w:val="center"/>
          </w:tcPr>
          <w:p w14:paraId="156C165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EA2183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0,0600</w:t>
            </w:r>
          </w:p>
        </w:tc>
      </w:tr>
      <w:tr w:rsidR="00926F9F" w:rsidRPr="00CB1882" w14:paraId="7AF2E37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77E178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B5996E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06FF9F6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1792C05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3EA34A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0,0320</w:t>
            </w:r>
          </w:p>
        </w:tc>
      </w:tr>
      <w:tr w:rsidR="00926F9F" w:rsidRPr="00CB1882" w14:paraId="33D6B01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30CAB7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81BA5D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2320116200573</w:t>
            </w:r>
          </w:p>
        </w:tc>
        <w:tc>
          <w:tcPr>
            <w:tcW w:w="4536" w:type="dxa"/>
            <w:gridSpan w:val="3"/>
            <w:tcBorders>
              <w:top w:val="nil"/>
              <w:bottom w:val="single" w:sz="2" w:space="0" w:color="auto"/>
            </w:tcBorders>
            <w:vAlign w:val="center"/>
          </w:tcPr>
          <w:p w14:paraId="47B6E5C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Benzina auto</w:t>
            </w:r>
          </w:p>
        </w:tc>
        <w:tc>
          <w:tcPr>
            <w:tcW w:w="1275" w:type="dxa"/>
            <w:tcBorders>
              <w:top w:val="nil"/>
              <w:bottom w:val="single" w:sz="2" w:space="0" w:color="auto"/>
            </w:tcBorders>
            <w:vAlign w:val="center"/>
          </w:tcPr>
          <w:p w14:paraId="4E98E81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l</w:t>
            </w:r>
          </w:p>
        </w:tc>
        <w:tc>
          <w:tcPr>
            <w:tcW w:w="1985" w:type="dxa"/>
            <w:gridSpan w:val="2"/>
            <w:tcBorders>
              <w:top w:val="nil"/>
              <w:bottom w:val="single" w:sz="2" w:space="0" w:color="auto"/>
            </w:tcBorders>
            <w:vAlign w:val="center"/>
          </w:tcPr>
          <w:p w14:paraId="5B0D99E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0,2000</w:t>
            </w:r>
          </w:p>
        </w:tc>
      </w:tr>
      <w:tr w:rsidR="00926F9F" w:rsidRPr="00CB1882" w14:paraId="06F3653E"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E2EA63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198</w:t>
            </w:r>
          </w:p>
        </w:tc>
        <w:tc>
          <w:tcPr>
            <w:tcW w:w="1701" w:type="dxa"/>
            <w:gridSpan w:val="2"/>
            <w:tcBorders>
              <w:top w:val="single" w:sz="4" w:space="0" w:color="auto"/>
              <w:bottom w:val="single" w:sz="4" w:space="0" w:color="auto"/>
            </w:tcBorders>
            <w:vAlign w:val="center"/>
          </w:tcPr>
          <w:p w14:paraId="6EAB84D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IB05B</w:t>
            </w:r>
          </w:p>
        </w:tc>
        <w:tc>
          <w:tcPr>
            <w:tcW w:w="4536" w:type="dxa"/>
            <w:gridSpan w:val="3"/>
            <w:tcBorders>
              <w:top w:val="single" w:sz="4" w:space="0" w:color="auto"/>
              <w:bottom w:val="single" w:sz="4" w:space="0" w:color="auto"/>
            </w:tcBorders>
            <w:vAlign w:val="center"/>
          </w:tcPr>
          <w:p w14:paraId="2C20C77E" w14:textId="73C550E5" w:rsidR="00926F9F" w:rsidRPr="00CB1882" w:rsidRDefault="00926F9F" w:rsidP="00342D25">
            <w:pPr>
              <w:tabs>
                <w:tab w:val="left" w:pos="360"/>
                <w:tab w:val="left" w:pos="1134"/>
              </w:tabs>
              <w:spacing w:after="120"/>
              <w:outlineLvl w:val="2"/>
              <w:rPr>
                <w:lang w:val="en-US"/>
              </w:rPr>
            </w:pPr>
            <w:r w:rsidRPr="00CB1882">
              <w:rPr>
                <w:sz w:val="22"/>
                <w:szCs w:val="22"/>
                <w:lang w:val="en-US"/>
              </w:rPr>
              <w:t>Radiatoare din bimetal, corpul de radiator avind 11-20 elemente (1200x500)</w:t>
            </w:r>
          </w:p>
        </w:tc>
        <w:tc>
          <w:tcPr>
            <w:tcW w:w="1275" w:type="dxa"/>
            <w:tcBorders>
              <w:top w:val="single" w:sz="4" w:space="0" w:color="auto"/>
              <w:bottom w:val="single" w:sz="4" w:space="0" w:color="auto"/>
            </w:tcBorders>
            <w:vAlign w:val="center"/>
          </w:tcPr>
          <w:p w14:paraId="0091FCA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4CEBA3B0" w14:textId="73BD5567"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462503C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27FA7E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65850F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7526A84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6711E35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44B41B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5,0000</w:t>
            </w:r>
          </w:p>
        </w:tc>
      </w:tr>
      <w:tr w:rsidR="00926F9F" w:rsidRPr="00CB1882" w14:paraId="1DD2DE2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50E3A7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DE5ACE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28221157000001200</w:t>
            </w:r>
          </w:p>
        </w:tc>
        <w:tc>
          <w:tcPr>
            <w:tcW w:w="4536" w:type="dxa"/>
            <w:gridSpan w:val="3"/>
            <w:tcBorders>
              <w:top w:val="nil"/>
              <w:bottom w:val="single" w:sz="2" w:space="0" w:color="auto"/>
            </w:tcBorders>
            <w:vAlign w:val="center"/>
          </w:tcPr>
          <w:p w14:paraId="4F27640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Radiator (1200x500)</w:t>
            </w:r>
          </w:p>
        </w:tc>
        <w:tc>
          <w:tcPr>
            <w:tcW w:w="1275" w:type="dxa"/>
            <w:tcBorders>
              <w:top w:val="nil"/>
              <w:bottom w:val="single" w:sz="2" w:space="0" w:color="auto"/>
            </w:tcBorders>
            <w:vAlign w:val="center"/>
          </w:tcPr>
          <w:p w14:paraId="3534296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D25CA6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45E4CA4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DA09CD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5AD997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7FE4DD9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0A14E92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F406EB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0,0800</w:t>
            </w:r>
          </w:p>
        </w:tc>
      </w:tr>
      <w:tr w:rsidR="00926F9F" w:rsidRPr="00CB1882" w14:paraId="3559B0C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532126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CF84A1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7C3E297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77C8C7E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CA948C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0,1600</w:t>
            </w:r>
          </w:p>
        </w:tc>
      </w:tr>
      <w:tr w:rsidR="00926F9F" w:rsidRPr="00CB1882" w14:paraId="05C2599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CDF2B2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886D90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2811236832352</w:t>
            </w:r>
          </w:p>
        </w:tc>
        <w:tc>
          <w:tcPr>
            <w:tcW w:w="4536" w:type="dxa"/>
            <w:gridSpan w:val="3"/>
            <w:tcBorders>
              <w:top w:val="nil"/>
              <w:bottom w:val="single" w:sz="2" w:space="0" w:color="auto"/>
            </w:tcBorders>
            <w:vAlign w:val="center"/>
          </w:tcPr>
          <w:p w14:paraId="58417A7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Burghiu cu cap widia cu D=8</w:t>
            </w:r>
          </w:p>
        </w:tc>
        <w:tc>
          <w:tcPr>
            <w:tcW w:w="1275" w:type="dxa"/>
            <w:tcBorders>
              <w:top w:val="nil"/>
              <w:bottom w:val="single" w:sz="2" w:space="0" w:color="auto"/>
            </w:tcBorders>
            <w:vAlign w:val="center"/>
          </w:tcPr>
          <w:p w14:paraId="6303667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47FCC0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0,1000</w:t>
            </w:r>
          </w:p>
        </w:tc>
      </w:tr>
      <w:tr w:rsidR="00926F9F" w:rsidRPr="00CB1882" w14:paraId="4D18C7D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BF2FEA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41FDA2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2875276313344</w:t>
            </w:r>
          </w:p>
        </w:tc>
        <w:tc>
          <w:tcPr>
            <w:tcW w:w="4536" w:type="dxa"/>
            <w:gridSpan w:val="3"/>
            <w:tcBorders>
              <w:top w:val="nil"/>
              <w:bottom w:val="single" w:sz="2" w:space="0" w:color="auto"/>
            </w:tcBorders>
            <w:vAlign w:val="center"/>
          </w:tcPr>
          <w:p w14:paraId="5500FEA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Diblu cu expandare cu D= 8</w:t>
            </w:r>
          </w:p>
        </w:tc>
        <w:tc>
          <w:tcPr>
            <w:tcW w:w="1275" w:type="dxa"/>
            <w:tcBorders>
              <w:top w:val="nil"/>
              <w:bottom w:val="single" w:sz="2" w:space="0" w:color="auto"/>
            </w:tcBorders>
            <w:vAlign w:val="center"/>
          </w:tcPr>
          <w:p w14:paraId="2237445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D464D8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8,0000</w:t>
            </w:r>
          </w:p>
        </w:tc>
      </w:tr>
      <w:tr w:rsidR="00926F9F" w:rsidRPr="00CB1882" w14:paraId="542D32E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AB6C1B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0318D8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2952270007609</w:t>
            </w:r>
          </w:p>
        </w:tc>
        <w:tc>
          <w:tcPr>
            <w:tcW w:w="4536" w:type="dxa"/>
            <w:gridSpan w:val="3"/>
            <w:tcBorders>
              <w:top w:val="nil"/>
              <w:bottom w:val="single" w:sz="2" w:space="0" w:color="auto"/>
            </w:tcBorders>
            <w:vAlign w:val="center"/>
          </w:tcPr>
          <w:p w14:paraId="6810236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Masina de gaurit electrica</w:t>
            </w:r>
          </w:p>
        </w:tc>
        <w:tc>
          <w:tcPr>
            <w:tcW w:w="1275" w:type="dxa"/>
            <w:tcBorders>
              <w:top w:val="nil"/>
              <w:bottom w:val="single" w:sz="2" w:space="0" w:color="auto"/>
            </w:tcBorders>
            <w:vAlign w:val="center"/>
          </w:tcPr>
          <w:p w14:paraId="4E2BF83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07DD69B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0,5000</w:t>
            </w:r>
          </w:p>
        </w:tc>
      </w:tr>
      <w:tr w:rsidR="00926F9F" w:rsidRPr="00CB1882" w14:paraId="456A853B"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5067BD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199</w:t>
            </w:r>
          </w:p>
        </w:tc>
        <w:tc>
          <w:tcPr>
            <w:tcW w:w="1701" w:type="dxa"/>
            <w:gridSpan w:val="2"/>
            <w:tcBorders>
              <w:top w:val="single" w:sz="4" w:space="0" w:color="auto"/>
              <w:bottom w:val="single" w:sz="4" w:space="0" w:color="auto"/>
            </w:tcBorders>
            <w:vAlign w:val="center"/>
          </w:tcPr>
          <w:p w14:paraId="44C9E29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IC35D</w:t>
            </w:r>
          </w:p>
        </w:tc>
        <w:tc>
          <w:tcPr>
            <w:tcW w:w="4536" w:type="dxa"/>
            <w:gridSpan w:val="3"/>
            <w:tcBorders>
              <w:top w:val="single" w:sz="4" w:space="0" w:color="auto"/>
              <w:bottom w:val="single" w:sz="4" w:space="0" w:color="auto"/>
            </w:tcBorders>
            <w:vAlign w:val="center"/>
          </w:tcPr>
          <w:p w14:paraId="63BD6DCA" w14:textId="41824621" w:rsidR="00926F9F" w:rsidRPr="00CB1882" w:rsidRDefault="00926F9F" w:rsidP="00342D25">
            <w:pPr>
              <w:tabs>
                <w:tab w:val="left" w:pos="360"/>
                <w:tab w:val="left" w:pos="1134"/>
              </w:tabs>
              <w:spacing w:after="120"/>
              <w:outlineLvl w:val="2"/>
              <w:rPr>
                <w:lang w:val="en-US"/>
              </w:rPr>
            </w:pPr>
            <w:r w:rsidRPr="00CB1882">
              <w:rPr>
                <w:sz w:val="22"/>
                <w:szCs w:val="22"/>
                <w:lang w:val="en-US"/>
              </w:rPr>
              <w:t>Teava din polipropilena armata, montata, la legatura corpurilor sau aparatelor de incalzire, in instalatii de incalzire centrala, avind diametrul exterior de 32,0 mm</w:t>
            </w:r>
          </w:p>
        </w:tc>
        <w:tc>
          <w:tcPr>
            <w:tcW w:w="1275" w:type="dxa"/>
            <w:tcBorders>
              <w:top w:val="single" w:sz="4" w:space="0" w:color="auto"/>
              <w:bottom w:val="single" w:sz="4" w:space="0" w:color="auto"/>
            </w:tcBorders>
            <w:vAlign w:val="center"/>
          </w:tcPr>
          <w:p w14:paraId="7529BB5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47ACA609" w14:textId="3DC9479D"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5,6000</w:t>
            </w:r>
          </w:p>
        </w:tc>
      </w:tr>
      <w:tr w:rsidR="00926F9F" w:rsidRPr="00CB1882" w14:paraId="5121AC7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285F9B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8CA57D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5598DC4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64483FD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2C66BC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2,5200</w:t>
            </w:r>
          </w:p>
        </w:tc>
      </w:tr>
      <w:tr w:rsidR="00926F9F" w:rsidRPr="00CB1882" w14:paraId="1B27AD3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3E28F7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5A6F5E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252121671000032</w:t>
            </w:r>
          </w:p>
        </w:tc>
        <w:tc>
          <w:tcPr>
            <w:tcW w:w="4536" w:type="dxa"/>
            <w:gridSpan w:val="3"/>
            <w:tcBorders>
              <w:top w:val="nil"/>
              <w:bottom w:val="single" w:sz="2" w:space="0" w:color="auto"/>
            </w:tcBorders>
            <w:vAlign w:val="center"/>
          </w:tcPr>
          <w:p w14:paraId="2134ED7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Teava din polietilena sau polipropilena d32</w:t>
            </w:r>
          </w:p>
        </w:tc>
        <w:tc>
          <w:tcPr>
            <w:tcW w:w="1275" w:type="dxa"/>
            <w:tcBorders>
              <w:top w:val="nil"/>
              <w:bottom w:val="single" w:sz="2" w:space="0" w:color="auto"/>
            </w:tcBorders>
            <w:vAlign w:val="center"/>
          </w:tcPr>
          <w:p w14:paraId="0687F2B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2877E8B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5,7680</w:t>
            </w:r>
          </w:p>
        </w:tc>
      </w:tr>
      <w:tr w:rsidR="00926F9F" w:rsidRPr="00CB1882" w14:paraId="00044AB4"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C2BFC2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200</w:t>
            </w:r>
          </w:p>
        </w:tc>
        <w:tc>
          <w:tcPr>
            <w:tcW w:w="1701" w:type="dxa"/>
            <w:gridSpan w:val="2"/>
            <w:tcBorders>
              <w:top w:val="single" w:sz="4" w:space="0" w:color="auto"/>
              <w:bottom w:val="single" w:sz="4" w:space="0" w:color="auto"/>
            </w:tcBorders>
            <w:vAlign w:val="center"/>
          </w:tcPr>
          <w:p w14:paraId="1E76403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IC35B</w:t>
            </w:r>
          </w:p>
        </w:tc>
        <w:tc>
          <w:tcPr>
            <w:tcW w:w="4536" w:type="dxa"/>
            <w:gridSpan w:val="3"/>
            <w:tcBorders>
              <w:top w:val="single" w:sz="4" w:space="0" w:color="auto"/>
              <w:bottom w:val="single" w:sz="4" w:space="0" w:color="auto"/>
            </w:tcBorders>
            <w:vAlign w:val="center"/>
          </w:tcPr>
          <w:p w14:paraId="03FD19AC" w14:textId="6DCD33E4" w:rsidR="00926F9F" w:rsidRPr="00CB1882" w:rsidRDefault="00926F9F" w:rsidP="00342D25">
            <w:pPr>
              <w:tabs>
                <w:tab w:val="left" w:pos="360"/>
                <w:tab w:val="left" w:pos="1134"/>
              </w:tabs>
              <w:spacing w:after="120"/>
              <w:outlineLvl w:val="2"/>
              <w:rPr>
                <w:lang w:val="en-US"/>
              </w:rPr>
            </w:pPr>
            <w:r w:rsidRPr="00CB1882">
              <w:rPr>
                <w:sz w:val="22"/>
                <w:szCs w:val="22"/>
                <w:lang w:val="en-US"/>
              </w:rPr>
              <w:t>Teava din polipropilena armata, montata, la legatura corpurilor sau aparatelor de incalzire, in instalatii de incalzire centrala, avind diametrul exterior de 20,0 mm</w:t>
            </w:r>
          </w:p>
        </w:tc>
        <w:tc>
          <w:tcPr>
            <w:tcW w:w="1275" w:type="dxa"/>
            <w:tcBorders>
              <w:top w:val="single" w:sz="4" w:space="0" w:color="auto"/>
              <w:bottom w:val="single" w:sz="4" w:space="0" w:color="auto"/>
            </w:tcBorders>
            <w:vAlign w:val="center"/>
          </w:tcPr>
          <w:p w14:paraId="1FCE9C6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61547473" w14:textId="744C9435"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1,8000</w:t>
            </w:r>
          </w:p>
        </w:tc>
      </w:tr>
      <w:tr w:rsidR="00926F9F" w:rsidRPr="00CB1882" w14:paraId="72C4216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FB2969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147BF0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787747C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130982E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EEF70B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0,6300</w:t>
            </w:r>
          </w:p>
        </w:tc>
      </w:tr>
      <w:tr w:rsidR="00926F9F" w:rsidRPr="00CB1882" w14:paraId="74BBAC3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9424F3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FE7143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252121671000020</w:t>
            </w:r>
          </w:p>
        </w:tc>
        <w:tc>
          <w:tcPr>
            <w:tcW w:w="4536" w:type="dxa"/>
            <w:gridSpan w:val="3"/>
            <w:tcBorders>
              <w:top w:val="nil"/>
              <w:bottom w:val="single" w:sz="2" w:space="0" w:color="auto"/>
            </w:tcBorders>
            <w:vAlign w:val="center"/>
          </w:tcPr>
          <w:p w14:paraId="4EFEF37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Teava din polietilena sau polipropilena d20</w:t>
            </w:r>
          </w:p>
        </w:tc>
        <w:tc>
          <w:tcPr>
            <w:tcW w:w="1275" w:type="dxa"/>
            <w:tcBorders>
              <w:top w:val="nil"/>
              <w:bottom w:val="single" w:sz="2" w:space="0" w:color="auto"/>
            </w:tcBorders>
            <w:vAlign w:val="center"/>
          </w:tcPr>
          <w:p w14:paraId="25CE2D1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71A57D0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1,8540</w:t>
            </w:r>
          </w:p>
        </w:tc>
      </w:tr>
      <w:tr w:rsidR="00926F9F" w:rsidRPr="00CB1882" w14:paraId="60FB40D3"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ECBDA3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201</w:t>
            </w:r>
          </w:p>
        </w:tc>
        <w:tc>
          <w:tcPr>
            <w:tcW w:w="1701" w:type="dxa"/>
            <w:gridSpan w:val="2"/>
            <w:tcBorders>
              <w:top w:val="single" w:sz="4" w:space="0" w:color="auto"/>
              <w:bottom w:val="single" w:sz="4" w:space="0" w:color="auto"/>
            </w:tcBorders>
            <w:vAlign w:val="center"/>
          </w:tcPr>
          <w:p w14:paraId="4D7EFDB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IC38C</w:t>
            </w:r>
          </w:p>
        </w:tc>
        <w:tc>
          <w:tcPr>
            <w:tcW w:w="4536" w:type="dxa"/>
            <w:gridSpan w:val="3"/>
            <w:tcBorders>
              <w:top w:val="single" w:sz="4" w:space="0" w:color="auto"/>
              <w:bottom w:val="single" w:sz="4" w:space="0" w:color="auto"/>
            </w:tcBorders>
            <w:vAlign w:val="center"/>
          </w:tcPr>
          <w:p w14:paraId="2E7F4BD8" w14:textId="38DEA220" w:rsidR="00926F9F" w:rsidRPr="00CB1882" w:rsidRDefault="00926F9F" w:rsidP="00342D25">
            <w:pPr>
              <w:tabs>
                <w:tab w:val="left" w:pos="360"/>
                <w:tab w:val="left" w:pos="1134"/>
              </w:tabs>
              <w:spacing w:after="120"/>
              <w:outlineLvl w:val="2"/>
              <w:rPr>
                <w:lang w:val="en-US"/>
              </w:rPr>
            </w:pPr>
            <w:r w:rsidRPr="00CB1882">
              <w:rPr>
                <w:sz w:val="22"/>
                <w:szCs w:val="22"/>
                <w:lang w:val="en-US"/>
              </w:rPr>
              <w:t>Piesa de racordare (fiting), cu 2 imbinari, din polipropilena imbinate prin polifusiune cu teava din polipropilena armata, avind diametrul exterior de 32,0 mm</w:t>
            </w:r>
          </w:p>
        </w:tc>
        <w:tc>
          <w:tcPr>
            <w:tcW w:w="1275" w:type="dxa"/>
            <w:tcBorders>
              <w:top w:val="single" w:sz="4" w:space="0" w:color="auto"/>
              <w:bottom w:val="single" w:sz="4" w:space="0" w:color="auto"/>
            </w:tcBorders>
            <w:vAlign w:val="center"/>
          </w:tcPr>
          <w:p w14:paraId="648D6EB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3F4BFB7A" w14:textId="4FFE7C9E"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397D775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1F2BFC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8B35EE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144C8D3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57D1A9E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16EFA1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0,8400</w:t>
            </w:r>
          </w:p>
        </w:tc>
      </w:tr>
      <w:tr w:rsidR="00926F9F" w:rsidRPr="00CB1882" w14:paraId="788FA6B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D58DBF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4FA660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2875274110102322</w:t>
            </w:r>
          </w:p>
        </w:tc>
        <w:tc>
          <w:tcPr>
            <w:tcW w:w="4536" w:type="dxa"/>
            <w:gridSpan w:val="3"/>
            <w:tcBorders>
              <w:top w:val="nil"/>
              <w:bottom w:val="single" w:sz="2" w:space="0" w:color="auto"/>
            </w:tcBorders>
            <w:vAlign w:val="center"/>
          </w:tcPr>
          <w:p w14:paraId="4528B3D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Piesa de racordare 2x32</w:t>
            </w:r>
          </w:p>
        </w:tc>
        <w:tc>
          <w:tcPr>
            <w:tcW w:w="1275" w:type="dxa"/>
            <w:tcBorders>
              <w:top w:val="nil"/>
              <w:bottom w:val="single" w:sz="2" w:space="0" w:color="auto"/>
            </w:tcBorders>
            <w:vAlign w:val="center"/>
          </w:tcPr>
          <w:p w14:paraId="458934C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BBA63B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79DB671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9FB886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1ACD40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2112307325046</w:t>
            </w:r>
          </w:p>
        </w:tc>
        <w:tc>
          <w:tcPr>
            <w:tcW w:w="4536" w:type="dxa"/>
            <w:gridSpan w:val="3"/>
            <w:tcBorders>
              <w:top w:val="nil"/>
              <w:bottom w:val="single" w:sz="2" w:space="0" w:color="auto"/>
            </w:tcBorders>
            <w:vAlign w:val="center"/>
          </w:tcPr>
          <w:p w14:paraId="5E4EC6A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absorbanta</w:t>
            </w:r>
          </w:p>
        </w:tc>
        <w:tc>
          <w:tcPr>
            <w:tcW w:w="1275" w:type="dxa"/>
            <w:tcBorders>
              <w:top w:val="nil"/>
              <w:bottom w:val="single" w:sz="2" w:space="0" w:color="auto"/>
            </w:tcBorders>
            <w:vAlign w:val="center"/>
          </w:tcPr>
          <w:p w14:paraId="0F2760F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4BFB6F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0,0800</w:t>
            </w:r>
          </w:p>
        </w:tc>
      </w:tr>
      <w:tr w:rsidR="00926F9F" w:rsidRPr="00CB1882" w14:paraId="1181048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10EC84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F262D6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3220137315778</w:t>
            </w:r>
          </w:p>
        </w:tc>
        <w:tc>
          <w:tcPr>
            <w:tcW w:w="4536" w:type="dxa"/>
            <w:gridSpan w:val="3"/>
            <w:tcBorders>
              <w:top w:val="nil"/>
              <w:bottom w:val="single" w:sz="2" w:space="0" w:color="auto"/>
            </w:tcBorders>
            <w:vAlign w:val="center"/>
          </w:tcPr>
          <w:p w14:paraId="56A97C2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Decapant</w:t>
            </w:r>
          </w:p>
        </w:tc>
        <w:tc>
          <w:tcPr>
            <w:tcW w:w="1275" w:type="dxa"/>
            <w:tcBorders>
              <w:top w:val="nil"/>
              <w:bottom w:val="single" w:sz="2" w:space="0" w:color="auto"/>
            </w:tcBorders>
            <w:vAlign w:val="center"/>
          </w:tcPr>
          <w:p w14:paraId="3F0C979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11F86B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0,0320</w:t>
            </w:r>
          </w:p>
        </w:tc>
      </w:tr>
      <w:tr w:rsidR="00926F9F" w:rsidRPr="00CB1882" w14:paraId="4FE9756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D97C99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31EA80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2940600003000</w:t>
            </w:r>
          </w:p>
        </w:tc>
        <w:tc>
          <w:tcPr>
            <w:tcW w:w="4536" w:type="dxa"/>
            <w:gridSpan w:val="3"/>
            <w:tcBorders>
              <w:top w:val="nil"/>
              <w:bottom w:val="single" w:sz="2" w:space="0" w:color="auto"/>
            </w:tcBorders>
            <w:vAlign w:val="center"/>
          </w:tcPr>
          <w:p w14:paraId="2A2141D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Aparat de sudura pentru polifisiune</w:t>
            </w:r>
          </w:p>
        </w:tc>
        <w:tc>
          <w:tcPr>
            <w:tcW w:w="1275" w:type="dxa"/>
            <w:tcBorders>
              <w:top w:val="nil"/>
              <w:bottom w:val="single" w:sz="2" w:space="0" w:color="auto"/>
            </w:tcBorders>
            <w:vAlign w:val="center"/>
          </w:tcPr>
          <w:p w14:paraId="58E8273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5D34DC0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0,0840</w:t>
            </w:r>
          </w:p>
        </w:tc>
      </w:tr>
      <w:tr w:rsidR="00926F9F" w:rsidRPr="00CB1882" w14:paraId="55DDD712"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A498BC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lastRenderedPageBreak/>
              <w:t>202</w:t>
            </w:r>
          </w:p>
        </w:tc>
        <w:tc>
          <w:tcPr>
            <w:tcW w:w="1701" w:type="dxa"/>
            <w:gridSpan w:val="2"/>
            <w:tcBorders>
              <w:top w:val="single" w:sz="4" w:space="0" w:color="auto"/>
              <w:bottom w:val="single" w:sz="4" w:space="0" w:color="auto"/>
            </w:tcBorders>
            <w:vAlign w:val="center"/>
          </w:tcPr>
          <w:p w14:paraId="0283C38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IC38I</w:t>
            </w:r>
          </w:p>
        </w:tc>
        <w:tc>
          <w:tcPr>
            <w:tcW w:w="4536" w:type="dxa"/>
            <w:gridSpan w:val="3"/>
            <w:tcBorders>
              <w:top w:val="single" w:sz="4" w:space="0" w:color="auto"/>
              <w:bottom w:val="single" w:sz="4" w:space="0" w:color="auto"/>
            </w:tcBorders>
            <w:vAlign w:val="center"/>
          </w:tcPr>
          <w:p w14:paraId="7D6A75C8" w14:textId="70FF8ED0" w:rsidR="00926F9F" w:rsidRPr="00CB1882" w:rsidRDefault="00926F9F" w:rsidP="00342D25">
            <w:pPr>
              <w:tabs>
                <w:tab w:val="left" w:pos="360"/>
                <w:tab w:val="left" w:pos="1134"/>
              </w:tabs>
              <w:spacing w:after="120"/>
              <w:outlineLvl w:val="2"/>
              <w:rPr>
                <w:lang w:val="en-US"/>
              </w:rPr>
            </w:pPr>
            <w:r w:rsidRPr="00CB1882">
              <w:rPr>
                <w:sz w:val="22"/>
                <w:szCs w:val="22"/>
                <w:lang w:val="en-US"/>
              </w:rPr>
              <w:t>Piesa de racordare (fiting), cu 3 imbinari, din polipropilena imbinate prin polifusiune cu teava din polipropilena armata, avind diametrul exterior de 32,0 mm</w:t>
            </w:r>
          </w:p>
        </w:tc>
        <w:tc>
          <w:tcPr>
            <w:tcW w:w="1275" w:type="dxa"/>
            <w:tcBorders>
              <w:top w:val="single" w:sz="4" w:space="0" w:color="auto"/>
              <w:bottom w:val="single" w:sz="4" w:space="0" w:color="auto"/>
            </w:tcBorders>
            <w:vAlign w:val="center"/>
          </w:tcPr>
          <w:p w14:paraId="783571D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527E6462" w14:textId="1716C477"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0C3AAB2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A90B4B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C71AEE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104F359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49C70C9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43ABB9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1,2000</w:t>
            </w:r>
          </w:p>
        </w:tc>
      </w:tr>
      <w:tr w:rsidR="00926F9F" w:rsidRPr="00CB1882" w14:paraId="41DA31E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1C4CC3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5DB13A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2875274110102323</w:t>
            </w:r>
          </w:p>
        </w:tc>
        <w:tc>
          <w:tcPr>
            <w:tcW w:w="4536" w:type="dxa"/>
            <w:gridSpan w:val="3"/>
            <w:tcBorders>
              <w:top w:val="nil"/>
              <w:bottom w:val="single" w:sz="2" w:space="0" w:color="auto"/>
            </w:tcBorders>
            <w:vAlign w:val="center"/>
          </w:tcPr>
          <w:p w14:paraId="308EA87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Piesa de racordare 3x32</w:t>
            </w:r>
          </w:p>
        </w:tc>
        <w:tc>
          <w:tcPr>
            <w:tcW w:w="1275" w:type="dxa"/>
            <w:tcBorders>
              <w:top w:val="nil"/>
              <w:bottom w:val="single" w:sz="2" w:space="0" w:color="auto"/>
            </w:tcBorders>
            <w:vAlign w:val="center"/>
          </w:tcPr>
          <w:p w14:paraId="6BE0D3A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B24E7B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32747A7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AB9E76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8F01F6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2112307325046</w:t>
            </w:r>
          </w:p>
        </w:tc>
        <w:tc>
          <w:tcPr>
            <w:tcW w:w="4536" w:type="dxa"/>
            <w:gridSpan w:val="3"/>
            <w:tcBorders>
              <w:top w:val="nil"/>
              <w:bottom w:val="single" w:sz="2" w:space="0" w:color="auto"/>
            </w:tcBorders>
            <w:vAlign w:val="center"/>
          </w:tcPr>
          <w:p w14:paraId="2EF0C3D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absorbanta</w:t>
            </w:r>
          </w:p>
        </w:tc>
        <w:tc>
          <w:tcPr>
            <w:tcW w:w="1275" w:type="dxa"/>
            <w:tcBorders>
              <w:top w:val="nil"/>
              <w:bottom w:val="single" w:sz="2" w:space="0" w:color="auto"/>
            </w:tcBorders>
            <w:vAlign w:val="center"/>
          </w:tcPr>
          <w:p w14:paraId="65954B9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B81ED2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0,1200</w:t>
            </w:r>
          </w:p>
        </w:tc>
      </w:tr>
      <w:tr w:rsidR="00926F9F" w:rsidRPr="00CB1882" w14:paraId="3DF3652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98BEE8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84A276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3220137315778</w:t>
            </w:r>
          </w:p>
        </w:tc>
        <w:tc>
          <w:tcPr>
            <w:tcW w:w="4536" w:type="dxa"/>
            <w:gridSpan w:val="3"/>
            <w:tcBorders>
              <w:top w:val="nil"/>
              <w:bottom w:val="single" w:sz="2" w:space="0" w:color="auto"/>
            </w:tcBorders>
            <w:vAlign w:val="center"/>
          </w:tcPr>
          <w:p w14:paraId="5FD57D8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Decapant</w:t>
            </w:r>
          </w:p>
        </w:tc>
        <w:tc>
          <w:tcPr>
            <w:tcW w:w="1275" w:type="dxa"/>
            <w:tcBorders>
              <w:top w:val="nil"/>
              <w:bottom w:val="single" w:sz="2" w:space="0" w:color="auto"/>
            </w:tcBorders>
            <w:vAlign w:val="center"/>
          </w:tcPr>
          <w:p w14:paraId="1C3D238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08874B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0,0320</w:t>
            </w:r>
          </w:p>
        </w:tc>
      </w:tr>
      <w:tr w:rsidR="00926F9F" w:rsidRPr="00CB1882" w14:paraId="3743524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D7D6C8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FBA4B1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2940600003000</w:t>
            </w:r>
          </w:p>
        </w:tc>
        <w:tc>
          <w:tcPr>
            <w:tcW w:w="4536" w:type="dxa"/>
            <w:gridSpan w:val="3"/>
            <w:tcBorders>
              <w:top w:val="nil"/>
              <w:bottom w:val="single" w:sz="2" w:space="0" w:color="auto"/>
            </w:tcBorders>
            <w:vAlign w:val="center"/>
          </w:tcPr>
          <w:p w14:paraId="78DEAFF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Aparat de sudura pentru polifisiune</w:t>
            </w:r>
          </w:p>
        </w:tc>
        <w:tc>
          <w:tcPr>
            <w:tcW w:w="1275" w:type="dxa"/>
            <w:tcBorders>
              <w:top w:val="nil"/>
              <w:bottom w:val="single" w:sz="2" w:space="0" w:color="auto"/>
            </w:tcBorders>
            <w:vAlign w:val="center"/>
          </w:tcPr>
          <w:p w14:paraId="1211093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329C750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0,1200</w:t>
            </w:r>
          </w:p>
        </w:tc>
      </w:tr>
      <w:tr w:rsidR="00926F9F" w:rsidRPr="00CB1882" w14:paraId="539BA38C"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CB876D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203</w:t>
            </w:r>
          </w:p>
        </w:tc>
        <w:tc>
          <w:tcPr>
            <w:tcW w:w="1701" w:type="dxa"/>
            <w:gridSpan w:val="2"/>
            <w:tcBorders>
              <w:top w:val="single" w:sz="4" w:space="0" w:color="auto"/>
              <w:bottom w:val="single" w:sz="4" w:space="0" w:color="auto"/>
            </w:tcBorders>
            <w:vAlign w:val="center"/>
          </w:tcPr>
          <w:p w14:paraId="3BB3D20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IC53C</w:t>
            </w:r>
          </w:p>
        </w:tc>
        <w:tc>
          <w:tcPr>
            <w:tcW w:w="4536" w:type="dxa"/>
            <w:gridSpan w:val="3"/>
            <w:tcBorders>
              <w:top w:val="single" w:sz="4" w:space="0" w:color="auto"/>
              <w:bottom w:val="single" w:sz="4" w:space="0" w:color="auto"/>
            </w:tcBorders>
            <w:vAlign w:val="center"/>
          </w:tcPr>
          <w:p w14:paraId="6E109181" w14:textId="5F7BC94B" w:rsidR="00926F9F" w:rsidRPr="00CB1882" w:rsidRDefault="00926F9F" w:rsidP="00342D25">
            <w:pPr>
              <w:tabs>
                <w:tab w:val="left" w:pos="360"/>
                <w:tab w:val="left" w:pos="1134"/>
              </w:tabs>
              <w:spacing w:after="120"/>
              <w:outlineLvl w:val="2"/>
              <w:rPr>
                <w:lang w:val="en-US"/>
              </w:rPr>
            </w:pPr>
            <w:r w:rsidRPr="00CB1882">
              <w:rPr>
                <w:sz w:val="22"/>
                <w:szCs w:val="22"/>
                <w:lang w:val="en-US"/>
              </w:rPr>
              <w:t>Racord olandez U2, negru, avind diametrul de 1 1/4"</w:t>
            </w:r>
          </w:p>
        </w:tc>
        <w:tc>
          <w:tcPr>
            <w:tcW w:w="1275" w:type="dxa"/>
            <w:tcBorders>
              <w:top w:val="single" w:sz="4" w:space="0" w:color="auto"/>
              <w:bottom w:val="single" w:sz="4" w:space="0" w:color="auto"/>
            </w:tcBorders>
            <w:vAlign w:val="center"/>
          </w:tcPr>
          <w:p w14:paraId="0CAAFA9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54D03C06" w14:textId="2AE627B3"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69D4753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4DE04E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46E0F7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2D543F5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140FCBA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D04524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0F6BD53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6A24EA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BB0E81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287527411900032</w:t>
            </w:r>
          </w:p>
        </w:tc>
        <w:tc>
          <w:tcPr>
            <w:tcW w:w="4536" w:type="dxa"/>
            <w:gridSpan w:val="3"/>
            <w:tcBorders>
              <w:top w:val="nil"/>
              <w:bottom w:val="single" w:sz="2" w:space="0" w:color="auto"/>
            </w:tcBorders>
            <w:vAlign w:val="center"/>
          </w:tcPr>
          <w:p w14:paraId="7CC4786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Cot racord olandez d32</w:t>
            </w:r>
          </w:p>
        </w:tc>
        <w:tc>
          <w:tcPr>
            <w:tcW w:w="1275" w:type="dxa"/>
            <w:tcBorders>
              <w:top w:val="nil"/>
              <w:bottom w:val="single" w:sz="2" w:space="0" w:color="auto"/>
            </w:tcBorders>
            <w:vAlign w:val="center"/>
          </w:tcPr>
          <w:p w14:paraId="184BA3D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8D85CC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4B44B9A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6DFB58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F43393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2513206621959</w:t>
            </w:r>
          </w:p>
        </w:tc>
        <w:tc>
          <w:tcPr>
            <w:tcW w:w="4536" w:type="dxa"/>
            <w:gridSpan w:val="3"/>
            <w:tcBorders>
              <w:top w:val="nil"/>
              <w:bottom w:val="single" w:sz="2" w:space="0" w:color="auto"/>
            </w:tcBorders>
            <w:vAlign w:val="center"/>
          </w:tcPr>
          <w:p w14:paraId="10F67F3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Placi marsit Pn-10 at. de 2 mm</w:t>
            </w:r>
          </w:p>
        </w:tc>
        <w:tc>
          <w:tcPr>
            <w:tcW w:w="1275" w:type="dxa"/>
            <w:tcBorders>
              <w:top w:val="nil"/>
              <w:bottom w:val="single" w:sz="2" w:space="0" w:color="auto"/>
            </w:tcBorders>
            <w:vAlign w:val="center"/>
          </w:tcPr>
          <w:p w14:paraId="5B7A6BF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28BE10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0,0600</w:t>
            </w:r>
          </w:p>
        </w:tc>
      </w:tr>
      <w:tr w:rsidR="00926F9F" w:rsidRPr="00CB1882" w14:paraId="0225D12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69271D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B271F5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06EA810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6D64F8B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5A6FC3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0,1040</w:t>
            </w:r>
          </w:p>
        </w:tc>
      </w:tr>
      <w:tr w:rsidR="00926F9F" w:rsidRPr="00CB1882" w14:paraId="376323A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FD46C9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358123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34BF9B8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35BE51D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155E5F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0,2080</w:t>
            </w:r>
          </w:p>
        </w:tc>
      </w:tr>
      <w:tr w:rsidR="00926F9F" w:rsidRPr="00CB1882" w14:paraId="2CD05B3C"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15C3E2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204</w:t>
            </w:r>
          </w:p>
        </w:tc>
        <w:tc>
          <w:tcPr>
            <w:tcW w:w="1701" w:type="dxa"/>
            <w:gridSpan w:val="2"/>
            <w:tcBorders>
              <w:top w:val="single" w:sz="4" w:space="0" w:color="auto"/>
              <w:bottom w:val="single" w:sz="4" w:space="0" w:color="auto"/>
            </w:tcBorders>
            <w:vAlign w:val="center"/>
          </w:tcPr>
          <w:p w14:paraId="7AC9084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IC50A</w:t>
            </w:r>
          </w:p>
        </w:tc>
        <w:tc>
          <w:tcPr>
            <w:tcW w:w="4536" w:type="dxa"/>
            <w:gridSpan w:val="3"/>
            <w:tcBorders>
              <w:top w:val="single" w:sz="4" w:space="0" w:color="auto"/>
              <w:bottom w:val="single" w:sz="4" w:space="0" w:color="auto"/>
            </w:tcBorders>
            <w:vAlign w:val="center"/>
          </w:tcPr>
          <w:p w14:paraId="3A7943E9" w14:textId="5A8DD59E" w:rsidR="00926F9F" w:rsidRPr="00CB1882" w:rsidRDefault="00926F9F" w:rsidP="00342D25">
            <w:pPr>
              <w:tabs>
                <w:tab w:val="left" w:pos="360"/>
                <w:tab w:val="left" w:pos="1134"/>
              </w:tabs>
              <w:spacing w:after="120"/>
              <w:outlineLvl w:val="2"/>
              <w:rPr>
                <w:lang w:val="en-US"/>
              </w:rPr>
            </w:pPr>
            <w:r w:rsidRPr="00CB1882">
              <w:rPr>
                <w:sz w:val="22"/>
                <w:szCs w:val="22"/>
                <w:lang w:val="en-US"/>
              </w:rPr>
              <w:t>Cot UA. 2 cu racord olandez, negru, avind diametrul de 3/8" ...1/2"</w:t>
            </w:r>
          </w:p>
        </w:tc>
        <w:tc>
          <w:tcPr>
            <w:tcW w:w="1275" w:type="dxa"/>
            <w:tcBorders>
              <w:top w:val="single" w:sz="4" w:space="0" w:color="auto"/>
              <w:bottom w:val="single" w:sz="4" w:space="0" w:color="auto"/>
            </w:tcBorders>
            <w:vAlign w:val="center"/>
          </w:tcPr>
          <w:p w14:paraId="592F062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4C3BCA65" w14:textId="0E48F534"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2E11BCB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048DEC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696FA7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39138B5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3DD52F7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68BD90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0,6000</w:t>
            </w:r>
          </w:p>
        </w:tc>
      </w:tr>
      <w:tr w:rsidR="00926F9F" w:rsidRPr="00CB1882" w14:paraId="3079C7C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9822DF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22978D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287527411900020</w:t>
            </w:r>
          </w:p>
        </w:tc>
        <w:tc>
          <w:tcPr>
            <w:tcW w:w="4536" w:type="dxa"/>
            <w:gridSpan w:val="3"/>
            <w:tcBorders>
              <w:top w:val="nil"/>
              <w:bottom w:val="single" w:sz="2" w:space="0" w:color="auto"/>
            </w:tcBorders>
            <w:vAlign w:val="center"/>
          </w:tcPr>
          <w:p w14:paraId="5C0E183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Cot racord olandez d20</w:t>
            </w:r>
          </w:p>
        </w:tc>
        <w:tc>
          <w:tcPr>
            <w:tcW w:w="1275" w:type="dxa"/>
            <w:tcBorders>
              <w:top w:val="nil"/>
              <w:bottom w:val="single" w:sz="2" w:space="0" w:color="auto"/>
            </w:tcBorders>
            <w:vAlign w:val="center"/>
          </w:tcPr>
          <w:p w14:paraId="23C4BC3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D7584F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126FBBB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AF2CA6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F4CB85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2513206621959</w:t>
            </w:r>
          </w:p>
        </w:tc>
        <w:tc>
          <w:tcPr>
            <w:tcW w:w="4536" w:type="dxa"/>
            <w:gridSpan w:val="3"/>
            <w:tcBorders>
              <w:top w:val="nil"/>
              <w:bottom w:val="single" w:sz="2" w:space="0" w:color="auto"/>
            </w:tcBorders>
            <w:vAlign w:val="center"/>
          </w:tcPr>
          <w:p w14:paraId="1D48243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Placi marsit Pn-10 at. de 2 mm</w:t>
            </w:r>
          </w:p>
        </w:tc>
        <w:tc>
          <w:tcPr>
            <w:tcW w:w="1275" w:type="dxa"/>
            <w:tcBorders>
              <w:top w:val="nil"/>
              <w:bottom w:val="single" w:sz="2" w:space="0" w:color="auto"/>
            </w:tcBorders>
            <w:vAlign w:val="center"/>
          </w:tcPr>
          <w:p w14:paraId="73A31B1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3522C0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0,0280</w:t>
            </w:r>
          </w:p>
        </w:tc>
      </w:tr>
      <w:tr w:rsidR="00926F9F" w:rsidRPr="00CB1882" w14:paraId="7FC6741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3815E0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500363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242D8EE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02CF744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BADA60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0,0480</w:t>
            </w:r>
          </w:p>
        </w:tc>
      </w:tr>
      <w:tr w:rsidR="00926F9F" w:rsidRPr="00CB1882" w14:paraId="7A521D6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B61882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7B01CB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6A4BC59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77E83BD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34DCA2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0,0960</w:t>
            </w:r>
          </w:p>
        </w:tc>
      </w:tr>
      <w:tr w:rsidR="00926F9F" w:rsidRPr="00CB1882" w14:paraId="1CA3A8A1"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B3ED85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205</w:t>
            </w:r>
          </w:p>
        </w:tc>
        <w:tc>
          <w:tcPr>
            <w:tcW w:w="1701" w:type="dxa"/>
            <w:gridSpan w:val="2"/>
            <w:tcBorders>
              <w:top w:val="single" w:sz="4" w:space="0" w:color="auto"/>
              <w:bottom w:val="single" w:sz="4" w:space="0" w:color="auto"/>
            </w:tcBorders>
            <w:vAlign w:val="center"/>
          </w:tcPr>
          <w:p w14:paraId="74FDD52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ID01A</w:t>
            </w:r>
          </w:p>
        </w:tc>
        <w:tc>
          <w:tcPr>
            <w:tcW w:w="4536" w:type="dxa"/>
            <w:gridSpan w:val="3"/>
            <w:tcBorders>
              <w:top w:val="single" w:sz="4" w:space="0" w:color="auto"/>
              <w:bottom w:val="single" w:sz="4" w:space="0" w:color="auto"/>
            </w:tcBorders>
            <w:vAlign w:val="center"/>
          </w:tcPr>
          <w:p w14:paraId="02364778" w14:textId="1FF38776" w:rsidR="00926F9F" w:rsidRPr="00CB1882" w:rsidRDefault="00926F9F" w:rsidP="00342D25">
            <w:pPr>
              <w:tabs>
                <w:tab w:val="left" w:pos="360"/>
                <w:tab w:val="left" w:pos="1134"/>
              </w:tabs>
              <w:spacing w:after="120"/>
              <w:outlineLvl w:val="2"/>
              <w:rPr>
                <w:lang w:val="en-US"/>
              </w:rPr>
            </w:pPr>
            <w:r w:rsidRPr="00CB1882">
              <w:rPr>
                <w:sz w:val="22"/>
                <w:szCs w:val="22"/>
                <w:lang w:val="en-US"/>
              </w:rPr>
              <w:t>Robinet cu ventil cu dublu reglaj (tur sau retur) pentru instalatii de incalzire central, avind diametrul nominal de 3/8" -1/2"</w:t>
            </w:r>
          </w:p>
        </w:tc>
        <w:tc>
          <w:tcPr>
            <w:tcW w:w="1275" w:type="dxa"/>
            <w:tcBorders>
              <w:top w:val="single" w:sz="4" w:space="0" w:color="auto"/>
              <w:bottom w:val="single" w:sz="4" w:space="0" w:color="auto"/>
            </w:tcBorders>
            <w:vAlign w:val="center"/>
          </w:tcPr>
          <w:p w14:paraId="7760693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4C3EB49C" w14:textId="5CA07CDA"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0E9847E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D88E7C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8318FF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406CF78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2F60FF7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73530A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0,7200</w:t>
            </w:r>
          </w:p>
        </w:tc>
      </w:tr>
      <w:tr w:rsidR="00926F9F" w:rsidRPr="00CB1882" w14:paraId="39C52F9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30ACBC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0382B8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2875274202700</w:t>
            </w:r>
          </w:p>
        </w:tc>
        <w:tc>
          <w:tcPr>
            <w:tcW w:w="4536" w:type="dxa"/>
            <w:gridSpan w:val="3"/>
            <w:tcBorders>
              <w:top w:val="nil"/>
              <w:bottom w:val="single" w:sz="2" w:space="0" w:color="auto"/>
            </w:tcBorders>
            <w:vAlign w:val="center"/>
          </w:tcPr>
          <w:p w14:paraId="15EA56D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Robinet cu dublu reglaj</w:t>
            </w:r>
          </w:p>
        </w:tc>
        <w:tc>
          <w:tcPr>
            <w:tcW w:w="1275" w:type="dxa"/>
            <w:tcBorders>
              <w:top w:val="nil"/>
              <w:bottom w:val="single" w:sz="2" w:space="0" w:color="auto"/>
            </w:tcBorders>
            <w:vAlign w:val="center"/>
          </w:tcPr>
          <w:p w14:paraId="5A11AE6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35C5F6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3A2C2A6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CC0663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C1F019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2C8C9FA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29D57A1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DB8EB6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0,0480</w:t>
            </w:r>
          </w:p>
        </w:tc>
      </w:tr>
      <w:tr w:rsidR="00926F9F" w:rsidRPr="00CB1882" w14:paraId="74E1E2F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B63BD0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C56DEC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3BAD451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01408A8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40F2A9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0,0960</w:t>
            </w:r>
          </w:p>
        </w:tc>
      </w:tr>
      <w:tr w:rsidR="00926F9F" w:rsidRPr="00CB1882" w14:paraId="2B0EA2FE"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8CDB3C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206</w:t>
            </w:r>
          </w:p>
        </w:tc>
        <w:tc>
          <w:tcPr>
            <w:tcW w:w="1701" w:type="dxa"/>
            <w:gridSpan w:val="2"/>
            <w:tcBorders>
              <w:top w:val="single" w:sz="4" w:space="0" w:color="auto"/>
              <w:bottom w:val="single" w:sz="4" w:space="0" w:color="auto"/>
            </w:tcBorders>
            <w:vAlign w:val="center"/>
          </w:tcPr>
          <w:p w14:paraId="2675B90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IC40B</w:t>
            </w:r>
          </w:p>
        </w:tc>
        <w:tc>
          <w:tcPr>
            <w:tcW w:w="4536" w:type="dxa"/>
            <w:gridSpan w:val="3"/>
            <w:tcBorders>
              <w:top w:val="single" w:sz="4" w:space="0" w:color="auto"/>
              <w:bottom w:val="single" w:sz="4" w:space="0" w:color="auto"/>
            </w:tcBorders>
            <w:vAlign w:val="center"/>
          </w:tcPr>
          <w:p w14:paraId="1984958A" w14:textId="13E29FE0" w:rsidR="00926F9F" w:rsidRPr="00CB1882" w:rsidRDefault="00926F9F" w:rsidP="00342D25">
            <w:pPr>
              <w:tabs>
                <w:tab w:val="left" w:pos="360"/>
                <w:tab w:val="left" w:pos="1134"/>
              </w:tabs>
              <w:spacing w:after="120"/>
              <w:outlineLvl w:val="2"/>
              <w:rPr>
                <w:lang w:val="en-US"/>
              </w:rPr>
            </w:pPr>
            <w:r w:rsidRPr="00CB1882">
              <w:rPr>
                <w:sz w:val="22"/>
                <w:szCs w:val="22"/>
                <w:lang w:val="en-US"/>
              </w:rPr>
              <w:t>Bratara pentru fixarea conductelor din otel pentru instalatia de incalzire centrala sau gaze, montata prin dibluri de 1 1/2,  pe dibluri din PVC pe zid de caramida</w:t>
            </w:r>
          </w:p>
        </w:tc>
        <w:tc>
          <w:tcPr>
            <w:tcW w:w="1275" w:type="dxa"/>
            <w:tcBorders>
              <w:top w:val="single" w:sz="4" w:space="0" w:color="auto"/>
              <w:bottom w:val="single" w:sz="4" w:space="0" w:color="auto"/>
            </w:tcBorders>
            <w:vAlign w:val="center"/>
          </w:tcPr>
          <w:p w14:paraId="0E69866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02845DC9" w14:textId="781BFE55"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10,0000</w:t>
            </w:r>
          </w:p>
        </w:tc>
      </w:tr>
      <w:tr w:rsidR="00926F9F" w:rsidRPr="00CB1882" w14:paraId="097BB33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B8FA75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114E8C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1A33D75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51D805E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767858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2,8000</w:t>
            </w:r>
          </w:p>
        </w:tc>
      </w:tr>
      <w:tr w:rsidR="00926F9F" w:rsidRPr="00CB1882" w14:paraId="15980A8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998016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77AA8E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2875274204000</w:t>
            </w:r>
          </w:p>
        </w:tc>
        <w:tc>
          <w:tcPr>
            <w:tcW w:w="4536" w:type="dxa"/>
            <w:gridSpan w:val="3"/>
            <w:tcBorders>
              <w:top w:val="nil"/>
              <w:bottom w:val="single" w:sz="2" w:space="0" w:color="auto"/>
            </w:tcBorders>
            <w:vAlign w:val="center"/>
          </w:tcPr>
          <w:p w14:paraId="07AD9F2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Bratara fixare</w:t>
            </w:r>
          </w:p>
        </w:tc>
        <w:tc>
          <w:tcPr>
            <w:tcW w:w="1275" w:type="dxa"/>
            <w:tcBorders>
              <w:top w:val="nil"/>
              <w:bottom w:val="single" w:sz="2" w:space="0" w:color="auto"/>
            </w:tcBorders>
            <w:vAlign w:val="center"/>
          </w:tcPr>
          <w:p w14:paraId="2ABE4AD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14B01F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10,0000</w:t>
            </w:r>
          </w:p>
        </w:tc>
      </w:tr>
      <w:tr w:rsidR="00926F9F" w:rsidRPr="00CB1882" w14:paraId="1AF74D2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4D77DD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A032A1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2811236832352</w:t>
            </w:r>
          </w:p>
        </w:tc>
        <w:tc>
          <w:tcPr>
            <w:tcW w:w="4536" w:type="dxa"/>
            <w:gridSpan w:val="3"/>
            <w:tcBorders>
              <w:top w:val="nil"/>
              <w:bottom w:val="single" w:sz="2" w:space="0" w:color="auto"/>
            </w:tcBorders>
            <w:vAlign w:val="center"/>
          </w:tcPr>
          <w:p w14:paraId="4672D32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Burghiu cu cap widia cu D=8</w:t>
            </w:r>
          </w:p>
        </w:tc>
        <w:tc>
          <w:tcPr>
            <w:tcW w:w="1275" w:type="dxa"/>
            <w:tcBorders>
              <w:top w:val="nil"/>
              <w:bottom w:val="single" w:sz="2" w:space="0" w:color="auto"/>
            </w:tcBorders>
            <w:vAlign w:val="center"/>
          </w:tcPr>
          <w:p w14:paraId="3E1A6ED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71BA78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0,5000</w:t>
            </w:r>
          </w:p>
        </w:tc>
      </w:tr>
      <w:tr w:rsidR="00926F9F" w:rsidRPr="00CB1882" w14:paraId="5A08487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C567EF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D52C33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2524906720949</w:t>
            </w:r>
          </w:p>
        </w:tc>
        <w:tc>
          <w:tcPr>
            <w:tcW w:w="4536" w:type="dxa"/>
            <w:gridSpan w:val="3"/>
            <w:tcBorders>
              <w:top w:val="nil"/>
              <w:bottom w:val="single" w:sz="2" w:space="0" w:color="auto"/>
            </w:tcBorders>
            <w:vAlign w:val="center"/>
          </w:tcPr>
          <w:p w14:paraId="2B18193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Diblu din PVC cu D= 8</w:t>
            </w:r>
          </w:p>
        </w:tc>
        <w:tc>
          <w:tcPr>
            <w:tcW w:w="1275" w:type="dxa"/>
            <w:tcBorders>
              <w:top w:val="nil"/>
              <w:bottom w:val="single" w:sz="2" w:space="0" w:color="auto"/>
            </w:tcBorders>
            <w:vAlign w:val="center"/>
          </w:tcPr>
          <w:p w14:paraId="568CB6C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F4C37D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10,0000</w:t>
            </w:r>
          </w:p>
        </w:tc>
      </w:tr>
      <w:tr w:rsidR="00926F9F" w:rsidRPr="00CB1882" w14:paraId="69E33C1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AD0F12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CBFF23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2874115837161</w:t>
            </w:r>
          </w:p>
        </w:tc>
        <w:tc>
          <w:tcPr>
            <w:tcW w:w="4536" w:type="dxa"/>
            <w:gridSpan w:val="3"/>
            <w:tcBorders>
              <w:top w:val="nil"/>
              <w:bottom w:val="single" w:sz="2" w:space="0" w:color="auto"/>
            </w:tcBorders>
            <w:vAlign w:val="center"/>
          </w:tcPr>
          <w:p w14:paraId="3ABBA5F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Suruburi pentru lemn cu cap inecat crestat 5 x 50 </w:t>
            </w:r>
            <w:r w:rsidRPr="00CB1882">
              <w:rPr>
                <w:sz w:val="22"/>
                <w:szCs w:val="22"/>
                <w:lang w:val="en-US"/>
              </w:rPr>
              <w:lastRenderedPageBreak/>
              <w:t>F1</w:t>
            </w:r>
          </w:p>
        </w:tc>
        <w:tc>
          <w:tcPr>
            <w:tcW w:w="1275" w:type="dxa"/>
            <w:tcBorders>
              <w:top w:val="nil"/>
              <w:bottom w:val="single" w:sz="2" w:space="0" w:color="auto"/>
            </w:tcBorders>
            <w:vAlign w:val="center"/>
          </w:tcPr>
          <w:p w14:paraId="4BDA858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lastRenderedPageBreak/>
              <w:t>buc</w:t>
            </w:r>
          </w:p>
        </w:tc>
        <w:tc>
          <w:tcPr>
            <w:tcW w:w="1985" w:type="dxa"/>
            <w:gridSpan w:val="2"/>
            <w:tcBorders>
              <w:top w:val="nil"/>
              <w:bottom w:val="single" w:sz="2" w:space="0" w:color="auto"/>
            </w:tcBorders>
            <w:vAlign w:val="center"/>
          </w:tcPr>
          <w:p w14:paraId="1940E6C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10,0000</w:t>
            </w:r>
          </w:p>
        </w:tc>
      </w:tr>
      <w:tr w:rsidR="00926F9F" w:rsidRPr="00CB1882" w14:paraId="75E4C05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D85DEC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3BF712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2874125881241</w:t>
            </w:r>
          </w:p>
        </w:tc>
        <w:tc>
          <w:tcPr>
            <w:tcW w:w="4536" w:type="dxa"/>
            <w:gridSpan w:val="3"/>
            <w:tcBorders>
              <w:top w:val="nil"/>
              <w:bottom w:val="single" w:sz="2" w:space="0" w:color="auto"/>
            </w:tcBorders>
            <w:vAlign w:val="center"/>
          </w:tcPr>
          <w:p w14:paraId="0263986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Saibe uzuale, plate M 10</w:t>
            </w:r>
          </w:p>
        </w:tc>
        <w:tc>
          <w:tcPr>
            <w:tcW w:w="1275" w:type="dxa"/>
            <w:tcBorders>
              <w:top w:val="nil"/>
              <w:bottom w:val="single" w:sz="2" w:space="0" w:color="auto"/>
            </w:tcBorders>
            <w:vAlign w:val="center"/>
          </w:tcPr>
          <w:p w14:paraId="41D9FDE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2EE955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10,0000</w:t>
            </w:r>
          </w:p>
        </w:tc>
      </w:tr>
      <w:tr w:rsidR="00926F9F" w:rsidRPr="00CB1882" w14:paraId="767A497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63B496B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4" w:space="0" w:color="auto"/>
            </w:tcBorders>
            <w:vAlign w:val="center"/>
          </w:tcPr>
          <w:p w14:paraId="22079A5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2952270007609</w:t>
            </w:r>
          </w:p>
        </w:tc>
        <w:tc>
          <w:tcPr>
            <w:tcW w:w="4536" w:type="dxa"/>
            <w:gridSpan w:val="3"/>
            <w:tcBorders>
              <w:top w:val="nil"/>
              <w:bottom w:val="single" w:sz="4" w:space="0" w:color="auto"/>
            </w:tcBorders>
            <w:vAlign w:val="center"/>
          </w:tcPr>
          <w:p w14:paraId="18B7DE1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Masina de gaurit electrica</w:t>
            </w:r>
          </w:p>
        </w:tc>
        <w:tc>
          <w:tcPr>
            <w:tcW w:w="1275" w:type="dxa"/>
            <w:tcBorders>
              <w:top w:val="nil"/>
              <w:bottom w:val="single" w:sz="4" w:space="0" w:color="auto"/>
            </w:tcBorders>
            <w:vAlign w:val="center"/>
          </w:tcPr>
          <w:p w14:paraId="60D092F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4" w:space="0" w:color="auto"/>
            </w:tcBorders>
            <w:vAlign w:val="center"/>
          </w:tcPr>
          <w:p w14:paraId="3CA3E44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7BBB54DB"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394EEB6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23AAB5C7"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670C4C76"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5DDE3B6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3199FE3E"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703A7400"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5CB3489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4F40259"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000AED19"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3E36869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4CD70728"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229D8ED1"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0D81287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2EFA8931"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5C6DF178"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00D56C2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16A3BD30"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28835930"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17CA5A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75EAEE6F"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50CA11D2"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Chletuieli de regie</w:t>
            </w:r>
          </w:p>
        </w:tc>
        <w:tc>
          <w:tcPr>
            <w:tcW w:w="1275" w:type="dxa"/>
            <w:tcBorders>
              <w:top w:val="single" w:sz="4" w:space="0" w:color="auto"/>
              <w:left w:val="single" w:sz="4" w:space="0" w:color="auto"/>
              <w:bottom w:val="single" w:sz="4" w:space="0" w:color="auto"/>
              <w:right w:val="single" w:sz="4" w:space="0" w:color="auto"/>
            </w:tcBorders>
          </w:tcPr>
          <w:p w14:paraId="731A805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14,5 %</w:t>
            </w:r>
          </w:p>
        </w:tc>
        <w:tc>
          <w:tcPr>
            <w:tcW w:w="1985" w:type="dxa"/>
            <w:gridSpan w:val="2"/>
            <w:tcBorders>
              <w:top w:val="single" w:sz="4" w:space="0" w:color="auto"/>
              <w:left w:val="single" w:sz="4" w:space="0" w:color="auto"/>
              <w:bottom w:val="single" w:sz="4" w:space="0" w:color="auto"/>
              <w:right w:val="single" w:sz="4" w:space="0" w:color="auto"/>
            </w:tcBorders>
          </w:tcPr>
          <w:p w14:paraId="5AB9E497"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5A696D40"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5201423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1556A954"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38AAB177"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0766F3A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139F1EB3"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2BC744A0" w14:textId="77777777" w:rsidTr="00926F9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1991213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FB51E10"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124F442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Total Incalzire</w:t>
            </w:r>
          </w:p>
          <w:p w14:paraId="05F634D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5156813C"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7EA8C62A"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56595BC8" w14:textId="77777777" w:rsidTr="00926F9F">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single" w:sz="6" w:space="0" w:color="auto"/>
              <w:bottom w:val="nil"/>
            </w:tcBorders>
          </w:tcPr>
          <w:p w14:paraId="16A0824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6" w:space="0" w:color="auto"/>
              <w:bottom w:val="nil"/>
            </w:tcBorders>
          </w:tcPr>
          <w:p w14:paraId="26B26A3C"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6" w:space="0" w:color="auto"/>
              <w:bottom w:val="nil"/>
            </w:tcBorders>
          </w:tcPr>
          <w:p w14:paraId="25A2391E" w14:textId="77777777" w:rsidR="00926F9F" w:rsidRPr="00CB1882" w:rsidRDefault="00926F9F" w:rsidP="00C6286C">
            <w:pPr>
              <w:tabs>
                <w:tab w:val="left" w:pos="360"/>
                <w:tab w:val="left" w:pos="1134"/>
              </w:tabs>
              <w:spacing w:after="120"/>
              <w:outlineLvl w:val="2"/>
              <w:rPr>
                <w:lang w:val="en-US"/>
              </w:rPr>
            </w:pPr>
          </w:p>
        </w:tc>
        <w:tc>
          <w:tcPr>
            <w:tcW w:w="1275" w:type="dxa"/>
            <w:tcBorders>
              <w:top w:val="single" w:sz="6" w:space="0" w:color="auto"/>
              <w:bottom w:val="nil"/>
              <w:right w:val="nil"/>
            </w:tcBorders>
          </w:tcPr>
          <w:p w14:paraId="5B760C03"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single" w:sz="6" w:space="0" w:color="auto"/>
              <w:left w:val="nil"/>
              <w:bottom w:val="nil"/>
              <w:right w:val="nil"/>
            </w:tcBorders>
          </w:tcPr>
          <w:p w14:paraId="5AB7C04E"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09F67721"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tcPr>
          <w:p w14:paraId="3D22F3A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4" w:space="0" w:color="auto"/>
            </w:tcBorders>
          </w:tcPr>
          <w:p w14:paraId="00E93784"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nil"/>
              <w:bottom w:val="single" w:sz="4" w:space="0" w:color="auto"/>
            </w:tcBorders>
          </w:tcPr>
          <w:p w14:paraId="0E037622"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nil"/>
              <w:bottom w:val="single" w:sz="4" w:space="0" w:color="auto"/>
              <w:right w:val="nil"/>
            </w:tcBorders>
          </w:tcPr>
          <w:p w14:paraId="35D7AC2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nil"/>
              <w:left w:val="nil"/>
              <w:bottom w:val="single" w:sz="4" w:space="0" w:color="auto"/>
              <w:right w:val="nil"/>
            </w:tcBorders>
          </w:tcPr>
          <w:p w14:paraId="2DF4232E"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3D37845C" w14:textId="77777777" w:rsidTr="00926F9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bottom w:val="single" w:sz="4" w:space="0" w:color="auto"/>
            </w:tcBorders>
          </w:tcPr>
          <w:p w14:paraId="4F44D12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bottom w:val="single" w:sz="4" w:space="0" w:color="auto"/>
            </w:tcBorders>
          </w:tcPr>
          <w:p w14:paraId="1E19A14A"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bottom w:val="single" w:sz="4" w:space="0" w:color="auto"/>
            </w:tcBorders>
          </w:tcPr>
          <w:p w14:paraId="584D439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Total Birou 317</w:t>
            </w:r>
          </w:p>
          <w:p w14:paraId="2727AC9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Inclusiv salariu</w:t>
            </w:r>
          </w:p>
        </w:tc>
        <w:tc>
          <w:tcPr>
            <w:tcW w:w="1275" w:type="dxa"/>
            <w:tcBorders>
              <w:bottom w:val="single" w:sz="4" w:space="0" w:color="auto"/>
              <w:right w:val="nil"/>
            </w:tcBorders>
          </w:tcPr>
          <w:p w14:paraId="3813D193"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left w:val="nil"/>
              <w:bottom w:val="single" w:sz="4" w:space="0" w:color="auto"/>
              <w:right w:val="nil"/>
            </w:tcBorders>
          </w:tcPr>
          <w:p w14:paraId="6B5BD642"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4B8EE624" w14:textId="77777777" w:rsidTr="00926F9F">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15DD83E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nil"/>
            </w:tcBorders>
          </w:tcPr>
          <w:p w14:paraId="6E1B1860"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nil"/>
              <w:bottom w:val="nil"/>
            </w:tcBorders>
          </w:tcPr>
          <w:p w14:paraId="5EFDB3AB" w14:textId="64F8F84A" w:rsidR="00926F9F" w:rsidRPr="00CB1882" w:rsidRDefault="00926F9F" w:rsidP="00342D25">
            <w:pPr>
              <w:tabs>
                <w:tab w:val="left" w:pos="360"/>
                <w:tab w:val="left" w:pos="1134"/>
              </w:tabs>
              <w:spacing w:after="120"/>
              <w:outlineLvl w:val="2"/>
              <w:rPr>
                <w:lang w:val="en-US"/>
              </w:rPr>
            </w:pPr>
            <w:r w:rsidRPr="00CB1882">
              <w:rPr>
                <w:sz w:val="22"/>
                <w:szCs w:val="22"/>
                <w:lang w:val="en-US"/>
              </w:rPr>
              <w:t>6. Birou 406</w:t>
            </w:r>
          </w:p>
        </w:tc>
        <w:tc>
          <w:tcPr>
            <w:tcW w:w="1275" w:type="dxa"/>
            <w:tcBorders>
              <w:top w:val="nil"/>
              <w:bottom w:val="nil"/>
            </w:tcBorders>
          </w:tcPr>
          <w:p w14:paraId="45E29411"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nil"/>
              <w:bottom w:val="nil"/>
            </w:tcBorders>
          </w:tcPr>
          <w:p w14:paraId="20572E10"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0B4C0A07" w14:textId="77777777" w:rsidTr="00926F9F">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441FD41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nil"/>
            </w:tcBorders>
          </w:tcPr>
          <w:p w14:paraId="141918A1"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nil"/>
              <w:bottom w:val="nil"/>
            </w:tcBorders>
          </w:tcPr>
          <w:p w14:paraId="2932E7A8" w14:textId="3E5A2100" w:rsidR="00926F9F" w:rsidRPr="00CB1882" w:rsidRDefault="00926F9F" w:rsidP="00342D25">
            <w:pPr>
              <w:tabs>
                <w:tab w:val="left" w:pos="360"/>
                <w:tab w:val="left" w:pos="1134"/>
              </w:tabs>
              <w:spacing w:after="120"/>
              <w:outlineLvl w:val="2"/>
              <w:rPr>
                <w:lang w:val="en-US"/>
              </w:rPr>
            </w:pPr>
            <w:r w:rsidRPr="00CB1882">
              <w:rPr>
                <w:sz w:val="22"/>
                <w:szCs w:val="22"/>
                <w:lang w:val="en-US"/>
              </w:rPr>
              <w:t>6.1. Lucrari de reparatie</w:t>
            </w:r>
          </w:p>
        </w:tc>
        <w:tc>
          <w:tcPr>
            <w:tcW w:w="1275" w:type="dxa"/>
            <w:tcBorders>
              <w:top w:val="nil"/>
              <w:bottom w:val="nil"/>
            </w:tcBorders>
          </w:tcPr>
          <w:p w14:paraId="20EDEAFB"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nil"/>
              <w:bottom w:val="nil"/>
            </w:tcBorders>
          </w:tcPr>
          <w:p w14:paraId="625C5594"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78CD4A02"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F295A4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207</w:t>
            </w:r>
          </w:p>
        </w:tc>
        <w:tc>
          <w:tcPr>
            <w:tcW w:w="1701" w:type="dxa"/>
            <w:gridSpan w:val="2"/>
            <w:tcBorders>
              <w:top w:val="single" w:sz="4" w:space="0" w:color="auto"/>
              <w:bottom w:val="single" w:sz="4" w:space="0" w:color="auto"/>
            </w:tcBorders>
            <w:vAlign w:val="center"/>
          </w:tcPr>
          <w:p w14:paraId="707A18C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RpCO56B</w:t>
            </w:r>
          </w:p>
        </w:tc>
        <w:tc>
          <w:tcPr>
            <w:tcW w:w="4536" w:type="dxa"/>
            <w:gridSpan w:val="3"/>
            <w:tcBorders>
              <w:top w:val="single" w:sz="4" w:space="0" w:color="auto"/>
              <w:bottom w:val="single" w:sz="4" w:space="0" w:color="auto"/>
            </w:tcBorders>
            <w:vAlign w:val="center"/>
          </w:tcPr>
          <w:p w14:paraId="58FDA8C2" w14:textId="22B0C8FB" w:rsidR="00926F9F" w:rsidRPr="00CB1882" w:rsidRDefault="00926F9F" w:rsidP="00342D25">
            <w:pPr>
              <w:tabs>
                <w:tab w:val="left" w:pos="360"/>
                <w:tab w:val="left" w:pos="1134"/>
              </w:tabs>
              <w:spacing w:after="120"/>
              <w:outlineLvl w:val="2"/>
              <w:rPr>
                <w:lang w:val="en-US"/>
              </w:rPr>
            </w:pPr>
            <w:r w:rsidRPr="00CB1882">
              <w:rPr>
                <w:sz w:val="22"/>
                <w:szCs w:val="22"/>
                <w:lang w:val="en-US"/>
              </w:rPr>
              <w:t>Demontari: lambriuri la pereti din lemn, placaj,(placaj protectie perete)</w:t>
            </w:r>
          </w:p>
        </w:tc>
        <w:tc>
          <w:tcPr>
            <w:tcW w:w="1275" w:type="dxa"/>
            <w:tcBorders>
              <w:top w:val="single" w:sz="4" w:space="0" w:color="auto"/>
              <w:bottom w:val="single" w:sz="4" w:space="0" w:color="auto"/>
            </w:tcBorders>
            <w:vAlign w:val="center"/>
          </w:tcPr>
          <w:p w14:paraId="163FFA8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23AE8266" w14:textId="731AFFB3"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2,6000</w:t>
            </w:r>
          </w:p>
        </w:tc>
      </w:tr>
      <w:tr w:rsidR="00926F9F" w:rsidRPr="00CB1882" w14:paraId="7A7502A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69D2F7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732516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3068C0C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3DB8FB5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C8E4EE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1,2220</w:t>
            </w:r>
          </w:p>
        </w:tc>
      </w:tr>
      <w:tr w:rsidR="00926F9F" w:rsidRPr="00CB1882" w14:paraId="65C06EE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5F29BB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74DF6A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9310060019922</w:t>
            </w:r>
          </w:p>
        </w:tc>
        <w:tc>
          <w:tcPr>
            <w:tcW w:w="4536" w:type="dxa"/>
            <w:gridSpan w:val="3"/>
            <w:tcBorders>
              <w:top w:val="nil"/>
              <w:bottom w:val="single" w:sz="2" w:space="0" w:color="auto"/>
            </w:tcBorders>
            <w:vAlign w:val="center"/>
          </w:tcPr>
          <w:p w14:paraId="04FD5AA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Muncitor deservire </w:t>
            </w:r>
          </w:p>
        </w:tc>
        <w:tc>
          <w:tcPr>
            <w:tcW w:w="1275" w:type="dxa"/>
            <w:tcBorders>
              <w:top w:val="nil"/>
              <w:bottom w:val="single" w:sz="2" w:space="0" w:color="auto"/>
            </w:tcBorders>
            <w:vAlign w:val="center"/>
          </w:tcPr>
          <w:p w14:paraId="068AE89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A08FC3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1,2220</w:t>
            </w:r>
          </w:p>
        </w:tc>
      </w:tr>
      <w:tr w:rsidR="00926F9F" w:rsidRPr="00CB1882" w14:paraId="2A62C96D"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26C1C4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208</w:t>
            </w:r>
          </w:p>
        </w:tc>
        <w:tc>
          <w:tcPr>
            <w:tcW w:w="1701" w:type="dxa"/>
            <w:gridSpan w:val="2"/>
            <w:tcBorders>
              <w:top w:val="single" w:sz="4" w:space="0" w:color="auto"/>
              <w:bottom w:val="single" w:sz="4" w:space="0" w:color="auto"/>
            </w:tcBorders>
            <w:vAlign w:val="center"/>
          </w:tcPr>
          <w:p w14:paraId="28852FF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RpCR32A</w:t>
            </w:r>
          </w:p>
        </w:tc>
        <w:tc>
          <w:tcPr>
            <w:tcW w:w="4536" w:type="dxa"/>
            <w:gridSpan w:val="3"/>
            <w:tcBorders>
              <w:top w:val="single" w:sz="4" w:space="0" w:color="auto"/>
              <w:bottom w:val="single" w:sz="4" w:space="0" w:color="auto"/>
            </w:tcBorders>
            <w:vAlign w:val="center"/>
          </w:tcPr>
          <w:p w14:paraId="003198A3" w14:textId="70887049" w:rsidR="00926F9F" w:rsidRPr="00CB1882" w:rsidRDefault="00926F9F" w:rsidP="00342D25">
            <w:pPr>
              <w:tabs>
                <w:tab w:val="left" w:pos="360"/>
                <w:tab w:val="left" w:pos="1134"/>
              </w:tabs>
              <w:spacing w:after="120"/>
              <w:outlineLvl w:val="2"/>
              <w:rPr>
                <w:lang w:val="en-US"/>
              </w:rPr>
            </w:pPr>
            <w:r w:rsidRPr="00CB1882">
              <w:rPr>
                <w:sz w:val="22"/>
                <w:szCs w:val="22"/>
                <w:lang w:val="en-US"/>
              </w:rPr>
              <w:t>Desfacerea tapetelor din hirtie lavabila sau semilavabila</w:t>
            </w:r>
          </w:p>
        </w:tc>
        <w:tc>
          <w:tcPr>
            <w:tcW w:w="1275" w:type="dxa"/>
            <w:tcBorders>
              <w:top w:val="single" w:sz="4" w:space="0" w:color="auto"/>
              <w:bottom w:val="single" w:sz="4" w:space="0" w:color="auto"/>
            </w:tcBorders>
            <w:vAlign w:val="center"/>
          </w:tcPr>
          <w:p w14:paraId="09B9527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2F10964D" w14:textId="6DD070E8"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55,2000</w:t>
            </w:r>
          </w:p>
        </w:tc>
      </w:tr>
      <w:tr w:rsidR="00926F9F" w:rsidRPr="00CB1882" w14:paraId="5E8B621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AD6145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1D6C5C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9310060019922</w:t>
            </w:r>
          </w:p>
        </w:tc>
        <w:tc>
          <w:tcPr>
            <w:tcW w:w="4536" w:type="dxa"/>
            <w:gridSpan w:val="3"/>
            <w:tcBorders>
              <w:top w:val="nil"/>
              <w:bottom w:val="single" w:sz="2" w:space="0" w:color="auto"/>
            </w:tcBorders>
            <w:vAlign w:val="center"/>
          </w:tcPr>
          <w:p w14:paraId="576E2AA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Muncitor deservire </w:t>
            </w:r>
          </w:p>
        </w:tc>
        <w:tc>
          <w:tcPr>
            <w:tcW w:w="1275" w:type="dxa"/>
            <w:tcBorders>
              <w:top w:val="nil"/>
              <w:bottom w:val="single" w:sz="2" w:space="0" w:color="auto"/>
            </w:tcBorders>
            <w:vAlign w:val="center"/>
          </w:tcPr>
          <w:p w14:paraId="3867830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61A005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17,6640</w:t>
            </w:r>
          </w:p>
        </w:tc>
      </w:tr>
      <w:tr w:rsidR="00926F9F" w:rsidRPr="00CB1882" w14:paraId="0507567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43FFD6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5E83BF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795168B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432C1E1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0E8AFC8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2,7600</w:t>
            </w:r>
          </w:p>
        </w:tc>
      </w:tr>
      <w:tr w:rsidR="00926F9F" w:rsidRPr="00CB1882" w14:paraId="2B01149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58BB66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BE1F56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2320146200755</w:t>
            </w:r>
          </w:p>
        </w:tc>
        <w:tc>
          <w:tcPr>
            <w:tcW w:w="4536" w:type="dxa"/>
            <w:gridSpan w:val="3"/>
            <w:tcBorders>
              <w:top w:val="nil"/>
              <w:bottom w:val="single" w:sz="2" w:space="0" w:color="auto"/>
            </w:tcBorders>
            <w:vAlign w:val="center"/>
          </w:tcPr>
          <w:p w14:paraId="06900B5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Petrol distilat tip 0/200 NP-NID 767</w:t>
            </w:r>
          </w:p>
        </w:tc>
        <w:tc>
          <w:tcPr>
            <w:tcW w:w="1275" w:type="dxa"/>
            <w:tcBorders>
              <w:top w:val="nil"/>
              <w:bottom w:val="single" w:sz="2" w:space="0" w:color="auto"/>
            </w:tcBorders>
            <w:vAlign w:val="center"/>
          </w:tcPr>
          <w:p w14:paraId="5F0F044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l</w:t>
            </w:r>
          </w:p>
        </w:tc>
        <w:tc>
          <w:tcPr>
            <w:tcW w:w="1985" w:type="dxa"/>
            <w:gridSpan w:val="2"/>
            <w:tcBorders>
              <w:top w:val="nil"/>
              <w:bottom w:val="single" w:sz="2" w:space="0" w:color="auto"/>
            </w:tcBorders>
            <w:vAlign w:val="center"/>
          </w:tcPr>
          <w:p w14:paraId="5E24208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1,6560</w:t>
            </w:r>
          </w:p>
        </w:tc>
      </w:tr>
      <w:tr w:rsidR="00926F9F" w:rsidRPr="00CB1882" w14:paraId="79C8D78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37ECE9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2C9A2B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1711317309326</w:t>
            </w:r>
          </w:p>
        </w:tc>
        <w:tc>
          <w:tcPr>
            <w:tcW w:w="4536" w:type="dxa"/>
            <w:gridSpan w:val="3"/>
            <w:tcBorders>
              <w:top w:val="nil"/>
              <w:bottom w:val="single" w:sz="2" w:space="0" w:color="auto"/>
            </w:tcBorders>
            <w:vAlign w:val="center"/>
          </w:tcPr>
          <w:p w14:paraId="5C7366F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Cirpe de sters</w:t>
            </w:r>
          </w:p>
        </w:tc>
        <w:tc>
          <w:tcPr>
            <w:tcW w:w="1275" w:type="dxa"/>
            <w:tcBorders>
              <w:top w:val="nil"/>
              <w:bottom w:val="single" w:sz="2" w:space="0" w:color="auto"/>
            </w:tcBorders>
            <w:vAlign w:val="center"/>
          </w:tcPr>
          <w:p w14:paraId="52413B6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B9121C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0,5520</w:t>
            </w:r>
          </w:p>
        </w:tc>
      </w:tr>
      <w:tr w:rsidR="00926F9F" w:rsidRPr="00CB1882" w14:paraId="258393E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90258C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A13827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2922140006702</w:t>
            </w:r>
          </w:p>
        </w:tc>
        <w:tc>
          <w:tcPr>
            <w:tcW w:w="4536" w:type="dxa"/>
            <w:gridSpan w:val="3"/>
            <w:tcBorders>
              <w:top w:val="nil"/>
              <w:bottom w:val="single" w:sz="2" w:space="0" w:color="auto"/>
            </w:tcBorders>
            <w:vAlign w:val="center"/>
          </w:tcPr>
          <w:p w14:paraId="3980B1F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Macara de fereastra</w:t>
            </w:r>
          </w:p>
        </w:tc>
        <w:tc>
          <w:tcPr>
            <w:tcW w:w="1275" w:type="dxa"/>
            <w:tcBorders>
              <w:top w:val="nil"/>
              <w:bottom w:val="single" w:sz="2" w:space="0" w:color="auto"/>
            </w:tcBorders>
            <w:vAlign w:val="center"/>
          </w:tcPr>
          <w:p w14:paraId="1939684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4A61D05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0,5520</w:t>
            </w:r>
          </w:p>
        </w:tc>
      </w:tr>
      <w:tr w:rsidR="00926F9F" w:rsidRPr="00CB1882" w14:paraId="6C3780C2"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3CE7C2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209</w:t>
            </w:r>
          </w:p>
        </w:tc>
        <w:tc>
          <w:tcPr>
            <w:tcW w:w="1701" w:type="dxa"/>
            <w:gridSpan w:val="2"/>
            <w:tcBorders>
              <w:top w:val="single" w:sz="4" w:space="0" w:color="auto"/>
              <w:bottom w:val="single" w:sz="4" w:space="0" w:color="auto"/>
            </w:tcBorders>
            <w:vAlign w:val="center"/>
          </w:tcPr>
          <w:p w14:paraId="637EDA6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RpCK41B</w:t>
            </w:r>
          </w:p>
        </w:tc>
        <w:tc>
          <w:tcPr>
            <w:tcW w:w="4536" w:type="dxa"/>
            <w:gridSpan w:val="3"/>
            <w:tcBorders>
              <w:top w:val="single" w:sz="4" w:space="0" w:color="auto"/>
              <w:bottom w:val="single" w:sz="4" w:space="0" w:color="auto"/>
            </w:tcBorders>
            <w:vAlign w:val="center"/>
          </w:tcPr>
          <w:p w14:paraId="426E5F67" w14:textId="3D489209" w:rsidR="00926F9F" w:rsidRPr="00CB1882" w:rsidRDefault="00926F9F" w:rsidP="00342D25">
            <w:pPr>
              <w:tabs>
                <w:tab w:val="left" w:pos="360"/>
                <w:tab w:val="left" w:pos="1134"/>
              </w:tabs>
              <w:spacing w:after="120"/>
              <w:outlineLvl w:val="2"/>
              <w:rPr>
                <w:lang w:val="en-US"/>
              </w:rPr>
            </w:pPr>
            <w:r w:rsidRPr="00CB1882">
              <w:rPr>
                <w:sz w:val="22"/>
                <w:szCs w:val="22"/>
                <w:lang w:val="en-US"/>
              </w:rPr>
              <w:t>Desfacerea pardoselilor din laminat (inclusiv folie, plinte)</w:t>
            </w:r>
          </w:p>
        </w:tc>
        <w:tc>
          <w:tcPr>
            <w:tcW w:w="1275" w:type="dxa"/>
            <w:tcBorders>
              <w:top w:val="single" w:sz="4" w:space="0" w:color="auto"/>
              <w:bottom w:val="single" w:sz="4" w:space="0" w:color="auto"/>
            </w:tcBorders>
            <w:vAlign w:val="center"/>
          </w:tcPr>
          <w:p w14:paraId="1F4EC35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04026DB6" w14:textId="2417444E"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30,2500</w:t>
            </w:r>
          </w:p>
        </w:tc>
      </w:tr>
      <w:tr w:rsidR="00926F9F" w:rsidRPr="00CB1882" w14:paraId="4009345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85381A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6A26C3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7132040012700</w:t>
            </w:r>
          </w:p>
        </w:tc>
        <w:tc>
          <w:tcPr>
            <w:tcW w:w="4536" w:type="dxa"/>
            <w:gridSpan w:val="3"/>
            <w:tcBorders>
              <w:top w:val="nil"/>
              <w:bottom w:val="single" w:sz="2" w:space="0" w:color="auto"/>
            </w:tcBorders>
            <w:vAlign w:val="center"/>
          </w:tcPr>
          <w:p w14:paraId="401F485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Parchetar</w:t>
            </w:r>
          </w:p>
        </w:tc>
        <w:tc>
          <w:tcPr>
            <w:tcW w:w="1275" w:type="dxa"/>
            <w:tcBorders>
              <w:top w:val="nil"/>
              <w:bottom w:val="single" w:sz="2" w:space="0" w:color="auto"/>
            </w:tcBorders>
            <w:vAlign w:val="center"/>
          </w:tcPr>
          <w:p w14:paraId="0B25EAF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8B417F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8,1675</w:t>
            </w:r>
          </w:p>
        </w:tc>
      </w:tr>
      <w:tr w:rsidR="00926F9F" w:rsidRPr="00CB1882" w14:paraId="46CB357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C29582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928922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447B0FB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4017F3B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1EDB1C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8,1675</w:t>
            </w:r>
          </w:p>
        </w:tc>
      </w:tr>
      <w:tr w:rsidR="00926F9F" w:rsidRPr="00CB1882" w14:paraId="5F414B9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CCF7D1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EFE80D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2320166200729</w:t>
            </w:r>
          </w:p>
        </w:tc>
        <w:tc>
          <w:tcPr>
            <w:tcW w:w="4536" w:type="dxa"/>
            <w:gridSpan w:val="3"/>
            <w:tcBorders>
              <w:top w:val="nil"/>
              <w:bottom w:val="single" w:sz="2" w:space="0" w:color="auto"/>
            </w:tcBorders>
            <w:vAlign w:val="center"/>
          </w:tcPr>
          <w:p w14:paraId="44A0CB3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Parchetin</w:t>
            </w:r>
          </w:p>
        </w:tc>
        <w:tc>
          <w:tcPr>
            <w:tcW w:w="1275" w:type="dxa"/>
            <w:tcBorders>
              <w:top w:val="nil"/>
              <w:bottom w:val="single" w:sz="2" w:space="0" w:color="auto"/>
            </w:tcBorders>
            <w:vAlign w:val="center"/>
          </w:tcPr>
          <w:p w14:paraId="67A1998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l</w:t>
            </w:r>
          </w:p>
        </w:tc>
        <w:tc>
          <w:tcPr>
            <w:tcW w:w="1985" w:type="dxa"/>
            <w:gridSpan w:val="2"/>
            <w:tcBorders>
              <w:top w:val="nil"/>
              <w:bottom w:val="single" w:sz="2" w:space="0" w:color="auto"/>
            </w:tcBorders>
            <w:vAlign w:val="center"/>
          </w:tcPr>
          <w:p w14:paraId="3D8CD7D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0,7562</w:t>
            </w:r>
          </w:p>
        </w:tc>
      </w:tr>
      <w:tr w:rsidR="00926F9F" w:rsidRPr="00CB1882" w14:paraId="43960B2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6FDBCB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F3CAE2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45F24F4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7BD7742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13912DC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0,9075</w:t>
            </w:r>
          </w:p>
        </w:tc>
      </w:tr>
      <w:tr w:rsidR="00926F9F" w:rsidRPr="00CB1882" w14:paraId="6617852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E35B0A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CC7C5D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2922140006702</w:t>
            </w:r>
          </w:p>
        </w:tc>
        <w:tc>
          <w:tcPr>
            <w:tcW w:w="4536" w:type="dxa"/>
            <w:gridSpan w:val="3"/>
            <w:tcBorders>
              <w:top w:val="nil"/>
              <w:bottom w:val="single" w:sz="2" w:space="0" w:color="auto"/>
            </w:tcBorders>
            <w:vAlign w:val="center"/>
          </w:tcPr>
          <w:p w14:paraId="36FCF59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Macara de fereastra</w:t>
            </w:r>
          </w:p>
        </w:tc>
        <w:tc>
          <w:tcPr>
            <w:tcW w:w="1275" w:type="dxa"/>
            <w:tcBorders>
              <w:top w:val="nil"/>
              <w:bottom w:val="single" w:sz="2" w:space="0" w:color="auto"/>
            </w:tcBorders>
            <w:vAlign w:val="center"/>
          </w:tcPr>
          <w:p w14:paraId="21655AD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485AFFE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1,2100</w:t>
            </w:r>
          </w:p>
        </w:tc>
      </w:tr>
      <w:tr w:rsidR="00926F9F" w:rsidRPr="00CB1882" w14:paraId="388CAE2B"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F5AF86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210</w:t>
            </w:r>
          </w:p>
        </w:tc>
        <w:tc>
          <w:tcPr>
            <w:tcW w:w="1701" w:type="dxa"/>
            <w:gridSpan w:val="2"/>
            <w:tcBorders>
              <w:top w:val="single" w:sz="4" w:space="0" w:color="auto"/>
              <w:bottom w:val="single" w:sz="4" w:space="0" w:color="auto"/>
            </w:tcBorders>
            <w:vAlign w:val="center"/>
          </w:tcPr>
          <w:p w14:paraId="4FF8C18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61562932" w14:textId="527CE95C" w:rsidR="00926F9F" w:rsidRPr="00CB1882" w:rsidRDefault="00926F9F" w:rsidP="00342D25">
            <w:pPr>
              <w:tabs>
                <w:tab w:val="left" w:pos="360"/>
                <w:tab w:val="left" w:pos="1134"/>
              </w:tabs>
              <w:spacing w:after="120"/>
              <w:outlineLvl w:val="2"/>
              <w:rPr>
                <w:lang w:val="en-US"/>
              </w:rPr>
            </w:pPr>
            <w:r w:rsidRPr="00CB1882">
              <w:rPr>
                <w:sz w:val="22"/>
                <w:szCs w:val="22"/>
                <w:lang w:val="en-US"/>
              </w:rPr>
              <w:t>Grunduirea suprafetelor interioare (glafuri)</w:t>
            </w:r>
          </w:p>
        </w:tc>
        <w:tc>
          <w:tcPr>
            <w:tcW w:w="1275" w:type="dxa"/>
            <w:tcBorders>
              <w:top w:val="single" w:sz="4" w:space="0" w:color="auto"/>
              <w:bottom w:val="single" w:sz="4" w:space="0" w:color="auto"/>
            </w:tcBorders>
            <w:vAlign w:val="center"/>
          </w:tcPr>
          <w:p w14:paraId="4177467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13E44DE3" w14:textId="2BA4206E"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4,8000</w:t>
            </w:r>
          </w:p>
        </w:tc>
      </w:tr>
      <w:tr w:rsidR="00926F9F" w:rsidRPr="00CB1882" w14:paraId="30895A1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802840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38F192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03C460C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1FC299C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793149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0,1440</w:t>
            </w:r>
          </w:p>
        </w:tc>
      </w:tr>
      <w:tr w:rsidR="00926F9F" w:rsidRPr="00CB1882" w14:paraId="0CD5383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051120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12D2D7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1D3644C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45F8C37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36F387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0,7200</w:t>
            </w:r>
          </w:p>
        </w:tc>
      </w:tr>
      <w:tr w:rsidR="00926F9F" w:rsidRPr="00CB1882" w14:paraId="7B6B14C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AD9946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82017A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4237430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5D13E8B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FD4A28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0,2400</w:t>
            </w:r>
          </w:p>
        </w:tc>
      </w:tr>
      <w:tr w:rsidR="00926F9F" w:rsidRPr="00CB1882" w14:paraId="7BC8633B"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6087E3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lastRenderedPageBreak/>
              <w:t>211</w:t>
            </w:r>
          </w:p>
        </w:tc>
        <w:tc>
          <w:tcPr>
            <w:tcW w:w="1701" w:type="dxa"/>
            <w:gridSpan w:val="2"/>
            <w:tcBorders>
              <w:top w:val="single" w:sz="4" w:space="0" w:color="auto"/>
              <w:bottom w:val="single" w:sz="4" w:space="0" w:color="auto"/>
            </w:tcBorders>
            <w:vAlign w:val="center"/>
          </w:tcPr>
          <w:p w14:paraId="1EDFDEA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CF61A</w:t>
            </w:r>
          </w:p>
        </w:tc>
        <w:tc>
          <w:tcPr>
            <w:tcW w:w="4536" w:type="dxa"/>
            <w:gridSpan w:val="3"/>
            <w:tcBorders>
              <w:top w:val="single" w:sz="4" w:space="0" w:color="auto"/>
              <w:bottom w:val="single" w:sz="4" w:space="0" w:color="auto"/>
            </w:tcBorders>
            <w:vAlign w:val="center"/>
          </w:tcPr>
          <w:p w14:paraId="5D24B1F3" w14:textId="1D11609D" w:rsidR="00926F9F" w:rsidRPr="00CB1882" w:rsidRDefault="00926F9F" w:rsidP="00342D25">
            <w:pPr>
              <w:tabs>
                <w:tab w:val="left" w:pos="360"/>
                <w:tab w:val="left" w:pos="1134"/>
              </w:tabs>
              <w:spacing w:after="120"/>
              <w:outlineLvl w:val="2"/>
              <w:rPr>
                <w:lang w:val="en-US"/>
              </w:rPr>
            </w:pPr>
            <w:r w:rsidRPr="00CB1882">
              <w:rPr>
                <w:sz w:val="22"/>
                <w:szCs w:val="22"/>
                <w:lang w:val="en-US"/>
              </w:rPr>
              <w:t>Driscuire continua a suprafetei (tencuiala de un strat) cu amestec uscat de ipsos: glafuri de ferestre si usi plane (glafuri)</w:t>
            </w:r>
          </w:p>
        </w:tc>
        <w:tc>
          <w:tcPr>
            <w:tcW w:w="1275" w:type="dxa"/>
            <w:tcBorders>
              <w:top w:val="single" w:sz="4" w:space="0" w:color="auto"/>
              <w:bottom w:val="single" w:sz="4" w:space="0" w:color="auto"/>
            </w:tcBorders>
            <w:vAlign w:val="center"/>
          </w:tcPr>
          <w:p w14:paraId="63CB97C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2CA973B3" w14:textId="3EB439FB"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4,8000</w:t>
            </w:r>
          </w:p>
        </w:tc>
      </w:tr>
      <w:tr w:rsidR="00926F9F" w:rsidRPr="00CB1882" w14:paraId="7EE216A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193BA0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B54987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9310060019930</w:t>
            </w:r>
          </w:p>
        </w:tc>
        <w:tc>
          <w:tcPr>
            <w:tcW w:w="4536" w:type="dxa"/>
            <w:gridSpan w:val="3"/>
            <w:tcBorders>
              <w:top w:val="nil"/>
              <w:bottom w:val="single" w:sz="2" w:space="0" w:color="auto"/>
            </w:tcBorders>
            <w:vAlign w:val="center"/>
          </w:tcPr>
          <w:p w14:paraId="676961E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w:t>
            </w:r>
          </w:p>
        </w:tc>
        <w:tc>
          <w:tcPr>
            <w:tcW w:w="1275" w:type="dxa"/>
            <w:tcBorders>
              <w:top w:val="nil"/>
              <w:bottom w:val="single" w:sz="2" w:space="0" w:color="auto"/>
            </w:tcBorders>
            <w:vAlign w:val="center"/>
          </w:tcPr>
          <w:p w14:paraId="50DE750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13C3C4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7,1328</w:t>
            </w:r>
          </w:p>
        </w:tc>
      </w:tr>
      <w:tr w:rsidR="00926F9F" w:rsidRPr="00CB1882" w14:paraId="3BE4E24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28B3BB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27DB77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2430226101021</w:t>
            </w:r>
          </w:p>
        </w:tc>
        <w:tc>
          <w:tcPr>
            <w:tcW w:w="4536" w:type="dxa"/>
            <w:gridSpan w:val="3"/>
            <w:tcBorders>
              <w:top w:val="nil"/>
              <w:bottom w:val="single" w:sz="2" w:space="0" w:color="auto"/>
            </w:tcBorders>
            <w:vAlign w:val="center"/>
          </w:tcPr>
          <w:p w14:paraId="5BF4129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Grund sub tencuiala (Betoncontact, Tifengrund, Grundirmitteli)</w:t>
            </w:r>
          </w:p>
        </w:tc>
        <w:tc>
          <w:tcPr>
            <w:tcW w:w="1275" w:type="dxa"/>
            <w:tcBorders>
              <w:top w:val="nil"/>
              <w:bottom w:val="single" w:sz="2" w:space="0" w:color="auto"/>
            </w:tcBorders>
            <w:vAlign w:val="center"/>
          </w:tcPr>
          <w:p w14:paraId="3D7B0ED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4F526F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1,4400</w:t>
            </w:r>
          </w:p>
        </w:tc>
      </w:tr>
      <w:tr w:rsidR="00926F9F" w:rsidRPr="00CB1882" w14:paraId="21212E0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6C9334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FC200B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2653102100834</w:t>
            </w:r>
          </w:p>
        </w:tc>
        <w:tc>
          <w:tcPr>
            <w:tcW w:w="4536" w:type="dxa"/>
            <w:gridSpan w:val="3"/>
            <w:tcBorders>
              <w:top w:val="nil"/>
              <w:bottom w:val="single" w:sz="2" w:space="0" w:color="auto"/>
            </w:tcBorders>
            <w:vAlign w:val="center"/>
          </w:tcPr>
          <w:p w14:paraId="50A1597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Amestec uscat pe baza de ipsos pentru tencuiala, cu grosime 10 mm</w:t>
            </w:r>
          </w:p>
        </w:tc>
        <w:tc>
          <w:tcPr>
            <w:tcW w:w="1275" w:type="dxa"/>
            <w:tcBorders>
              <w:top w:val="nil"/>
              <w:bottom w:val="single" w:sz="2" w:space="0" w:color="auto"/>
            </w:tcBorders>
            <w:vAlign w:val="center"/>
          </w:tcPr>
          <w:p w14:paraId="58F2426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0EA8C9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70,1280</w:t>
            </w:r>
          </w:p>
        </w:tc>
      </w:tr>
      <w:tr w:rsidR="00926F9F" w:rsidRPr="00CB1882" w14:paraId="57DB5B8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0F008A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388D26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12FC63D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778E8E8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32FE10E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0,0538</w:t>
            </w:r>
          </w:p>
        </w:tc>
      </w:tr>
      <w:tr w:rsidR="00926F9F" w:rsidRPr="00CB1882" w14:paraId="37BADE8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5538D0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155515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011DE7E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73570B7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6D60DAE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0,3792</w:t>
            </w:r>
          </w:p>
        </w:tc>
      </w:tr>
      <w:tr w:rsidR="00926F9F" w:rsidRPr="00CB1882" w14:paraId="523BEBD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6F6EE2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A1C231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2952270007608</w:t>
            </w:r>
          </w:p>
        </w:tc>
        <w:tc>
          <w:tcPr>
            <w:tcW w:w="4536" w:type="dxa"/>
            <w:gridSpan w:val="3"/>
            <w:tcBorders>
              <w:top w:val="nil"/>
              <w:bottom w:val="single" w:sz="2" w:space="0" w:color="auto"/>
            </w:tcBorders>
            <w:vAlign w:val="center"/>
          </w:tcPr>
          <w:p w14:paraId="447B150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Masina de gaurit manuala electrica cu prelungitor de snec (mixer de tencuire)</w:t>
            </w:r>
          </w:p>
        </w:tc>
        <w:tc>
          <w:tcPr>
            <w:tcW w:w="1275" w:type="dxa"/>
            <w:tcBorders>
              <w:top w:val="nil"/>
              <w:bottom w:val="single" w:sz="2" w:space="0" w:color="auto"/>
            </w:tcBorders>
            <w:vAlign w:val="center"/>
          </w:tcPr>
          <w:p w14:paraId="40E2880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4D8A6B1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0,1421</w:t>
            </w:r>
          </w:p>
        </w:tc>
      </w:tr>
      <w:tr w:rsidR="00926F9F" w:rsidRPr="00CB1882" w14:paraId="510CF916"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FD3425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212</w:t>
            </w:r>
          </w:p>
        </w:tc>
        <w:tc>
          <w:tcPr>
            <w:tcW w:w="1701" w:type="dxa"/>
            <w:gridSpan w:val="2"/>
            <w:tcBorders>
              <w:top w:val="single" w:sz="4" w:space="0" w:color="auto"/>
              <w:bottom w:val="single" w:sz="4" w:space="0" w:color="auto"/>
            </w:tcBorders>
            <w:vAlign w:val="center"/>
          </w:tcPr>
          <w:p w14:paraId="46A4D60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CF50B</w:t>
            </w:r>
          </w:p>
        </w:tc>
        <w:tc>
          <w:tcPr>
            <w:tcW w:w="4536" w:type="dxa"/>
            <w:gridSpan w:val="3"/>
            <w:tcBorders>
              <w:top w:val="single" w:sz="4" w:space="0" w:color="auto"/>
              <w:bottom w:val="single" w:sz="4" w:space="0" w:color="auto"/>
            </w:tcBorders>
            <w:vAlign w:val="center"/>
          </w:tcPr>
          <w:p w14:paraId="5196A235" w14:textId="4B12CECF" w:rsidR="00926F9F" w:rsidRPr="00CB1882" w:rsidRDefault="00926F9F" w:rsidP="00342D25">
            <w:pPr>
              <w:tabs>
                <w:tab w:val="left" w:pos="360"/>
                <w:tab w:val="left" w:pos="1134"/>
              </w:tabs>
              <w:spacing w:after="120"/>
              <w:outlineLvl w:val="2"/>
              <w:rPr>
                <w:lang w:val="en-US"/>
              </w:rPr>
            </w:pPr>
            <w:r w:rsidRPr="00CB1882">
              <w:rPr>
                <w:sz w:val="22"/>
                <w:szCs w:val="22"/>
                <w:lang w:val="en-US"/>
              </w:rPr>
              <w:t>Tencuieli interioare de 5 mm grosime, executate manual, cu amestec uscat pe baza de ipsos, la pereti si pereti despartitori, preparare manuala a mortarului (reparatii partiale perete)</w:t>
            </w:r>
          </w:p>
        </w:tc>
        <w:tc>
          <w:tcPr>
            <w:tcW w:w="1275" w:type="dxa"/>
            <w:tcBorders>
              <w:top w:val="single" w:sz="4" w:space="0" w:color="auto"/>
              <w:bottom w:val="single" w:sz="4" w:space="0" w:color="auto"/>
            </w:tcBorders>
            <w:vAlign w:val="center"/>
          </w:tcPr>
          <w:p w14:paraId="1AD99AC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4C8CCFCE" w14:textId="23212EF2"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71F5F7C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9BCA65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5475B2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7122050013442</w:t>
            </w:r>
          </w:p>
        </w:tc>
        <w:tc>
          <w:tcPr>
            <w:tcW w:w="4536" w:type="dxa"/>
            <w:gridSpan w:val="3"/>
            <w:tcBorders>
              <w:top w:val="nil"/>
              <w:bottom w:val="single" w:sz="2" w:space="0" w:color="auto"/>
            </w:tcBorders>
            <w:vAlign w:val="center"/>
          </w:tcPr>
          <w:p w14:paraId="2D80124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Tencuitor</w:t>
            </w:r>
          </w:p>
        </w:tc>
        <w:tc>
          <w:tcPr>
            <w:tcW w:w="1275" w:type="dxa"/>
            <w:tcBorders>
              <w:top w:val="nil"/>
              <w:bottom w:val="single" w:sz="2" w:space="0" w:color="auto"/>
            </w:tcBorders>
            <w:vAlign w:val="center"/>
          </w:tcPr>
          <w:p w14:paraId="2549E8F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F7BF86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2,4400</w:t>
            </w:r>
          </w:p>
        </w:tc>
      </w:tr>
      <w:tr w:rsidR="00926F9F" w:rsidRPr="00CB1882" w14:paraId="3791F55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42FCED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91EA21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2653102100831</w:t>
            </w:r>
          </w:p>
        </w:tc>
        <w:tc>
          <w:tcPr>
            <w:tcW w:w="4536" w:type="dxa"/>
            <w:gridSpan w:val="3"/>
            <w:tcBorders>
              <w:top w:val="nil"/>
              <w:bottom w:val="single" w:sz="2" w:space="0" w:color="auto"/>
            </w:tcBorders>
            <w:vAlign w:val="center"/>
          </w:tcPr>
          <w:p w14:paraId="673DF91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Amestec uscat</w:t>
            </w:r>
          </w:p>
        </w:tc>
        <w:tc>
          <w:tcPr>
            <w:tcW w:w="1275" w:type="dxa"/>
            <w:tcBorders>
              <w:top w:val="nil"/>
              <w:bottom w:val="single" w:sz="2" w:space="0" w:color="auto"/>
            </w:tcBorders>
            <w:vAlign w:val="center"/>
          </w:tcPr>
          <w:p w14:paraId="4F8AD1C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B9ED65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14,2800</w:t>
            </w:r>
          </w:p>
        </w:tc>
      </w:tr>
      <w:tr w:rsidR="00926F9F" w:rsidRPr="00CB1882" w14:paraId="2287699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57ED33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D7ABEE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08FB560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2D1F17E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1CE544A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0,0080</w:t>
            </w:r>
          </w:p>
        </w:tc>
      </w:tr>
      <w:tr w:rsidR="00926F9F" w:rsidRPr="00CB1882" w14:paraId="75D2106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FE9FB0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E4F1D9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0C2F2DF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0902CC6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4B6827F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0,1580</w:t>
            </w:r>
          </w:p>
        </w:tc>
      </w:tr>
      <w:tr w:rsidR="00926F9F" w:rsidRPr="00CB1882" w14:paraId="224D05F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6CD6D2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1E0801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2952240004021</w:t>
            </w:r>
          </w:p>
        </w:tc>
        <w:tc>
          <w:tcPr>
            <w:tcW w:w="4536" w:type="dxa"/>
            <w:gridSpan w:val="3"/>
            <w:tcBorders>
              <w:top w:val="nil"/>
              <w:bottom w:val="single" w:sz="2" w:space="0" w:color="auto"/>
            </w:tcBorders>
            <w:vAlign w:val="center"/>
          </w:tcPr>
          <w:p w14:paraId="7C9F3B9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Mixer electric</w:t>
            </w:r>
          </w:p>
        </w:tc>
        <w:tc>
          <w:tcPr>
            <w:tcW w:w="1275" w:type="dxa"/>
            <w:tcBorders>
              <w:top w:val="nil"/>
              <w:bottom w:val="single" w:sz="2" w:space="0" w:color="auto"/>
            </w:tcBorders>
            <w:vAlign w:val="center"/>
          </w:tcPr>
          <w:p w14:paraId="03BECB8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4992DD9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0,0320</w:t>
            </w:r>
          </w:p>
        </w:tc>
      </w:tr>
      <w:tr w:rsidR="00926F9F" w:rsidRPr="00CB1882" w14:paraId="5384BF89"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FEA891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213</w:t>
            </w:r>
          </w:p>
        </w:tc>
        <w:tc>
          <w:tcPr>
            <w:tcW w:w="1701" w:type="dxa"/>
            <w:gridSpan w:val="2"/>
            <w:tcBorders>
              <w:top w:val="single" w:sz="4" w:space="0" w:color="auto"/>
              <w:bottom w:val="single" w:sz="4" w:space="0" w:color="auto"/>
            </w:tcBorders>
            <w:vAlign w:val="center"/>
          </w:tcPr>
          <w:p w14:paraId="639AA95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CF57A</w:t>
            </w:r>
          </w:p>
        </w:tc>
        <w:tc>
          <w:tcPr>
            <w:tcW w:w="4536" w:type="dxa"/>
            <w:gridSpan w:val="3"/>
            <w:tcBorders>
              <w:top w:val="single" w:sz="4" w:space="0" w:color="auto"/>
              <w:bottom w:val="single" w:sz="4" w:space="0" w:color="auto"/>
            </w:tcBorders>
            <w:vAlign w:val="center"/>
          </w:tcPr>
          <w:p w14:paraId="7773CECF" w14:textId="2B94AD52" w:rsidR="00926F9F" w:rsidRPr="00CB1882" w:rsidRDefault="00926F9F" w:rsidP="00342D25">
            <w:pPr>
              <w:tabs>
                <w:tab w:val="left" w:pos="360"/>
                <w:tab w:val="left" w:pos="1134"/>
              </w:tabs>
              <w:spacing w:after="120"/>
              <w:outlineLvl w:val="2"/>
              <w:rPr>
                <w:lang w:val="en-US"/>
              </w:rPr>
            </w:pPr>
            <w:r w:rsidRPr="00CB1882">
              <w:rPr>
                <w:sz w:val="22"/>
                <w:szCs w:val="22"/>
                <w:lang w:val="en-US"/>
              </w:rPr>
              <w:t>Aplicarea manuala a chitului pe baza de ipsos "Eurofin" grosime 1,0 mm pe suprafetele  peretilor (glafuri si reparatii partiale perete)</w:t>
            </w:r>
          </w:p>
        </w:tc>
        <w:tc>
          <w:tcPr>
            <w:tcW w:w="1275" w:type="dxa"/>
            <w:tcBorders>
              <w:top w:val="single" w:sz="4" w:space="0" w:color="auto"/>
              <w:bottom w:val="single" w:sz="4" w:space="0" w:color="auto"/>
            </w:tcBorders>
            <w:vAlign w:val="center"/>
          </w:tcPr>
          <w:p w14:paraId="30D1C12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0A2BF5E3" w14:textId="01C9FFA1"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1A63F56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6B4BBD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E97157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7122050013401</w:t>
            </w:r>
          </w:p>
        </w:tc>
        <w:tc>
          <w:tcPr>
            <w:tcW w:w="4536" w:type="dxa"/>
            <w:gridSpan w:val="3"/>
            <w:tcBorders>
              <w:top w:val="nil"/>
              <w:bottom w:val="single" w:sz="2" w:space="0" w:color="auto"/>
            </w:tcBorders>
            <w:vAlign w:val="center"/>
          </w:tcPr>
          <w:p w14:paraId="051FB22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Zidar cat.4</w:t>
            </w:r>
          </w:p>
        </w:tc>
        <w:tc>
          <w:tcPr>
            <w:tcW w:w="1275" w:type="dxa"/>
            <w:tcBorders>
              <w:top w:val="nil"/>
              <w:bottom w:val="single" w:sz="2" w:space="0" w:color="auto"/>
            </w:tcBorders>
            <w:vAlign w:val="center"/>
          </w:tcPr>
          <w:p w14:paraId="2C024AE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F0127E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0,9000</w:t>
            </w:r>
          </w:p>
        </w:tc>
      </w:tr>
      <w:tr w:rsidR="00926F9F" w:rsidRPr="00CB1882" w14:paraId="6983EAA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7C9297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B494A1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55AB6E1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2CAAD16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0312C7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0,2000</w:t>
            </w:r>
          </w:p>
        </w:tc>
      </w:tr>
      <w:tr w:rsidR="00926F9F" w:rsidRPr="00CB1882" w14:paraId="5CD8A02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4CF156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775552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2653102100833</w:t>
            </w:r>
          </w:p>
        </w:tc>
        <w:tc>
          <w:tcPr>
            <w:tcW w:w="4536" w:type="dxa"/>
            <w:gridSpan w:val="3"/>
            <w:tcBorders>
              <w:top w:val="nil"/>
              <w:bottom w:val="single" w:sz="2" w:space="0" w:color="auto"/>
            </w:tcBorders>
            <w:vAlign w:val="center"/>
          </w:tcPr>
          <w:p w14:paraId="0B519F1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Chit pe baza de ipsos "Eurofin"</w:t>
            </w:r>
          </w:p>
        </w:tc>
        <w:tc>
          <w:tcPr>
            <w:tcW w:w="1275" w:type="dxa"/>
            <w:tcBorders>
              <w:top w:val="nil"/>
              <w:bottom w:val="single" w:sz="2" w:space="0" w:color="auto"/>
            </w:tcBorders>
            <w:vAlign w:val="center"/>
          </w:tcPr>
          <w:p w14:paraId="555176A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142703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2,1098</w:t>
            </w:r>
          </w:p>
        </w:tc>
      </w:tr>
      <w:tr w:rsidR="00926F9F" w:rsidRPr="00CB1882" w14:paraId="3E62E96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D843F9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588A51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7632AC1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1100B97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63D6B17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0,0020</w:t>
            </w:r>
          </w:p>
        </w:tc>
      </w:tr>
      <w:tr w:rsidR="00926F9F" w:rsidRPr="00CB1882" w14:paraId="46775F8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3A1506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E96C23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48A6357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2B5DDC8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4AE175F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0,0020</w:t>
            </w:r>
          </w:p>
        </w:tc>
      </w:tr>
      <w:tr w:rsidR="00926F9F" w:rsidRPr="00CB1882" w14:paraId="59C73FD5"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C99370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214</w:t>
            </w:r>
          </w:p>
        </w:tc>
        <w:tc>
          <w:tcPr>
            <w:tcW w:w="1701" w:type="dxa"/>
            <w:gridSpan w:val="2"/>
            <w:tcBorders>
              <w:top w:val="single" w:sz="4" w:space="0" w:color="auto"/>
              <w:bottom w:val="single" w:sz="4" w:space="0" w:color="auto"/>
            </w:tcBorders>
            <w:vAlign w:val="center"/>
          </w:tcPr>
          <w:p w14:paraId="4CE0F81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5045F16E" w14:textId="390E4FEA" w:rsidR="00926F9F" w:rsidRPr="00CB1882" w:rsidRDefault="00926F9F" w:rsidP="00342D25">
            <w:pPr>
              <w:tabs>
                <w:tab w:val="left" w:pos="360"/>
                <w:tab w:val="left" w:pos="1134"/>
              </w:tabs>
              <w:spacing w:after="120"/>
              <w:outlineLvl w:val="2"/>
              <w:rPr>
                <w:lang w:val="en-US"/>
              </w:rPr>
            </w:pPr>
            <w:r w:rsidRPr="00CB1882">
              <w:rPr>
                <w:sz w:val="22"/>
                <w:szCs w:val="22"/>
                <w:lang w:val="en-US"/>
              </w:rPr>
              <w:t>Grunduirea suprafetelor interioare pereti</w:t>
            </w:r>
          </w:p>
        </w:tc>
        <w:tc>
          <w:tcPr>
            <w:tcW w:w="1275" w:type="dxa"/>
            <w:tcBorders>
              <w:top w:val="single" w:sz="4" w:space="0" w:color="auto"/>
              <w:bottom w:val="single" w:sz="4" w:space="0" w:color="auto"/>
            </w:tcBorders>
            <w:vAlign w:val="center"/>
          </w:tcPr>
          <w:p w14:paraId="264BF3E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5C8447E7" w14:textId="3D6078FD"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60,0000</w:t>
            </w:r>
          </w:p>
        </w:tc>
      </w:tr>
      <w:tr w:rsidR="00926F9F" w:rsidRPr="00CB1882" w14:paraId="5D26E73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BE8C33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B950F7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607EE17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7E9D0DB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A23094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1,8000</w:t>
            </w:r>
          </w:p>
        </w:tc>
      </w:tr>
      <w:tr w:rsidR="00926F9F" w:rsidRPr="00CB1882" w14:paraId="0BACFCD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8820D3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040D83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02B3471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32BA1A8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898DEE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9,0000</w:t>
            </w:r>
          </w:p>
        </w:tc>
      </w:tr>
      <w:tr w:rsidR="00926F9F" w:rsidRPr="00CB1882" w14:paraId="702E915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66BCC2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08388B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01200C0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457A29A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A9CE5F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3,0000</w:t>
            </w:r>
          </w:p>
        </w:tc>
      </w:tr>
      <w:tr w:rsidR="00926F9F" w:rsidRPr="00CB1882" w14:paraId="6364E63A"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58B80D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215</w:t>
            </w:r>
          </w:p>
        </w:tc>
        <w:tc>
          <w:tcPr>
            <w:tcW w:w="1701" w:type="dxa"/>
            <w:gridSpan w:val="2"/>
            <w:tcBorders>
              <w:top w:val="single" w:sz="4" w:space="0" w:color="auto"/>
              <w:bottom w:val="single" w:sz="4" w:space="0" w:color="auto"/>
            </w:tcBorders>
            <w:vAlign w:val="center"/>
          </w:tcPr>
          <w:p w14:paraId="13D9984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CN06A</w:t>
            </w:r>
          </w:p>
        </w:tc>
        <w:tc>
          <w:tcPr>
            <w:tcW w:w="4536" w:type="dxa"/>
            <w:gridSpan w:val="3"/>
            <w:tcBorders>
              <w:top w:val="single" w:sz="4" w:space="0" w:color="auto"/>
              <w:bottom w:val="single" w:sz="4" w:space="0" w:color="auto"/>
            </w:tcBorders>
            <w:vAlign w:val="center"/>
          </w:tcPr>
          <w:p w14:paraId="1B449232" w14:textId="751C91DB" w:rsidR="00926F9F" w:rsidRPr="00CB1882" w:rsidRDefault="00926F9F" w:rsidP="00342D25">
            <w:pPr>
              <w:tabs>
                <w:tab w:val="left" w:pos="360"/>
                <w:tab w:val="left" w:pos="1134"/>
              </w:tabs>
              <w:spacing w:after="120"/>
              <w:outlineLvl w:val="2"/>
              <w:rPr>
                <w:lang w:val="en-US"/>
              </w:rPr>
            </w:pPr>
            <w:r w:rsidRPr="00CB1882">
              <w:rPr>
                <w:sz w:val="22"/>
                <w:szCs w:val="22"/>
                <w:lang w:val="en-US"/>
              </w:rPr>
              <w:t>Vopsitorii interioare cu vopsea pe baza de copolimeri vinilici in emulsie apoasa,  aplicate in 2 straturi executate manual (glafuri)</w:t>
            </w:r>
          </w:p>
        </w:tc>
        <w:tc>
          <w:tcPr>
            <w:tcW w:w="1275" w:type="dxa"/>
            <w:tcBorders>
              <w:top w:val="single" w:sz="4" w:space="0" w:color="auto"/>
              <w:bottom w:val="single" w:sz="4" w:space="0" w:color="auto"/>
            </w:tcBorders>
            <w:vAlign w:val="center"/>
          </w:tcPr>
          <w:p w14:paraId="30A941B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135FF5C9" w14:textId="64147432"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4,8000</w:t>
            </w:r>
          </w:p>
        </w:tc>
      </w:tr>
      <w:tr w:rsidR="00926F9F" w:rsidRPr="00CB1882" w14:paraId="13C1864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0E1207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7A7C74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0A93E7C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672F64A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0345C3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2,6400</w:t>
            </w:r>
          </w:p>
        </w:tc>
      </w:tr>
      <w:tr w:rsidR="00926F9F" w:rsidRPr="00CB1882" w14:paraId="3D2B799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248969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5C658C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2430116103800</w:t>
            </w:r>
          </w:p>
        </w:tc>
        <w:tc>
          <w:tcPr>
            <w:tcW w:w="4536" w:type="dxa"/>
            <w:gridSpan w:val="3"/>
            <w:tcBorders>
              <w:top w:val="nil"/>
              <w:bottom w:val="single" w:sz="2" w:space="0" w:color="auto"/>
            </w:tcBorders>
            <w:vAlign w:val="center"/>
          </w:tcPr>
          <w:p w14:paraId="1547B08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Vopsea  pe baza de copolimeri  vinilici </w:t>
            </w:r>
          </w:p>
        </w:tc>
        <w:tc>
          <w:tcPr>
            <w:tcW w:w="1275" w:type="dxa"/>
            <w:tcBorders>
              <w:top w:val="nil"/>
              <w:bottom w:val="single" w:sz="2" w:space="0" w:color="auto"/>
            </w:tcBorders>
            <w:vAlign w:val="center"/>
          </w:tcPr>
          <w:p w14:paraId="7A4C997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7A8435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1,9200</w:t>
            </w:r>
          </w:p>
        </w:tc>
      </w:tr>
      <w:tr w:rsidR="00926F9F" w:rsidRPr="00CB1882" w14:paraId="3F3A2FC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7E405F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1C5E7D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705B05E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6EFE6BF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1810F7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0,2880</w:t>
            </w:r>
          </w:p>
        </w:tc>
      </w:tr>
      <w:tr w:rsidR="00926F9F" w:rsidRPr="00CB1882" w14:paraId="137E887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646C07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351E49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07BBC63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49AFA61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282803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2,4000</w:t>
            </w:r>
          </w:p>
        </w:tc>
      </w:tr>
      <w:tr w:rsidR="00926F9F" w:rsidRPr="00CB1882" w14:paraId="6DE54F2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84705A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7B0437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2017F80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5293044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D18DD0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0,2400</w:t>
            </w:r>
          </w:p>
        </w:tc>
      </w:tr>
      <w:tr w:rsidR="00926F9F" w:rsidRPr="00CB1882" w14:paraId="3C7D317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11B838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791E0E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626EF33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557535E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0CA1F69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0,0096</w:t>
            </w:r>
          </w:p>
        </w:tc>
      </w:tr>
      <w:tr w:rsidR="00926F9F" w:rsidRPr="00CB1882" w14:paraId="7E818365"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9DF16F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216</w:t>
            </w:r>
          </w:p>
        </w:tc>
        <w:tc>
          <w:tcPr>
            <w:tcW w:w="1701" w:type="dxa"/>
            <w:gridSpan w:val="2"/>
            <w:tcBorders>
              <w:top w:val="single" w:sz="4" w:space="0" w:color="auto"/>
              <w:bottom w:val="single" w:sz="4" w:space="0" w:color="auto"/>
            </w:tcBorders>
            <w:vAlign w:val="center"/>
          </w:tcPr>
          <w:p w14:paraId="6E81DEA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CN33A</w:t>
            </w:r>
          </w:p>
        </w:tc>
        <w:tc>
          <w:tcPr>
            <w:tcW w:w="4536" w:type="dxa"/>
            <w:gridSpan w:val="3"/>
            <w:tcBorders>
              <w:top w:val="single" w:sz="4" w:space="0" w:color="auto"/>
              <w:bottom w:val="single" w:sz="4" w:space="0" w:color="auto"/>
            </w:tcBorders>
            <w:vAlign w:val="center"/>
          </w:tcPr>
          <w:p w14:paraId="7A2C166B" w14:textId="313C7823" w:rsidR="00926F9F" w:rsidRPr="00CB1882" w:rsidRDefault="00926F9F" w:rsidP="00342D25">
            <w:pPr>
              <w:tabs>
                <w:tab w:val="left" w:pos="360"/>
                <w:tab w:val="left" w:pos="1134"/>
              </w:tabs>
              <w:spacing w:after="120"/>
              <w:outlineLvl w:val="2"/>
              <w:rPr>
                <w:lang w:val="en-US"/>
              </w:rPr>
            </w:pPr>
            <w:r w:rsidRPr="00CB1882">
              <w:rPr>
                <w:sz w:val="22"/>
                <w:szCs w:val="22"/>
                <w:lang w:val="en-US"/>
              </w:rPr>
              <w:t>Tapete pe baza de poliesteri,(*corectie norma Materiale doar "tapet" si "clei")</w:t>
            </w:r>
          </w:p>
        </w:tc>
        <w:tc>
          <w:tcPr>
            <w:tcW w:w="1275" w:type="dxa"/>
            <w:tcBorders>
              <w:top w:val="single" w:sz="4" w:space="0" w:color="auto"/>
              <w:bottom w:val="single" w:sz="4" w:space="0" w:color="auto"/>
            </w:tcBorders>
            <w:vAlign w:val="center"/>
          </w:tcPr>
          <w:p w14:paraId="0864F29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107BF563" w14:textId="7FBA82E5"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55,2000</w:t>
            </w:r>
          </w:p>
        </w:tc>
      </w:tr>
      <w:tr w:rsidR="00926F9F" w:rsidRPr="00CB1882" w14:paraId="0E0BCEC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99AAEE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E33CAE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33FAC4C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365AB74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1358A6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35,8800</w:t>
            </w:r>
          </w:p>
        </w:tc>
      </w:tr>
      <w:tr w:rsidR="00926F9F" w:rsidRPr="00CB1882" w14:paraId="22513F0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607E8E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87ECC7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2124117352900</w:t>
            </w:r>
          </w:p>
        </w:tc>
        <w:tc>
          <w:tcPr>
            <w:tcW w:w="4536" w:type="dxa"/>
            <w:gridSpan w:val="3"/>
            <w:tcBorders>
              <w:top w:val="nil"/>
              <w:bottom w:val="single" w:sz="2" w:space="0" w:color="auto"/>
            </w:tcBorders>
            <w:vAlign w:val="center"/>
          </w:tcPr>
          <w:p w14:paraId="2377F13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Tapet semilavabil pe suport de hirtie </w:t>
            </w:r>
          </w:p>
        </w:tc>
        <w:tc>
          <w:tcPr>
            <w:tcW w:w="1275" w:type="dxa"/>
            <w:tcBorders>
              <w:top w:val="nil"/>
              <w:bottom w:val="single" w:sz="2" w:space="0" w:color="auto"/>
            </w:tcBorders>
            <w:vAlign w:val="center"/>
          </w:tcPr>
          <w:p w14:paraId="4B6E877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6A5036B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60,7200</w:t>
            </w:r>
          </w:p>
        </w:tc>
      </w:tr>
      <w:tr w:rsidR="00926F9F" w:rsidRPr="00CB1882" w14:paraId="7DC9FEF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1EB391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7F93F5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000000310</w:t>
            </w:r>
          </w:p>
        </w:tc>
        <w:tc>
          <w:tcPr>
            <w:tcW w:w="4536" w:type="dxa"/>
            <w:gridSpan w:val="3"/>
            <w:tcBorders>
              <w:top w:val="nil"/>
              <w:bottom w:val="single" w:sz="2" w:space="0" w:color="auto"/>
            </w:tcBorders>
            <w:vAlign w:val="center"/>
          </w:tcPr>
          <w:p w14:paraId="10005B6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Clei uscat</w:t>
            </w:r>
          </w:p>
        </w:tc>
        <w:tc>
          <w:tcPr>
            <w:tcW w:w="1275" w:type="dxa"/>
            <w:tcBorders>
              <w:top w:val="nil"/>
              <w:bottom w:val="single" w:sz="2" w:space="0" w:color="auto"/>
            </w:tcBorders>
            <w:vAlign w:val="center"/>
          </w:tcPr>
          <w:p w14:paraId="78BF53F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F05D50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0,5520</w:t>
            </w:r>
          </w:p>
        </w:tc>
      </w:tr>
      <w:tr w:rsidR="00926F9F" w:rsidRPr="00CB1882" w14:paraId="60D1BADF"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948893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217</w:t>
            </w:r>
          </w:p>
        </w:tc>
        <w:tc>
          <w:tcPr>
            <w:tcW w:w="1701" w:type="dxa"/>
            <w:gridSpan w:val="2"/>
            <w:tcBorders>
              <w:top w:val="single" w:sz="4" w:space="0" w:color="auto"/>
              <w:bottom w:val="single" w:sz="4" w:space="0" w:color="auto"/>
            </w:tcBorders>
            <w:vAlign w:val="center"/>
          </w:tcPr>
          <w:p w14:paraId="7EC4606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CN06A</w:t>
            </w:r>
          </w:p>
        </w:tc>
        <w:tc>
          <w:tcPr>
            <w:tcW w:w="4536" w:type="dxa"/>
            <w:gridSpan w:val="3"/>
            <w:tcBorders>
              <w:top w:val="single" w:sz="4" w:space="0" w:color="auto"/>
              <w:bottom w:val="single" w:sz="4" w:space="0" w:color="auto"/>
            </w:tcBorders>
            <w:vAlign w:val="center"/>
          </w:tcPr>
          <w:p w14:paraId="7F845567" w14:textId="77D9B4BF" w:rsidR="00926F9F" w:rsidRPr="00CB1882" w:rsidRDefault="00926F9F" w:rsidP="00342D25">
            <w:pPr>
              <w:tabs>
                <w:tab w:val="left" w:pos="360"/>
                <w:tab w:val="left" w:pos="1134"/>
              </w:tabs>
              <w:spacing w:after="120"/>
              <w:outlineLvl w:val="2"/>
              <w:rPr>
                <w:lang w:val="en-US"/>
              </w:rPr>
            </w:pPr>
            <w:r w:rsidRPr="00CB1882">
              <w:rPr>
                <w:sz w:val="22"/>
                <w:szCs w:val="22"/>
                <w:lang w:val="en-US"/>
              </w:rPr>
              <w:t>Vopsitorii interioare cu vopsea pe baza de copolimeri vinilici in emulsie apoasa,  aplicate in 2 straturi executate manual</w:t>
            </w:r>
          </w:p>
        </w:tc>
        <w:tc>
          <w:tcPr>
            <w:tcW w:w="1275" w:type="dxa"/>
            <w:tcBorders>
              <w:top w:val="single" w:sz="4" w:space="0" w:color="auto"/>
              <w:bottom w:val="single" w:sz="4" w:space="0" w:color="auto"/>
            </w:tcBorders>
            <w:vAlign w:val="center"/>
          </w:tcPr>
          <w:p w14:paraId="12CD4AD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440722E0" w14:textId="75F80203"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55,2000</w:t>
            </w:r>
          </w:p>
        </w:tc>
      </w:tr>
      <w:tr w:rsidR="00926F9F" w:rsidRPr="00CB1882" w14:paraId="5D7F18F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8FAF27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E35EB2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758AD1B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699B58D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7AB9BA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30,3600</w:t>
            </w:r>
          </w:p>
        </w:tc>
      </w:tr>
      <w:tr w:rsidR="00926F9F" w:rsidRPr="00CB1882" w14:paraId="2142C75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FED26D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7F752D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2430116103800</w:t>
            </w:r>
          </w:p>
        </w:tc>
        <w:tc>
          <w:tcPr>
            <w:tcW w:w="4536" w:type="dxa"/>
            <w:gridSpan w:val="3"/>
            <w:tcBorders>
              <w:top w:val="nil"/>
              <w:bottom w:val="single" w:sz="2" w:space="0" w:color="auto"/>
            </w:tcBorders>
            <w:vAlign w:val="center"/>
          </w:tcPr>
          <w:p w14:paraId="66326C1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Vopsea  pe baza de copolimeri  vinilici </w:t>
            </w:r>
          </w:p>
        </w:tc>
        <w:tc>
          <w:tcPr>
            <w:tcW w:w="1275" w:type="dxa"/>
            <w:tcBorders>
              <w:top w:val="nil"/>
              <w:bottom w:val="single" w:sz="2" w:space="0" w:color="auto"/>
            </w:tcBorders>
            <w:vAlign w:val="center"/>
          </w:tcPr>
          <w:p w14:paraId="376A2BD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F209D6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22,0800</w:t>
            </w:r>
          </w:p>
        </w:tc>
      </w:tr>
      <w:tr w:rsidR="00926F9F" w:rsidRPr="00CB1882" w14:paraId="5AA4554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9E62F7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EB8DB4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04C0F8D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7A1796A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5FBDEE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3,3120</w:t>
            </w:r>
          </w:p>
        </w:tc>
      </w:tr>
      <w:tr w:rsidR="00926F9F" w:rsidRPr="00CB1882" w14:paraId="7F27D55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D69937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64BE97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2947756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356F089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FA885F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27,6000</w:t>
            </w:r>
          </w:p>
        </w:tc>
      </w:tr>
      <w:tr w:rsidR="00926F9F" w:rsidRPr="00CB1882" w14:paraId="2F8713E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62FE2B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61A43C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18A7F2D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7E1B834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08954C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2,7600</w:t>
            </w:r>
          </w:p>
        </w:tc>
      </w:tr>
      <w:tr w:rsidR="00926F9F" w:rsidRPr="00CB1882" w14:paraId="4580CC8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C13D0D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F40F0B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095E60F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04B9983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5F11B60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0,1104</w:t>
            </w:r>
          </w:p>
        </w:tc>
      </w:tr>
      <w:tr w:rsidR="00926F9F" w:rsidRPr="00CB1882" w14:paraId="043B4E0C"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934759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218</w:t>
            </w:r>
          </w:p>
        </w:tc>
        <w:tc>
          <w:tcPr>
            <w:tcW w:w="1701" w:type="dxa"/>
            <w:gridSpan w:val="2"/>
            <w:tcBorders>
              <w:top w:val="single" w:sz="4" w:space="0" w:color="auto"/>
              <w:bottom w:val="single" w:sz="4" w:space="0" w:color="auto"/>
            </w:tcBorders>
            <w:vAlign w:val="center"/>
          </w:tcPr>
          <w:p w14:paraId="6C912F4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CK29F *aplicativ</w:t>
            </w:r>
          </w:p>
        </w:tc>
        <w:tc>
          <w:tcPr>
            <w:tcW w:w="4536" w:type="dxa"/>
            <w:gridSpan w:val="3"/>
            <w:tcBorders>
              <w:top w:val="single" w:sz="4" w:space="0" w:color="auto"/>
              <w:bottom w:val="single" w:sz="4" w:space="0" w:color="auto"/>
            </w:tcBorders>
            <w:vAlign w:val="center"/>
          </w:tcPr>
          <w:p w14:paraId="6A998EE0" w14:textId="251DE98C" w:rsidR="00926F9F" w:rsidRPr="00CB1882" w:rsidRDefault="00926F9F" w:rsidP="00342D25">
            <w:pPr>
              <w:tabs>
                <w:tab w:val="left" w:pos="360"/>
                <w:tab w:val="left" w:pos="1134"/>
              </w:tabs>
              <w:spacing w:after="120"/>
              <w:outlineLvl w:val="2"/>
              <w:rPr>
                <w:lang w:val="en-US"/>
              </w:rPr>
            </w:pPr>
            <w:r w:rsidRPr="00CB1882">
              <w:rPr>
                <w:sz w:val="22"/>
                <w:szCs w:val="22"/>
                <w:lang w:val="en-US"/>
              </w:rPr>
              <w:t>Tavane suspendate din panouri prefabricate "Armstrong", inclusiv sistemul-grila (inlocuire placi) Kman,ut=0,5</w:t>
            </w:r>
          </w:p>
        </w:tc>
        <w:tc>
          <w:tcPr>
            <w:tcW w:w="1275" w:type="dxa"/>
            <w:tcBorders>
              <w:top w:val="single" w:sz="4" w:space="0" w:color="auto"/>
              <w:bottom w:val="single" w:sz="4" w:space="0" w:color="auto"/>
            </w:tcBorders>
            <w:vAlign w:val="center"/>
          </w:tcPr>
          <w:p w14:paraId="200B264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538DDBEF" w14:textId="46722C65"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30,2500</w:t>
            </w:r>
          </w:p>
        </w:tc>
      </w:tr>
      <w:tr w:rsidR="00926F9F" w:rsidRPr="00CB1882" w14:paraId="6B20442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22DDD4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48DD79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3095632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6E097CB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D02AFD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2,2688</w:t>
            </w:r>
          </w:p>
        </w:tc>
      </w:tr>
      <w:tr w:rsidR="00926F9F" w:rsidRPr="00CB1882" w14:paraId="540F2DA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FE2D0C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B6F2E1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0348081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7D6C1F9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805DD7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31,0062</w:t>
            </w:r>
          </w:p>
        </w:tc>
      </w:tr>
      <w:tr w:rsidR="00926F9F" w:rsidRPr="00CB1882" w14:paraId="0F09401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55805D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CE4C13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2732103646151*</w:t>
            </w:r>
          </w:p>
        </w:tc>
        <w:tc>
          <w:tcPr>
            <w:tcW w:w="4536" w:type="dxa"/>
            <w:gridSpan w:val="3"/>
            <w:tcBorders>
              <w:top w:val="nil"/>
              <w:bottom w:val="single" w:sz="2" w:space="0" w:color="auto"/>
            </w:tcBorders>
            <w:vAlign w:val="center"/>
          </w:tcPr>
          <w:p w14:paraId="6ED5A9C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Panouri "Armstrong" - doar placi</w:t>
            </w:r>
          </w:p>
        </w:tc>
        <w:tc>
          <w:tcPr>
            <w:tcW w:w="1275" w:type="dxa"/>
            <w:tcBorders>
              <w:top w:val="nil"/>
              <w:bottom w:val="single" w:sz="2" w:space="0" w:color="auto"/>
            </w:tcBorders>
            <w:vAlign w:val="center"/>
          </w:tcPr>
          <w:p w14:paraId="15DF441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3143BF2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31,7625</w:t>
            </w:r>
          </w:p>
        </w:tc>
      </w:tr>
      <w:tr w:rsidR="00926F9F" w:rsidRPr="00CB1882" w14:paraId="7A6D4E4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0EC950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F1E5C9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0AD2593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42B6008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5B3E270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0,2269</w:t>
            </w:r>
          </w:p>
        </w:tc>
      </w:tr>
      <w:tr w:rsidR="00926F9F" w:rsidRPr="00CB1882" w14:paraId="75734A3A"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E5FEB5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219</w:t>
            </w:r>
          </w:p>
        </w:tc>
        <w:tc>
          <w:tcPr>
            <w:tcW w:w="1701" w:type="dxa"/>
            <w:gridSpan w:val="2"/>
            <w:tcBorders>
              <w:top w:val="single" w:sz="4" w:space="0" w:color="auto"/>
              <w:bottom w:val="single" w:sz="4" w:space="0" w:color="auto"/>
            </w:tcBorders>
            <w:vAlign w:val="center"/>
          </w:tcPr>
          <w:p w14:paraId="50D4D08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CG36A</w:t>
            </w:r>
          </w:p>
        </w:tc>
        <w:tc>
          <w:tcPr>
            <w:tcW w:w="4536" w:type="dxa"/>
            <w:gridSpan w:val="3"/>
            <w:tcBorders>
              <w:top w:val="single" w:sz="4" w:space="0" w:color="auto"/>
              <w:bottom w:val="single" w:sz="4" w:space="0" w:color="auto"/>
            </w:tcBorders>
            <w:vAlign w:val="center"/>
          </w:tcPr>
          <w:p w14:paraId="08192315" w14:textId="079564F2" w:rsidR="00926F9F" w:rsidRPr="00CB1882" w:rsidRDefault="00926F9F" w:rsidP="00342D25">
            <w:pPr>
              <w:tabs>
                <w:tab w:val="left" w:pos="360"/>
                <w:tab w:val="left" w:pos="1134"/>
              </w:tabs>
              <w:spacing w:after="120"/>
              <w:outlineLvl w:val="2"/>
              <w:rPr>
                <w:lang w:val="en-US"/>
              </w:rPr>
            </w:pPr>
            <w:r w:rsidRPr="00CB1882">
              <w:rPr>
                <w:sz w:val="22"/>
                <w:szCs w:val="22"/>
                <w:lang w:val="en-US"/>
              </w:rPr>
              <w:t>Pardoseli din placi laminat montale pe uscat cu pozarea stratului sintetic pe suport existent, inclusiv plintele de lemn si curatarea, in incaperii mai mare de 16 mp</w:t>
            </w:r>
          </w:p>
        </w:tc>
        <w:tc>
          <w:tcPr>
            <w:tcW w:w="1275" w:type="dxa"/>
            <w:tcBorders>
              <w:top w:val="single" w:sz="4" w:space="0" w:color="auto"/>
              <w:bottom w:val="single" w:sz="4" w:space="0" w:color="auto"/>
            </w:tcBorders>
            <w:vAlign w:val="center"/>
          </w:tcPr>
          <w:p w14:paraId="4763984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6384B727" w14:textId="094E5D87"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30,2500</w:t>
            </w:r>
          </w:p>
        </w:tc>
      </w:tr>
      <w:tr w:rsidR="00926F9F" w:rsidRPr="00CB1882" w14:paraId="344AC9A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2F384F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340AEC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7132040012700</w:t>
            </w:r>
          </w:p>
        </w:tc>
        <w:tc>
          <w:tcPr>
            <w:tcW w:w="4536" w:type="dxa"/>
            <w:gridSpan w:val="3"/>
            <w:tcBorders>
              <w:top w:val="nil"/>
              <w:bottom w:val="single" w:sz="2" w:space="0" w:color="auto"/>
            </w:tcBorders>
            <w:vAlign w:val="center"/>
          </w:tcPr>
          <w:p w14:paraId="537EDBB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Parchetar</w:t>
            </w:r>
          </w:p>
        </w:tc>
        <w:tc>
          <w:tcPr>
            <w:tcW w:w="1275" w:type="dxa"/>
            <w:tcBorders>
              <w:top w:val="nil"/>
              <w:bottom w:val="single" w:sz="2" w:space="0" w:color="auto"/>
            </w:tcBorders>
            <w:vAlign w:val="center"/>
          </w:tcPr>
          <w:p w14:paraId="44BFF53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330055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34,7875</w:t>
            </w:r>
          </w:p>
        </w:tc>
      </w:tr>
      <w:tr w:rsidR="00926F9F" w:rsidRPr="00CB1882" w14:paraId="28C582D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427EC9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AABD7D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2D84001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3C033F0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396BC5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4,5375</w:t>
            </w:r>
          </w:p>
        </w:tc>
      </w:tr>
      <w:tr w:rsidR="00926F9F" w:rsidRPr="00CB1882" w14:paraId="00F2861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C3A703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8F0BC1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2670112204051</w:t>
            </w:r>
          </w:p>
        </w:tc>
        <w:tc>
          <w:tcPr>
            <w:tcW w:w="4536" w:type="dxa"/>
            <w:gridSpan w:val="3"/>
            <w:tcBorders>
              <w:top w:val="nil"/>
              <w:bottom w:val="single" w:sz="2" w:space="0" w:color="auto"/>
            </w:tcBorders>
            <w:vAlign w:val="center"/>
          </w:tcPr>
          <w:p w14:paraId="366C6F5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Placi din laminat</w:t>
            </w:r>
          </w:p>
        </w:tc>
        <w:tc>
          <w:tcPr>
            <w:tcW w:w="1275" w:type="dxa"/>
            <w:tcBorders>
              <w:top w:val="nil"/>
              <w:bottom w:val="single" w:sz="2" w:space="0" w:color="auto"/>
            </w:tcBorders>
            <w:vAlign w:val="center"/>
          </w:tcPr>
          <w:p w14:paraId="78F8EE5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00DB87B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32,0801</w:t>
            </w:r>
          </w:p>
        </w:tc>
      </w:tr>
      <w:tr w:rsidR="00926F9F" w:rsidRPr="00CB1882" w14:paraId="003F9B4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30E2D6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1F12EC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1111000100048</w:t>
            </w:r>
          </w:p>
        </w:tc>
        <w:tc>
          <w:tcPr>
            <w:tcW w:w="4536" w:type="dxa"/>
            <w:gridSpan w:val="3"/>
            <w:tcBorders>
              <w:top w:val="nil"/>
              <w:bottom w:val="single" w:sz="2" w:space="0" w:color="auto"/>
            </w:tcBorders>
            <w:vAlign w:val="center"/>
          </w:tcPr>
          <w:p w14:paraId="1C9C962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Strat sintetic</w:t>
            </w:r>
          </w:p>
        </w:tc>
        <w:tc>
          <w:tcPr>
            <w:tcW w:w="1275" w:type="dxa"/>
            <w:tcBorders>
              <w:top w:val="nil"/>
              <w:bottom w:val="single" w:sz="2" w:space="0" w:color="auto"/>
            </w:tcBorders>
            <w:vAlign w:val="center"/>
          </w:tcPr>
          <w:p w14:paraId="3E386A4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1551DAB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32,0801</w:t>
            </w:r>
          </w:p>
        </w:tc>
      </w:tr>
      <w:tr w:rsidR="00926F9F" w:rsidRPr="00CB1882" w14:paraId="1699478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334F0F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10D55C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2030122946766</w:t>
            </w:r>
          </w:p>
        </w:tc>
        <w:tc>
          <w:tcPr>
            <w:tcW w:w="4536" w:type="dxa"/>
            <w:gridSpan w:val="3"/>
            <w:tcBorders>
              <w:top w:val="nil"/>
              <w:bottom w:val="single" w:sz="2" w:space="0" w:color="auto"/>
            </w:tcBorders>
            <w:vAlign w:val="center"/>
          </w:tcPr>
          <w:p w14:paraId="37A17D6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Plinte din lemn fag 30 x 20 x 800 mm</w:t>
            </w:r>
          </w:p>
        </w:tc>
        <w:tc>
          <w:tcPr>
            <w:tcW w:w="1275" w:type="dxa"/>
            <w:tcBorders>
              <w:top w:val="nil"/>
              <w:bottom w:val="single" w:sz="2" w:space="0" w:color="auto"/>
            </w:tcBorders>
            <w:vAlign w:val="center"/>
          </w:tcPr>
          <w:p w14:paraId="4955A44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758BFDE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27,4972</w:t>
            </w:r>
          </w:p>
        </w:tc>
      </w:tr>
      <w:tr w:rsidR="00926F9F" w:rsidRPr="00CB1882" w14:paraId="262A39D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15A35E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CD29E4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471009C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4D54D3C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4A4DCFD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0,9075</w:t>
            </w:r>
          </w:p>
        </w:tc>
      </w:tr>
      <w:tr w:rsidR="00926F9F" w:rsidRPr="00CB1882" w14:paraId="71E3335C"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CF936A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220</w:t>
            </w:r>
          </w:p>
        </w:tc>
        <w:tc>
          <w:tcPr>
            <w:tcW w:w="1701" w:type="dxa"/>
            <w:gridSpan w:val="2"/>
            <w:tcBorders>
              <w:top w:val="single" w:sz="4" w:space="0" w:color="auto"/>
              <w:bottom w:val="single" w:sz="4" w:space="0" w:color="auto"/>
            </w:tcBorders>
            <w:vAlign w:val="center"/>
          </w:tcPr>
          <w:p w14:paraId="3FB1BCA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CK07A *Aplicativ</w:t>
            </w:r>
          </w:p>
        </w:tc>
        <w:tc>
          <w:tcPr>
            <w:tcW w:w="4536" w:type="dxa"/>
            <w:gridSpan w:val="3"/>
            <w:tcBorders>
              <w:top w:val="single" w:sz="4" w:space="0" w:color="auto"/>
              <w:bottom w:val="single" w:sz="4" w:space="0" w:color="auto"/>
            </w:tcBorders>
            <w:vAlign w:val="center"/>
          </w:tcPr>
          <w:p w14:paraId="2BCDC7CD" w14:textId="1E66ADB5" w:rsidR="00926F9F" w:rsidRPr="00CB1882" w:rsidRDefault="00926F9F" w:rsidP="00342D25">
            <w:pPr>
              <w:tabs>
                <w:tab w:val="left" w:pos="360"/>
                <w:tab w:val="left" w:pos="1134"/>
              </w:tabs>
              <w:spacing w:after="120"/>
              <w:outlineLvl w:val="2"/>
              <w:rPr>
                <w:lang w:val="en-US"/>
              </w:rPr>
            </w:pPr>
            <w:r w:rsidRPr="00CB1882">
              <w:rPr>
                <w:sz w:val="22"/>
                <w:szCs w:val="22"/>
                <w:lang w:val="en-US"/>
              </w:rPr>
              <w:t>Cornier plastic la glafuri pentru usi</w:t>
            </w:r>
          </w:p>
        </w:tc>
        <w:tc>
          <w:tcPr>
            <w:tcW w:w="1275" w:type="dxa"/>
            <w:tcBorders>
              <w:top w:val="single" w:sz="4" w:space="0" w:color="auto"/>
              <w:bottom w:val="single" w:sz="4" w:space="0" w:color="auto"/>
            </w:tcBorders>
            <w:vAlign w:val="center"/>
          </w:tcPr>
          <w:p w14:paraId="1076C79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47786C65" w14:textId="6422ABEE"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24,0000</w:t>
            </w:r>
          </w:p>
        </w:tc>
      </w:tr>
      <w:tr w:rsidR="00926F9F" w:rsidRPr="00CB1882" w14:paraId="01A31A3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436340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E75CD4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2850D82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40808B2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E67729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6,7200</w:t>
            </w:r>
          </w:p>
        </w:tc>
      </w:tr>
      <w:tr w:rsidR="00926F9F" w:rsidRPr="00CB1882" w14:paraId="0ABC8B0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9326FC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EF6E20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9310060019900</w:t>
            </w:r>
          </w:p>
        </w:tc>
        <w:tc>
          <w:tcPr>
            <w:tcW w:w="4536" w:type="dxa"/>
            <w:gridSpan w:val="3"/>
            <w:tcBorders>
              <w:top w:val="nil"/>
              <w:bottom w:val="single" w:sz="2" w:space="0" w:color="auto"/>
            </w:tcBorders>
            <w:vAlign w:val="center"/>
          </w:tcPr>
          <w:p w14:paraId="704B4AA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necalificat</w:t>
            </w:r>
          </w:p>
        </w:tc>
        <w:tc>
          <w:tcPr>
            <w:tcW w:w="1275" w:type="dxa"/>
            <w:tcBorders>
              <w:top w:val="nil"/>
              <w:bottom w:val="single" w:sz="2" w:space="0" w:color="auto"/>
            </w:tcBorders>
            <w:vAlign w:val="center"/>
          </w:tcPr>
          <w:p w14:paraId="137C473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1C4820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0,9600</w:t>
            </w:r>
          </w:p>
        </w:tc>
      </w:tr>
      <w:tr w:rsidR="00926F9F" w:rsidRPr="00CB1882" w14:paraId="073F47E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E2F430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62AF3B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2030112947600*</w:t>
            </w:r>
          </w:p>
        </w:tc>
        <w:tc>
          <w:tcPr>
            <w:tcW w:w="4536" w:type="dxa"/>
            <w:gridSpan w:val="3"/>
            <w:tcBorders>
              <w:top w:val="nil"/>
              <w:bottom w:val="single" w:sz="2" w:space="0" w:color="auto"/>
            </w:tcBorders>
            <w:vAlign w:val="center"/>
          </w:tcPr>
          <w:p w14:paraId="68D5096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Cornier plastic la glafuri pentru usi</w:t>
            </w:r>
          </w:p>
        </w:tc>
        <w:tc>
          <w:tcPr>
            <w:tcW w:w="1275" w:type="dxa"/>
            <w:tcBorders>
              <w:top w:val="nil"/>
              <w:bottom w:val="single" w:sz="2" w:space="0" w:color="auto"/>
            </w:tcBorders>
            <w:vAlign w:val="center"/>
          </w:tcPr>
          <w:p w14:paraId="4FD67E5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72BAE71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24,0000</w:t>
            </w:r>
          </w:p>
        </w:tc>
      </w:tr>
      <w:tr w:rsidR="00926F9F" w:rsidRPr="00CB1882" w14:paraId="3A6BE1B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1B527F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DCB863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43E921D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61C3BC2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D15DA7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4,8000</w:t>
            </w:r>
          </w:p>
        </w:tc>
      </w:tr>
      <w:tr w:rsidR="00926F9F" w:rsidRPr="00CB1882" w14:paraId="2E1A740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7BE664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E66418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73ECB76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5B45B33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1BF8AD3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0,2400</w:t>
            </w:r>
          </w:p>
        </w:tc>
      </w:tr>
      <w:tr w:rsidR="00926F9F" w:rsidRPr="00CB1882" w14:paraId="19F6307F"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7E1B78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lastRenderedPageBreak/>
              <w:t>221</w:t>
            </w:r>
          </w:p>
        </w:tc>
        <w:tc>
          <w:tcPr>
            <w:tcW w:w="1701" w:type="dxa"/>
            <w:gridSpan w:val="2"/>
            <w:tcBorders>
              <w:top w:val="single" w:sz="4" w:space="0" w:color="auto"/>
              <w:bottom w:val="single" w:sz="4" w:space="0" w:color="auto"/>
            </w:tcBorders>
            <w:vAlign w:val="center"/>
          </w:tcPr>
          <w:p w14:paraId="3949F24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CK07A *Aplicativ</w:t>
            </w:r>
          </w:p>
        </w:tc>
        <w:tc>
          <w:tcPr>
            <w:tcW w:w="4536" w:type="dxa"/>
            <w:gridSpan w:val="3"/>
            <w:tcBorders>
              <w:top w:val="single" w:sz="4" w:space="0" w:color="auto"/>
              <w:bottom w:val="single" w:sz="4" w:space="0" w:color="auto"/>
            </w:tcBorders>
            <w:vAlign w:val="center"/>
          </w:tcPr>
          <w:p w14:paraId="3CC77F41" w14:textId="7C20AEA2" w:rsidR="00926F9F" w:rsidRPr="00CB1882" w:rsidRDefault="00926F9F" w:rsidP="00342D25">
            <w:pPr>
              <w:tabs>
                <w:tab w:val="left" w:pos="360"/>
                <w:tab w:val="left" w:pos="1134"/>
              </w:tabs>
              <w:spacing w:after="120"/>
              <w:outlineLvl w:val="2"/>
              <w:rPr>
                <w:lang w:val="en-US"/>
              </w:rPr>
            </w:pPr>
            <w:r w:rsidRPr="00CB1882">
              <w:rPr>
                <w:sz w:val="22"/>
                <w:szCs w:val="22"/>
                <w:lang w:val="en-US"/>
              </w:rPr>
              <w:t>Prag metalic / terminate rost laminat la usa</w:t>
            </w:r>
          </w:p>
        </w:tc>
        <w:tc>
          <w:tcPr>
            <w:tcW w:w="1275" w:type="dxa"/>
            <w:tcBorders>
              <w:top w:val="single" w:sz="4" w:space="0" w:color="auto"/>
              <w:bottom w:val="single" w:sz="4" w:space="0" w:color="auto"/>
            </w:tcBorders>
            <w:vAlign w:val="center"/>
          </w:tcPr>
          <w:p w14:paraId="4C69C09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169980FD" w14:textId="0CD86FF2"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6ED6BE4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4AF2FA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FC430B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448E0A3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182BA89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DF082C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0,5600</w:t>
            </w:r>
          </w:p>
        </w:tc>
      </w:tr>
      <w:tr w:rsidR="00926F9F" w:rsidRPr="00CB1882" w14:paraId="08D6768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F4F62E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392AE3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9310060019900</w:t>
            </w:r>
          </w:p>
        </w:tc>
        <w:tc>
          <w:tcPr>
            <w:tcW w:w="4536" w:type="dxa"/>
            <w:gridSpan w:val="3"/>
            <w:tcBorders>
              <w:top w:val="nil"/>
              <w:bottom w:val="single" w:sz="2" w:space="0" w:color="auto"/>
            </w:tcBorders>
            <w:vAlign w:val="center"/>
          </w:tcPr>
          <w:p w14:paraId="0D32031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necalificat</w:t>
            </w:r>
          </w:p>
        </w:tc>
        <w:tc>
          <w:tcPr>
            <w:tcW w:w="1275" w:type="dxa"/>
            <w:tcBorders>
              <w:top w:val="nil"/>
              <w:bottom w:val="single" w:sz="2" w:space="0" w:color="auto"/>
            </w:tcBorders>
            <w:vAlign w:val="center"/>
          </w:tcPr>
          <w:p w14:paraId="52AE63E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73B4BC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0,0800</w:t>
            </w:r>
          </w:p>
        </w:tc>
      </w:tr>
      <w:tr w:rsidR="00926F9F" w:rsidRPr="00CB1882" w14:paraId="4E65AE3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68E924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68DA6B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2030112947600*2</w:t>
            </w:r>
          </w:p>
        </w:tc>
        <w:tc>
          <w:tcPr>
            <w:tcW w:w="4536" w:type="dxa"/>
            <w:gridSpan w:val="3"/>
            <w:tcBorders>
              <w:top w:val="nil"/>
              <w:bottom w:val="single" w:sz="2" w:space="0" w:color="auto"/>
            </w:tcBorders>
            <w:vAlign w:val="center"/>
          </w:tcPr>
          <w:p w14:paraId="4340E7C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Prag metalic / terminate rost laminat la usa</w:t>
            </w:r>
          </w:p>
        </w:tc>
        <w:tc>
          <w:tcPr>
            <w:tcW w:w="1275" w:type="dxa"/>
            <w:tcBorders>
              <w:top w:val="nil"/>
              <w:bottom w:val="single" w:sz="2" w:space="0" w:color="auto"/>
            </w:tcBorders>
            <w:vAlign w:val="center"/>
          </w:tcPr>
          <w:p w14:paraId="2C07E94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468DF10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3DE5F5D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DD9E8D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BC6976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2CAA808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2412043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238F39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0,4000</w:t>
            </w:r>
          </w:p>
        </w:tc>
      </w:tr>
      <w:tr w:rsidR="00926F9F" w:rsidRPr="00CB1882" w14:paraId="7E880C8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A15415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C77EF8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002D213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5E5F97D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1450E5A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0,0200</w:t>
            </w:r>
          </w:p>
        </w:tc>
      </w:tr>
      <w:tr w:rsidR="00926F9F" w:rsidRPr="00CB1882" w14:paraId="5A0C9257"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45508A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222</w:t>
            </w:r>
          </w:p>
        </w:tc>
        <w:tc>
          <w:tcPr>
            <w:tcW w:w="1701" w:type="dxa"/>
            <w:gridSpan w:val="2"/>
            <w:tcBorders>
              <w:top w:val="single" w:sz="4" w:space="0" w:color="auto"/>
              <w:bottom w:val="single" w:sz="4" w:space="0" w:color="auto"/>
            </w:tcBorders>
            <w:vAlign w:val="center"/>
          </w:tcPr>
          <w:p w14:paraId="0D39F3A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CL20A</w:t>
            </w:r>
          </w:p>
        </w:tc>
        <w:tc>
          <w:tcPr>
            <w:tcW w:w="4536" w:type="dxa"/>
            <w:gridSpan w:val="3"/>
            <w:tcBorders>
              <w:top w:val="single" w:sz="4" w:space="0" w:color="auto"/>
              <w:bottom w:val="single" w:sz="4" w:space="0" w:color="auto"/>
            </w:tcBorders>
            <w:vAlign w:val="center"/>
          </w:tcPr>
          <w:p w14:paraId="22A735F8" w14:textId="212AA5A0" w:rsidR="00926F9F" w:rsidRPr="00CB1882" w:rsidRDefault="00926F9F" w:rsidP="00342D25">
            <w:pPr>
              <w:tabs>
                <w:tab w:val="left" w:pos="360"/>
                <w:tab w:val="left" w:pos="1134"/>
              </w:tabs>
              <w:spacing w:after="120"/>
              <w:outlineLvl w:val="2"/>
              <w:rPr>
                <w:lang w:val="en-US"/>
              </w:rPr>
            </w:pPr>
            <w:r w:rsidRPr="00CB1882">
              <w:rPr>
                <w:sz w:val="22"/>
                <w:szCs w:val="22"/>
                <w:lang w:val="en-US"/>
              </w:rPr>
              <w:t>Rama cu jaluzele fixe, 20x30cm</w:t>
            </w:r>
          </w:p>
        </w:tc>
        <w:tc>
          <w:tcPr>
            <w:tcW w:w="1275" w:type="dxa"/>
            <w:tcBorders>
              <w:top w:val="single" w:sz="4" w:space="0" w:color="auto"/>
              <w:bottom w:val="single" w:sz="4" w:space="0" w:color="auto"/>
            </w:tcBorders>
            <w:vAlign w:val="center"/>
          </w:tcPr>
          <w:p w14:paraId="03CE2AF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3EFF0FC3" w14:textId="664B4A63"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7FC2506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F57000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7A8E00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7122050013400</w:t>
            </w:r>
          </w:p>
        </w:tc>
        <w:tc>
          <w:tcPr>
            <w:tcW w:w="4536" w:type="dxa"/>
            <w:gridSpan w:val="3"/>
            <w:tcBorders>
              <w:top w:val="nil"/>
              <w:bottom w:val="single" w:sz="2" w:space="0" w:color="auto"/>
            </w:tcBorders>
            <w:vAlign w:val="center"/>
          </w:tcPr>
          <w:p w14:paraId="64A6BA4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Zidar</w:t>
            </w:r>
          </w:p>
        </w:tc>
        <w:tc>
          <w:tcPr>
            <w:tcW w:w="1275" w:type="dxa"/>
            <w:tcBorders>
              <w:top w:val="nil"/>
              <w:bottom w:val="single" w:sz="2" w:space="0" w:color="auto"/>
            </w:tcBorders>
            <w:vAlign w:val="center"/>
          </w:tcPr>
          <w:p w14:paraId="6B44A11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2E5AA4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0,4700</w:t>
            </w:r>
          </w:p>
        </w:tc>
      </w:tr>
      <w:tr w:rsidR="00926F9F" w:rsidRPr="00CB1882" w14:paraId="6012B06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C93DE8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FCDC4B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0400F6E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340DB66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D1B016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0,0300</w:t>
            </w:r>
          </w:p>
        </w:tc>
      </w:tr>
      <w:tr w:rsidR="00926F9F" w:rsidRPr="00CB1882" w14:paraId="1CD6095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4806384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4" w:space="0" w:color="auto"/>
            </w:tcBorders>
            <w:vAlign w:val="center"/>
          </w:tcPr>
          <w:p w14:paraId="31AA0C5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2811236306200</w:t>
            </w:r>
          </w:p>
        </w:tc>
        <w:tc>
          <w:tcPr>
            <w:tcW w:w="4536" w:type="dxa"/>
            <w:gridSpan w:val="3"/>
            <w:tcBorders>
              <w:top w:val="nil"/>
              <w:bottom w:val="single" w:sz="4" w:space="0" w:color="auto"/>
            </w:tcBorders>
            <w:vAlign w:val="center"/>
          </w:tcPr>
          <w:p w14:paraId="63A7DB1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Rama cu jaluzele fixe, 20x30cm</w:t>
            </w:r>
          </w:p>
        </w:tc>
        <w:tc>
          <w:tcPr>
            <w:tcW w:w="1275" w:type="dxa"/>
            <w:tcBorders>
              <w:top w:val="nil"/>
              <w:bottom w:val="single" w:sz="4" w:space="0" w:color="auto"/>
            </w:tcBorders>
            <w:vAlign w:val="center"/>
          </w:tcPr>
          <w:p w14:paraId="398DD74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4" w:space="0" w:color="auto"/>
            </w:tcBorders>
            <w:vAlign w:val="center"/>
          </w:tcPr>
          <w:p w14:paraId="1187ABC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37409AAE"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0FBFB7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2DEA20E1"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09FC10C3"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261BC51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126491F8"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35FE91B6"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47AD8E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37E01200"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2A1F5C0C"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101B0E3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78FDA70D"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1A5F8785"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0228D3D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735418C6"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7C47682D"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5A748E0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447A1409"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4C38CBCE"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5DDEC28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45D953EA"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3D750B8E"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Cheltuieli de regie</w:t>
            </w:r>
          </w:p>
        </w:tc>
        <w:tc>
          <w:tcPr>
            <w:tcW w:w="1275" w:type="dxa"/>
            <w:tcBorders>
              <w:top w:val="single" w:sz="4" w:space="0" w:color="auto"/>
              <w:left w:val="single" w:sz="4" w:space="0" w:color="auto"/>
              <w:bottom w:val="single" w:sz="4" w:space="0" w:color="auto"/>
              <w:right w:val="single" w:sz="4" w:space="0" w:color="auto"/>
            </w:tcBorders>
          </w:tcPr>
          <w:p w14:paraId="4E490E5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14,5 %</w:t>
            </w:r>
          </w:p>
        </w:tc>
        <w:tc>
          <w:tcPr>
            <w:tcW w:w="1985" w:type="dxa"/>
            <w:gridSpan w:val="2"/>
            <w:tcBorders>
              <w:top w:val="single" w:sz="4" w:space="0" w:color="auto"/>
              <w:left w:val="single" w:sz="4" w:space="0" w:color="auto"/>
              <w:bottom w:val="single" w:sz="4" w:space="0" w:color="auto"/>
              <w:right w:val="single" w:sz="4" w:space="0" w:color="auto"/>
            </w:tcBorders>
          </w:tcPr>
          <w:p w14:paraId="63B9066F"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66D4CBB2"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39EF84D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34C8E2C2"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19B00977"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1167DDA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58AFAEE1"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11595F52" w14:textId="77777777" w:rsidTr="00926F9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bottom w:val="single" w:sz="4" w:space="0" w:color="auto"/>
            </w:tcBorders>
          </w:tcPr>
          <w:p w14:paraId="0C97635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bottom w:val="single" w:sz="4" w:space="0" w:color="auto"/>
            </w:tcBorders>
          </w:tcPr>
          <w:p w14:paraId="26CA4411"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bottom w:val="single" w:sz="4" w:space="0" w:color="auto"/>
            </w:tcBorders>
          </w:tcPr>
          <w:p w14:paraId="38A1FCA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Total Lucrari de reparatie</w:t>
            </w:r>
          </w:p>
          <w:p w14:paraId="39660FD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Inclusiv salariu</w:t>
            </w:r>
          </w:p>
        </w:tc>
        <w:tc>
          <w:tcPr>
            <w:tcW w:w="1275" w:type="dxa"/>
            <w:tcBorders>
              <w:bottom w:val="single" w:sz="4" w:space="0" w:color="auto"/>
              <w:right w:val="nil"/>
            </w:tcBorders>
          </w:tcPr>
          <w:p w14:paraId="1B79C8E1"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left w:val="nil"/>
              <w:bottom w:val="single" w:sz="4" w:space="0" w:color="auto"/>
              <w:right w:val="nil"/>
            </w:tcBorders>
          </w:tcPr>
          <w:p w14:paraId="2A1C0E32"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10B81D90" w14:textId="77777777" w:rsidTr="00926F9F">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2CAA876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nil"/>
            </w:tcBorders>
          </w:tcPr>
          <w:p w14:paraId="25189617"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nil"/>
              <w:bottom w:val="nil"/>
            </w:tcBorders>
          </w:tcPr>
          <w:p w14:paraId="0B14A032" w14:textId="7171AFFF" w:rsidR="00926F9F" w:rsidRPr="00CB1882" w:rsidRDefault="00926F9F" w:rsidP="00342D25">
            <w:pPr>
              <w:tabs>
                <w:tab w:val="left" w:pos="360"/>
                <w:tab w:val="left" w:pos="1134"/>
              </w:tabs>
              <w:spacing w:after="120"/>
              <w:outlineLvl w:val="2"/>
              <w:rPr>
                <w:lang w:val="en-US"/>
              </w:rPr>
            </w:pPr>
            <w:r w:rsidRPr="00CB1882">
              <w:rPr>
                <w:sz w:val="22"/>
                <w:szCs w:val="22"/>
                <w:lang w:val="en-US"/>
              </w:rPr>
              <w:t>6.2. Electricitate</w:t>
            </w:r>
          </w:p>
        </w:tc>
        <w:tc>
          <w:tcPr>
            <w:tcW w:w="1275" w:type="dxa"/>
            <w:tcBorders>
              <w:top w:val="nil"/>
              <w:bottom w:val="nil"/>
            </w:tcBorders>
          </w:tcPr>
          <w:p w14:paraId="31524E45"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nil"/>
              <w:bottom w:val="nil"/>
            </w:tcBorders>
          </w:tcPr>
          <w:p w14:paraId="3D917812"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7F21141B"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252DAA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223</w:t>
            </w:r>
          </w:p>
        </w:tc>
        <w:tc>
          <w:tcPr>
            <w:tcW w:w="1701" w:type="dxa"/>
            <w:gridSpan w:val="2"/>
            <w:tcBorders>
              <w:top w:val="single" w:sz="4" w:space="0" w:color="auto"/>
              <w:bottom w:val="single" w:sz="4" w:space="0" w:color="auto"/>
            </w:tcBorders>
            <w:vAlign w:val="center"/>
          </w:tcPr>
          <w:p w14:paraId="3F9C15F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RpEA11B</w:t>
            </w:r>
          </w:p>
        </w:tc>
        <w:tc>
          <w:tcPr>
            <w:tcW w:w="4536" w:type="dxa"/>
            <w:gridSpan w:val="3"/>
            <w:tcBorders>
              <w:top w:val="single" w:sz="4" w:space="0" w:color="auto"/>
              <w:bottom w:val="single" w:sz="4" w:space="0" w:color="auto"/>
            </w:tcBorders>
            <w:vAlign w:val="center"/>
          </w:tcPr>
          <w:p w14:paraId="56C09150" w14:textId="3179C964" w:rsidR="00926F9F" w:rsidRPr="00CB1882" w:rsidRDefault="00926F9F" w:rsidP="00342D25">
            <w:pPr>
              <w:tabs>
                <w:tab w:val="left" w:pos="360"/>
                <w:tab w:val="left" w:pos="1134"/>
              </w:tabs>
              <w:spacing w:after="120"/>
              <w:outlineLvl w:val="2"/>
              <w:rPr>
                <w:lang w:val="en-US"/>
              </w:rPr>
            </w:pPr>
            <w:r w:rsidRPr="00CB1882">
              <w:rPr>
                <w:sz w:val="22"/>
                <w:szCs w:val="22"/>
                <w:lang w:val="en-US"/>
              </w:rPr>
              <w:t>Demontari tuburi sau elemente de protectie montate aparent, din PVC (IP sau IP-PVC), cu diametrul peste 20 mm montat aparent, inclusiv scoaterea conductorilor. (cablu canal plastic)</w:t>
            </w:r>
          </w:p>
        </w:tc>
        <w:tc>
          <w:tcPr>
            <w:tcW w:w="1275" w:type="dxa"/>
            <w:tcBorders>
              <w:top w:val="single" w:sz="4" w:space="0" w:color="auto"/>
              <w:bottom w:val="single" w:sz="4" w:space="0" w:color="auto"/>
            </w:tcBorders>
            <w:vAlign w:val="center"/>
          </w:tcPr>
          <w:p w14:paraId="34938E9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1BD3141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22,0000</w:t>
            </w:r>
          </w:p>
          <w:p w14:paraId="0BB6CE9D"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0CACCB3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30D3D0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DEC15A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0506AFA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6C8CB42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CE79E3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4,8400</w:t>
            </w:r>
          </w:p>
        </w:tc>
      </w:tr>
      <w:tr w:rsidR="00926F9F" w:rsidRPr="00CB1882" w14:paraId="5F45C464"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BFBE75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224</w:t>
            </w:r>
          </w:p>
        </w:tc>
        <w:tc>
          <w:tcPr>
            <w:tcW w:w="1701" w:type="dxa"/>
            <w:gridSpan w:val="2"/>
            <w:tcBorders>
              <w:top w:val="single" w:sz="4" w:space="0" w:color="auto"/>
              <w:bottom w:val="single" w:sz="4" w:space="0" w:color="auto"/>
            </w:tcBorders>
            <w:vAlign w:val="center"/>
          </w:tcPr>
          <w:p w14:paraId="69E7254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RpEE24A</w:t>
            </w:r>
          </w:p>
        </w:tc>
        <w:tc>
          <w:tcPr>
            <w:tcW w:w="4536" w:type="dxa"/>
            <w:gridSpan w:val="3"/>
            <w:tcBorders>
              <w:top w:val="single" w:sz="4" w:space="0" w:color="auto"/>
              <w:bottom w:val="single" w:sz="4" w:space="0" w:color="auto"/>
            </w:tcBorders>
            <w:vAlign w:val="center"/>
          </w:tcPr>
          <w:p w14:paraId="644E35A9" w14:textId="282FCFA1" w:rsidR="00926F9F" w:rsidRPr="00CB1882" w:rsidRDefault="00926F9F" w:rsidP="00342D25">
            <w:pPr>
              <w:tabs>
                <w:tab w:val="left" w:pos="360"/>
                <w:tab w:val="left" w:pos="1134"/>
              </w:tabs>
              <w:spacing w:after="120"/>
              <w:outlineLvl w:val="2"/>
              <w:rPr>
                <w:lang w:val="en-US"/>
              </w:rPr>
            </w:pPr>
            <w:r w:rsidRPr="00CB1882">
              <w:rPr>
                <w:sz w:val="22"/>
                <w:szCs w:val="22"/>
                <w:lang w:val="en-US"/>
              </w:rPr>
              <w:t>Demontarea aparatelor electrice pentru curent tari : unipolare (prize,intrerupatoare,sensor)</w:t>
            </w:r>
          </w:p>
        </w:tc>
        <w:tc>
          <w:tcPr>
            <w:tcW w:w="1275" w:type="dxa"/>
            <w:tcBorders>
              <w:top w:val="single" w:sz="4" w:space="0" w:color="auto"/>
              <w:bottom w:val="single" w:sz="4" w:space="0" w:color="auto"/>
            </w:tcBorders>
            <w:vAlign w:val="center"/>
          </w:tcPr>
          <w:p w14:paraId="276D6ED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7219B51B" w14:textId="0B53303A"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42,0000</w:t>
            </w:r>
          </w:p>
        </w:tc>
      </w:tr>
      <w:tr w:rsidR="00926F9F" w:rsidRPr="00CB1882" w14:paraId="4C732BD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28C2CA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69929C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5CE58D5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6D6C23B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8A2E68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2,5200</w:t>
            </w:r>
          </w:p>
        </w:tc>
      </w:tr>
      <w:tr w:rsidR="00926F9F" w:rsidRPr="00CB1882" w14:paraId="682977C8"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9661D5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225</w:t>
            </w:r>
          </w:p>
        </w:tc>
        <w:tc>
          <w:tcPr>
            <w:tcW w:w="1701" w:type="dxa"/>
            <w:gridSpan w:val="2"/>
            <w:tcBorders>
              <w:top w:val="single" w:sz="4" w:space="0" w:color="auto"/>
              <w:bottom w:val="single" w:sz="4" w:space="0" w:color="auto"/>
            </w:tcBorders>
            <w:vAlign w:val="center"/>
          </w:tcPr>
          <w:p w14:paraId="5D816A7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RpEF23A</w:t>
            </w:r>
          </w:p>
        </w:tc>
        <w:tc>
          <w:tcPr>
            <w:tcW w:w="4536" w:type="dxa"/>
            <w:gridSpan w:val="3"/>
            <w:tcBorders>
              <w:top w:val="single" w:sz="4" w:space="0" w:color="auto"/>
              <w:bottom w:val="single" w:sz="4" w:space="0" w:color="auto"/>
            </w:tcBorders>
            <w:vAlign w:val="center"/>
          </w:tcPr>
          <w:p w14:paraId="7B38F599" w14:textId="4D3D2635" w:rsidR="00926F9F" w:rsidRPr="00CB1882" w:rsidRDefault="00926F9F" w:rsidP="00342D25">
            <w:pPr>
              <w:tabs>
                <w:tab w:val="left" w:pos="360"/>
                <w:tab w:val="left" w:pos="1134"/>
              </w:tabs>
              <w:spacing w:after="120"/>
              <w:outlineLvl w:val="2"/>
              <w:rPr>
                <w:lang w:val="en-US"/>
              </w:rPr>
            </w:pPr>
            <w:r w:rsidRPr="00CB1882">
              <w:rPr>
                <w:sz w:val="22"/>
                <w:szCs w:val="22"/>
                <w:lang w:val="en-US"/>
              </w:rPr>
              <w:t>Demontari de corpuri de iluminat orice tip, inclisiv tijele si globurile</w:t>
            </w:r>
          </w:p>
        </w:tc>
        <w:tc>
          <w:tcPr>
            <w:tcW w:w="1275" w:type="dxa"/>
            <w:tcBorders>
              <w:top w:val="single" w:sz="4" w:space="0" w:color="auto"/>
              <w:bottom w:val="single" w:sz="4" w:space="0" w:color="auto"/>
            </w:tcBorders>
            <w:vAlign w:val="center"/>
          </w:tcPr>
          <w:p w14:paraId="5332E31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252DC69F" w14:textId="36B2FAFB"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9,0000</w:t>
            </w:r>
          </w:p>
        </w:tc>
      </w:tr>
      <w:tr w:rsidR="00926F9F" w:rsidRPr="00CB1882" w14:paraId="6493907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9E5327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8CCB30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2FFDD4B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37D52B0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7E12D4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1,9800</w:t>
            </w:r>
          </w:p>
        </w:tc>
      </w:tr>
      <w:tr w:rsidR="00926F9F" w:rsidRPr="00CB1882" w14:paraId="570CEB20"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C1995C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226</w:t>
            </w:r>
          </w:p>
        </w:tc>
        <w:tc>
          <w:tcPr>
            <w:tcW w:w="1701" w:type="dxa"/>
            <w:gridSpan w:val="2"/>
            <w:tcBorders>
              <w:top w:val="single" w:sz="4" w:space="0" w:color="auto"/>
              <w:bottom w:val="single" w:sz="4" w:space="0" w:color="auto"/>
            </w:tcBorders>
            <w:vAlign w:val="center"/>
          </w:tcPr>
          <w:p w14:paraId="4C947CE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RpEA04A</w:t>
            </w:r>
          </w:p>
        </w:tc>
        <w:tc>
          <w:tcPr>
            <w:tcW w:w="4536" w:type="dxa"/>
            <w:gridSpan w:val="3"/>
            <w:tcBorders>
              <w:top w:val="single" w:sz="4" w:space="0" w:color="auto"/>
              <w:bottom w:val="single" w:sz="4" w:space="0" w:color="auto"/>
            </w:tcBorders>
            <w:vAlign w:val="center"/>
          </w:tcPr>
          <w:p w14:paraId="5BF71A10" w14:textId="3DEFAD79" w:rsidR="00926F9F" w:rsidRPr="00CB1882" w:rsidRDefault="00926F9F" w:rsidP="00342D25">
            <w:pPr>
              <w:tabs>
                <w:tab w:val="left" w:pos="360"/>
                <w:tab w:val="left" w:pos="1134"/>
              </w:tabs>
              <w:spacing w:after="120"/>
              <w:outlineLvl w:val="2"/>
              <w:rPr>
                <w:lang w:val="en-US"/>
              </w:rPr>
            </w:pPr>
            <w:r w:rsidRPr="00CB1882">
              <w:rPr>
                <w:sz w:val="22"/>
                <w:szCs w:val="22"/>
                <w:lang w:val="en-US"/>
              </w:rPr>
              <w:t>Montarea Cablu canal plastic 120x60</w:t>
            </w:r>
          </w:p>
        </w:tc>
        <w:tc>
          <w:tcPr>
            <w:tcW w:w="1275" w:type="dxa"/>
            <w:tcBorders>
              <w:top w:val="single" w:sz="4" w:space="0" w:color="auto"/>
              <w:bottom w:val="single" w:sz="4" w:space="0" w:color="auto"/>
            </w:tcBorders>
            <w:vAlign w:val="center"/>
          </w:tcPr>
          <w:p w14:paraId="31AFC90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435961E2" w14:textId="2EDEDC37"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20,0000</w:t>
            </w:r>
          </w:p>
        </w:tc>
      </w:tr>
      <w:tr w:rsidR="00926F9F" w:rsidRPr="00CB1882" w14:paraId="04B16F8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5A5042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69D9B6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276041B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32C7091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8B5776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17,4000</w:t>
            </w:r>
          </w:p>
        </w:tc>
      </w:tr>
      <w:tr w:rsidR="00926F9F" w:rsidRPr="00CB1882" w14:paraId="5EF2E20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611274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B1B907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2521216704237*12</w:t>
            </w:r>
          </w:p>
        </w:tc>
        <w:tc>
          <w:tcPr>
            <w:tcW w:w="4536" w:type="dxa"/>
            <w:gridSpan w:val="3"/>
            <w:tcBorders>
              <w:top w:val="nil"/>
              <w:bottom w:val="single" w:sz="2" w:space="0" w:color="auto"/>
            </w:tcBorders>
            <w:vAlign w:val="center"/>
          </w:tcPr>
          <w:p w14:paraId="6B82641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Cablu canal 120x60</w:t>
            </w:r>
          </w:p>
        </w:tc>
        <w:tc>
          <w:tcPr>
            <w:tcW w:w="1275" w:type="dxa"/>
            <w:tcBorders>
              <w:top w:val="nil"/>
              <w:bottom w:val="single" w:sz="2" w:space="0" w:color="auto"/>
            </w:tcBorders>
            <w:vAlign w:val="center"/>
          </w:tcPr>
          <w:p w14:paraId="0445F8F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0B6C909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21,4200</w:t>
            </w:r>
          </w:p>
        </w:tc>
      </w:tr>
      <w:tr w:rsidR="00926F9F" w:rsidRPr="00CB1882" w14:paraId="561DD40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6D691E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0A7C62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2875274117002</w:t>
            </w:r>
          </w:p>
        </w:tc>
        <w:tc>
          <w:tcPr>
            <w:tcW w:w="4536" w:type="dxa"/>
            <w:gridSpan w:val="3"/>
            <w:tcBorders>
              <w:top w:val="nil"/>
              <w:bottom w:val="single" w:sz="2" w:space="0" w:color="auto"/>
            </w:tcBorders>
            <w:vAlign w:val="center"/>
          </w:tcPr>
          <w:p w14:paraId="0F687B7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Cot PVC-U</w:t>
            </w:r>
          </w:p>
        </w:tc>
        <w:tc>
          <w:tcPr>
            <w:tcW w:w="1275" w:type="dxa"/>
            <w:tcBorders>
              <w:top w:val="nil"/>
              <w:bottom w:val="single" w:sz="2" w:space="0" w:color="auto"/>
            </w:tcBorders>
            <w:vAlign w:val="center"/>
          </w:tcPr>
          <w:p w14:paraId="3656374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493D34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2,1000</w:t>
            </w:r>
          </w:p>
        </w:tc>
      </w:tr>
      <w:tr w:rsidR="00926F9F" w:rsidRPr="00CB1882" w14:paraId="511AE306"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15C5DC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227</w:t>
            </w:r>
          </w:p>
        </w:tc>
        <w:tc>
          <w:tcPr>
            <w:tcW w:w="1701" w:type="dxa"/>
            <w:gridSpan w:val="2"/>
            <w:tcBorders>
              <w:top w:val="single" w:sz="4" w:space="0" w:color="auto"/>
              <w:bottom w:val="single" w:sz="4" w:space="0" w:color="auto"/>
            </w:tcBorders>
            <w:vAlign w:val="center"/>
          </w:tcPr>
          <w:p w14:paraId="5F863C1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RpEA04A</w:t>
            </w:r>
          </w:p>
        </w:tc>
        <w:tc>
          <w:tcPr>
            <w:tcW w:w="4536" w:type="dxa"/>
            <w:gridSpan w:val="3"/>
            <w:tcBorders>
              <w:top w:val="single" w:sz="4" w:space="0" w:color="auto"/>
              <w:bottom w:val="single" w:sz="4" w:space="0" w:color="auto"/>
            </w:tcBorders>
            <w:vAlign w:val="center"/>
          </w:tcPr>
          <w:p w14:paraId="59EDD7C6" w14:textId="116DC7A9" w:rsidR="00926F9F" w:rsidRPr="00CB1882" w:rsidRDefault="00926F9F" w:rsidP="00342D25">
            <w:pPr>
              <w:tabs>
                <w:tab w:val="left" w:pos="360"/>
                <w:tab w:val="left" w:pos="1134"/>
              </w:tabs>
              <w:spacing w:after="120"/>
              <w:outlineLvl w:val="2"/>
              <w:rPr>
                <w:lang w:val="en-US"/>
              </w:rPr>
            </w:pPr>
            <w:r w:rsidRPr="00CB1882">
              <w:rPr>
                <w:sz w:val="22"/>
                <w:szCs w:val="22"/>
                <w:lang w:val="en-US"/>
              </w:rPr>
              <w:t>Montarea Cablu canal plastic 40x20</w:t>
            </w:r>
          </w:p>
        </w:tc>
        <w:tc>
          <w:tcPr>
            <w:tcW w:w="1275" w:type="dxa"/>
            <w:tcBorders>
              <w:top w:val="single" w:sz="4" w:space="0" w:color="auto"/>
              <w:bottom w:val="single" w:sz="4" w:space="0" w:color="auto"/>
            </w:tcBorders>
            <w:vAlign w:val="center"/>
          </w:tcPr>
          <w:p w14:paraId="147BAAF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11FA79AF" w14:textId="3B9166C7"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7BEC6D9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F843CB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F1A02A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03E4E07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7E85061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0482CD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1,7400</w:t>
            </w:r>
          </w:p>
        </w:tc>
      </w:tr>
      <w:tr w:rsidR="00926F9F" w:rsidRPr="00CB1882" w14:paraId="00603CD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835635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330FC0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2521216704237*4020</w:t>
            </w:r>
          </w:p>
        </w:tc>
        <w:tc>
          <w:tcPr>
            <w:tcW w:w="4536" w:type="dxa"/>
            <w:gridSpan w:val="3"/>
            <w:tcBorders>
              <w:top w:val="nil"/>
              <w:bottom w:val="single" w:sz="2" w:space="0" w:color="auto"/>
            </w:tcBorders>
            <w:vAlign w:val="center"/>
          </w:tcPr>
          <w:p w14:paraId="3940DF2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Cablu canal 40x20</w:t>
            </w:r>
          </w:p>
        </w:tc>
        <w:tc>
          <w:tcPr>
            <w:tcW w:w="1275" w:type="dxa"/>
            <w:tcBorders>
              <w:top w:val="nil"/>
              <w:bottom w:val="single" w:sz="2" w:space="0" w:color="auto"/>
            </w:tcBorders>
            <w:vAlign w:val="center"/>
          </w:tcPr>
          <w:p w14:paraId="08BD898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6A52AA6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2,1420</w:t>
            </w:r>
          </w:p>
        </w:tc>
      </w:tr>
      <w:tr w:rsidR="00926F9F" w:rsidRPr="00CB1882" w14:paraId="76C4DD2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70B9F0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3E0F15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2875274117002</w:t>
            </w:r>
          </w:p>
        </w:tc>
        <w:tc>
          <w:tcPr>
            <w:tcW w:w="4536" w:type="dxa"/>
            <w:gridSpan w:val="3"/>
            <w:tcBorders>
              <w:top w:val="nil"/>
              <w:bottom w:val="single" w:sz="2" w:space="0" w:color="auto"/>
            </w:tcBorders>
            <w:vAlign w:val="center"/>
          </w:tcPr>
          <w:p w14:paraId="4796787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Cot PVC-U</w:t>
            </w:r>
          </w:p>
        </w:tc>
        <w:tc>
          <w:tcPr>
            <w:tcW w:w="1275" w:type="dxa"/>
            <w:tcBorders>
              <w:top w:val="nil"/>
              <w:bottom w:val="single" w:sz="2" w:space="0" w:color="auto"/>
            </w:tcBorders>
            <w:vAlign w:val="center"/>
          </w:tcPr>
          <w:p w14:paraId="7299870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6DD66F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0,2100</w:t>
            </w:r>
          </w:p>
        </w:tc>
      </w:tr>
      <w:tr w:rsidR="00926F9F" w:rsidRPr="00CB1882" w14:paraId="1244E2AA"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96470C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228</w:t>
            </w:r>
          </w:p>
        </w:tc>
        <w:tc>
          <w:tcPr>
            <w:tcW w:w="1701" w:type="dxa"/>
            <w:gridSpan w:val="2"/>
            <w:tcBorders>
              <w:top w:val="single" w:sz="4" w:space="0" w:color="auto"/>
              <w:bottom w:val="single" w:sz="4" w:space="0" w:color="auto"/>
            </w:tcBorders>
            <w:vAlign w:val="center"/>
          </w:tcPr>
          <w:p w14:paraId="1D46DC2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RpEE03A</w:t>
            </w:r>
          </w:p>
        </w:tc>
        <w:tc>
          <w:tcPr>
            <w:tcW w:w="4536" w:type="dxa"/>
            <w:gridSpan w:val="3"/>
            <w:tcBorders>
              <w:top w:val="single" w:sz="4" w:space="0" w:color="auto"/>
              <w:bottom w:val="single" w:sz="4" w:space="0" w:color="auto"/>
            </w:tcBorders>
            <w:vAlign w:val="center"/>
          </w:tcPr>
          <w:p w14:paraId="2B776030" w14:textId="5420A59A" w:rsidR="00926F9F" w:rsidRPr="00CB1882" w:rsidRDefault="00926F9F" w:rsidP="00342D25">
            <w:pPr>
              <w:tabs>
                <w:tab w:val="left" w:pos="360"/>
                <w:tab w:val="left" w:pos="1134"/>
              </w:tabs>
              <w:spacing w:after="120"/>
              <w:outlineLvl w:val="2"/>
              <w:rPr>
                <w:lang w:val="en-US"/>
              </w:rPr>
            </w:pPr>
            <w:r w:rsidRPr="00CB1882">
              <w:rPr>
                <w:sz w:val="22"/>
                <w:szCs w:val="22"/>
                <w:lang w:val="en-US"/>
              </w:rPr>
              <w:t>Montarea prizelor bipolare constructie normala din bachelita sau aminoplast, simpla, dubla, constructie impermeabila, etanse, etanse metalica sau similare, montate ingropat sub tencuiala sau aparent pe dibluri din lemn sau plastic (inclusiv rame duble/triple...)</w:t>
            </w:r>
          </w:p>
        </w:tc>
        <w:tc>
          <w:tcPr>
            <w:tcW w:w="1275" w:type="dxa"/>
            <w:tcBorders>
              <w:top w:val="single" w:sz="4" w:space="0" w:color="auto"/>
              <w:bottom w:val="single" w:sz="4" w:space="0" w:color="auto"/>
            </w:tcBorders>
            <w:vAlign w:val="center"/>
          </w:tcPr>
          <w:p w14:paraId="1DB1E7D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4D179A6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30,0000</w:t>
            </w:r>
          </w:p>
          <w:p w14:paraId="1D8BABA7"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2EC50A5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7B841B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2BCE40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53852B1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36D250D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D74393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9,3000</w:t>
            </w:r>
          </w:p>
        </w:tc>
      </w:tr>
      <w:tr w:rsidR="00926F9F" w:rsidRPr="00CB1882" w14:paraId="25FE973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82B81E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822646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2746167335100</w:t>
            </w:r>
          </w:p>
        </w:tc>
        <w:tc>
          <w:tcPr>
            <w:tcW w:w="4536" w:type="dxa"/>
            <w:gridSpan w:val="3"/>
            <w:tcBorders>
              <w:top w:val="nil"/>
              <w:bottom w:val="single" w:sz="2" w:space="0" w:color="auto"/>
            </w:tcBorders>
            <w:vAlign w:val="center"/>
          </w:tcPr>
          <w:p w14:paraId="7A72070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Priza</w:t>
            </w:r>
          </w:p>
        </w:tc>
        <w:tc>
          <w:tcPr>
            <w:tcW w:w="1275" w:type="dxa"/>
            <w:tcBorders>
              <w:top w:val="nil"/>
              <w:bottom w:val="single" w:sz="2" w:space="0" w:color="auto"/>
            </w:tcBorders>
            <w:vAlign w:val="center"/>
          </w:tcPr>
          <w:p w14:paraId="038461F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8AE68F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30,6000</w:t>
            </w:r>
          </w:p>
        </w:tc>
      </w:tr>
      <w:tr w:rsidR="00926F9F" w:rsidRPr="00CB1882" w14:paraId="5D6185A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2FBE2A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4324FE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2811236311002</w:t>
            </w:r>
          </w:p>
        </w:tc>
        <w:tc>
          <w:tcPr>
            <w:tcW w:w="4536" w:type="dxa"/>
            <w:gridSpan w:val="3"/>
            <w:tcBorders>
              <w:top w:val="nil"/>
              <w:bottom w:val="single" w:sz="2" w:space="0" w:color="auto"/>
            </w:tcBorders>
            <w:vAlign w:val="center"/>
          </w:tcPr>
          <w:p w14:paraId="192FE56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Doze pentru aparate</w:t>
            </w:r>
          </w:p>
        </w:tc>
        <w:tc>
          <w:tcPr>
            <w:tcW w:w="1275" w:type="dxa"/>
            <w:tcBorders>
              <w:top w:val="nil"/>
              <w:bottom w:val="single" w:sz="2" w:space="0" w:color="auto"/>
            </w:tcBorders>
            <w:vAlign w:val="center"/>
          </w:tcPr>
          <w:p w14:paraId="5D7F5DE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A42527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30,0000</w:t>
            </w:r>
          </w:p>
        </w:tc>
      </w:tr>
      <w:tr w:rsidR="00926F9F" w:rsidRPr="00CB1882" w14:paraId="4E3D680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1503D8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E55BEF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3A8C99F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3EFABA8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3D35A5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0,1500</w:t>
            </w:r>
          </w:p>
        </w:tc>
      </w:tr>
      <w:tr w:rsidR="00926F9F" w:rsidRPr="00CB1882" w14:paraId="56EB368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4CD167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AE363A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30725BF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2E3E5D4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98E65F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0,1500</w:t>
            </w:r>
          </w:p>
        </w:tc>
      </w:tr>
      <w:tr w:rsidR="00926F9F" w:rsidRPr="00CB1882" w14:paraId="12266EC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898E6C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CD9A66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2051142950700</w:t>
            </w:r>
          </w:p>
        </w:tc>
        <w:tc>
          <w:tcPr>
            <w:tcW w:w="4536" w:type="dxa"/>
            <w:gridSpan w:val="3"/>
            <w:tcBorders>
              <w:top w:val="nil"/>
              <w:bottom w:val="single" w:sz="2" w:space="0" w:color="auto"/>
            </w:tcBorders>
            <w:vAlign w:val="center"/>
          </w:tcPr>
          <w:p w14:paraId="04D07B0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Dibluri</w:t>
            </w:r>
          </w:p>
        </w:tc>
        <w:tc>
          <w:tcPr>
            <w:tcW w:w="1275" w:type="dxa"/>
            <w:tcBorders>
              <w:top w:val="nil"/>
              <w:bottom w:val="single" w:sz="2" w:space="0" w:color="auto"/>
            </w:tcBorders>
            <w:vAlign w:val="center"/>
          </w:tcPr>
          <w:p w14:paraId="4D0D9B2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E071E6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60,0000</w:t>
            </w:r>
          </w:p>
        </w:tc>
      </w:tr>
      <w:tr w:rsidR="00926F9F" w:rsidRPr="00CB1882" w14:paraId="51FCA89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7755AF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C3024F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2874115836777</w:t>
            </w:r>
          </w:p>
        </w:tc>
        <w:tc>
          <w:tcPr>
            <w:tcW w:w="4536" w:type="dxa"/>
            <w:gridSpan w:val="3"/>
            <w:tcBorders>
              <w:top w:val="nil"/>
              <w:bottom w:val="single" w:sz="2" w:space="0" w:color="auto"/>
            </w:tcBorders>
            <w:vAlign w:val="center"/>
          </w:tcPr>
          <w:p w14:paraId="7E0763D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Surub cap inecat crestat   L 3 x 40 </w:t>
            </w:r>
          </w:p>
        </w:tc>
        <w:tc>
          <w:tcPr>
            <w:tcW w:w="1275" w:type="dxa"/>
            <w:tcBorders>
              <w:top w:val="nil"/>
              <w:bottom w:val="single" w:sz="2" w:space="0" w:color="auto"/>
            </w:tcBorders>
            <w:vAlign w:val="center"/>
          </w:tcPr>
          <w:p w14:paraId="7C8DDA7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903CDD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60,0000</w:t>
            </w:r>
          </w:p>
        </w:tc>
      </w:tr>
      <w:tr w:rsidR="00926F9F" w:rsidRPr="00CB1882" w14:paraId="3B7CA257"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4DD845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229</w:t>
            </w:r>
          </w:p>
        </w:tc>
        <w:tc>
          <w:tcPr>
            <w:tcW w:w="1701" w:type="dxa"/>
            <w:gridSpan w:val="2"/>
            <w:tcBorders>
              <w:top w:val="single" w:sz="4" w:space="0" w:color="auto"/>
              <w:bottom w:val="single" w:sz="4" w:space="0" w:color="auto"/>
            </w:tcBorders>
            <w:vAlign w:val="center"/>
          </w:tcPr>
          <w:p w14:paraId="212C1B9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RpEE03A</w:t>
            </w:r>
          </w:p>
        </w:tc>
        <w:tc>
          <w:tcPr>
            <w:tcW w:w="4536" w:type="dxa"/>
            <w:gridSpan w:val="3"/>
            <w:tcBorders>
              <w:top w:val="single" w:sz="4" w:space="0" w:color="auto"/>
              <w:bottom w:val="single" w:sz="4" w:space="0" w:color="auto"/>
            </w:tcBorders>
            <w:vAlign w:val="center"/>
          </w:tcPr>
          <w:p w14:paraId="73764263" w14:textId="037DDF76" w:rsidR="00926F9F" w:rsidRPr="00CB1882" w:rsidRDefault="00926F9F" w:rsidP="00342D25">
            <w:pPr>
              <w:tabs>
                <w:tab w:val="left" w:pos="360"/>
                <w:tab w:val="left" w:pos="1134"/>
              </w:tabs>
              <w:spacing w:after="120"/>
              <w:outlineLvl w:val="2"/>
              <w:rPr>
                <w:lang w:val="en-US"/>
              </w:rPr>
            </w:pPr>
            <w:r w:rsidRPr="00CB1882">
              <w:rPr>
                <w:sz w:val="22"/>
                <w:szCs w:val="22"/>
                <w:lang w:val="en-US"/>
              </w:rPr>
              <w:t>Montarea prizelor bipolare constructie normala din bachelita sau aminoplast, simpla, dubla, constructie impermeabila, etanse, etanse metalica sau similare, montate ingropat sub tencuiala sau aparent pe dibluri din lemn sau plastic (Priza Internet/TV)</w:t>
            </w:r>
          </w:p>
        </w:tc>
        <w:tc>
          <w:tcPr>
            <w:tcW w:w="1275" w:type="dxa"/>
            <w:tcBorders>
              <w:top w:val="single" w:sz="4" w:space="0" w:color="auto"/>
              <w:bottom w:val="single" w:sz="4" w:space="0" w:color="auto"/>
            </w:tcBorders>
            <w:vAlign w:val="center"/>
          </w:tcPr>
          <w:p w14:paraId="1ADDCDF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4A34773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7,0000</w:t>
            </w:r>
          </w:p>
          <w:p w14:paraId="59CD7E8C"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45F3237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76CC98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37B5B4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0E690DC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6F426F7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2BB492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2,1700</w:t>
            </w:r>
          </w:p>
        </w:tc>
      </w:tr>
      <w:tr w:rsidR="00926F9F" w:rsidRPr="00CB1882" w14:paraId="5506EF0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BA5014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42DA66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2746167335100I</w:t>
            </w:r>
          </w:p>
        </w:tc>
        <w:tc>
          <w:tcPr>
            <w:tcW w:w="4536" w:type="dxa"/>
            <w:gridSpan w:val="3"/>
            <w:tcBorders>
              <w:top w:val="nil"/>
              <w:bottom w:val="single" w:sz="2" w:space="0" w:color="auto"/>
            </w:tcBorders>
            <w:vAlign w:val="center"/>
          </w:tcPr>
          <w:p w14:paraId="06549E9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Priza Internet</w:t>
            </w:r>
          </w:p>
        </w:tc>
        <w:tc>
          <w:tcPr>
            <w:tcW w:w="1275" w:type="dxa"/>
            <w:tcBorders>
              <w:top w:val="nil"/>
              <w:bottom w:val="single" w:sz="2" w:space="0" w:color="auto"/>
            </w:tcBorders>
            <w:vAlign w:val="center"/>
          </w:tcPr>
          <w:p w14:paraId="77541DE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10B2E9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7,1400</w:t>
            </w:r>
          </w:p>
        </w:tc>
      </w:tr>
      <w:tr w:rsidR="00926F9F" w:rsidRPr="00CB1882" w14:paraId="12F6253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60DDFB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D4BBA4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2811236311002</w:t>
            </w:r>
          </w:p>
        </w:tc>
        <w:tc>
          <w:tcPr>
            <w:tcW w:w="4536" w:type="dxa"/>
            <w:gridSpan w:val="3"/>
            <w:tcBorders>
              <w:top w:val="nil"/>
              <w:bottom w:val="single" w:sz="2" w:space="0" w:color="auto"/>
            </w:tcBorders>
            <w:vAlign w:val="center"/>
          </w:tcPr>
          <w:p w14:paraId="3D36375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Doze pentru aparate</w:t>
            </w:r>
          </w:p>
        </w:tc>
        <w:tc>
          <w:tcPr>
            <w:tcW w:w="1275" w:type="dxa"/>
            <w:tcBorders>
              <w:top w:val="nil"/>
              <w:bottom w:val="single" w:sz="2" w:space="0" w:color="auto"/>
            </w:tcBorders>
            <w:vAlign w:val="center"/>
          </w:tcPr>
          <w:p w14:paraId="63F606F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076A71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7,0000</w:t>
            </w:r>
          </w:p>
        </w:tc>
      </w:tr>
      <w:tr w:rsidR="00926F9F" w:rsidRPr="00CB1882" w14:paraId="701C008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7FF21A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1BBAA2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777AD4B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3E3F155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522B8E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0,0350</w:t>
            </w:r>
          </w:p>
        </w:tc>
      </w:tr>
      <w:tr w:rsidR="00926F9F" w:rsidRPr="00CB1882" w14:paraId="006E368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D4E3FD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DF42FD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5BDC140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24F886D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D58BD9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0,0350</w:t>
            </w:r>
          </w:p>
        </w:tc>
      </w:tr>
      <w:tr w:rsidR="00926F9F" w:rsidRPr="00CB1882" w14:paraId="46995D4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F2DB50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7868FE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2051142950700</w:t>
            </w:r>
          </w:p>
        </w:tc>
        <w:tc>
          <w:tcPr>
            <w:tcW w:w="4536" w:type="dxa"/>
            <w:gridSpan w:val="3"/>
            <w:tcBorders>
              <w:top w:val="nil"/>
              <w:bottom w:val="single" w:sz="2" w:space="0" w:color="auto"/>
            </w:tcBorders>
            <w:vAlign w:val="center"/>
          </w:tcPr>
          <w:p w14:paraId="404C804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Dibluri</w:t>
            </w:r>
          </w:p>
        </w:tc>
        <w:tc>
          <w:tcPr>
            <w:tcW w:w="1275" w:type="dxa"/>
            <w:tcBorders>
              <w:top w:val="nil"/>
              <w:bottom w:val="single" w:sz="2" w:space="0" w:color="auto"/>
            </w:tcBorders>
            <w:vAlign w:val="center"/>
          </w:tcPr>
          <w:p w14:paraId="51E1173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344EF3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14,0000</w:t>
            </w:r>
          </w:p>
        </w:tc>
      </w:tr>
      <w:tr w:rsidR="00926F9F" w:rsidRPr="00CB1882" w14:paraId="30E81CE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49C604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E259A4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2874115836777</w:t>
            </w:r>
          </w:p>
        </w:tc>
        <w:tc>
          <w:tcPr>
            <w:tcW w:w="4536" w:type="dxa"/>
            <w:gridSpan w:val="3"/>
            <w:tcBorders>
              <w:top w:val="nil"/>
              <w:bottom w:val="single" w:sz="2" w:space="0" w:color="auto"/>
            </w:tcBorders>
            <w:vAlign w:val="center"/>
          </w:tcPr>
          <w:p w14:paraId="039D12A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Surub cap inecat crestat   L 3 x 40 </w:t>
            </w:r>
          </w:p>
        </w:tc>
        <w:tc>
          <w:tcPr>
            <w:tcW w:w="1275" w:type="dxa"/>
            <w:tcBorders>
              <w:top w:val="nil"/>
              <w:bottom w:val="single" w:sz="2" w:space="0" w:color="auto"/>
            </w:tcBorders>
            <w:vAlign w:val="center"/>
          </w:tcPr>
          <w:p w14:paraId="3BE2523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477BF0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14,0000</w:t>
            </w:r>
          </w:p>
        </w:tc>
      </w:tr>
      <w:tr w:rsidR="00926F9F" w:rsidRPr="00CB1882" w14:paraId="52A01412"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3A8932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230</w:t>
            </w:r>
          </w:p>
        </w:tc>
        <w:tc>
          <w:tcPr>
            <w:tcW w:w="1701" w:type="dxa"/>
            <w:gridSpan w:val="2"/>
            <w:tcBorders>
              <w:top w:val="single" w:sz="4" w:space="0" w:color="auto"/>
              <w:bottom w:val="single" w:sz="4" w:space="0" w:color="auto"/>
            </w:tcBorders>
            <w:vAlign w:val="center"/>
          </w:tcPr>
          <w:p w14:paraId="0522B1A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RpEE14C</w:t>
            </w:r>
          </w:p>
        </w:tc>
        <w:tc>
          <w:tcPr>
            <w:tcW w:w="4536" w:type="dxa"/>
            <w:gridSpan w:val="3"/>
            <w:tcBorders>
              <w:top w:val="single" w:sz="4" w:space="0" w:color="auto"/>
              <w:bottom w:val="single" w:sz="4" w:space="0" w:color="auto"/>
            </w:tcBorders>
            <w:vAlign w:val="center"/>
          </w:tcPr>
          <w:p w14:paraId="32D73CBA" w14:textId="0EF27588" w:rsidR="00926F9F" w:rsidRPr="00CB1882" w:rsidRDefault="00926F9F" w:rsidP="00342D25">
            <w:pPr>
              <w:tabs>
                <w:tab w:val="left" w:pos="360"/>
                <w:tab w:val="left" w:pos="1134"/>
              </w:tabs>
              <w:spacing w:after="120"/>
              <w:outlineLvl w:val="2"/>
              <w:rPr>
                <w:lang w:val="en-US"/>
              </w:rPr>
            </w:pPr>
            <w:r w:rsidRPr="00CB1882">
              <w:rPr>
                <w:sz w:val="22"/>
                <w:szCs w:val="22"/>
                <w:lang w:val="en-US"/>
              </w:rPr>
              <w:t>Montarea - intrerupator dublu</w:t>
            </w:r>
          </w:p>
        </w:tc>
        <w:tc>
          <w:tcPr>
            <w:tcW w:w="1275" w:type="dxa"/>
            <w:tcBorders>
              <w:top w:val="single" w:sz="4" w:space="0" w:color="auto"/>
              <w:bottom w:val="single" w:sz="4" w:space="0" w:color="auto"/>
            </w:tcBorders>
            <w:vAlign w:val="center"/>
          </w:tcPr>
          <w:p w14:paraId="064175A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3F58F447" w14:textId="069396B6"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6448151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22ECCE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878B0D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0925BF1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081FAC2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21CC1E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0,4400</w:t>
            </w:r>
          </w:p>
        </w:tc>
      </w:tr>
      <w:tr w:rsidR="00926F9F" w:rsidRPr="00CB1882" w14:paraId="1651F7C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C5EAA9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6C421E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1111000100020x2</w:t>
            </w:r>
          </w:p>
        </w:tc>
        <w:tc>
          <w:tcPr>
            <w:tcW w:w="4536" w:type="dxa"/>
            <w:gridSpan w:val="3"/>
            <w:tcBorders>
              <w:top w:val="nil"/>
              <w:bottom w:val="single" w:sz="2" w:space="0" w:color="auto"/>
            </w:tcBorders>
            <w:vAlign w:val="center"/>
          </w:tcPr>
          <w:p w14:paraId="7D555EB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Intrerupator dublu</w:t>
            </w:r>
          </w:p>
        </w:tc>
        <w:tc>
          <w:tcPr>
            <w:tcW w:w="1275" w:type="dxa"/>
            <w:tcBorders>
              <w:top w:val="nil"/>
              <w:bottom w:val="single" w:sz="2" w:space="0" w:color="auto"/>
            </w:tcBorders>
            <w:vAlign w:val="center"/>
          </w:tcPr>
          <w:p w14:paraId="4F1FEE2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700D75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3794B3A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19B589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FA2AE1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2811236311002</w:t>
            </w:r>
          </w:p>
        </w:tc>
        <w:tc>
          <w:tcPr>
            <w:tcW w:w="4536" w:type="dxa"/>
            <w:gridSpan w:val="3"/>
            <w:tcBorders>
              <w:top w:val="nil"/>
              <w:bottom w:val="single" w:sz="2" w:space="0" w:color="auto"/>
            </w:tcBorders>
            <w:vAlign w:val="center"/>
          </w:tcPr>
          <w:p w14:paraId="3EFE61C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Doze pentru aparate</w:t>
            </w:r>
          </w:p>
        </w:tc>
        <w:tc>
          <w:tcPr>
            <w:tcW w:w="1275" w:type="dxa"/>
            <w:tcBorders>
              <w:top w:val="nil"/>
              <w:bottom w:val="single" w:sz="2" w:space="0" w:color="auto"/>
            </w:tcBorders>
            <w:vAlign w:val="center"/>
          </w:tcPr>
          <w:p w14:paraId="3FFA07E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60EF9D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3D2B4B7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EBC1C9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1A2161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72372C0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49A0EC1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D8F4A8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0,0050</w:t>
            </w:r>
          </w:p>
        </w:tc>
      </w:tr>
      <w:tr w:rsidR="00926F9F" w:rsidRPr="00CB1882" w14:paraId="378A32B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0FB5BC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5FC3CE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2513206621522</w:t>
            </w:r>
          </w:p>
        </w:tc>
        <w:tc>
          <w:tcPr>
            <w:tcW w:w="4536" w:type="dxa"/>
            <w:gridSpan w:val="3"/>
            <w:tcBorders>
              <w:top w:val="nil"/>
              <w:bottom w:val="single" w:sz="2" w:space="0" w:color="auto"/>
            </w:tcBorders>
            <w:vAlign w:val="center"/>
          </w:tcPr>
          <w:p w14:paraId="38B852F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Banda izolatoare din pinza cauciucata tip PC-role 10m x 15mm</w:t>
            </w:r>
          </w:p>
        </w:tc>
        <w:tc>
          <w:tcPr>
            <w:tcW w:w="1275" w:type="dxa"/>
            <w:tcBorders>
              <w:top w:val="nil"/>
              <w:bottom w:val="single" w:sz="2" w:space="0" w:color="auto"/>
            </w:tcBorders>
            <w:vAlign w:val="center"/>
          </w:tcPr>
          <w:p w14:paraId="12529AC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06098D9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0,2000</w:t>
            </w:r>
          </w:p>
        </w:tc>
      </w:tr>
      <w:tr w:rsidR="00926F9F" w:rsidRPr="00CB1882" w14:paraId="613A7AB0"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BC7CA2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231</w:t>
            </w:r>
          </w:p>
        </w:tc>
        <w:tc>
          <w:tcPr>
            <w:tcW w:w="1701" w:type="dxa"/>
            <w:gridSpan w:val="2"/>
            <w:tcBorders>
              <w:top w:val="single" w:sz="4" w:space="0" w:color="auto"/>
              <w:bottom w:val="single" w:sz="4" w:space="0" w:color="auto"/>
            </w:tcBorders>
            <w:vAlign w:val="center"/>
          </w:tcPr>
          <w:p w14:paraId="4AA22A4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RpEF15B</w:t>
            </w:r>
          </w:p>
        </w:tc>
        <w:tc>
          <w:tcPr>
            <w:tcW w:w="4536" w:type="dxa"/>
            <w:gridSpan w:val="3"/>
            <w:tcBorders>
              <w:top w:val="single" w:sz="4" w:space="0" w:color="auto"/>
              <w:bottom w:val="single" w:sz="4" w:space="0" w:color="auto"/>
            </w:tcBorders>
            <w:vAlign w:val="center"/>
          </w:tcPr>
          <w:p w14:paraId="413E9B77" w14:textId="67096F59" w:rsidR="00926F9F" w:rsidRPr="00CB1882" w:rsidRDefault="00926F9F" w:rsidP="00342D25">
            <w:pPr>
              <w:tabs>
                <w:tab w:val="left" w:pos="360"/>
                <w:tab w:val="left" w:pos="1134"/>
              </w:tabs>
              <w:spacing w:after="120"/>
              <w:outlineLvl w:val="2"/>
              <w:rPr>
                <w:lang w:val="en-US"/>
              </w:rPr>
            </w:pPr>
            <w:r w:rsidRPr="00CB1882">
              <w:rPr>
                <w:sz w:val="22"/>
                <w:szCs w:val="22"/>
                <w:lang w:val="en-US"/>
              </w:rPr>
              <w:t>Montarea corpurilor de iluminat fara tub (Tip LED 60x60 50W)</w:t>
            </w:r>
          </w:p>
        </w:tc>
        <w:tc>
          <w:tcPr>
            <w:tcW w:w="1275" w:type="dxa"/>
            <w:tcBorders>
              <w:top w:val="single" w:sz="4" w:space="0" w:color="auto"/>
              <w:bottom w:val="single" w:sz="4" w:space="0" w:color="auto"/>
            </w:tcBorders>
            <w:vAlign w:val="center"/>
          </w:tcPr>
          <w:p w14:paraId="19DF073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3E79C9AB" w14:textId="7001A21D"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9,0000</w:t>
            </w:r>
          </w:p>
        </w:tc>
      </w:tr>
      <w:tr w:rsidR="00926F9F" w:rsidRPr="00CB1882" w14:paraId="47E0858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B819C6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65A464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60460AD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7A1AFB7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82F411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9,9000</w:t>
            </w:r>
          </w:p>
        </w:tc>
      </w:tr>
      <w:tr w:rsidR="00926F9F" w:rsidRPr="00CB1882" w14:paraId="43D4639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B6FE0E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E144C6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2875274400502</w:t>
            </w:r>
          </w:p>
        </w:tc>
        <w:tc>
          <w:tcPr>
            <w:tcW w:w="4536" w:type="dxa"/>
            <w:gridSpan w:val="3"/>
            <w:tcBorders>
              <w:top w:val="nil"/>
              <w:bottom w:val="single" w:sz="2" w:space="0" w:color="auto"/>
            </w:tcBorders>
            <w:vAlign w:val="center"/>
          </w:tcPr>
          <w:p w14:paraId="4BC495C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Corp de iluminat  LED 60x60 50W</w:t>
            </w:r>
          </w:p>
        </w:tc>
        <w:tc>
          <w:tcPr>
            <w:tcW w:w="1275" w:type="dxa"/>
            <w:tcBorders>
              <w:top w:val="nil"/>
              <w:bottom w:val="single" w:sz="2" w:space="0" w:color="auto"/>
            </w:tcBorders>
            <w:vAlign w:val="center"/>
          </w:tcPr>
          <w:p w14:paraId="4FB335F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929CE1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9,0000</w:t>
            </w:r>
          </w:p>
        </w:tc>
      </w:tr>
      <w:tr w:rsidR="00926F9F" w:rsidRPr="00CB1882" w14:paraId="7D1045F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5FE18E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00F6AA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2051142950700</w:t>
            </w:r>
          </w:p>
        </w:tc>
        <w:tc>
          <w:tcPr>
            <w:tcW w:w="4536" w:type="dxa"/>
            <w:gridSpan w:val="3"/>
            <w:tcBorders>
              <w:top w:val="nil"/>
              <w:bottom w:val="single" w:sz="2" w:space="0" w:color="auto"/>
            </w:tcBorders>
            <w:vAlign w:val="center"/>
          </w:tcPr>
          <w:p w14:paraId="2A7C779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Dibluri</w:t>
            </w:r>
          </w:p>
        </w:tc>
        <w:tc>
          <w:tcPr>
            <w:tcW w:w="1275" w:type="dxa"/>
            <w:tcBorders>
              <w:top w:val="nil"/>
              <w:bottom w:val="single" w:sz="2" w:space="0" w:color="auto"/>
            </w:tcBorders>
            <w:vAlign w:val="center"/>
          </w:tcPr>
          <w:p w14:paraId="0404C8A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6927E9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18,0000</w:t>
            </w:r>
          </w:p>
        </w:tc>
      </w:tr>
      <w:tr w:rsidR="00926F9F" w:rsidRPr="00CB1882" w14:paraId="44ED7BC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4591B6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97C1B7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2874115836492</w:t>
            </w:r>
          </w:p>
        </w:tc>
        <w:tc>
          <w:tcPr>
            <w:tcW w:w="4536" w:type="dxa"/>
            <w:gridSpan w:val="3"/>
            <w:tcBorders>
              <w:top w:val="nil"/>
              <w:bottom w:val="single" w:sz="2" w:space="0" w:color="auto"/>
            </w:tcBorders>
            <w:vAlign w:val="center"/>
          </w:tcPr>
          <w:p w14:paraId="4935E21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Surub cap bombat 5 x 60</w:t>
            </w:r>
          </w:p>
        </w:tc>
        <w:tc>
          <w:tcPr>
            <w:tcW w:w="1275" w:type="dxa"/>
            <w:tcBorders>
              <w:top w:val="nil"/>
              <w:bottom w:val="single" w:sz="2" w:space="0" w:color="auto"/>
            </w:tcBorders>
            <w:vAlign w:val="center"/>
          </w:tcPr>
          <w:p w14:paraId="332E977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D75A2A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18,0000</w:t>
            </w:r>
          </w:p>
        </w:tc>
      </w:tr>
      <w:tr w:rsidR="00926F9F" w:rsidRPr="00CB1882" w14:paraId="214B5D6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5B2EB2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BF3C07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712B366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21D3B8F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26C56D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0,7200</w:t>
            </w:r>
          </w:p>
        </w:tc>
      </w:tr>
      <w:tr w:rsidR="00926F9F" w:rsidRPr="00CB1882" w14:paraId="0093C2E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34B0B3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0FA0BC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2513206621522</w:t>
            </w:r>
          </w:p>
        </w:tc>
        <w:tc>
          <w:tcPr>
            <w:tcW w:w="4536" w:type="dxa"/>
            <w:gridSpan w:val="3"/>
            <w:tcBorders>
              <w:top w:val="nil"/>
              <w:bottom w:val="single" w:sz="2" w:space="0" w:color="auto"/>
            </w:tcBorders>
            <w:vAlign w:val="center"/>
          </w:tcPr>
          <w:p w14:paraId="23A3BAF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Banda izolatoare din pinza cauciucata tip PC-role 10m x 15mm</w:t>
            </w:r>
          </w:p>
        </w:tc>
        <w:tc>
          <w:tcPr>
            <w:tcW w:w="1275" w:type="dxa"/>
            <w:tcBorders>
              <w:top w:val="nil"/>
              <w:bottom w:val="single" w:sz="2" w:space="0" w:color="auto"/>
            </w:tcBorders>
            <w:vAlign w:val="center"/>
          </w:tcPr>
          <w:p w14:paraId="5B48B3D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0F27AFE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1,8000</w:t>
            </w:r>
          </w:p>
        </w:tc>
      </w:tr>
      <w:tr w:rsidR="00926F9F" w:rsidRPr="00CB1882" w14:paraId="70C85CFF"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FA8E22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232</w:t>
            </w:r>
          </w:p>
        </w:tc>
        <w:tc>
          <w:tcPr>
            <w:tcW w:w="1701" w:type="dxa"/>
            <w:gridSpan w:val="2"/>
            <w:tcBorders>
              <w:top w:val="single" w:sz="4" w:space="0" w:color="auto"/>
              <w:bottom w:val="single" w:sz="4" w:space="0" w:color="auto"/>
            </w:tcBorders>
            <w:vAlign w:val="center"/>
          </w:tcPr>
          <w:p w14:paraId="4CF98C0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RpEF15B</w:t>
            </w:r>
          </w:p>
        </w:tc>
        <w:tc>
          <w:tcPr>
            <w:tcW w:w="4536" w:type="dxa"/>
            <w:gridSpan w:val="3"/>
            <w:tcBorders>
              <w:top w:val="single" w:sz="4" w:space="0" w:color="auto"/>
              <w:bottom w:val="single" w:sz="4" w:space="0" w:color="auto"/>
            </w:tcBorders>
            <w:vAlign w:val="center"/>
          </w:tcPr>
          <w:p w14:paraId="3FF6266D" w14:textId="09B52B40" w:rsidR="00926F9F" w:rsidRPr="00CB1882" w:rsidRDefault="00926F9F" w:rsidP="00342D25">
            <w:pPr>
              <w:tabs>
                <w:tab w:val="left" w:pos="360"/>
                <w:tab w:val="left" w:pos="1134"/>
              </w:tabs>
              <w:spacing w:after="120"/>
              <w:outlineLvl w:val="2"/>
              <w:rPr>
                <w:lang w:val="en-US"/>
              </w:rPr>
            </w:pPr>
            <w:r w:rsidRPr="00CB1882">
              <w:rPr>
                <w:sz w:val="22"/>
                <w:szCs w:val="22"/>
                <w:lang w:val="en-US"/>
              </w:rPr>
              <w:t>Montarea sensori (paza, antiincendiu, altele ...doar manopera)</w:t>
            </w:r>
          </w:p>
        </w:tc>
        <w:tc>
          <w:tcPr>
            <w:tcW w:w="1275" w:type="dxa"/>
            <w:tcBorders>
              <w:top w:val="single" w:sz="4" w:space="0" w:color="auto"/>
              <w:bottom w:val="single" w:sz="4" w:space="0" w:color="auto"/>
            </w:tcBorders>
            <w:vAlign w:val="center"/>
          </w:tcPr>
          <w:p w14:paraId="612D089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4ECEDB85" w14:textId="0648DB58"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1E4E973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51A4A11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4" w:space="0" w:color="auto"/>
            </w:tcBorders>
            <w:vAlign w:val="center"/>
          </w:tcPr>
          <w:p w14:paraId="33C5C6C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4" w:space="0" w:color="auto"/>
            </w:tcBorders>
            <w:vAlign w:val="center"/>
          </w:tcPr>
          <w:p w14:paraId="45669F3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4" w:space="0" w:color="auto"/>
            </w:tcBorders>
            <w:vAlign w:val="center"/>
          </w:tcPr>
          <w:p w14:paraId="0CF62D2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4" w:space="0" w:color="auto"/>
            </w:tcBorders>
            <w:vAlign w:val="center"/>
          </w:tcPr>
          <w:p w14:paraId="5B2E67B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4,4000</w:t>
            </w:r>
          </w:p>
        </w:tc>
      </w:tr>
      <w:tr w:rsidR="00926F9F" w:rsidRPr="00CB1882" w14:paraId="45C4D321" w14:textId="77777777" w:rsidTr="00926F9F">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480B5BB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76C958CF"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2560F04B" w14:textId="77777777" w:rsidR="00926F9F" w:rsidRPr="00CB1882" w:rsidRDefault="00926F9F" w:rsidP="00C6286C">
            <w:pPr>
              <w:tabs>
                <w:tab w:val="left" w:pos="360"/>
                <w:tab w:val="left" w:pos="1134"/>
              </w:tabs>
              <w:spacing w:after="120"/>
              <w:outlineLvl w:val="2"/>
              <w:rPr>
                <w:lang w:val="en-US"/>
              </w:rPr>
            </w:pPr>
          </w:p>
        </w:tc>
        <w:tc>
          <w:tcPr>
            <w:tcW w:w="1275" w:type="dxa"/>
            <w:tcBorders>
              <w:top w:val="single" w:sz="4" w:space="0" w:color="auto"/>
              <w:left w:val="single" w:sz="4" w:space="0" w:color="auto"/>
              <w:bottom w:val="single" w:sz="4" w:space="0" w:color="auto"/>
              <w:right w:val="single" w:sz="4" w:space="0" w:color="auto"/>
            </w:tcBorders>
          </w:tcPr>
          <w:p w14:paraId="12EF20BA"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7AC72AE0"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29C1B3AE"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2AE4674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175B549B"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25C9862B"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3F2CDA8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36C7CAF4"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51F67D35"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0716E72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14AEFEA4"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186B9EE4"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73BB44F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725214D7"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0EE84121"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782E32E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1F635076"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40128D9E"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22CFBC9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1681DC2C"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31F186D8"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7F174AD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3B9F926B"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73C0EB35"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Cheltuieli de regie</w:t>
            </w:r>
          </w:p>
        </w:tc>
        <w:tc>
          <w:tcPr>
            <w:tcW w:w="1275" w:type="dxa"/>
            <w:tcBorders>
              <w:top w:val="single" w:sz="4" w:space="0" w:color="auto"/>
              <w:left w:val="single" w:sz="4" w:space="0" w:color="auto"/>
              <w:bottom w:val="single" w:sz="4" w:space="0" w:color="auto"/>
              <w:right w:val="single" w:sz="4" w:space="0" w:color="auto"/>
            </w:tcBorders>
          </w:tcPr>
          <w:p w14:paraId="4B0C566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76 %</w:t>
            </w:r>
          </w:p>
        </w:tc>
        <w:tc>
          <w:tcPr>
            <w:tcW w:w="1985" w:type="dxa"/>
            <w:gridSpan w:val="2"/>
            <w:tcBorders>
              <w:top w:val="single" w:sz="4" w:space="0" w:color="auto"/>
              <w:left w:val="single" w:sz="4" w:space="0" w:color="auto"/>
              <w:bottom w:val="single" w:sz="4" w:space="0" w:color="auto"/>
              <w:right w:val="single" w:sz="4" w:space="0" w:color="auto"/>
            </w:tcBorders>
          </w:tcPr>
          <w:p w14:paraId="335A801C"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432359E2"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9CEC9B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2D1C27C6"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2C2EB1AB"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1662C5B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6646BF3C"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6F676F01" w14:textId="77777777" w:rsidTr="00926F9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3E3BFAF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1E176A43"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03545D5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Total Electricitate</w:t>
            </w:r>
          </w:p>
          <w:p w14:paraId="568D93A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1065EDE6"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31644994"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6CB6A88D" w14:textId="77777777" w:rsidTr="00926F9F">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6E1A7B1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nil"/>
            </w:tcBorders>
          </w:tcPr>
          <w:p w14:paraId="08EFFED7"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nil"/>
              <w:bottom w:val="nil"/>
            </w:tcBorders>
          </w:tcPr>
          <w:p w14:paraId="7A10327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6.3. Incalzire</w:t>
            </w:r>
          </w:p>
          <w:p w14:paraId="5A6D713F" w14:textId="77777777" w:rsidR="00926F9F" w:rsidRPr="00CB1882" w:rsidRDefault="00926F9F" w:rsidP="00C6286C">
            <w:pPr>
              <w:tabs>
                <w:tab w:val="left" w:pos="360"/>
                <w:tab w:val="left" w:pos="1134"/>
              </w:tabs>
              <w:spacing w:after="120"/>
              <w:outlineLvl w:val="2"/>
              <w:rPr>
                <w:lang w:val="en-US"/>
              </w:rPr>
            </w:pPr>
          </w:p>
        </w:tc>
        <w:tc>
          <w:tcPr>
            <w:tcW w:w="1275" w:type="dxa"/>
            <w:tcBorders>
              <w:top w:val="nil"/>
              <w:bottom w:val="nil"/>
            </w:tcBorders>
          </w:tcPr>
          <w:p w14:paraId="339E72B3"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nil"/>
              <w:bottom w:val="nil"/>
            </w:tcBorders>
          </w:tcPr>
          <w:p w14:paraId="60A31DAF"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027FFE57"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66D0B3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233</w:t>
            </w:r>
          </w:p>
        </w:tc>
        <w:tc>
          <w:tcPr>
            <w:tcW w:w="1701" w:type="dxa"/>
            <w:gridSpan w:val="2"/>
            <w:tcBorders>
              <w:top w:val="single" w:sz="4" w:space="0" w:color="auto"/>
              <w:bottom w:val="single" w:sz="4" w:space="0" w:color="auto"/>
            </w:tcBorders>
            <w:vAlign w:val="center"/>
          </w:tcPr>
          <w:p w14:paraId="1054A06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RpIB11A</w:t>
            </w:r>
          </w:p>
        </w:tc>
        <w:tc>
          <w:tcPr>
            <w:tcW w:w="4536" w:type="dxa"/>
            <w:gridSpan w:val="3"/>
            <w:tcBorders>
              <w:top w:val="single" w:sz="4" w:space="0" w:color="auto"/>
              <w:bottom w:val="single" w:sz="4" w:space="0" w:color="auto"/>
            </w:tcBorders>
            <w:vAlign w:val="center"/>
          </w:tcPr>
          <w:p w14:paraId="3E60F104" w14:textId="34136F13" w:rsidR="00926F9F" w:rsidRPr="00CB1882" w:rsidRDefault="00926F9F" w:rsidP="00342D25">
            <w:pPr>
              <w:tabs>
                <w:tab w:val="left" w:pos="360"/>
                <w:tab w:val="left" w:pos="1134"/>
              </w:tabs>
              <w:spacing w:after="120"/>
              <w:outlineLvl w:val="2"/>
              <w:rPr>
                <w:lang w:val="en-US"/>
              </w:rPr>
            </w:pPr>
            <w:r w:rsidRPr="00CB1882">
              <w:rPr>
                <w:sz w:val="22"/>
                <w:szCs w:val="22"/>
                <w:lang w:val="en-US"/>
              </w:rPr>
              <w:t>Demontari radiatoare</w:t>
            </w:r>
          </w:p>
        </w:tc>
        <w:tc>
          <w:tcPr>
            <w:tcW w:w="1275" w:type="dxa"/>
            <w:tcBorders>
              <w:top w:val="single" w:sz="4" w:space="0" w:color="auto"/>
              <w:bottom w:val="single" w:sz="4" w:space="0" w:color="auto"/>
            </w:tcBorders>
            <w:vAlign w:val="center"/>
          </w:tcPr>
          <w:p w14:paraId="280AF1F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4E1B25A5" w14:textId="6898F6E7"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1,6000</w:t>
            </w:r>
          </w:p>
        </w:tc>
      </w:tr>
      <w:tr w:rsidR="00926F9F" w:rsidRPr="00CB1882" w14:paraId="68C7A7E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34D097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D70635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1B9EB91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332E9E8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E84D40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0,2560</w:t>
            </w:r>
          </w:p>
        </w:tc>
      </w:tr>
      <w:tr w:rsidR="00926F9F" w:rsidRPr="00CB1882" w14:paraId="30B302C4"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E801C3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234</w:t>
            </w:r>
          </w:p>
        </w:tc>
        <w:tc>
          <w:tcPr>
            <w:tcW w:w="1701" w:type="dxa"/>
            <w:gridSpan w:val="2"/>
            <w:tcBorders>
              <w:top w:val="single" w:sz="4" w:space="0" w:color="auto"/>
              <w:bottom w:val="single" w:sz="4" w:space="0" w:color="auto"/>
            </w:tcBorders>
            <w:vAlign w:val="center"/>
          </w:tcPr>
          <w:p w14:paraId="23C7034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RpIC19B</w:t>
            </w:r>
          </w:p>
        </w:tc>
        <w:tc>
          <w:tcPr>
            <w:tcW w:w="4536" w:type="dxa"/>
            <w:gridSpan w:val="3"/>
            <w:tcBorders>
              <w:top w:val="single" w:sz="4" w:space="0" w:color="auto"/>
              <w:bottom w:val="single" w:sz="4" w:space="0" w:color="auto"/>
            </w:tcBorders>
            <w:vAlign w:val="center"/>
          </w:tcPr>
          <w:p w14:paraId="5B36B2E5" w14:textId="4F44F54D" w:rsidR="00926F9F" w:rsidRPr="00CB1882" w:rsidRDefault="00926F9F" w:rsidP="00342D25">
            <w:pPr>
              <w:tabs>
                <w:tab w:val="left" w:pos="360"/>
                <w:tab w:val="left" w:pos="1134"/>
              </w:tabs>
              <w:spacing w:after="120"/>
              <w:outlineLvl w:val="2"/>
              <w:rPr>
                <w:lang w:val="en-US"/>
              </w:rPr>
            </w:pPr>
            <w:r w:rsidRPr="00CB1882">
              <w:rPr>
                <w:sz w:val="22"/>
                <w:szCs w:val="22"/>
                <w:lang w:val="en-US"/>
              </w:rPr>
              <w:t>Demontarea tevii negri, pentru instalatii, montate la incalzire centrala prin sudare, la constructii de locuit si social culturale, avind diametrul de 1" -1 1/4"</w:t>
            </w:r>
          </w:p>
        </w:tc>
        <w:tc>
          <w:tcPr>
            <w:tcW w:w="1275" w:type="dxa"/>
            <w:tcBorders>
              <w:top w:val="single" w:sz="4" w:space="0" w:color="auto"/>
              <w:bottom w:val="single" w:sz="4" w:space="0" w:color="auto"/>
            </w:tcBorders>
            <w:vAlign w:val="center"/>
          </w:tcPr>
          <w:p w14:paraId="5C79E01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3D70EFF9" w14:textId="23836EB4"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5,6000</w:t>
            </w:r>
          </w:p>
        </w:tc>
      </w:tr>
      <w:tr w:rsidR="00926F9F" w:rsidRPr="00CB1882" w14:paraId="1C824FF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E7DF4D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126BB9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65F66CE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39BC17A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FE5588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2,1280</w:t>
            </w:r>
          </w:p>
        </w:tc>
      </w:tr>
      <w:tr w:rsidR="00926F9F" w:rsidRPr="00CB1882" w14:paraId="46C03A5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E41B82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A43783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2875274123510</w:t>
            </w:r>
          </w:p>
        </w:tc>
        <w:tc>
          <w:tcPr>
            <w:tcW w:w="4536" w:type="dxa"/>
            <w:gridSpan w:val="3"/>
            <w:tcBorders>
              <w:top w:val="nil"/>
              <w:bottom w:val="single" w:sz="2" w:space="0" w:color="auto"/>
            </w:tcBorders>
            <w:vAlign w:val="center"/>
          </w:tcPr>
          <w:p w14:paraId="1967454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Dop din fonta </w:t>
            </w:r>
          </w:p>
        </w:tc>
        <w:tc>
          <w:tcPr>
            <w:tcW w:w="1275" w:type="dxa"/>
            <w:tcBorders>
              <w:top w:val="nil"/>
              <w:bottom w:val="single" w:sz="2" w:space="0" w:color="auto"/>
            </w:tcBorders>
            <w:vAlign w:val="center"/>
          </w:tcPr>
          <w:p w14:paraId="29D954D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199723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1,6800</w:t>
            </w:r>
          </w:p>
        </w:tc>
      </w:tr>
      <w:tr w:rsidR="00926F9F" w:rsidRPr="00CB1882" w14:paraId="24C0122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78C086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22C4D7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2411115904512</w:t>
            </w:r>
          </w:p>
        </w:tc>
        <w:tc>
          <w:tcPr>
            <w:tcW w:w="4536" w:type="dxa"/>
            <w:gridSpan w:val="3"/>
            <w:tcBorders>
              <w:top w:val="nil"/>
              <w:bottom w:val="single" w:sz="2" w:space="0" w:color="auto"/>
            </w:tcBorders>
            <w:vAlign w:val="center"/>
          </w:tcPr>
          <w:p w14:paraId="68A4781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Oxigen tehnic gazos S2031</w:t>
            </w:r>
          </w:p>
        </w:tc>
        <w:tc>
          <w:tcPr>
            <w:tcW w:w="1275" w:type="dxa"/>
            <w:tcBorders>
              <w:top w:val="nil"/>
              <w:bottom w:val="single" w:sz="2" w:space="0" w:color="auto"/>
            </w:tcBorders>
            <w:vAlign w:val="center"/>
          </w:tcPr>
          <w:p w14:paraId="08A0DEF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1E9712F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0,3920</w:t>
            </w:r>
          </w:p>
        </w:tc>
      </w:tr>
      <w:tr w:rsidR="00926F9F" w:rsidRPr="00CB1882" w14:paraId="21F4EF8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786573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7CD818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2413547308164</w:t>
            </w:r>
          </w:p>
        </w:tc>
        <w:tc>
          <w:tcPr>
            <w:tcW w:w="4536" w:type="dxa"/>
            <w:gridSpan w:val="3"/>
            <w:tcBorders>
              <w:top w:val="nil"/>
              <w:bottom w:val="single" w:sz="2" w:space="0" w:color="auto"/>
            </w:tcBorders>
            <w:vAlign w:val="center"/>
          </w:tcPr>
          <w:p w14:paraId="21EFAF4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Carbura de calciu tehnica (carbid) S102</w:t>
            </w:r>
          </w:p>
        </w:tc>
        <w:tc>
          <w:tcPr>
            <w:tcW w:w="1275" w:type="dxa"/>
            <w:tcBorders>
              <w:top w:val="nil"/>
              <w:bottom w:val="single" w:sz="2" w:space="0" w:color="auto"/>
            </w:tcBorders>
            <w:vAlign w:val="center"/>
          </w:tcPr>
          <w:p w14:paraId="0324F5E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BFADCC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0,8904</w:t>
            </w:r>
          </w:p>
        </w:tc>
      </w:tr>
      <w:tr w:rsidR="00926F9F" w:rsidRPr="00CB1882" w14:paraId="4520F3F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C94E23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6B7DE6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56DB0D1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2C934EF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A48C7A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0,1624</w:t>
            </w:r>
          </w:p>
        </w:tc>
      </w:tr>
      <w:tr w:rsidR="00926F9F" w:rsidRPr="00CB1882" w14:paraId="7CE3065F"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C3B31F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235</w:t>
            </w:r>
          </w:p>
        </w:tc>
        <w:tc>
          <w:tcPr>
            <w:tcW w:w="1701" w:type="dxa"/>
            <w:gridSpan w:val="2"/>
            <w:tcBorders>
              <w:top w:val="single" w:sz="4" w:space="0" w:color="auto"/>
              <w:bottom w:val="single" w:sz="4" w:space="0" w:color="auto"/>
            </w:tcBorders>
            <w:vAlign w:val="center"/>
          </w:tcPr>
          <w:p w14:paraId="25F8297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RpIC29A</w:t>
            </w:r>
          </w:p>
        </w:tc>
        <w:tc>
          <w:tcPr>
            <w:tcW w:w="4536" w:type="dxa"/>
            <w:gridSpan w:val="3"/>
            <w:tcBorders>
              <w:top w:val="single" w:sz="4" w:space="0" w:color="auto"/>
              <w:bottom w:val="single" w:sz="4" w:space="0" w:color="auto"/>
            </w:tcBorders>
            <w:vAlign w:val="center"/>
          </w:tcPr>
          <w:p w14:paraId="250391E5" w14:textId="043AC02B" w:rsidR="00926F9F" w:rsidRPr="00CB1882" w:rsidRDefault="00926F9F" w:rsidP="00342D25">
            <w:pPr>
              <w:tabs>
                <w:tab w:val="left" w:pos="360"/>
                <w:tab w:val="left" w:pos="1134"/>
              </w:tabs>
              <w:spacing w:after="120"/>
              <w:outlineLvl w:val="2"/>
              <w:rPr>
                <w:lang w:val="en-US"/>
              </w:rPr>
            </w:pPr>
            <w:r w:rsidRPr="00CB1882">
              <w:rPr>
                <w:sz w:val="22"/>
                <w:szCs w:val="22"/>
                <w:lang w:val="en-US"/>
              </w:rPr>
              <w:t>Executarea manuala a filetului la tevi din otel pentru instalatii, cu diametrul pina la 3/4"</w:t>
            </w:r>
          </w:p>
        </w:tc>
        <w:tc>
          <w:tcPr>
            <w:tcW w:w="1275" w:type="dxa"/>
            <w:tcBorders>
              <w:top w:val="single" w:sz="4" w:space="0" w:color="auto"/>
              <w:bottom w:val="single" w:sz="4" w:space="0" w:color="auto"/>
            </w:tcBorders>
            <w:vAlign w:val="center"/>
          </w:tcPr>
          <w:p w14:paraId="1500D31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5ACCC65F" w14:textId="5CEADDC1"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4E1AB09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C785EE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0DC94A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493FF6B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35E8330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7FA730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0,6400</w:t>
            </w:r>
          </w:p>
        </w:tc>
      </w:tr>
      <w:tr w:rsidR="00926F9F" w:rsidRPr="00CB1882" w14:paraId="3B66C7C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0F4CE9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AA76DB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1542126108945</w:t>
            </w:r>
          </w:p>
        </w:tc>
        <w:tc>
          <w:tcPr>
            <w:tcW w:w="4536" w:type="dxa"/>
            <w:gridSpan w:val="3"/>
            <w:tcBorders>
              <w:top w:val="nil"/>
              <w:bottom w:val="single" w:sz="2" w:space="0" w:color="auto"/>
            </w:tcBorders>
            <w:vAlign w:val="center"/>
          </w:tcPr>
          <w:p w14:paraId="0429227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Ulei de in sicativat</w:t>
            </w:r>
          </w:p>
        </w:tc>
        <w:tc>
          <w:tcPr>
            <w:tcW w:w="1275" w:type="dxa"/>
            <w:tcBorders>
              <w:top w:val="nil"/>
              <w:bottom w:val="single" w:sz="2" w:space="0" w:color="auto"/>
            </w:tcBorders>
            <w:vAlign w:val="center"/>
          </w:tcPr>
          <w:p w14:paraId="391BAAA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56EEC2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0,0600</w:t>
            </w:r>
          </w:p>
        </w:tc>
      </w:tr>
      <w:tr w:rsidR="00926F9F" w:rsidRPr="00CB1882" w14:paraId="34C0E26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10AB98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37CCF5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262AAE7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4E73189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083362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0,0320</w:t>
            </w:r>
          </w:p>
        </w:tc>
      </w:tr>
      <w:tr w:rsidR="00926F9F" w:rsidRPr="00CB1882" w14:paraId="2AE292A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6B9CB9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0C4B26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2320116200573</w:t>
            </w:r>
          </w:p>
        </w:tc>
        <w:tc>
          <w:tcPr>
            <w:tcW w:w="4536" w:type="dxa"/>
            <w:gridSpan w:val="3"/>
            <w:tcBorders>
              <w:top w:val="nil"/>
              <w:bottom w:val="single" w:sz="2" w:space="0" w:color="auto"/>
            </w:tcBorders>
            <w:vAlign w:val="center"/>
          </w:tcPr>
          <w:p w14:paraId="14FD02F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Benzina auto</w:t>
            </w:r>
          </w:p>
        </w:tc>
        <w:tc>
          <w:tcPr>
            <w:tcW w:w="1275" w:type="dxa"/>
            <w:tcBorders>
              <w:top w:val="nil"/>
              <w:bottom w:val="single" w:sz="2" w:space="0" w:color="auto"/>
            </w:tcBorders>
            <w:vAlign w:val="center"/>
          </w:tcPr>
          <w:p w14:paraId="4968A17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l</w:t>
            </w:r>
          </w:p>
        </w:tc>
        <w:tc>
          <w:tcPr>
            <w:tcW w:w="1985" w:type="dxa"/>
            <w:gridSpan w:val="2"/>
            <w:tcBorders>
              <w:top w:val="nil"/>
              <w:bottom w:val="single" w:sz="2" w:space="0" w:color="auto"/>
            </w:tcBorders>
            <w:vAlign w:val="center"/>
          </w:tcPr>
          <w:p w14:paraId="4E082E3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0,2000</w:t>
            </w:r>
          </w:p>
        </w:tc>
      </w:tr>
      <w:tr w:rsidR="00926F9F" w:rsidRPr="00CB1882" w14:paraId="6FA35BC2"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1210F3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236</w:t>
            </w:r>
          </w:p>
        </w:tc>
        <w:tc>
          <w:tcPr>
            <w:tcW w:w="1701" w:type="dxa"/>
            <w:gridSpan w:val="2"/>
            <w:tcBorders>
              <w:top w:val="single" w:sz="4" w:space="0" w:color="auto"/>
              <w:bottom w:val="single" w:sz="4" w:space="0" w:color="auto"/>
            </w:tcBorders>
            <w:vAlign w:val="center"/>
          </w:tcPr>
          <w:p w14:paraId="7C51CF8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IB05B</w:t>
            </w:r>
          </w:p>
        </w:tc>
        <w:tc>
          <w:tcPr>
            <w:tcW w:w="4536" w:type="dxa"/>
            <w:gridSpan w:val="3"/>
            <w:tcBorders>
              <w:top w:val="single" w:sz="4" w:space="0" w:color="auto"/>
              <w:bottom w:val="single" w:sz="4" w:space="0" w:color="auto"/>
            </w:tcBorders>
            <w:vAlign w:val="center"/>
          </w:tcPr>
          <w:p w14:paraId="543EE392" w14:textId="69185937" w:rsidR="00926F9F" w:rsidRPr="00CB1882" w:rsidRDefault="00926F9F" w:rsidP="00342D25">
            <w:pPr>
              <w:tabs>
                <w:tab w:val="left" w:pos="360"/>
                <w:tab w:val="left" w:pos="1134"/>
              </w:tabs>
              <w:spacing w:after="120"/>
              <w:outlineLvl w:val="2"/>
              <w:rPr>
                <w:lang w:val="en-US"/>
              </w:rPr>
            </w:pPr>
            <w:r w:rsidRPr="00CB1882">
              <w:rPr>
                <w:sz w:val="22"/>
                <w:szCs w:val="22"/>
                <w:lang w:val="en-US"/>
              </w:rPr>
              <w:t>Radiatoare din bimetal, corpul de radiator avind 11-20 elemente (1200x500)</w:t>
            </w:r>
          </w:p>
        </w:tc>
        <w:tc>
          <w:tcPr>
            <w:tcW w:w="1275" w:type="dxa"/>
            <w:tcBorders>
              <w:top w:val="single" w:sz="4" w:space="0" w:color="auto"/>
              <w:bottom w:val="single" w:sz="4" w:space="0" w:color="auto"/>
            </w:tcBorders>
            <w:vAlign w:val="center"/>
          </w:tcPr>
          <w:p w14:paraId="0BAD2B8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5D21AAD3" w14:textId="394A0E6E"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02FF11D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9040C0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B4E276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604AA9D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2B621D2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E064E8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5,0000</w:t>
            </w:r>
          </w:p>
        </w:tc>
      </w:tr>
      <w:tr w:rsidR="00926F9F" w:rsidRPr="00CB1882" w14:paraId="2DA4D1F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E5D4B7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C25CC1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28221157000001200</w:t>
            </w:r>
          </w:p>
        </w:tc>
        <w:tc>
          <w:tcPr>
            <w:tcW w:w="4536" w:type="dxa"/>
            <w:gridSpan w:val="3"/>
            <w:tcBorders>
              <w:top w:val="nil"/>
              <w:bottom w:val="single" w:sz="2" w:space="0" w:color="auto"/>
            </w:tcBorders>
            <w:vAlign w:val="center"/>
          </w:tcPr>
          <w:p w14:paraId="4113320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Radiator (1200x500)</w:t>
            </w:r>
          </w:p>
        </w:tc>
        <w:tc>
          <w:tcPr>
            <w:tcW w:w="1275" w:type="dxa"/>
            <w:tcBorders>
              <w:top w:val="nil"/>
              <w:bottom w:val="single" w:sz="2" w:space="0" w:color="auto"/>
            </w:tcBorders>
            <w:vAlign w:val="center"/>
          </w:tcPr>
          <w:p w14:paraId="1872D55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86F373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7659695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7183DB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8052DE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29C0257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4B69C81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42E7C0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0,0800</w:t>
            </w:r>
          </w:p>
        </w:tc>
      </w:tr>
      <w:tr w:rsidR="00926F9F" w:rsidRPr="00CB1882" w14:paraId="0E58D7B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F2C1DE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A84105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7773C93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2FFC687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13FF9A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0,1600</w:t>
            </w:r>
          </w:p>
        </w:tc>
      </w:tr>
      <w:tr w:rsidR="00926F9F" w:rsidRPr="00CB1882" w14:paraId="08215FF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157E70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447370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2811236832352</w:t>
            </w:r>
          </w:p>
        </w:tc>
        <w:tc>
          <w:tcPr>
            <w:tcW w:w="4536" w:type="dxa"/>
            <w:gridSpan w:val="3"/>
            <w:tcBorders>
              <w:top w:val="nil"/>
              <w:bottom w:val="single" w:sz="2" w:space="0" w:color="auto"/>
            </w:tcBorders>
            <w:vAlign w:val="center"/>
          </w:tcPr>
          <w:p w14:paraId="5B16AED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Burghiu cu cap widia cu D=8</w:t>
            </w:r>
          </w:p>
        </w:tc>
        <w:tc>
          <w:tcPr>
            <w:tcW w:w="1275" w:type="dxa"/>
            <w:tcBorders>
              <w:top w:val="nil"/>
              <w:bottom w:val="single" w:sz="2" w:space="0" w:color="auto"/>
            </w:tcBorders>
            <w:vAlign w:val="center"/>
          </w:tcPr>
          <w:p w14:paraId="103E710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68219B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0,1000</w:t>
            </w:r>
          </w:p>
        </w:tc>
      </w:tr>
      <w:tr w:rsidR="00926F9F" w:rsidRPr="00CB1882" w14:paraId="29EAFCB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36B627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9AC6F7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2875276313344</w:t>
            </w:r>
          </w:p>
        </w:tc>
        <w:tc>
          <w:tcPr>
            <w:tcW w:w="4536" w:type="dxa"/>
            <w:gridSpan w:val="3"/>
            <w:tcBorders>
              <w:top w:val="nil"/>
              <w:bottom w:val="single" w:sz="2" w:space="0" w:color="auto"/>
            </w:tcBorders>
            <w:vAlign w:val="center"/>
          </w:tcPr>
          <w:p w14:paraId="773D80C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Diblu cu expandare cu D= 8</w:t>
            </w:r>
          </w:p>
        </w:tc>
        <w:tc>
          <w:tcPr>
            <w:tcW w:w="1275" w:type="dxa"/>
            <w:tcBorders>
              <w:top w:val="nil"/>
              <w:bottom w:val="single" w:sz="2" w:space="0" w:color="auto"/>
            </w:tcBorders>
            <w:vAlign w:val="center"/>
          </w:tcPr>
          <w:p w14:paraId="0D82038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FCDEC3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8,0000</w:t>
            </w:r>
          </w:p>
        </w:tc>
      </w:tr>
      <w:tr w:rsidR="00926F9F" w:rsidRPr="00CB1882" w14:paraId="6E585C6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6ED444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7605AA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2952270007609</w:t>
            </w:r>
          </w:p>
        </w:tc>
        <w:tc>
          <w:tcPr>
            <w:tcW w:w="4536" w:type="dxa"/>
            <w:gridSpan w:val="3"/>
            <w:tcBorders>
              <w:top w:val="nil"/>
              <w:bottom w:val="single" w:sz="2" w:space="0" w:color="auto"/>
            </w:tcBorders>
            <w:vAlign w:val="center"/>
          </w:tcPr>
          <w:p w14:paraId="5682F88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Masina de gaurit electrica</w:t>
            </w:r>
          </w:p>
        </w:tc>
        <w:tc>
          <w:tcPr>
            <w:tcW w:w="1275" w:type="dxa"/>
            <w:tcBorders>
              <w:top w:val="nil"/>
              <w:bottom w:val="single" w:sz="2" w:space="0" w:color="auto"/>
            </w:tcBorders>
            <w:vAlign w:val="center"/>
          </w:tcPr>
          <w:p w14:paraId="798666C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3420EE0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0,5000</w:t>
            </w:r>
          </w:p>
        </w:tc>
      </w:tr>
      <w:tr w:rsidR="00926F9F" w:rsidRPr="00CB1882" w14:paraId="53CB0E5D"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EDCED4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237</w:t>
            </w:r>
          </w:p>
        </w:tc>
        <w:tc>
          <w:tcPr>
            <w:tcW w:w="1701" w:type="dxa"/>
            <w:gridSpan w:val="2"/>
            <w:tcBorders>
              <w:top w:val="single" w:sz="4" w:space="0" w:color="auto"/>
              <w:bottom w:val="single" w:sz="4" w:space="0" w:color="auto"/>
            </w:tcBorders>
            <w:vAlign w:val="center"/>
          </w:tcPr>
          <w:p w14:paraId="0C876FF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IC35D</w:t>
            </w:r>
          </w:p>
        </w:tc>
        <w:tc>
          <w:tcPr>
            <w:tcW w:w="4536" w:type="dxa"/>
            <w:gridSpan w:val="3"/>
            <w:tcBorders>
              <w:top w:val="single" w:sz="4" w:space="0" w:color="auto"/>
              <w:bottom w:val="single" w:sz="4" w:space="0" w:color="auto"/>
            </w:tcBorders>
            <w:vAlign w:val="center"/>
          </w:tcPr>
          <w:p w14:paraId="0D6FFC7E" w14:textId="7C53F4F1" w:rsidR="00926F9F" w:rsidRPr="00CB1882" w:rsidRDefault="00926F9F" w:rsidP="00342D25">
            <w:pPr>
              <w:tabs>
                <w:tab w:val="left" w:pos="360"/>
                <w:tab w:val="left" w:pos="1134"/>
              </w:tabs>
              <w:spacing w:after="120"/>
              <w:outlineLvl w:val="2"/>
              <w:rPr>
                <w:lang w:val="en-US"/>
              </w:rPr>
            </w:pPr>
            <w:r w:rsidRPr="00CB1882">
              <w:rPr>
                <w:sz w:val="22"/>
                <w:szCs w:val="22"/>
                <w:lang w:val="en-US"/>
              </w:rPr>
              <w:t>Teava din polipropilena armata, montata, la legatura corpurilor sau aparatelor de incalzire, in instalatii de incalzire centrala, avind diametrul exterior de 32,0 mm</w:t>
            </w:r>
          </w:p>
        </w:tc>
        <w:tc>
          <w:tcPr>
            <w:tcW w:w="1275" w:type="dxa"/>
            <w:tcBorders>
              <w:top w:val="single" w:sz="4" w:space="0" w:color="auto"/>
              <w:bottom w:val="single" w:sz="4" w:space="0" w:color="auto"/>
            </w:tcBorders>
            <w:vAlign w:val="center"/>
          </w:tcPr>
          <w:p w14:paraId="1C36142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1F7E8543" w14:textId="66238937"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5,6000</w:t>
            </w:r>
          </w:p>
        </w:tc>
      </w:tr>
      <w:tr w:rsidR="00926F9F" w:rsidRPr="00CB1882" w14:paraId="32C9C9B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FF2FA6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77C00A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0B30EC7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6EEC721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FE2970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2,5200</w:t>
            </w:r>
          </w:p>
        </w:tc>
      </w:tr>
      <w:tr w:rsidR="00926F9F" w:rsidRPr="00CB1882" w14:paraId="0B46EB1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24CD61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8BDEAF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252121671000032</w:t>
            </w:r>
          </w:p>
        </w:tc>
        <w:tc>
          <w:tcPr>
            <w:tcW w:w="4536" w:type="dxa"/>
            <w:gridSpan w:val="3"/>
            <w:tcBorders>
              <w:top w:val="nil"/>
              <w:bottom w:val="single" w:sz="2" w:space="0" w:color="auto"/>
            </w:tcBorders>
            <w:vAlign w:val="center"/>
          </w:tcPr>
          <w:p w14:paraId="08EB47C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Teava din polietilena sau polipropilena d32</w:t>
            </w:r>
          </w:p>
        </w:tc>
        <w:tc>
          <w:tcPr>
            <w:tcW w:w="1275" w:type="dxa"/>
            <w:tcBorders>
              <w:top w:val="nil"/>
              <w:bottom w:val="single" w:sz="2" w:space="0" w:color="auto"/>
            </w:tcBorders>
            <w:vAlign w:val="center"/>
          </w:tcPr>
          <w:p w14:paraId="452D12B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6D34525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5,7680</w:t>
            </w:r>
          </w:p>
        </w:tc>
      </w:tr>
      <w:tr w:rsidR="00926F9F" w:rsidRPr="00CB1882" w14:paraId="08D8367B"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AB54FA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238</w:t>
            </w:r>
          </w:p>
        </w:tc>
        <w:tc>
          <w:tcPr>
            <w:tcW w:w="1701" w:type="dxa"/>
            <w:gridSpan w:val="2"/>
            <w:tcBorders>
              <w:top w:val="single" w:sz="4" w:space="0" w:color="auto"/>
              <w:bottom w:val="single" w:sz="4" w:space="0" w:color="auto"/>
            </w:tcBorders>
            <w:vAlign w:val="center"/>
          </w:tcPr>
          <w:p w14:paraId="58BCCCD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IC35B</w:t>
            </w:r>
          </w:p>
        </w:tc>
        <w:tc>
          <w:tcPr>
            <w:tcW w:w="4536" w:type="dxa"/>
            <w:gridSpan w:val="3"/>
            <w:tcBorders>
              <w:top w:val="single" w:sz="4" w:space="0" w:color="auto"/>
              <w:bottom w:val="single" w:sz="4" w:space="0" w:color="auto"/>
            </w:tcBorders>
            <w:vAlign w:val="center"/>
          </w:tcPr>
          <w:p w14:paraId="1D67CBCC" w14:textId="3BE8CC52" w:rsidR="00926F9F" w:rsidRPr="00CB1882" w:rsidRDefault="00926F9F" w:rsidP="00342D25">
            <w:pPr>
              <w:tabs>
                <w:tab w:val="left" w:pos="360"/>
                <w:tab w:val="left" w:pos="1134"/>
              </w:tabs>
              <w:spacing w:after="120"/>
              <w:outlineLvl w:val="2"/>
              <w:rPr>
                <w:lang w:val="en-US"/>
              </w:rPr>
            </w:pPr>
            <w:r w:rsidRPr="00CB1882">
              <w:rPr>
                <w:sz w:val="22"/>
                <w:szCs w:val="22"/>
                <w:lang w:val="en-US"/>
              </w:rPr>
              <w:t>Teava din polipropilena armata, montata, la legatura corpurilor sau aparatelor de incalzire, in instalatii de incalzire centrala, avind diametrul exterior de 20,0 mm</w:t>
            </w:r>
          </w:p>
        </w:tc>
        <w:tc>
          <w:tcPr>
            <w:tcW w:w="1275" w:type="dxa"/>
            <w:tcBorders>
              <w:top w:val="single" w:sz="4" w:space="0" w:color="auto"/>
              <w:bottom w:val="single" w:sz="4" w:space="0" w:color="auto"/>
            </w:tcBorders>
            <w:vAlign w:val="center"/>
          </w:tcPr>
          <w:p w14:paraId="3202239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46962362" w14:textId="6CF3288C"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1,8000</w:t>
            </w:r>
          </w:p>
        </w:tc>
      </w:tr>
      <w:tr w:rsidR="00926F9F" w:rsidRPr="00CB1882" w14:paraId="4080B8A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9AEB1E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DEC8F2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273C1AD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47DE7DF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D92B6E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0,6300</w:t>
            </w:r>
          </w:p>
        </w:tc>
      </w:tr>
      <w:tr w:rsidR="00926F9F" w:rsidRPr="00CB1882" w14:paraId="706A1FC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537CF1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91117B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252121671000020</w:t>
            </w:r>
          </w:p>
        </w:tc>
        <w:tc>
          <w:tcPr>
            <w:tcW w:w="4536" w:type="dxa"/>
            <w:gridSpan w:val="3"/>
            <w:tcBorders>
              <w:top w:val="nil"/>
              <w:bottom w:val="single" w:sz="2" w:space="0" w:color="auto"/>
            </w:tcBorders>
            <w:vAlign w:val="center"/>
          </w:tcPr>
          <w:p w14:paraId="4FC8EB8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Teava din polietilena sau polipropilena d20</w:t>
            </w:r>
          </w:p>
        </w:tc>
        <w:tc>
          <w:tcPr>
            <w:tcW w:w="1275" w:type="dxa"/>
            <w:tcBorders>
              <w:top w:val="nil"/>
              <w:bottom w:val="single" w:sz="2" w:space="0" w:color="auto"/>
            </w:tcBorders>
            <w:vAlign w:val="center"/>
          </w:tcPr>
          <w:p w14:paraId="6A007E8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3002A46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1,8540</w:t>
            </w:r>
          </w:p>
        </w:tc>
      </w:tr>
      <w:tr w:rsidR="00926F9F" w:rsidRPr="00CB1882" w14:paraId="55AA1795"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2528BC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239</w:t>
            </w:r>
          </w:p>
        </w:tc>
        <w:tc>
          <w:tcPr>
            <w:tcW w:w="1701" w:type="dxa"/>
            <w:gridSpan w:val="2"/>
            <w:tcBorders>
              <w:top w:val="single" w:sz="4" w:space="0" w:color="auto"/>
              <w:bottom w:val="single" w:sz="4" w:space="0" w:color="auto"/>
            </w:tcBorders>
            <w:vAlign w:val="center"/>
          </w:tcPr>
          <w:p w14:paraId="23CA4EC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IC38C</w:t>
            </w:r>
          </w:p>
        </w:tc>
        <w:tc>
          <w:tcPr>
            <w:tcW w:w="4536" w:type="dxa"/>
            <w:gridSpan w:val="3"/>
            <w:tcBorders>
              <w:top w:val="single" w:sz="4" w:space="0" w:color="auto"/>
              <w:bottom w:val="single" w:sz="4" w:space="0" w:color="auto"/>
            </w:tcBorders>
            <w:vAlign w:val="center"/>
          </w:tcPr>
          <w:p w14:paraId="527F6308" w14:textId="6832F91C" w:rsidR="00926F9F" w:rsidRPr="00CB1882" w:rsidRDefault="00926F9F" w:rsidP="00342D25">
            <w:pPr>
              <w:tabs>
                <w:tab w:val="left" w:pos="360"/>
                <w:tab w:val="left" w:pos="1134"/>
              </w:tabs>
              <w:spacing w:after="120"/>
              <w:outlineLvl w:val="2"/>
              <w:rPr>
                <w:lang w:val="en-US"/>
              </w:rPr>
            </w:pPr>
            <w:r w:rsidRPr="00CB1882">
              <w:rPr>
                <w:sz w:val="22"/>
                <w:szCs w:val="22"/>
                <w:lang w:val="en-US"/>
              </w:rPr>
              <w:t>Piesa de racordare (fiting), cu 2 imbinari, din polipropilena imbinate prin polifusiune cu teava din polipropilena armata, avind diametrul exterior de 32,0 mm</w:t>
            </w:r>
          </w:p>
        </w:tc>
        <w:tc>
          <w:tcPr>
            <w:tcW w:w="1275" w:type="dxa"/>
            <w:tcBorders>
              <w:top w:val="single" w:sz="4" w:space="0" w:color="auto"/>
              <w:bottom w:val="single" w:sz="4" w:space="0" w:color="auto"/>
            </w:tcBorders>
            <w:vAlign w:val="center"/>
          </w:tcPr>
          <w:p w14:paraId="7C06F86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60130B6C" w14:textId="47677CFE"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0BA3A21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95797C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0678A2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0F2C15F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2952B09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44D7C3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0,8400</w:t>
            </w:r>
          </w:p>
        </w:tc>
      </w:tr>
      <w:tr w:rsidR="00926F9F" w:rsidRPr="00CB1882" w14:paraId="6F8AEC1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F8D870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382B08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2875274110102322</w:t>
            </w:r>
          </w:p>
        </w:tc>
        <w:tc>
          <w:tcPr>
            <w:tcW w:w="4536" w:type="dxa"/>
            <w:gridSpan w:val="3"/>
            <w:tcBorders>
              <w:top w:val="nil"/>
              <w:bottom w:val="single" w:sz="2" w:space="0" w:color="auto"/>
            </w:tcBorders>
            <w:vAlign w:val="center"/>
          </w:tcPr>
          <w:p w14:paraId="17BAE45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Piesa de racordare 2x32</w:t>
            </w:r>
          </w:p>
        </w:tc>
        <w:tc>
          <w:tcPr>
            <w:tcW w:w="1275" w:type="dxa"/>
            <w:tcBorders>
              <w:top w:val="nil"/>
              <w:bottom w:val="single" w:sz="2" w:space="0" w:color="auto"/>
            </w:tcBorders>
            <w:vAlign w:val="center"/>
          </w:tcPr>
          <w:p w14:paraId="77D79BE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584B7C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3E448F7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F8FFAE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19A6EE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2112307325046</w:t>
            </w:r>
          </w:p>
        </w:tc>
        <w:tc>
          <w:tcPr>
            <w:tcW w:w="4536" w:type="dxa"/>
            <w:gridSpan w:val="3"/>
            <w:tcBorders>
              <w:top w:val="nil"/>
              <w:bottom w:val="single" w:sz="2" w:space="0" w:color="auto"/>
            </w:tcBorders>
            <w:vAlign w:val="center"/>
          </w:tcPr>
          <w:p w14:paraId="6C9C6F3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absorbanta</w:t>
            </w:r>
          </w:p>
        </w:tc>
        <w:tc>
          <w:tcPr>
            <w:tcW w:w="1275" w:type="dxa"/>
            <w:tcBorders>
              <w:top w:val="nil"/>
              <w:bottom w:val="single" w:sz="2" w:space="0" w:color="auto"/>
            </w:tcBorders>
            <w:vAlign w:val="center"/>
          </w:tcPr>
          <w:p w14:paraId="4863D47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8DAD5B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0,0800</w:t>
            </w:r>
          </w:p>
        </w:tc>
      </w:tr>
      <w:tr w:rsidR="00926F9F" w:rsidRPr="00CB1882" w14:paraId="626D7E5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740897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1E788A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3220137315778</w:t>
            </w:r>
          </w:p>
        </w:tc>
        <w:tc>
          <w:tcPr>
            <w:tcW w:w="4536" w:type="dxa"/>
            <w:gridSpan w:val="3"/>
            <w:tcBorders>
              <w:top w:val="nil"/>
              <w:bottom w:val="single" w:sz="2" w:space="0" w:color="auto"/>
            </w:tcBorders>
            <w:vAlign w:val="center"/>
          </w:tcPr>
          <w:p w14:paraId="1A716AD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Decapant</w:t>
            </w:r>
          </w:p>
        </w:tc>
        <w:tc>
          <w:tcPr>
            <w:tcW w:w="1275" w:type="dxa"/>
            <w:tcBorders>
              <w:top w:val="nil"/>
              <w:bottom w:val="single" w:sz="2" w:space="0" w:color="auto"/>
            </w:tcBorders>
            <w:vAlign w:val="center"/>
          </w:tcPr>
          <w:p w14:paraId="0C1DB37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A79EC5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0,0320</w:t>
            </w:r>
          </w:p>
        </w:tc>
      </w:tr>
      <w:tr w:rsidR="00926F9F" w:rsidRPr="00CB1882" w14:paraId="11CCBE3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D95495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32B781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2940600003000</w:t>
            </w:r>
          </w:p>
        </w:tc>
        <w:tc>
          <w:tcPr>
            <w:tcW w:w="4536" w:type="dxa"/>
            <w:gridSpan w:val="3"/>
            <w:tcBorders>
              <w:top w:val="nil"/>
              <w:bottom w:val="single" w:sz="2" w:space="0" w:color="auto"/>
            </w:tcBorders>
            <w:vAlign w:val="center"/>
          </w:tcPr>
          <w:p w14:paraId="35AB740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Aparat de sudura pentru polifisiune</w:t>
            </w:r>
          </w:p>
        </w:tc>
        <w:tc>
          <w:tcPr>
            <w:tcW w:w="1275" w:type="dxa"/>
            <w:tcBorders>
              <w:top w:val="nil"/>
              <w:bottom w:val="single" w:sz="2" w:space="0" w:color="auto"/>
            </w:tcBorders>
            <w:vAlign w:val="center"/>
          </w:tcPr>
          <w:p w14:paraId="0D902B8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6EE2E73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0,0840</w:t>
            </w:r>
          </w:p>
        </w:tc>
      </w:tr>
      <w:tr w:rsidR="00926F9F" w:rsidRPr="00CB1882" w14:paraId="32D2AE6C"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6A8FA7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240</w:t>
            </w:r>
          </w:p>
        </w:tc>
        <w:tc>
          <w:tcPr>
            <w:tcW w:w="1701" w:type="dxa"/>
            <w:gridSpan w:val="2"/>
            <w:tcBorders>
              <w:top w:val="single" w:sz="4" w:space="0" w:color="auto"/>
              <w:bottom w:val="single" w:sz="4" w:space="0" w:color="auto"/>
            </w:tcBorders>
            <w:vAlign w:val="center"/>
          </w:tcPr>
          <w:p w14:paraId="4B9EC9C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IC38I</w:t>
            </w:r>
          </w:p>
        </w:tc>
        <w:tc>
          <w:tcPr>
            <w:tcW w:w="4536" w:type="dxa"/>
            <w:gridSpan w:val="3"/>
            <w:tcBorders>
              <w:top w:val="single" w:sz="4" w:space="0" w:color="auto"/>
              <w:bottom w:val="single" w:sz="4" w:space="0" w:color="auto"/>
            </w:tcBorders>
            <w:vAlign w:val="center"/>
          </w:tcPr>
          <w:p w14:paraId="63E58C16" w14:textId="068B830A" w:rsidR="00926F9F" w:rsidRPr="00CB1882" w:rsidRDefault="00926F9F" w:rsidP="00342D25">
            <w:pPr>
              <w:tabs>
                <w:tab w:val="left" w:pos="360"/>
                <w:tab w:val="left" w:pos="1134"/>
              </w:tabs>
              <w:spacing w:after="120"/>
              <w:outlineLvl w:val="2"/>
              <w:rPr>
                <w:lang w:val="en-US"/>
              </w:rPr>
            </w:pPr>
            <w:r w:rsidRPr="00CB1882">
              <w:rPr>
                <w:sz w:val="22"/>
                <w:szCs w:val="22"/>
                <w:lang w:val="en-US"/>
              </w:rPr>
              <w:t>Piesa de racordare (fiting), cu 3 imbinari, din polipropilena imbinate prin polifusiune cu teava din polipropilena armata, avind diametrul exterior de 32,0 mm</w:t>
            </w:r>
          </w:p>
        </w:tc>
        <w:tc>
          <w:tcPr>
            <w:tcW w:w="1275" w:type="dxa"/>
            <w:tcBorders>
              <w:top w:val="single" w:sz="4" w:space="0" w:color="auto"/>
              <w:bottom w:val="single" w:sz="4" w:space="0" w:color="auto"/>
            </w:tcBorders>
            <w:vAlign w:val="center"/>
          </w:tcPr>
          <w:p w14:paraId="783C0E4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12DFE7F7" w14:textId="312EBE45"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25EF48A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77A27D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45775A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2A49DFB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6F17301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79DA5D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1,2000</w:t>
            </w:r>
          </w:p>
        </w:tc>
      </w:tr>
      <w:tr w:rsidR="00926F9F" w:rsidRPr="00CB1882" w14:paraId="06DFF1E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7C3D11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E393AB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2875274110102323</w:t>
            </w:r>
          </w:p>
        </w:tc>
        <w:tc>
          <w:tcPr>
            <w:tcW w:w="4536" w:type="dxa"/>
            <w:gridSpan w:val="3"/>
            <w:tcBorders>
              <w:top w:val="nil"/>
              <w:bottom w:val="single" w:sz="2" w:space="0" w:color="auto"/>
            </w:tcBorders>
            <w:vAlign w:val="center"/>
          </w:tcPr>
          <w:p w14:paraId="548D824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Piesa de racordare 3x32</w:t>
            </w:r>
          </w:p>
        </w:tc>
        <w:tc>
          <w:tcPr>
            <w:tcW w:w="1275" w:type="dxa"/>
            <w:tcBorders>
              <w:top w:val="nil"/>
              <w:bottom w:val="single" w:sz="2" w:space="0" w:color="auto"/>
            </w:tcBorders>
            <w:vAlign w:val="center"/>
          </w:tcPr>
          <w:p w14:paraId="53CAA4F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026ADA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17192A7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84FDA6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A7B413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2112307325046</w:t>
            </w:r>
          </w:p>
        </w:tc>
        <w:tc>
          <w:tcPr>
            <w:tcW w:w="4536" w:type="dxa"/>
            <w:gridSpan w:val="3"/>
            <w:tcBorders>
              <w:top w:val="nil"/>
              <w:bottom w:val="single" w:sz="2" w:space="0" w:color="auto"/>
            </w:tcBorders>
            <w:vAlign w:val="center"/>
          </w:tcPr>
          <w:p w14:paraId="3581CEF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absorbanta</w:t>
            </w:r>
          </w:p>
        </w:tc>
        <w:tc>
          <w:tcPr>
            <w:tcW w:w="1275" w:type="dxa"/>
            <w:tcBorders>
              <w:top w:val="nil"/>
              <w:bottom w:val="single" w:sz="2" w:space="0" w:color="auto"/>
            </w:tcBorders>
            <w:vAlign w:val="center"/>
          </w:tcPr>
          <w:p w14:paraId="4FEDE0D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3D6EB9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0,1200</w:t>
            </w:r>
          </w:p>
        </w:tc>
      </w:tr>
      <w:tr w:rsidR="00926F9F" w:rsidRPr="00CB1882" w14:paraId="2162540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B7F080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362A9A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3220137315778</w:t>
            </w:r>
          </w:p>
        </w:tc>
        <w:tc>
          <w:tcPr>
            <w:tcW w:w="4536" w:type="dxa"/>
            <w:gridSpan w:val="3"/>
            <w:tcBorders>
              <w:top w:val="nil"/>
              <w:bottom w:val="single" w:sz="2" w:space="0" w:color="auto"/>
            </w:tcBorders>
            <w:vAlign w:val="center"/>
          </w:tcPr>
          <w:p w14:paraId="4B12B08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Decapant</w:t>
            </w:r>
          </w:p>
        </w:tc>
        <w:tc>
          <w:tcPr>
            <w:tcW w:w="1275" w:type="dxa"/>
            <w:tcBorders>
              <w:top w:val="nil"/>
              <w:bottom w:val="single" w:sz="2" w:space="0" w:color="auto"/>
            </w:tcBorders>
            <w:vAlign w:val="center"/>
          </w:tcPr>
          <w:p w14:paraId="270BDF0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D76CB4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0,0320</w:t>
            </w:r>
          </w:p>
        </w:tc>
      </w:tr>
      <w:tr w:rsidR="00926F9F" w:rsidRPr="00CB1882" w14:paraId="6102940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43EE24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B7B345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2940600003000</w:t>
            </w:r>
          </w:p>
        </w:tc>
        <w:tc>
          <w:tcPr>
            <w:tcW w:w="4536" w:type="dxa"/>
            <w:gridSpan w:val="3"/>
            <w:tcBorders>
              <w:top w:val="nil"/>
              <w:bottom w:val="single" w:sz="2" w:space="0" w:color="auto"/>
            </w:tcBorders>
            <w:vAlign w:val="center"/>
          </w:tcPr>
          <w:p w14:paraId="10943EE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Aparat de sudura pentru polifisiune</w:t>
            </w:r>
          </w:p>
        </w:tc>
        <w:tc>
          <w:tcPr>
            <w:tcW w:w="1275" w:type="dxa"/>
            <w:tcBorders>
              <w:top w:val="nil"/>
              <w:bottom w:val="single" w:sz="2" w:space="0" w:color="auto"/>
            </w:tcBorders>
            <w:vAlign w:val="center"/>
          </w:tcPr>
          <w:p w14:paraId="223D23F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1E98A51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0,1200</w:t>
            </w:r>
          </w:p>
        </w:tc>
      </w:tr>
      <w:tr w:rsidR="00926F9F" w:rsidRPr="00CB1882" w14:paraId="750BD08D"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AF602F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241</w:t>
            </w:r>
          </w:p>
        </w:tc>
        <w:tc>
          <w:tcPr>
            <w:tcW w:w="1701" w:type="dxa"/>
            <w:gridSpan w:val="2"/>
            <w:tcBorders>
              <w:top w:val="single" w:sz="4" w:space="0" w:color="auto"/>
              <w:bottom w:val="single" w:sz="4" w:space="0" w:color="auto"/>
            </w:tcBorders>
            <w:vAlign w:val="center"/>
          </w:tcPr>
          <w:p w14:paraId="0ADBEA6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IC53C</w:t>
            </w:r>
          </w:p>
        </w:tc>
        <w:tc>
          <w:tcPr>
            <w:tcW w:w="4536" w:type="dxa"/>
            <w:gridSpan w:val="3"/>
            <w:tcBorders>
              <w:top w:val="single" w:sz="4" w:space="0" w:color="auto"/>
              <w:bottom w:val="single" w:sz="4" w:space="0" w:color="auto"/>
            </w:tcBorders>
            <w:vAlign w:val="center"/>
          </w:tcPr>
          <w:p w14:paraId="2B366F30" w14:textId="69463A46" w:rsidR="00926F9F" w:rsidRPr="00CB1882" w:rsidRDefault="00926F9F" w:rsidP="00342D25">
            <w:pPr>
              <w:tabs>
                <w:tab w:val="left" w:pos="360"/>
                <w:tab w:val="left" w:pos="1134"/>
              </w:tabs>
              <w:spacing w:after="120"/>
              <w:outlineLvl w:val="2"/>
              <w:rPr>
                <w:lang w:val="en-US"/>
              </w:rPr>
            </w:pPr>
            <w:r w:rsidRPr="00CB1882">
              <w:rPr>
                <w:sz w:val="22"/>
                <w:szCs w:val="22"/>
                <w:lang w:val="en-US"/>
              </w:rPr>
              <w:t>Racord olandez U2, negru, avind diametrul de 1 1/4"</w:t>
            </w:r>
          </w:p>
        </w:tc>
        <w:tc>
          <w:tcPr>
            <w:tcW w:w="1275" w:type="dxa"/>
            <w:tcBorders>
              <w:top w:val="single" w:sz="4" w:space="0" w:color="auto"/>
              <w:bottom w:val="single" w:sz="4" w:space="0" w:color="auto"/>
            </w:tcBorders>
            <w:vAlign w:val="center"/>
          </w:tcPr>
          <w:p w14:paraId="62543CD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6EF98262" w14:textId="46368E22"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7916A67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14CA13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3D2904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4FF5DBF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260398D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30A9C2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6002E62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4FE0D8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159170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287527411900032</w:t>
            </w:r>
          </w:p>
        </w:tc>
        <w:tc>
          <w:tcPr>
            <w:tcW w:w="4536" w:type="dxa"/>
            <w:gridSpan w:val="3"/>
            <w:tcBorders>
              <w:top w:val="nil"/>
              <w:bottom w:val="single" w:sz="2" w:space="0" w:color="auto"/>
            </w:tcBorders>
            <w:vAlign w:val="center"/>
          </w:tcPr>
          <w:p w14:paraId="61D6646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Cot racord olandez d32</w:t>
            </w:r>
          </w:p>
        </w:tc>
        <w:tc>
          <w:tcPr>
            <w:tcW w:w="1275" w:type="dxa"/>
            <w:tcBorders>
              <w:top w:val="nil"/>
              <w:bottom w:val="single" w:sz="2" w:space="0" w:color="auto"/>
            </w:tcBorders>
            <w:vAlign w:val="center"/>
          </w:tcPr>
          <w:p w14:paraId="78D6A7F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DF6CC2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42A1581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A438AC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C2EF73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2513206621959</w:t>
            </w:r>
          </w:p>
        </w:tc>
        <w:tc>
          <w:tcPr>
            <w:tcW w:w="4536" w:type="dxa"/>
            <w:gridSpan w:val="3"/>
            <w:tcBorders>
              <w:top w:val="nil"/>
              <w:bottom w:val="single" w:sz="2" w:space="0" w:color="auto"/>
            </w:tcBorders>
            <w:vAlign w:val="center"/>
          </w:tcPr>
          <w:p w14:paraId="70CFB2E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Placi marsit Pn-10 at. de 2 mm</w:t>
            </w:r>
          </w:p>
        </w:tc>
        <w:tc>
          <w:tcPr>
            <w:tcW w:w="1275" w:type="dxa"/>
            <w:tcBorders>
              <w:top w:val="nil"/>
              <w:bottom w:val="single" w:sz="2" w:space="0" w:color="auto"/>
            </w:tcBorders>
            <w:vAlign w:val="center"/>
          </w:tcPr>
          <w:p w14:paraId="6B10312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73A4CC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0,0600</w:t>
            </w:r>
          </w:p>
        </w:tc>
      </w:tr>
      <w:tr w:rsidR="00926F9F" w:rsidRPr="00CB1882" w14:paraId="39FC643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2BE7C9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0BDC8A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2BC8744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4422BDE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3DC6AD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0,1040</w:t>
            </w:r>
          </w:p>
        </w:tc>
      </w:tr>
      <w:tr w:rsidR="00926F9F" w:rsidRPr="00CB1882" w14:paraId="07A9C84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29E951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8C947E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1CD9230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51213B1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02E433F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0,2080</w:t>
            </w:r>
          </w:p>
        </w:tc>
      </w:tr>
      <w:tr w:rsidR="00926F9F" w:rsidRPr="00CB1882" w14:paraId="1F0211A0"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774D47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242</w:t>
            </w:r>
          </w:p>
        </w:tc>
        <w:tc>
          <w:tcPr>
            <w:tcW w:w="1701" w:type="dxa"/>
            <w:gridSpan w:val="2"/>
            <w:tcBorders>
              <w:top w:val="single" w:sz="4" w:space="0" w:color="auto"/>
              <w:bottom w:val="single" w:sz="4" w:space="0" w:color="auto"/>
            </w:tcBorders>
            <w:vAlign w:val="center"/>
          </w:tcPr>
          <w:p w14:paraId="78088C9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IC50A</w:t>
            </w:r>
          </w:p>
        </w:tc>
        <w:tc>
          <w:tcPr>
            <w:tcW w:w="4536" w:type="dxa"/>
            <w:gridSpan w:val="3"/>
            <w:tcBorders>
              <w:top w:val="single" w:sz="4" w:space="0" w:color="auto"/>
              <w:bottom w:val="single" w:sz="4" w:space="0" w:color="auto"/>
            </w:tcBorders>
            <w:vAlign w:val="center"/>
          </w:tcPr>
          <w:p w14:paraId="2A34C763" w14:textId="35F78E1C" w:rsidR="00926F9F" w:rsidRPr="00CB1882" w:rsidRDefault="00926F9F" w:rsidP="00342D25">
            <w:pPr>
              <w:tabs>
                <w:tab w:val="left" w:pos="360"/>
                <w:tab w:val="left" w:pos="1134"/>
              </w:tabs>
              <w:spacing w:after="120"/>
              <w:outlineLvl w:val="2"/>
              <w:rPr>
                <w:lang w:val="en-US"/>
              </w:rPr>
            </w:pPr>
            <w:r w:rsidRPr="00CB1882">
              <w:rPr>
                <w:sz w:val="22"/>
                <w:szCs w:val="22"/>
                <w:lang w:val="en-US"/>
              </w:rPr>
              <w:t>Cot UA. 2 cu racord olandez, negru, avind diametrul de 3/8" ...1/2"</w:t>
            </w:r>
          </w:p>
        </w:tc>
        <w:tc>
          <w:tcPr>
            <w:tcW w:w="1275" w:type="dxa"/>
            <w:tcBorders>
              <w:top w:val="single" w:sz="4" w:space="0" w:color="auto"/>
              <w:bottom w:val="single" w:sz="4" w:space="0" w:color="auto"/>
            </w:tcBorders>
            <w:vAlign w:val="center"/>
          </w:tcPr>
          <w:p w14:paraId="45D1FAC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538E8E9D" w14:textId="7513A741"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2030852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D6AF2E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AF46DB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0E21E65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458F526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6582FD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0,6000</w:t>
            </w:r>
          </w:p>
        </w:tc>
      </w:tr>
      <w:tr w:rsidR="00926F9F" w:rsidRPr="00CB1882" w14:paraId="6B92F85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071038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AA1547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287527411900020</w:t>
            </w:r>
          </w:p>
        </w:tc>
        <w:tc>
          <w:tcPr>
            <w:tcW w:w="4536" w:type="dxa"/>
            <w:gridSpan w:val="3"/>
            <w:tcBorders>
              <w:top w:val="nil"/>
              <w:bottom w:val="single" w:sz="2" w:space="0" w:color="auto"/>
            </w:tcBorders>
            <w:vAlign w:val="center"/>
          </w:tcPr>
          <w:p w14:paraId="6A3348A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Cot racord olandez d20</w:t>
            </w:r>
          </w:p>
        </w:tc>
        <w:tc>
          <w:tcPr>
            <w:tcW w:w="1275" w:type="dxa"/>
            <w:tcBorders>
              <w:top w:val="nil"/>
              <w:bottom w:val="single" w:sz="2" w:space="0" w:color="auto"/>
            </w:tcBorders>
            <w:vAlign w:val="center"/>
          </w:tcPr>
          <w:p w14:paraId="4C78178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62CB11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065A2D2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04E809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EA8104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2513206621959</w:t>
            </w:r>
          </w:p>
        </w:tc>
        <w:tc>
          <w:tcPr>
            <w:tcW w:w="4536" w:type="dxa"/>
            <w:gridSpan w:val="3"/>
            <w:tcBorders>
              <w:top w:val="nil"/>
              <w:bottom w:val="single" w:sz="2" w:space="0" w:color="auto"/>
            </w:tcBorders>
            <w:vAlign w:val="center"/>
          </w:tcPr>
          <w:p w14:paraId="70852B1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Placi marsit Pn-10 at. de 2 mm</w:t>
            </w:r>
          </w:p>
        </w:tc>
        <w:tc>
          <w:tcPr>
            <w:tcW w:w="1275" w:type="dxa"/>
            <w:tcBorders>
              <w:top w:val="nil"/>
              <w:bottom w:val="single" w:sz="2" w:space="0" w:color="auto"/>
            </w:tcBorders>
            <w:vAlign w:val="center"/>
          </w:tcPr>
          <w:p w14:paraId="3FD2FB8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C0852B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0,0280</w:t>
            </w:r>
          </w:p>
        </w:tc>
      </w:tr>
      <w:tr w:rsidR="00926F9F" w:rsidRPr="00CB1882" w14:paraId="52F6A59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C8399A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FAB272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140A3B4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679084C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E42C7C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0,0480</w:t>
            </w:r>
          </w:p>
        </w:tc>
      </w:tr>
      <w:tr w:rsidR="00926F9F" w:rsidRPr="00CB1882" w14:paraId="5336228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B3C31B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F4CA78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2AC3C2A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330F6DF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1FB5D4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0,0960</w:t>
            </w:r>
          </w:p>
        </w:tc>
      </w:tr>
      <w:tr w:rsidR="00926F9F" w:rsidRPr="00CB1882" w14:paraId="2DDFBA0C"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ED704E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w:t>
            </w:r>
          </w:p>
        </w:tc>
        <w:tc>
          <w:tcPr>
            <w:tcW w:w="1701" w:type="dxa"/>
            <w:gridSpan w:val="2"/>
            <w:tcBorders>
              <w:top w:val="single" w:sz="4" w:space="0" w:color="auto"/>
              <w:bottom w:val="single" w:sz="4" w:space="0" w:color="auto"/>
            </w:tcBorders>
            <w:vAlign w:val="center"/>
          </w:tcPr>
          <w:p w14:paraId="79E51CA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ID01A</w:t>
            </w:r>
          </w:p>
        </w:tc>
        <w:tc>
          <w:tcPr>
            <w:tcW w:w="4536" w:type="dxa"/>
            <w:gridSpan w:val="3"/>
            <w:tcBorders>
              <w:top w:val="single" w:sz="4" w:space="0" w:color="auto"/>
              <w:bottom w:val="single" w:sz="4" w:space="0" w:color="auto"/>
            </w:tcBorders>
            <w:vAlign w:val="center"/>
          </w:tcPr>
          <w:p w14:paraId="43C5F761" w14:textId="5758EC93" w:rsidR="00926F9F" w:rsidRPr="00CB1882" w:rsidRDefault="00926F9F" w:rsidP="00342D25">
            <w:pPr>
              <w:tabs>
                <w:tab w:val="left" w:pos="360"/>
                <w:tab w:val="left" w:pos="1134"/>
              </w:tabs>
              <w:spacing w:after="120"/>
              <w:outlineLvl w:val="2"/>
              <w:rPr>
                <w:lang w:val="en-US"/>
              </w:rPr>
            </w:pPr>
            <w:r w:rsidRPr="00CB1882">
              <w:rPr>
                <w:sz w:val="22"/>
                <w:szCs w:val="22"/>
                <w:lang w:val="en-US"/>
              </w:rPr>
              <w:t>Robinet cu ventil cu dublu reglaj (tur sau retur) pentru instalatii de incalzire central, avind diametrul nominal de 3/8" -1/2"</w:t>
            </w:r>
          </w:p>
        </w:tc>
        <w:tc>
          <w:tcPr>
            <w:tcW w:w="1275" w:type="dxa"/>
            <w:tcBorders>
              <w:top w:val="single" w:sz="4" w:space="0" w:color="auto"/>
              <w:bottom w:val="single" w:sz="4" w:space="0" w:color="auto"/>
            </w:tcBorders>
            <w:vAlign w:val="center"/>
          </w:tcPr>
          <w:p w14:paraId="1CB00F5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5B0D721D" w14:textId="0E0455B6"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7AFCDAF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AF12D5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16500F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6AE259D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089D9F1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1EC22B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0,7200</w:t>
            </w:r>
          </w:p>
        </w:tc>
      </w:tr>
      <w:tr w:rsidR="00926F9F" w:rsidRPr="00CB1882" w14:paraId="0E73E09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169F63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916D7B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2875274202700</w:t>
            </w:r>
          </w:p>
        </w:tc>
        <w:tc>
          <w:tcPr>
            <w:tcW w:w="4536" w:type="dxa"/>
            <w:gridSpan w:val="3"/>
            <w:tcBorders>
              <w:top w:val="nil"/>
              <w:bottom w:val="single" w:sz="2" w:space="0" w:color="auto"/>
            </w:tcBorders>
            <w:vAlign w:val="center"/>
          </w:tcPr>
          <w:p w14:paraId="2C5E9BD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Robinet cu dublu reglaj</w:t>
            </w:r>
          </w:p>
        </w:tc>
        <w:tc>
          <w:tcPr>
            <w:tcW w:w="1275" w:type="dxa"/>
            <w:tcBorders>
              <w:top w:val="nil"/>
              <w:bottom w:val="single" w:sz="2" w:space="0" w:color="auto"/>
            </w:tcBorders>
            <w:vAlign w:val="center"/>
          </w:tcPr>
          <w:p w14:paraId="448D537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CC78CD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7DF79BF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E7ACBE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7ED43B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044BCBC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6AD5544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50F107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0,0480</w:t>
            </w:r>
          </w:p>
        </w:tc>
      </w:tr>
      <w:tr w:rsidR="00926F9F" w:rsidRPr="00CB1882" w14:paraId="01E0CCA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F28354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49145C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342FB53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254806D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73AB28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0,0960</w:t>
            </w:r>
          </w:p>
        </w:tc>
      </w:tr>
      <w:tr w:rsidR="00926F9F" w:rsidRPr="00CB1882" w14:paraId="12FCE56D"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816E43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244</w:t>
            </w:r>
          </w:p>
        </w:tc>
        <w:tc>
          <w:tcPr>
            <w:tcW w:w="1701" w:type="dxa"/>
            <w:gridSpan w:val="2"/>
            <w:tcBorders>
              <w:top w:val="single" w:sz="4" w:space="0" w:color="auto"/>
              <w:bottom w:val="single" w:sz="4" w:space="0" w:color="auto"/>
            </w:tcBorders>
            <w:vAlign w:val="center"/>
          </w:tcPr>
          <w:p w14:paraId="113D5CB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IC40B</w:t>
            </w:r>
          </w:p>
        </w:tc>
        <w:tc>
          <w:tcPr>
            <w:tcW w:w="4536" w:type="dxa"/>
            <w:gridSpan w:val="3"/>
            <w:tcBorders>
              <w:top w:val="single" w:sz="4" w:space="0" w:color="auto"/>
              <w:bottom w:val="single" w:sz="4" w:space="0" w:color="auto"/>
            </w:tcBorders>
            <w:vAlign w:val="center"/>
          </w:tcPr>
          <w:p w14:paraId="64532BE3" w14:textId="0978ABDB" w:rsidR="00926F9F" w:rsidRPr="00CB1882" w:rsidRDefault="00926F9F" w:rsidP="00342D25">
            <w:pPr>
              <w:tabs>
                <w:tab w:val="left" w:pos="360"/>
                <w:tab w:val="left" w:pos="1134"/>
              </w:tabs>
              <w:spacing w:after="120"/>
              <w:outlineLvl w:val="2"/>
              <w:rPr>
                <w:lang w:val="en-US"/>
              </w:rPr>
            </w:pPr>
            <w:r w:rsidRPr="00CB1882">
              <w:rPr>
                <w:sz w:val="22"/>
                <w:szCs w:val="22"/>
                <w:lang w:val="en-US"/>
              </w:rPr>
              <w:t>Bratara pentru fixarea conductelor din otel pentru instalatia de incalzire centrala sau gaze, montata prin dibluri de 1 1/2,  pe dibluri din PVC pe zid de caramida</w:t>
            </w:r>
          </w:p>
        </w:tc>
        <w:tc>
          <w:tcPr>
            <w:tcW w:w="1275" w:type="dxa"/>
            <w:tcBorders>
              <w:top w:val="single" w:sz="4" w:space="0" w:color="auto"/>
              <w:bottom w:val="single" w:sz="4" w:space="0" w:color="auto"/>
            </w:tcBorders>
            <w:vAlign w:val="center"/>
          </w:tcPr>
          <w:p w14:paraId="65C7800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0C11692F" w14:textId="7565ABF9"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10,0000</w:t>
            </w:r>
          </w:p>
        </w:tc>
      </w:tr>
      <w:tr w:rsidR="00926F9F" w:rsidRPr="00CB1882" w14:paraId="18AF94F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AFA46A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E75A6D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428EAA6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762CD80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168B33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2,8000</w:t>
            </w:r>
          </w:p>
        </w:tc>
      </w:tr>
      <w:tr w:rsidR="00926F9F" w:rsidRPr="00CB1882" w14:paraId="64086E7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2F21DE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D72B2F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2875274204000</w:t>
            </w:r>
          </w:p>
        </w:tc>
        <w:tc>
          <w:tcPr>
            <w:tcW w:w="4536" w:type="dxa"/>
            <w:gridSpan w:val="3"/>
            <w:tcBorders>
              <w:top w:val="nil"/>
              <w:bottom w:val="single" w:sz="2" w:space="0" w:color="auto"/>
            </w:tcBorders>
            <w:vAlign w:val="center"/>
          </w:tcPr>
          <w:p w14:paraId="7447709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Bratara fixare</w:t>
            </w:r>
          </w:p>
        </w:tc>
        <w:tc>
          <w:tcPr>
            <w:tcW w:w="1275" w:type="dxa"/>
            <w:tcBorders>
              <w:top w:val="nil"/>
              <w:bottom w:val="single" w:sz="2" w:space="0" w:color="auto"/>
            </w:tcBorders>
            <w:vAlign w:val="center"/>
          </w:tcPr>
          <w:p w14:paraId="73B7FF3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4C5D1A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10,0000</w:t>
            </w:r>
          </w:p>
        </w:tc>
      </w:tr>
      <w:tr w:rsidR="00926F9F" w:rsidRPr="00CB1882" w14:paraId="19D1390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283E9F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9B3447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2811236832352</w:t>
            </w:r>
          </w:p>
        </w:tc>
        <w:tc>
          <w:tcPr>
            <w:tcW w:w="4536" w:type="dxa"/>
            <w:gridSpan w:val="3"/>
            <w:tcBorders>
              <w:top w:val="nil"/>
              <w:bottom w:val="single" w:sz="2" w:space="0" w:color="auto"/>
            </w:tcBorders>
            <w:vAlign w:val="center"/>
          </w:tcPr>
          <w:p w14:paraId="3D55F7E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Burghiu cu cap widia cu D=8</w:t>
            </w:r>
          </w:p>
        </w:tc>
        <w:tc>
          <w:tcPr>
            <w:tcW w:w="1275" w:type="dxa"/>
            <w:tcBorders>
              <w:top w:val="nil"/>
              <w:bottom w:val="single" w:sz="2" w:space="0" w:color="auto"/>
            </w:tcBorders>
            <w:vAlign w:val="center"/>
          </w:tcPr>
          <w:p w14:paraId="2614F42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CE7205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0,5000</w:t>
            </w:r>
          </w:p>
        </w:tc>
      </w:tr>
      <w:tr w:rsidR="00926F9F" w:rsidRPr="00CB1882" w14:paraId="2F9D34A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A8464B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419287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2524906720949</w:t>
            </w:r>
          </w:p>
        </w:tc>
        <w:tc>
          <w:tcPr>
            <w:tcW w:w="4536" w:type="dxa"/>
            <w:gridSpan w:val="3"/>
            <w:tcBorders>
              <w:top w:val="nil"/>
              <w:bottom w:val="single" w:sz="2" w:space="0" w:color="auto"/>
            </w:tcBorders>
            <w:vAlign w:val="center"/>
          </w:tcPr>
          <w:p w14:paraId="2431F82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Diblu din PVC cu D= 8</w:t>
            </w:r>
          </w:p>
        </w:tc>
        <w:tc>
          <w:tcPr>
            <w:tcW w:w="1275" w:type="dxa"/>
            <w:tcBorders>
              <w:top w:val="nil"/>
              <w:bottom w:val="single" w:sz="2" w:space="0" w:color="auto"/>
            </w:tcBorders>
            <w:vAlign w:val="center"/>
          </w:tcPr>
          <w:p w14:paraId="2C08EBD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D4C9FD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10,0000</w:t>
            </w:r>
          </w:p>
        </w:tc>
      </w:tr>
      <w:tr w:rsidR="00926F9F" w:rsidRPr="00CB1882" w14:paraId="2F64F93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CF8D47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0FA9F4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2874115837161</w:t>
            </w:r>
          </w:p>
        </w:tc>
        <w:tc>
          <w:tcPr>
            <w:tcW w:w="4536" w:type="dxa"/>
            <w:gridSpan w:val="3"/>
            <w:tcBorders>
              <w:top w:val="nil"/>
              <w:bottom w:val="single" w:sz="2" w:space="0" w:color="auto"/>
            </w:tcBorders>
            <w:vAlign w:val="center"/>
          </w:tcPr>
          <w:p w14:paraId="19BC874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Suruburi pentru lemn cu cap inecat crestat 5 x 50 F1</w:t>
            </w:r>
          </w:p>
        </w:tc>
        <w:tc>
          <w:tcPr>
            <w:tcW w:w="1275" w:type="dxa"/>
            <w:tcBorders>
              <w:top w:val="nil"/>
              <w:bottom w:val="single" w:sz="2" w:space="0" w:color="auto"/>
            </w:tcBorders>
            <w:vAlign w:val="center"/>
          </w:tcPr>
          <w:p w14:paraId="709DD87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286909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10,0000</w:t>
            </w:r>
          </w:p>
        </w:tc>
      </w:tr>
      <w:tr w:rsidR="00926F9F" w:rsidRPr="00CB1882" w14:paraId="17F8709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FB8CA0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F2A763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2874125881241</w:t>
            </w:r>
          </w:p>
        </w:tc>
        <w:tc>
          <w:tcPr>
            <w:tcW w:w="4536" w:type="dxa"/>
            <w:gridSpan w:val="3"/>
            <w:tcBorders>
              <w:top w:val="nil"/>
              <w:bottom w:val="single" w:sz="2" w:space="0" w:color="auto"/>
            </w:tcBorders>
            <w:vAlign w:val="center"/>
          </w:tcPr>
          <w:p w14:paraId="1B05B40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Saibe uzuale, plate M 10</w:t>
            </w:r>
          </w:p>
        </w:tc>
        <w:tc>
          <w:tcPr>
            <w:tcW w:w="1275" w:type="dxa"/>
            <w:tcBorders>
              <w:top w:val="nil"/>
              <w:bottom w:val="single" w:sz="2" w:space="0" w:color="auto"/>
            </w:tcBorders>
            <w:vAlign w:val="center"/>
          </w:tcPr>
          <w:p w14:paraId="44D87C9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0304CA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10,0000</w:t>
            </w:r>
          </w:p>
        </w:tc>
      </w:tr>
      <w:tr w:rsidR="00926F9F" w:rsidRPr="00CB1882" w14:paraId="3607A8C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3103275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4" w:space="0" w:color="auto"/>
            </w:tcBorders>
            <w:vAlign w:val="center"/>
          </w:tcPr>
          <w:p w14:paraId="610A1FE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2952270007609</w:t>
            </w:r>
          </w:p>
        </w:tc>
        <w:tc>
          <w:tcPr>
            <w:tcW w:w="4536" w:type="dxa"/>
            <w:gridSpan w:val="3"/>
            <w:tcBorders>
              <w:top w:val="nil"/>
              <w:bottom w:val="single" w:sz="4" w:space="0" w:color="auto"/>
            </w:tcBorders>
            <w:vAlign w:val="center"/>
          </w:tcPr>
          <w:p w14:paraId="5C77E50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Masina de gaurit electrica</w:t>
            </w:r>
          </w:p>
        </w:tc>
        <w:tc>
          <w:tcPr>
            <w:tcW w:w="1275" w:type="dxa"/>
            <w:tcBorders>
              <w:top w:val="nil"/>
              <w:bottom w:val="single" w:sz="4" w:space="0" w:color="auto"/>
            </w:tcBorders>
            <w:vAlign w:val="center"/>
          </w:tcPr>
          <w:p w14:paraId="7E9AD34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4" w:space="0" w:color="auto"/>
            </w:tcBorders>
            <w:vAlign w:val="center"/>
          </w:tcPr>
          <w:p w14:paraId="14A917E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34FF55D5"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3D6A81B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39FEAF08"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7A8D9B2C"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2586DBF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41B0C195"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0F43B0F0"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28CAB0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29897BBE"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1A5CDFD9"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780447A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573E6208"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592A960D"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32E7AD7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7CF6BCF7"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20BC50E9"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7378B3D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7897231A"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23C569C6"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51CB696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039892B5"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0F40D2E5"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Chletuieli de regie</w:t>
            </w:r>
          </w:p>
        </w:tc>
        <w:tc>
          <w:tcPr>
            <w:tcW w:w="1275" w:type="dxa"/>
            <w:tcBorders>
              <w:top w:val="single" w:sz="4" w:space="0" w:color="auto"/>
              <w:left w:val="single" w:sz="4" w:space="0" w:color="auto"/>
              <w:bottom w:val="single" w:sz="4" w:space="0" w:color="auto"/>
              <w:right w:val="single" w:sz="4" w:space="0" w:color="auto"/>
            </w:tcBorders>
          </w:tcPr>
          <w:p w14:paraId="44E743F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14,5 %</w:t>
            </w:r>
          </w:p>
        </w:tc>
        <w:tc>
          <w:tcPr>
            <w:tcW w:w="1985" w:type="dxa"/>
            <w:gridSpan w:val="2"/>
            <w:tcBorders>
              <w:top w:val="single" w:sz="4" w:space="0" w:color="auto"/>
              <w:left w:val="single" w:sz="4" w:space="0" w:color="auto"/>
              <w:bottom w:val="single" w:sz="4" w:space="0" w:color="auto"/>
              <w:right w:val="single" w:sz="4" w:space="0" w:color="auto"/>
            </w:tcBorders>
          </w:tcPr>
          <w:p w14:paraId="7726BA49"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5F851894"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6777901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70DFC747"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53ECD179"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3F2CF15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3A335D0A"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2EEA2E7C" w14:textId="77777777" w:rsidTr="00926F9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100CDEB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58C8594F"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1917153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Total Incalzire</w:t>
            </w:r>
          </w:p>
          <w:p w14:paraId="259515C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63713B5F"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09FFA1AD"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51034661"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0BB6E1C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01FF8D26"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43D68AB9"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1894C39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1E201CF3"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1AB663B3" w14:textId="77777777" w:rsidTr="00926F9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05AFE89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487B5554"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3E855B3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Total Birou 406</w:t>
            </w:r>
          </w:p>
          <w:p w14:paraId="1D0A50A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2FC535E4"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3BB14525"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4E389462" w14:textId="77777777" w:rsidTr="00926F9F">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621B99E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nil"/>
            </w:tcBorders>
          </w:tcPr>
          <w:p w14:paraId="57EBFE85"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nil"/>
              <w:bottom w:val="nil"/>
            </w:tcBorders>
          </w:tcPr>
          <w:p w14:paraId="139018B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7. Birou 409</w:t>
            </w:r>
          </w:p>
          <w:p w14:paraId="1A1133F9" w14:textId="77777777" w:rsidR="00926F9F" w:rsidRPr="00CB1882" w:rsidRDefault="00926F9F" w:rsidP="00C6286C">
            <w:pPr>
              <w:tabs>
                <w:tab w:val="left" w:pos="360"/>
                <w:tab w:val="left" w:pos="1134"/>
              </w:tabs>
              <w:spacing w:after="120"/>
              <w:outlineLvl w:val="2"/>
              <w:rPr>
                <w:lang w:val="en-US"/>
              </w:rPr>
            </w:pPr>
          </w:p>
        </w:tc>
        <w:tc>
          <w:tcPr>
            <w:tcW w:w="1275" w:type="dxa"/>
            <w:tcBorders>
              <w:top w:val="nil"/>
              <w:bottom w:val="nil"/>
            </w:tcBorders>
          </w:tcPr>
          <w:p w14:paraId="210384DE"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nil"/>
              <w:bottom w:val="nil"/>
            </w:tcBorders>
          </w:tcPr>
          <w:p w14:paraId="1F0CEEF9"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7E94EF79" w14:textId="77777777" w:rsidTr="00926F9F">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6BA149D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nil"/>
            </w:tcBorders>
          </w:tcPr>
          <w:p w14:paraId="259ABFEF"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nil"/>
              <w:bottom w:val="nil"/>
            </w:tcBorders>
          </w:tcPr>
          <w:p w14:paraId="3CC1ECF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7.1. Lucrari de reparatie</w:t>
            </w:r>
          </w:p>
          <w:p w14:paraId="76ADBCD0" w14:textId="77777777" w:rsidR="00926F9F" w:rsidRPr="00CB1882" w:rsidRDefault="00926F9F" w:rsidP="00C6286C">
            <w:pPr>
              <w:tabs>
                <w:tab w:val="left" w:pos="360"/>
                <w:tab w:val="left" w:pos="1134"/>
              </w:tabs>
              <w:spacing w:after="120"/>
              <w:outlineLvl w:val="2"/>
              <w:rPr>
                <w:lang w:val="en-US"/>
              </w:rPr>
            </w:pPr>
          </w:p>
        </w:tc>
        <w:tc>
          <w:tcPr>
            <w:tcW w:w="1275" w:type="dxa"/>
            <w:tcBorders>
              <w:top w:val="nil"/>
              <w:bottom w:val="nil"/>
            </w:tcBorders>
          </w:tcPr>
          <w:p w14:paraId="02317106"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nil"/>
              <w:bottom w:val="nil"/>
            </w:tcBorders>
          </w:tcPr>
          <w:p w14:paraId="3DC9B797"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45C0D7DA"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2B4011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245</w:t>
            </w:r>
          </w:p>
        </w:tc>
        <w:tc>
          <w:tcPr>
            <w:tcW w:w="1701" w:type="dxa"/>
            <w:gridSpan w:val="2"/>
            <w:tcBorders>
              <w:top w:val="single" w:sz="4" w:space="0" w:color="auto"/>
              <w:bottom w:val="single" w:sz="4" w:space="0" w:color="auto"/>
            </w:tcBorders>
            <w:vAlign w:val="center"/>
          </w:tcPr>
          <w:p w14:paraId="3E9A032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RpCO56B</w:t>
            </w:r>
          </w:p>
        </w:tc>
        <w:tc>
          <w:tcPr>
            <w:tcW w:w="4536" w:type="dxa"/>
            <w:gridSpan w:val="3"/>
            <w:tcBorders>
              <w:top w:val="single" w:sz="4" w:space="0" w:color="auto"/>
              <w:bottom w:val="single" w:sz="4" w:space="0" w:color="auto"/>
            </w:tcBorders>
            <w:vAlign w:val="center"/>
          </w:tcPr>
          <w:p w14:paraId="50F6B16C" w14:textId="5883713B" w:rsidR="00926F9F" w:rsidRPr="00CB1882" w:rsidRDefault="00926F9F" w:rsidP="00342D25">
            <w:pPr>
              <w:tabs>
                <w:tab w:val="left" w:pos="360"/>
                <w:tab w:val="left" w:pos="1134"/>
              </w:tabs>
              <w:spacing w:after="120"/>
              <w:outlineLvl w:val="2"/>
              <w:rPr>
                <w:lang w:val="en-US"/>
              </w:rPr>
            </w:pPr>
            <w:r w:rsidRPr="00CB1882">
              <w:rPr>
                <w:sz w:val="22"/>
                <w:szCs w:val="22"/>
                <w:lang w:val="en-US"/>
              </w:rPr>
              <w:t>Demontari: lambriuri la pereti din lemn, placaj,(placaj protectie perete)</w:t>
            </w:r>
          </w:p>
        </w:tc>
        <w:tc>
          <w:tcPr>
            <w:tcW w:w="1275" w:type="dxa"/>
            <w:tcBorders>
              <w:top w:val="single" w:sz="4" w:space="0" w:color="auto"/>
              <w:bottom w:val="single" w:sz="4" w:space="0" w:color="auto"/>
            </w:tcBorders>
            <w:vAlign w:val="center"/>
          </w:tcPr>
          <w:p w14:paraId="2301584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6394279F" w14:textId="459BD55A"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1,6000</w:t>
            </w:r>
          </w:p>
        </w:tc>
      </w:tr>
      <w:tr w:rsidR="00926F9F" w:rsidRPr="00CB1882" w14:paraId="1CDAAD9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2259EE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84E2CE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7A1CA49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37E2B0B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EA2F69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0,7520</w:t>
            </w:r>
          </w:p>
        </w:tc>
      </w:tr>
      <w:tr w:rsidR="00926F9F" w:rsidRPr="00CB1882" w14:paraId="462138E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C4320B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64A438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9310060019922</w:t>
            </w:r>
          </w:p>
        </w:tc>
        <w:tc>
          <w:tcPr>
            <w:tcW w:w="4536" w:type="dxa"/>
            <w:gridSpan w:val="3"/>
            <w:tcBorders>
              <w:top w:val="nil"/>
              <w:bottom w:val="single" w:sz="2" w:space="0" w:color="auto"/>
            </w:tcBorders>
            <w:vAlign w:val="center"/>
          </w:tcPr>
          <w:p w14:paraId="6A0C627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Muncitor deservire </w:t>
            </w:r>
          </w:p>
        </w:tc>
        <w:tc>
          <w:tcPr>
            <w:tcW w:w="1275" w:type="dxa"/>
            <w:tcBorders>
              <w:top w:val="nil"/>
              <w:bottom w:val="single" w:sz="2" w:space="0" w:color="auto"/>
            </w:tcBorders>
            <w:vAlign w:val="center"/>
          </w:tcPr>
          <w:p w14:paraId="782B18D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865029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0,7520</w:t>
            </w:r>
          </w:p>
        </w:tc>
      </w:tr>
      <w:tr w:rsidR="00926F9F" w:rsidRPr="00CB1882" w14:paraId="41975D0C"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3905B1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246</w:t>
            </w:r>
          </w:p>
        </w:tc>
        <w:tc>
          <w:tcPr>
            <w:tcW w:w="1701" w:type="dxa"/>
            <w:gridSpan w:val="2"/>
            <w:tcBorders>
              <w:top w:val="single" w:sz="4" w:space="0" w:color="auto"/>
              <w:bottom w:val="single" w:sz="4" w:space="0" w:color="auto"/>
            </w:tcBorders>
            <w:vAlign w:val="center"/>
          </w:tcPr>
          <w:p w14:paraId="5403808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RpCR32A</w:t>
            </w:r>
          </w:p>
        </w:tc>
        <w:tc>
          <w:tcPr>
            <w:tcW w:w="4536" w:type="dxa"/>
            <w:gridSpan w:val="3"/>
            <w:tcBorders>
              <w:top w:val="single" w:sz="4" w:space="0" w:color="auto"/>
              <w:bottom w:val="single" w:sz="4" w:space="0" w:color="auto"/>
            </w:tcBorders>
            <w:vAlign w:val="center"/>
          </w:tcPr>
          <w:p w14:paraId="50130EAE" w14:textId="79880628" w:rsidR="00926F9F" w:rsidRPr="00CB1882" w:rsidRDefault="00926F9F" w:rsidP="00342D25">
            <w:pPr>
              <w:tabs>
                <w:tab w:val="left" w:pos="360"/>
                <w:tab w:val="left" w:pos="1134"/>
              </w:tabs>
              <w:spacing w:after="120"/>
              <w:outlineLvl w:val="2"/>
              <w:rPr>
                <w:lang w:val="en-US"/>
              </w:rPr>
            </w:pPr>
            <w:r w:rsidRPr="00CB1882">
              <w:rPr>
                <w:sz w:val="22"/>
                <w:szCs w:val="22"/>
                <w:lang w:val="en-US"/>
              </w:rPr>
              <w:t>Desfacerea tapetelor din hirtie lavabila sau semilavabila</w:t>
            </w:r>
          </w:p>
        </w:tc>
        <w:tc>
          <w:tcPr>
            <w:tcW w:w="1275" w:type="dxa"/>
            <w:tcBorders>
              <w:top w:val="single" w:sz="4" w:space="0" w:color="auto"/>
              <w:bottom w:val="single" w:sz="4" w:space="0" w:color="auto"/>
            </w:tcBorders>
            <w:vAlign w:val="center"/>
          </w:tcPr>
          <w:p w14:paraId="0627188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205A41B4" w14:textId="0654AD46"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34,0000</w:t>
            </w:r>
          </w:p>
        </w:tc>
      </w:tr>
      <w:tr w:rsidR="00926F9F" w:rsidRPr="00CB1882" w14:paraId="5CB3C67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6D97A3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032563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9310060019922</w:t>
            </w:r>
          </w:p>
        </w:tc>
        <w:tc>
          <w:tcPr>
            <w:tcW w:w="4536" w:type="dxa"/>
            <w:gridSpan w:val="3"/>
            <w:tcBorders>
              <w:top w:val="nil"/>
              <w:bottom w:val="single" w:sz="2" w:space="0" w:color="auto"/>
            </w:tcBorders>
            <w:vAlign w:val="center"/>
          </w:tcPr>
          <w:p w14:paraId="662150D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Muncitor deservire </w:t>
            </w:r>
          </w:p>
        </w:tc>
        <w:tc>
          <w:tcPr>
            <w:tcW w:w="1275" w:type="dxa"/>
            <w:tcBorders>
              <w:top w:val="nil"/>
              <w:bottom w:val="single" w:sz="2" w:space="0" w:color="auto"/>
            </w:tcBorders>
            <w:vAlign w:val="center"/>
          </w:tcPr>
          <w:p w14:paraId="27274D6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9D1479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10,8800</w:t>
            </w:r>
          </w:p>
        </w:tc>
      </w:tr>
      <w:tr w:rsidR="00926F9F" w:rsidRPr="00CB1882" w14:paraId="6332409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7D1AAE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197554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65AFAFD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1FFA325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5C69D58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1,7000</w:t>
            </w:r>
          </w:p>
        </w:tc>
      </w:tr>
      <w:tr w:rsidR="00926F9F" w:rsidRPr="00CB1882" w14:paraId="681B8D1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9E3B2F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F54D79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2320146200755</w:t>
            </w:r>
          </w:p>
        </w:tc>
        <w:tc>
          <w:tcPr>
            <w:tcW w:w="4536" w:type="dxa"/>
            <w:gridSpan w:val="3"/>
            <w:tcBorders>
              <w:top w:val="nil"/>
              <w:bottom w:val="single" w:sz="2" w:space="0" w:color="auto"/>
            </w:tcBorders>
            <w:vAlign w:val="center"/>
          </w:tcPr>
          <w:p w14:paraId="04DE8D8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Petrol distilat tip 0/200 NP-NID 767</w:t>
            </w:r>
          </w:p>
        </w:tc>
        <w:tc>
          <w:tcPr>
            <w:tcW w:w="1275" w:type="dxa"/>
            <w:tcBorders>
              <w:top w:val="nil"/>
              <w:bottom w:val="single" w:sz="2" w:space="0" w:color="auto"/>
            </w:tcBorders>
            <w:vAlign w:val="center"/>
          </w:tcPr>
          <w:p w14:paraId="68E7275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l</w:t>
            </w:r>
          </w:p>
        </w:tc>
        <w:tc>
          <w:tcPr>
            <w:tcW w:w="1985" w:type="dxa"/>
            <w:gridSpan w:val="2"/>
            <w:tcBorders>
              <w:top w:val="nil"/>
              <w:bottom w:val="single" w:sz="2" w:space="0" w:color="auto"/>
            </w:tcBorders>
            <w:vAlign w:val="center"/>
          </w:tcPr>
          <w:p w14:paraId="06DD052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1,0200</w:t>
            </w:r>
          </w:p>
        </w:tc>
      </w:tr>
      <w:tr w:rsidR="00926F9F" w:rsidRPr="00CB1882" w14:paraId="40EFC84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401C3F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2C6BAA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1711317309326</w:t>
            </w:r>
          </w:p>
        </w:tc>
        <w:tc>
          <w:tcPr>
            <w:tcW w:w="4536" w:type="dxa"/>
            <w:gridSpan w:val="3"/>
            <w:tcBorders>
              <w:top w:val="nil"/>
              <w:bottom w:val="single" w:sz="2" w:space="0" w:color="auto"/>
            </w:tcBorders>
            <w:vAlign w:val="center"/>
          </w:tcPr>
          <w:p w14:paraId="2CF4A60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Cirpe de sters</w:t>
            </w:r>
          </w:p>
        </w:tc>
        <w:tc>
          <w:tcPr>
            <w:tcW w:w="1275" w:type="dxa"/>
            <w:tcBorders>
              <w:top w:val="nil"/>
              <w:bottom w:val="single" w:sz="2" w:space="0" w:color="auto"/>
            </w:tcBorders>
            <w:vAlign w:val="center"/>
          </w:tcPr>
          <w:p w14:paraId="4091A42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E52FE3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0,3400</w:t>
            </w:r>
          </w:p>
        </w:tc>
      </w:tr>
      <w:tr w:rsidR="00926F9F" w:rsidRPr="00CB1882" w14:paraId="47B66D3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9E3BB3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091076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2922140006702</w:t>
            </w:r>
          </w:p>
        </w:tc>
        <w:tc>
          <w:tcPr>
            <w:tcW w:w="4536" w:type="dxa"/>
            <w:gridSpan w:val="3"/>
            <w:tcBorders>
              <w:top w:val="nil"/>
              <w:bottom w:val="single" w:sz="2" w:space="0" w:color="auto"/>
            </w:tcBorders>
            <w:vAlign w:val="center"/>
          </w:tcPr>
          <w:p w14:paraId="16D550D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Macara de fereastra</w:t>
            </w:r>
          </w:p>
        </w:tc>
        <w:tc>
          <w:tcPr>
            <w:tcW w:w="1275" w:type="dxa"/>
            <w:tcBorders>
              <w:top w:val="nil"/>
              <w:bottom w:val="single" w:sz="2" w:space="0" w:color="auto"/>
            </w:tcBorders>
            <w:vAlign w:val="center"/>
          </w:tcPr>
          <w:p w14:paraId="108ADC7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3A396A7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0,3400</w:t>
            </w:r>
          </w:p>
        </w:tc>
      </w:tr>
      <w:tr w:rsidR="00926F9F" w:rsidRPr="00CB1882" w14:paraId="69ADA066"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C89895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247</w:t>
            </w:r>
          </w:p>
        </w:tc>
        <w:tc>
          <w:tcPr>
            <w:tcW w:w="1701" w:type="dxa"/>
            <w:gridSpan w:val="2"/>
            <w:tcBorders>
              <w:top w:val="single" w:sz="4" w:space="0" w:color="auto"/>
              <w:bottom w:val="single" w:sz="4" w:space="0" w:color="auto"/>
            </w:tcBorders>
            <w:vAlign w:val="center"/>
          </w:tcPr>
          <w:p w14:paraId="0367843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RpCK41B</w:t>
            </w:r>
          </w:p>
        </w:tc>
        <w:tc>
          <w:tcPr>
            <w:tcW w:w="4536" w:type="dxa"/>
            <w:gridSpan w:val="3"/>
            <w:tcBorders>
              <w:top w:val="single" w:sz="4" w:space="0" w:color="auto"/>
              <w:bottom w:val="single" w:sz="4" w:space="0" w:color="auto"/>
            </w:tcBorders>
            <w:vAlign w:val="center"/>
          </w:tcPr>
          <w:p w14:paraId="1F9429B3" w14:textId="7261216B" w:rsidR="00926F9F" w:rsidRPr="00CB1882" w:rsidRDefault="00926F9F" w:rsidP="00342D25">
            <w:pPr>
              <w:tabs>
                <w:tab w:val="left" w:pos="360"/>
                <w:tab w:val="left" w:pos="1134"/>
              </w:tabs>
              <w:spacing w:after="120"/>
              <w:outlineLvl w:val="2"/>
              <w:rPr>
                <w:lang w:val="en-US"/>
              </w:rPr>
            </w:pPr>
            <w:r w:rsidRPr="00CB1882">
              <w:rPr>
                <w:sz w:val="22"/>
                <w:szCs w:val="22"/>
                <w:lang w:val="en-US"/>
              </w:rPr>
              <w:t>Desfacerea pardoselilor din parchet de stejar sau fag</w:t>
            </w:r>
          </w:p>
        </w:tc>
        <w:tc>
          <w:tcPr>
            <w:tcW w:w="1275" w:type="dxa"/>
            <w:tcBorders>
              <w:top w:val="single" w:sz="4" w:space="0" w:color="auto"/>
              <w:bottom w:val="single" w:sz="4" w:space="0" w:color="auto"/>
            </w:tcBorders>
            <w:vAlign w:val="center"/>
          </w:tcPr>
          <w:p w14:paraId="1210788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52322B22" w14:textId="134BED80"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11,0000</w:t>
            </w:r>
          </w:p>
        </w:tc>
      </w:tr>
      <w:tr w:rsidR="00926F9F" w:rsidRPr="00CB1882" w14:paraId="17A7656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4EF5C3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DB1B12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7132040012700</w:t>
            </w:r>
          </w:p>
        </w:tc>
        <w:tc>
          <w:tcPr>
            <w:tcW w:w="4536" w:type="dxa"/>
            <w:gridSpan w:val="3"/>
            <w:tcBorders>
              <w:top w:val="nil"/>
              <w:bottom w:val="single" w:sz="2" w:space="0" w:color="auto"/>
            </w:tcBorders>
            <w:vAlign w:val="center"/>
          </w:tcPr>
          <w:p w14:paraId="14E5F2B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Parchetar</w:t>
            </w:r>
          </w:p>
        </w:tc>
        <w:tc>
          <w:tcPr>
            <w:tcW w:w="1275" w:type="dxa"/>
            <w:tcBorders>
              <w:top w:val="nil"/>
              <w:bottom w:val="single" w:sz="2" w:space="0" w:color="auto"/>
            </w:tcBorders>
            <w:vAlign w:val="center"/>
          </w:tcPr>
          <w:p w14:paraId="549D569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310696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2,9700</w:t>
            </w:r>
          </w:p>
        </w:tc>
      </w:tr>
      <w:tr w:rsidR="00926F9F" w:rsidRPr="00CB1882" w14:paraId="219C0AB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BE954D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167A53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5039761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4774EF2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C089DD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2,9700</w:t>
            </w:r>
          </w:p>
        </w:tc>
      </w:tr>
      <w:tr w:rsidR="00926F9F" w:rsidRPr="00CB1882" w14:paraId="647E8E9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A52C3C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42E5C5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2320166200729</w:t>
            </w:r>
          </w:p>
        </w:tc>
        <w:tc>
          <w:tcPr>
            <w:tcW w:w="4536" w:type="dxa"/>
            <w:gridSpan w:val="3"/>
            <w:tcBorders>
              <w:top w:val="nil"/>
              <w:bottom w:val="single" w:sz="2" w:space="0" w:color="auto"/>
            </w:tcBorders>
            <w:vAlign w:val="center"/>
          </w:tcPr>
          <w:p w14:paraId="1199AA4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Parchetin</w:t>
            </w:r>
          </w:p>
        </w:tc>
        <w:tc>
          <w:tcPr>
            <w:tcW w:w="1275" w:type="dxa"/>
            <w:tcBorders>
              <w:top w:val="nil"/>
              <w:bottom w:val="single" w:sz="2" w:space="0" w:color="auto"/>
            </w:tcBorders>
            <w:vAlign w:val="center"/>
          </w:tcPr>
          <w:p w14:paraId="4F257D5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l</w:t>
            </w:r>
          </w:p>
        </w:tc>
        <w:tc>
          <w:tcPr>
            <w:tcW w:w="1985" w:type="dxa"/>
            <w:gridSpan w:val="2"/>
            <w:tcBorders>
              <w:top w:val="nil"/>
              <w:bottom w:val="single" w:sz="2" w:space="0" w:color="auto"/>
            </w:tcBorders>
            <w:vAlign w:val="center"/>
          </w:tcPr>
          <w:p w14:paraId="6C466AD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0,2750</w:t>
            </w:r>
          </w:p>
        </w:tc>
      </w:tr>
      <w:tr w:rsidR="00926F9F" w:rsidRPr="00CB1882" w14:paraId="616E496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630ABF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442FC2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48D0259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743E8EA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1EF2BDF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0,3300</w:t>
            </w:r>
          </w:p>
        </w:tc>
      </w:tr>
      <w:tr w:rsidR="00926F9F" w:rsidRPr="00CB1882" w14:paraId="6CAA4E7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F03CA3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F7278B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2922140006702</w:t>
            </w:r>
          </w:p>
        </w:tc>
        <w:tc>
          <w:tcPr>
            <w:tcW w:w="4536" w:type="dxa"/>
            <w:gridSpan w:val="3"/>
            <w:tcBorders>
              <w:top w:val="nil"/>
              <w:bottom w:val="single" w:sz="2" w:space="0" w:color="auto"/>
            </w:tcBorders>
            <w:vAlign w:val="center"/>
          </w:tcPr>
          <w:p w14:paraId="558E46F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Macara de fereastra</w:t>
            </w:r>
          </w:p>
        </w:tc>
        <w:tc>
          <w:tcPr>
            <w:tcW w:w="1275" w:type="dxa"/>
            <w:tcBorders>
              <w:top w:val="nil"/>
              <w:bottom w:val="single" w:sz="2" w:space="0" w:color="auto"/>
            </w:tcBorders>
            <w:vAlign w:val="center"/>
          </w:tcPr>
          <w:p w14:paraId="4E466CC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7EC87E8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0,4400</w:t>
            </w:r>
          </w:p>
        </w:tc>
      </w:tr>
      <w:tr w:rsidR="00926F9F" w:rsidRPr="00CB1882" w14:paraId="2F662C49"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C91143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248</w:t>
            </w:r>
          </w:p>
        </w:tc>
        <w:tc>
          <w:tcPr>
            <w:tcW w:w="1701" w:type="dxa"/>
            <w:gridSpan w:val="2"/>
            <w:tcBorders>
              <w:top w:val="single" w:sz="4" w:space="0" w:color="auto"/>
              <w:bottom w:val="single" w:sz="4" w:space="0" w:color="auto"/>
            </w:tcBorders>
            <w:vAlign w:val="center"/>
          </w:tcPr>
          <w:p w14:paraId="44C0FB2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7F4C17CC" w14:textId="39F98C87" w:rsidR="00926F9F" w:rsidRPr="00CB1882" w:rsidRDefault="00926F9F" w:rsidP="00342D25">
            <w:pPr>
              <w:tabs>
                <w:tab w:val="left" w:pos="360"/>
                <w:tab w:val="left" w:pos="1134"/>
              </w:tabs>
              <w:spacing w:after="120"/>
              <w:outlineLvl w:val="2"/>
              <w:rPr>
                <w:lang w:val="en-US"/>
              </w:rPr>
            </w:pPr>
            <w:r w:rsidRPr="00CB1882">
              <w:rPr>
                <w:sz w:val="22"/>
                <w:szCs w:val="22"/>
                <w:lang w:val="en-US"/>
              </w:rPr>
              <w:t>Grunduirea suprafetelor interioare (glafuri)</w:t>
            </w:r>
          </w:p>
        </w:tc>
        <w:tc>
          <w:tcPr>
            <w:tcW w:w="1275" w:type="dxa"/>
            <w:tcBorders>
              <w:top w:val="single" w:sz="4" w:space="0" w:color="auto"/>
              <w:bottom w:val="single" w:sz="4" w:space="0" w:color="auto"/>
            </w:tcBorders>
            <w:vAlign w:val="center"/>
          </w:tcPr>
          <w:p w14:paraId="2539F12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6B40C8D9" w14:textId="62E30311"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4,2000</w:t>
            </w:r>
          </w:p>
        </w:tc>
      </w:tr>
      <w:tr w:rsidR="00926F9F" w:rsidRPr="00CB1882" w14:paraId="4AF1C93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DBDC54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4474AE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6E116CA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2D8198A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FC95C9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0,1260</w:t>
            </w:r>
          </w:p>
        </w:tc>
      </w:tr>
      <w:tr w:rsidR="00926F9F" w:rsidRPr="00CB1882" w14:paraId="488232E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8C25F2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3C9899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35B0AD6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55F8A40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EB8899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0,6300</w:t>
            </w:r>
          </w:p>
        </w:tc>
      </w:tr>
      <w:tr w:rsidR="00926F9F" w:rsidRPr="00CB1882" w14:paraId="401E769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5E8913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61843D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6BEEC2C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41B23C6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DC52B6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0,2100</w:t>
            </w:r>
          </w:p>
        </w:tc>
      </w:tr>
      <w:tr w:rsidR="00926F9F" w:rsidRPr="00CB1882" w14:paraId="5E480274"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BB861F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249</w:t>
            </w:r>
          </w:p>
        </w:tc>
        <w:tc>
          <w:tcPr>
            <w:tcW w:w="1701" w:type="dxa"/>
            <w:gridSpan w:val="2"/>
            <w:tcBorders>
              <w:top w:val="single" w:sz="4" w:space="0" w:color="auto"/>
              <w:bottom w:val="single" w:sz="4" w:space="0" w:color="auto"/>
            </w:tcBorders>
            <w:vAlign w:val="center"/>
          </w:tcPr>
          <w:p w14:paraId="1B93E64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CF61A</w:t>
            </w:r>
          </w:p>
        </w:tc>
        <w:tc>
          <w:tcPr>
            <w:tcW w:w="4536" w:type="dxa"/>
            <w:gridSpan w:val="3"/>
            <w:tcBorders>
              <w:top w:val="single" w:sz="4" w:space="0" w:color="auto"/>
              <w:bottom w:val="single" w:sz="4" w:space="0" w:color="auto"/>
            </w:tcBorders>
            <w:vAlign w:val="center"/>
          </w:tcPr>
          <w:p w14:paraId="01C49FF7" w14:textId="3590D95B" w:rsidR="00926F9F" w:rsidRPr="00CB1882" w:rsidRDefault="00926F9F" w:rsidP="00342D25">
            <w:pPr>
              <w:tabs>
                <w:tab w:val="left" w:pos="360"/>
                <w:tab w:val="left" w:pos="1134"/>
              </w:tabs>
              <w:spacing w:after="120"/>
              <w:outlineLvl w:val="2"/>
              <w:rPr>
                <w:lang w:val="en-US"/>
              </w:rPr>
            </w:pPr>
            <w:r w:rsidRPr="00CB1882">
              <w:rPr>
                <w:sz w:val="22"/>
                <w:szCs w:val="22"/>
                <w:lang w:val="en-US"/>
              </w:rPr>
              <w:t>Driscuire continua a suprafetei (tencuiala de un strat) cu amestec uscat de ipsos: glafuri de ferestre si usi plane (glafuri)</w:t>
            </w:r>
          </w:p>
        </w:tc>
        <w:tc>
          <w:tcPr>
            <w:tcW w:w="1275" w:type="dxa"/>
            <w:tcBorders>
              <w:top w:val="single" w:sz="4" w:space="0" w:color="auto"/>
              <w:bottom w:val="single" w:sz="4" w:space="0" w:color="auto"/>
            </w:tcBorders>
            <w:vAlign w:val="center"/>
          </w:tcPr>
          <w:p w14:paraId="6F397B8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10AD2A9A" w14:textId="10EF4863"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4,2000</w:t>
            </w:r>
          </w:p>
        </w:tc>
      </w:tr>
      <w:tr w:rsidR="00926F9F" w:rsidRPr="00CB1882" w14:paraId="2715E56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B92F1F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F5836D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9310060019930</w:t>
            </w:r>
          </w:p>
        </w:tc>
        <w:tc>
          <w:tcPr>
            <w:tcW w:w="4536" w:type="dxa"/>
            <w:gridSpan w:val="3"/>
            <w:tcBorders>
              <w:top w:val="nil"/>
              <w:bottom w:val="single" w:sz="2" w:space="0" w:color="auto"/>
            </w:tcBorders>
            <w:vAlign w:val="center"/>
          </w:tcPr>
          <w:p w14:paraId="163CA7D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w:t>
            </w:r>
          </w:p>
        </w:tc>
        <w:tc>
          <w:tcPr>
            <w:tcW w:w="1275" w:type="dxa"/>
            <w:tcBorders>
              <w:top w:val="nil"/>
              <w:bottom w:val="single" w:sz="2" w:space="0" w:color="auto"/>
            </w:tcBorders>
            <w:vAlign w:val="center"/>
          </w:tcPr>
          <w:p w14:paraId="3000368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339AFB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6,2412</w:t>
            </w:r>
          </w:p>
        </w:tc>
      </w:tr>
      <w:tr w:rsidR="00926F9F" w:rsidRPr="00CB1882" w14:paraId="5BD902B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E0F756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218562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2430226101021</w:t>
            </w:r>
          </w:p>
        </w:tc>
        <w:tc>
          <w:tcPr>
            <w:tcW w:w="4536" w:type="dxa"/>
            <w:gridSpan w:val="3"/>
            <w:tcBorders>
              <w:top w:val="nil"/>
              <w:bottom w:val="single" w:sz="2" w:space="0" w:color="auto"/>
            </w:tcBorders>
            <w:vAlign w:val="center"/>
          </w:tcPr>
          <w:p w14:paraId="7AADC63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Grund sub tencuiala (Betoncontact, Tifengrund, Grundirmitteli)</w:t>
            </w:r>
          </w:p>
        </w:tc>
        <w:tc>
          <w:tcPr>
            <w:tcW w:w="1275" w:type="dxa"/>
            <w:tcBorders>
              <w:top w:val="nil"/>
              <w:bottom w:val="single" w:sz="2" w:space="0" w:color="auto"/>
            </w:tcBorders>
            <w:vAlign w:val="center"/>
          </w:tcPr>
          <w:p w14:paraId="7799569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09AC08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1,2600</w:t>
            </w:r>
          </w:p>
        </w:tc>
      </w:tr>
      <w:tr w:rsidR="00926F9F" w:rsidRPr="00CB1882" w14:paraId="3FFFB0C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F4AE4A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731B16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2653102100834</w:t>
            </w:r>
          </w:p>
        </w:tc>
        <w:tc>
          <w:tcPr>
            <w:tcW w:w="4536" w:type="dxa"/>
            <w:gridSpan w:val="3"/>
            <w:tcBorders>
              <w:top w:val="nil"/>
              <w:bottom w:val="single" w:sz="2" w:space="0" w:color="auto"/>
            </w:tcBorders>
            <w:vAlign w:val="center"/>
          </w:tcPr>
          <w:p w14:paraId="786FB01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Amestec uscat pe baza de ipsos pentru tencuiala, cu grosime 10 mm</w:t>
            </w:r>
          </w:p>
        </w:tc>
        <w:tc>
          <w:tcPr>
            <w:tcW w:w="1275" w:type="dxa"/>
            <w:tcBorders>
              <w:top w:val="nil"/>
              <w:bottom w:val="single" w:sz="2" w:space="0" w:color="auto"/>
            </w:tcBorders>
            <w:vAlign w:val="center"/>
          </w:tcPr>
          <w:p w14:paraId="6FC3E70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982F50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61,3620</w:t>
            </w:r>
          </w:p>
        </w:tc>
      </w:tr>
      <w:tr w:rsidR="00926F9F" w:rsidRPr="00CB1882" w14:paraId="2F82DFF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F2E10A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5416CE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29FC718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549D039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269EA73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0,0470</w:t>
            </w:r>
          </w:p>
        </w:tc>
      </w:tr>
      <w:tr w:rsidR="00926F9F" w:rsidRPr="00CB1882" w14:paraId="2B647A9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AD817B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F13D99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17907D6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1D28C88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40A23F5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0,3318</w:t>
            </w:r>
          </w:p>
        </w:tc>
      </w:tr>
      <w:tr w:rsidR="00926F9F" w:rsidRPr="00CB1882" w14:paraId="2D196D1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8C0D7F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929ED0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2952270007608</w:t>
            </w:r>
          </w:p>
        </w:tc>
        <w:tc>
          <w:tcPr>
            <w:tcW w:w="4536" w:type="dxa"/>
            <w:gridSpan w:val="3"/>
            <w:tcBorders>
              <w:top w:val="nil"/>
              <w:bottom w:val="single" w:sz="2" w:space="0" w:color="auto"/>
            </w:tcBorders>
            <w:vAlign w:val="center"/>
          </w:tcPr>
          <w:p w14:paraId="48771EA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Masina de gaurit manuala electrica cu prelungitor de snec (mixer de tencuire)</w:t>
            </w:r>
          </w:p>
        </w:tc>
        <w:tc>
          <w:tcPr>
            <w:tcW w:w="1275" w:type="dxa"/>
            <w:tcBorders>
              <w:top w:val="nil"/>
              <w:bottom w:val="single" w:sz="2" w:space="0" w:color="auto"/>
            </w:tcBorders>
            <w:vAlign w:val="center"/>
          </w:tcPr>
          <w:p w14:paraId="1CDECE5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2A9EE73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0,1243</w:t>
            </w:r>
          </w:p>
        </w:tc>
      </w:tr>
      <w:tr w:rsidR="00926F9F" w:rsidRPr="00CB1882" w14:paraId="40B997F7"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37A0C9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250</w:t>
            </w:r>
          </w:p>
        </w:tc>
        <w:tc>
          <w:tcPr>
            <w:tcW w:w="1701" w:type="dxa"/>
            <w:gridSpan w:val="2"/>
            <w:tcBorders>
              <w:top w:val="single" w:sz="4" w:space="0" w:color="auto"/>
              <w:bottom w:val="single" w:sz="4" w:space="0" w:color="auto"/>
            </w:tcBorders>
            <w:vAlign w:val="center"/>
          </w:tcPr>
          <w:p w14:paraId="3C4156B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CF50B</w:t>
            </w:r>
          </w:p>
        </w:tc>
        <w:tc>
          <w:tcPr>
            <w:tcW w:w="4536" w:type="dxa"/>
            <w:gridSpan w:val="3"/>
            <w:tcBorders>
              <w:top w:val="single" w:sz="4" w:space="0" w:color="auto"/>
              <w:bottom w:val="single" w:sz="4" w:space="0" w:color="auto"/>
            </w:tcBorders>
            <w:vAlign w:val="center"/>
          </w:tcPr>
          <w:p w14:paraId="2C0B0B61" w14:textId="46B8A6A7" w:rsidR="00926F9F" w:rsidRPr="00CB1882" w:rsidRDefault="00926F9F" w:rsidP="00342D25">
            <w:pPr>
              <w:tabs>
                <w:tab w:val="left" w:pos="360"/>
                <w:tab w:val="left" w:pos="1134"/>
              </w:tabs>
              <w:spacing w:after="120"/>
              <w:outlineLvl w:val="2"/>
              <w:rPr>
                <w:lang w:val="en-US"/>
              </w:rPr>
            </w:pPr>
            <w:r w:rsidRPr="00CB1882">
              <w:rPr>
                <w:sz w:val="22"/>
                <w:szCs w:val="22"/>
                <w:lang w:val="en-US"/>
              </w:rPr>
              <w:t>Tencuieli interioare de 5 mm grosime, executate manual, cu amestec uscat pe baza de ipsos, la pereti si pereti despartitori, preparare manuala a mortarului (reparatii partiale perete)</w:t>
            </w:r>
          </w:p>
        </w:tc>
        <w:tc>
          <w:tcPr>
            <w:tcW w:w="1275" w:type="dxa"/>
            <w:tcBorders>
              <w:top w:val="single" w:sz="4" w:space="0" w:color="auto"/>
              <w:bottom w:val="single" w:sz="4" w:space="0" w:color="auto"/>
            </w:tcBorders>
            <w:vAlign w:val="center"/>
          </w:tcPr>
          <w:p w14:paraId="3EC062C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14B00B99" w14:textId="34DE2059"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7F09C90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B07BF1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33A9F7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7122050013442</w:t>
            </w:r>
          </w:p>
        </w:tc>
        <w:tc>
          <w:tcPr>
            <w:tcW w:w="4536" w:type="dxa"/>
            <w:gridSpan w:val="3"/>
            <w:tcBorders>
              <w:top w:val="nil"/>
              <w:bottom w:val="single" w:sz="2" w:space="0" w:color="auto"/>
            </w:tcBorders>
            <w:vAlign w:val="center"/>
          </w:tcPr>
          <w:p w14:paraId="5B043DF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Tencuitor</w:t>
            </w:r>
          </w:p>
        </w:tc>
        <w:tc>
          <w:tcPr>
            <w:tcW w:w="1275" w:type="dxa"/>
            <w:tcBorders>
              <w:top w:val="nil"/>
              <w:bottom w:val="single" w:sz="2" w:space="0" w:color="auto"/>
            </w:tcBorders>
            <w:vAlign w:val="center"/>
          </w:tcPr>
          <w:p w14:paraId="4CCB281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8CDECF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2,4400</w:t>
            </w:r>
          </w:p>
        </w:tc>
      </w:tr>
      <w:tr w:rsidR="00926F9F" w:rsidRPr="00CB1882" w14:paraId="3C1F6CD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571FBF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0DB23B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2653102100831</w:t>
            </w:r>
          </w:p>
        </w:tc>
        <w:tc>
          <w:tcPr>
            <w:tcW w:w="4536" w:type="dxa"/>
            <w:gridSpan w:val="3"/>
            <w:tcBorders>
              <w:top w:val="nil"/>
              <w:bottom w:val="single" w:sz="2" w:space="0" w:color="auto"/>
            </w:tcBorders>
            <w:vAlign w:val="center"/>
          </w:tcPr>
          <w:p w14:paraId="21F520A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Amestec uscat</w:t>
            </w:r>
          </w:p>
        </w:tc>
        <w:tc>
          <w:tcPr>
            <w:tcW w:w="1275" w:type="dxa"/>
            <w:tcBorders>
              <w:top w:val="nil"/>
              <w:bottom w:val="single" w:sz="2" w:space="0" w:color="auto"/>
            </w:tcBorders>
            <w:vAlign w:val="center"/>
          </w:tcPr>
          <w:p w14:paraId="53F2A17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E2993F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14,2800</w:t>
            </w:r>
          </w:p>
        </w:tc>
      </w:tr>
      <w:tr w:rsidR="00926F9F" w:rsidRPr="00CB1882" w14:paraId="20DB1D1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C9F275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0B5B13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755B643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4E1F78E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286E0C5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0,0080</w:t>
            </w:r>
          </w:p>
        </w:tc>
      </w:tr>
      <w:tr w:rsidR="00926F9F" w:rsidRPr="00CB1882" w14:paraId="180343D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0F81F3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9D2B11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42DF871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144EFDE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356FAB1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0,1580</w:t>
            </w:r>
          </w:p>
        </w:tc>
      </w:tr>
      <w:tr w:rsidR="00926F9F" w:rsidRPr="00CB1882" w14:paraId="6AAD0F0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04F12B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48E788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2952240004021</w:t>
            </w:r>
          </w:p>
        </w:tc>
        <w:tc>
          <w:tcPr>
            <w:tcW w:w="4536" w:type="dxa"/>
            <w:gridSpan w:val="3"/>
            <w:tcBorders>
              <w:top w:val="nil"/>
              <w:bottom w:val="single" w:sz="2" w:space="0" w:color="auto"/>
            </w:tcBorders>
            <w:vAlign w:val="center"/>
          </w:tcPr>
          <w:p w14:paraId="68B2E91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Mixer electric</w:t>
            </w:r>
          </w:p>
        </w:tc>
        <w:tc>
          <w:tcPr>
            <w:tcW w:w="1275" w:type="dxa"/>
            <w:tcBorders>
              <w:top w:val="nil"/>
              <w:bottom w:val="single" w:sz="2" w:space="0" w:color="auto"/>
            </w:tcBorders>
            <w:vAlign w:val="center"/>
          </w:tcPr>
          <w:p w14:paraId="32A643C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2F83B46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0,0320</w:t>
            </w:r>
          </w:p>
        </w:tc>
      </w:tr>
      <w:tr w:rsidR="00926F9F" w:rsidRPr="00CB1882" w14:paraId="109B4324"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C26C5E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251</w:t>
            </w:r>
          </w:p>
        </w:tc>
        <w:tc>
          <w:tcPr>
            <w:tcW w:w="1701" w:type="dxa"/>
            <w:gridSpan w:val="2"/>
            <w:tcBorders>
              <w:top w:val="single" w:sz="4" w:space="0" w:color="auto"/>
              <w:bottom w:val="single" w:sz="4" w:space="0" w:color="auto"/>
            </w:tcBorders>
            <w:vAlign w:val="center"/>
          </w:tcPr>
          <w:p w14:paraId="46821B0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CF57A</w:t>
            </w:r>
          </w:p>
        </w:tc>
        <w:tc>
          <w:tcPr>
            <w:tcW w:w="4536" w:type="dxa"/>
            <w:gridSpan w:val="3"/>
            <w:tcBorders>
              <w:top w:val="single" w:sz="4" w:space="0" w:color="auto"/>
              <w:bottom w:val="single" w:sz="4" w:space="0" w:color="auto"/>
            </w:tcBorders>
            <w:vAlign w:val="center"/>
          </w:tcPr>
          <w:p w14:paraId="742D301E" w14:textId="488BBB57" w:rsidR="00926F9F" w:rsidRPr="00CB1882" w:rsidRDefault="00926F9F" w:rsidP="00342D25">
            <w:pPr>
              <w:tabs>
                <w:tab w:val="left" w:pos="360"/>
                <w:tab w:val="left" w:pos="1134"/>
              </w:tabs>
              <w:spacing w:after="120"/>
              <w:outlineLvl w:val="2"/>
              <w:rPr>
                <w:lang w:val="en-US"/>
              </w:rPr>
            </w:pPr>
            <w:r w:rsidRPr="00CB1882">
              <w:rPr>
                <w:sz w:val="22"/>
                <w:szCs w:val="22"/>
                <w:lang w:val="en-US"/>
              </w:rPr>
              <w:t>Aplicarea manuala a chitului pe baza de ipsos "Eurofin" grosime 1,0 mm pe suprafetele  peretilor (glafuri si reparatii partiale perete)</w:t>
            </w:r>
          </w:p>
        </w:tc>
        <w:tc>
          <w:tcPr>
            <w:tcW w:w="1275" w:type="dxa"/>
            <w:tcBorders>
              <w:top w:val="single" w:sz="4" w:space="0" w:color="auto"/>
              <w:bottom w:val="single" w:sz="4" w:space="0" w:color="auto"/>
            </w:tcBorders>
            <w:vAlign w:val="center"/>
          </w:tcPr>
          <w:p w14:paraId="049BE40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397D2257" w14:textId="339EDD9C"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6,2000</w:t>
            </w:r>
          </w:p>
        </w:tc>
      </w:tr>
      <w:tr w:rsidR="00926F9F" w:rsidRPr="00CB1882" w14:paraId="3B4BB41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F6B864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B0A651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7122050013401</w:t>
            </w:r>
          </w:p>
        </w:tc>
        <w:tc>
          <w:tcPr>
            <w:tcW w:w="4536" w:type="dxa"/>
            <w:gridSpan w:val="3"/>
            <w:tcBorders>
              <w:top w:val="nil"/>
              <w:bottom w:val="single" w:sz="2" w:space="0" w:color="auto"/>
            </w:tcBorders>
            <w:vAlign w:val="center"/>
          </w:tcPr>
          <w:p w14:paraId="68D44E3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Zidar cat.4</w:t>
            </w:r>
          </w:p>
        </w:tc>
        <w:tc>
          <w:tcPr>
            <w:tcW w:w="1275" w:type="dxa"/>
            <w:tcBorders>
              <w:top w:val="nil"/>
              <w:bottom w:val="single" w:sz="2" w:space="0" w:color="auto"/>
            </w:tcBorders>
            <w:vAlign w:val="center"/>
          </w:tcPr>
          <w:p w14:paraId="33CA46D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20B6C6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2,7900</w:t>
            </w:r>
          </w:p>
        </w:tc>
      </w:tr>
      <w:tr w:rsidR="00926F9F" w:rsidRPr="00CB1882" w14:paraId="73B1DEE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249BBF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1BDB1A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2554235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27DD714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54F064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0,6200</w:t>
            </w:r>
          </w:p>
        </w:tc>
      </w:tr>
      <w:tr w:rsidR="00926F9F" w:rsidRPr="00CB1882" w14:paraId="00BC92D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9C1852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01E3AC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2653102100833</w:t>
            </w:r>
          </w:p>
        </w:tc>
        <w:tc>
          <w:tcPr>
            <w:tcW w:w="4536" w:type="dxa"/>
            <w:gridSpan w:val="3"/>
            <w:tcBorders>
              <w:top w:val="nil"/>
              <w:bottom w:val="single" w:sz="2" w:space="0" w:color="auto"/>
            </w:tcBorders>
            <w:vAlign w:val="center"/>
          </w:tcPr>
          <w:p w14:paraId="02C0D52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Chit pe baza de ipsos "Eurofin"</w:t>
            </w:r>
          </w:p>
        </w:tc>
        <w:tc>
          <w:tcPr>
            <w:tcW w:w="1275" w:type="dxa"/>
            <w:tcBorders>
              <w:top w:val="nil"/>
              <w:bottom w:val="single" w:sz="2" w:space="0" w:color="auto"/>
            </w:tcBorders>
            <w:vAlign w:val="center"/>
          </w:tcPr>
          <w:p w14:paraId="3ABF221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18BF18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6,5404</w:t>
            </w:r>
          </w:p>
        </w:tc>
      </w:tr>
      <w:tr w:rsidR="00926F9F" w:rsidRPr="00CB1882" w14:paraId="7CB9578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D5B208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BFC62C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6C66D31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3FBC44C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34A6C3F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0,0062</w:t>
            </w:r>
          </w:p>
        </w:tc>
      </w:tr>
      <w:tr w:rsidR="00926F9F" w:rsidRPr="00CB1882" w14:paraId="53A7020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D601D6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B55C5C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44911B6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0DD58D3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549783C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0,0062</w:t>
            </w:r>
          </w:p>
        </w:tc>
      </w:tr>
      <w:tr w:rsidR="00926F9F" w:rsidRPr="00CB1882" w14:paraId="72FB75DC"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905516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w:t>
            </w:r>
          </w:p>
        </w:tc>
        <w:tc>
          <w:tcPr>
            <w:tcW w:w="1701" w:type="dxa"/>
            <w:gridSpan w:val="2"/>
            <w:tcBorders>
              <w:top w:val="single" w:sz="4" w:space="0" w:color="auto"/>
              <w:bottom w:val="single" w:sz="4" w:space="0" w:color="auto"/>
            </w:tcBorders>
            <w:vAlign w:val="center"/>
          </w:tcPr>
          <w:p w14:paraId="6C10E99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5D29B7DF" w14:textId="70A87DD0" w:rsidR="00926F9F" w:rsidRPr="00CB1882" w:rsidRDefault="00926F9F" w:rsidP="00342D25">
            <w:pPr>
              <w:tabs>
                <w:tab w:val="left" w:pos="360"/>
                <w:tab w:val="left" w:pos="1134"/>
              </w:tabs>
              <w:spacing w:after="120"/>
              <w:outlineLvl w:val="2"/>
              <w:rPr>
                <w:lang w:val="en-US"/>
              </w:rPr>
            </w:pPr>
            <w:r w:rsidRPr="00CB1882">
              <w:rPr>
                <w:sz w:val="22"/>
                <w:szCs w:val="22"/>
                <w:lang w:val="en-US"/>
              </w:rPr>
              <w:t>Grunduirea suprafetelor interioare pereti</w:t>
            </w:r>
          </w:p>
        </w:tc>
        <w:tc>
          <w:tcPr>
            <w:tcW w:w="1275" w:type="dxa"/>
            <w:tcBorders>
              <w:top w:val="single" w:sz="4" w:space="0" w:color="auto"/>
              <w:bottom w:val="single" w:sz="4" w:space="0" w:color="auto"/>
            </w:tcBorders>
            <w:vAlign w:val="center"/>
          </w:tcPr>
          <w:p w14:paraId="247FD5A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0E767F39" w14:textId="0AEF9418"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38,2000</w:t>
            </w:r>
          </w:p>
        </w:tc>
      </w:tr>
      <w:tr w:rsidR="00926F9F" w:rsidRPr="00CB1882" w14:paraId="56618F3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3E5760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4EEB7C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550C113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4AFD94B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D3E341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1,1460</w:t>
            </w:r>
          </w:p>
        </w:tc>
      </w:tr>
      <w:tr w:rsidR="00926F9F" w:rsidRPr="00CB1882" w14:paraId="663A044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7BF9BE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CCDAB5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4933E7B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674D955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6675BD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5,7300</w:t>
            </w:r>
          </w:p>
        </w:tc>
      </w:tr>
      <w:tr w:rsidR="00926F9F" w:rsidRPr="00CB1882" w14:paraId="2728551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AC380E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934AE4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150DBE0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4B3F877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F3C4B7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1,9100</w:t>
            </w:r>
          </w:p>
        </w:tc>
      </w:tr>
      <w:tr w:rsidR="00926F9F" w:rsidRPr="00CB1882" w14:paraId="0C3EF1C3"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155686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253</w:t>
            </w:r>
          </w:p>
        </w:tc>
        <w:tc>
          <w:tcPr>
            <w:tcW w:w="1701" w:type="dxa"/>
            <w:gridSpan w:val="2"/>
            <w:tcBorders>
              <w:top w:val="single" w:sz="4" w:space="0" w:color="auto"/>
              <w:bottom w:val="single" w:sz="4" w:space="0" w:color="auto"/>
            </w:tcBorders>
            <w:vAlign w:val="center"/>
          </w:tcPr>
          <w:p w14:paraId="549282A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CN06A</w:t>
            </w:r>
          </w:p>
        </w:tc>
        <w:tc>
          <w:tcPr>
            <w:tcW w:w="4536" w:type="dxa"/>
            <w:gridSpan w:val="3"/>
            <w:tcBorders>
              <w:top w:val="single" w:sz="4" w:space="0" w:color="auto"/>
              <w:bottom w:val="single" w:sz="4" w:space="0" w:color="auto"/>
            </w:tcBorders>
            <w:vAlign w:val="center"/>
          </w:tcPr>
          <w:p w14:paraId="3DDBADC3" w14:textId="24111631" w:rsidR="00926F9F" w:rsidRPr="00CB1882" w:rsidRDefault="00926F9F" w:rsidP="00342D25">
            <w:pPr>
              <w:tabs>
                <w:tab w:val="left" w:pos="360"/>
                <w:tab w:val="left" w:pos="1134"/>
              </w:tabs>
              <w:spacing w:after="120"/>
              <w:outlineLvl w:val="2"/>
              <w:rPr>
                <w:lang w:val="en-US"/>
              </w:rPr>
            </w:pPr>
            <w:r w:rsidRPr="00CB1882">
              <w:rPr>
                <w:sz w:val="22"/>
                <w:szCs w:val="22"/>
                <w:lang w:val="en-US"/>
              </w:rPr>
              <w:t>Vopsitorii interioare cu vopsea pe baza de copolimeri vinilici in emulsie apoasa,  aplicate in 2 straturi executate manual (glafuri)</w:t>
            </w:r>
          </w:p>
        </w:tc>
        <w:tc>
          <w:tcPr>
            <w:tcW w:w="1275" w:type="dxa"/>
            <w:tcBorders>
              <w:top w:val="single" w:sz="4" w:space="0" w:color="auto"/>
              <w:bottom w:val="single" w:sz="4" w:space="0" w:color="auto"/>
            </w:tcBorders>
            <w:vAlign w:val="center"/>
          </w:tcPr>
          <w:p w14:paraId="2FA5F00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0BF5FC6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4,2000</w:t>
            </w:r>
          </w:p>
          <w:p w14:paraId="76E00C25"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47A4920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5CD854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87FD56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7B2AC8F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336D02A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80A8BD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2,3100</w:t>
            </w:r>
          </w:p>
        </w:tc>
      </w:tr>
      <w:tr w:rsidR="00926F9F" w:rsidRPr="00CB1882" w14:paraId="5A32A7A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F82CA0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78CF37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2430116103800</w:t>
            </w:r>
          </w:p>
        </w:tc>
        <w:tc>
          <w:tcPr>
            <w:tcW w:w="4536" w:type="dxa"/>
            <w:gridSpan w:val="3"/>
            <w:tcBorders>
              <w:top w:val="nil"/>
              <w:bottom w:val="single" w:sz="2" w:space="0" w:color="auto"/>
            </w:tcBorders>
            <w:vAlign w:val="center"/>
          </w:tcPr>
          <w:p w14:paraId="6565DBC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Vopsea  pe baza de copolimeri  vinilici </w:t>
            </w:r>
          </w:p>
        </w:tc>
        <w:tc>
          <w:tcPr>
            <w:tcW w:w="1275" w:type="dxa"/>
            <w:tcBorders>
              <w:top w:val="nil"/>
              <w:bottom w:val="single" w:sz="2" w:space="0" w:color="auto"/>
            </w:tcBorders>
            <w:vAlign w:val="center"/>
          </w:tcPr>
          <w:p w14:paraId="0FAE15B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4833FC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1,6800</w:t>
            </w:r>
          </w:p>
        </w:tc>
      </w:tr>
      <w:tr w:rsidR="00926F9F" w:rsidRPr="00CB1882" w14:paraId="3B3A151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455D2B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B824AD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607D099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37E4F11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502E5E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0,2520</w:t>
            </w:r>
          </w:p>
        </w:tc>
      </w:tr>
      <w:tr w:rsidR="00926F9F" w:rsidRPr="00CB1882" w14:paraId="41B1B2C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E474B0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01700B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1D8297B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3603F6C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11F880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2,1000</w:t>
            </w:r>
          </w:p>
        </w:tc>
      </w:tr>
      <w:tr w:rsidR="00926F9F" w:rsidRPr="00CB1882" w14:paraId="2F7B4F0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92383E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28752E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5C849E5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66BC614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3EDA90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0,2100</w:t>
            </w:r>
          </w:p>
        </w:tc>
      </w:tr>
      <w:tr w:rsidR="00926F9F" w:rsidRPr="00CB1882" w14:paraId="59CADC0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892E02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5AE55F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2C24D31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1BC3554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2FAB4D8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0,0084</w:t>
            </w:r>
          </w:p>
        </w:tc>
      </w:tr>
      <w:tr w:rsidR="00926F9F" w:rsidRPr="00CB1882" w14:paraId="68483DCA"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66724F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254</w:t>
            </w:r>
          </w:p>
        </w:tc>
        <w:tc>
          <w:tcPr>
            <w:tcW w:w="1701" w:type="dxa"/>
            <w:gridSpan w:val="2"/>
            <w:tcBorders>
              <w:top w:val="single" w:sz="4" w:space="0" w:color="auto"/>
              <w:bottom w:val="single" w:sz="4" w:space="0" w:color="auto"/>
            </w:tcBorders>
            <w:vAlign w:val="center"/>
          </w:tcPr>
          <w:p w14:paraId="4E03368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CN33A</w:t>
            </w:r>
          </w:p>
        </w:tc>
        <w:tc>
          <w:tcPr>
            <w:tcW w:w="4536" w:type="dxa"/>
            <w:gridSpan w:val="3"/>
            <w:tcBorders>
              <w:top w:val="single" w:sz="4" w:space="0" w:color="auto"/>
              <w:bottom w:val="single" w:sz="4" w:space="0" w:color="auto"/>
            </w:tcBorders>
            <w:vAlign w:val="center"/>
          </w:tcPr>
          <w:p w14:paraId="5189F250" w14:textId="3E8D157E" w:rsidR="00926F9F" w:rsidRPr="00CB1882" w:rsidRDefault="00926F9F" w:rsidP="00342D25">
            <w:pPr>
              <w:tabs>
                <w:tab w:val="left" w:pos="360"/>
                <w:tab w:val="left" w:pos="1134"/>
              </w:tabs>
              <w:spacing w:after="120"/>
              <w:outlineLvl w:val="2"/>
              <w:rPr>
                <w:lang w:val="en-US"/>
              </w:rPr>
            </w:pPr>
            <w:r w:rsidRPr="00CB1882">
              <w:rPr>
                <w:sz w:val="22"/>
                <w:szCs w:val="22"/>
                <w:lang w:val="en-US"/>
              </w:rPr>
              <w:t>Tapete pe baza de poliesteri,(*corectie norma Materiale doar "tapet" si "clei")</w:t>
            </w:r>
          </w:p>
        </w:tc>
        <w:tc>
          <w:tcPr>
            <w:tcW w:w="1275" w:type="dxa"/>
            <w:tcBorders>
              <w:top w:val="single" w:sz="4" w:space="0" w:color="auto"/>
              <w:bottom w:val="single" w:sz="4" w:space="0" w:color="auto"/>
            </w:tcBorders>
            <w:vAlign w:val="center"/>
          </w:tcPr>
          <w:p w14:paraId="3421C30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2ECC222F" w14:textId="457E4562"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34,0000</w:t>
            </w:r>
          </w:p>
        </w:tc>
      </w:tr>
      <w:tr w:rsidR="00926F9F" w:rsidRPr="00CB1882" w14:paraId="7F5A0AC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6774A9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976803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7222932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3373333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580200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22,1000</w:t>
            </w:r>
          </w:p>
        </w:tc>
      </w:tr>
      <w:tr w:rsidR="00926F9F" w:rsidRPr="00CB1882" w14:paraId="5485F04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C5C6AC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0784EB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2124117352900</w:t>
            </w:r>
          </w:p>
        </w:tc>
        <w:tc>
          <w:tcPr>
            <w:tcW w:w="4536" w:type="dxa"/>
            <w:gridSpan w:val="3"/>
            <w:tcBorders>
              <w:top w:val="nil"/>
              <w:bottom w:val="single" w:sz="2" w:space="0" w:color="auto"/>
            </w:tcBorders>
            <w:vAlign w:val="center"/>
          </w:tcPr>
          <w:p w14:paraId="626FE1A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Tapet semilavabil pe suport de hirtie </w:t>
            </w:r>
          </w:p>
        </w:tc>
        <w:tc>
          <w:tcPr>
            <w:tcW w:w="1275" w:type="dxa"/>
            <w:tcBorders>
              <w:top w:val="nil"/>
              <w:bottom w:val="single" w:sz="2" w:space="0" w:color="auto"/>
            </w:tcBorders>
            <w:vAlign w:val="center"/>
          </w:tcPr>
          <w:p w14:paraId="7931699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77AD759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37,4000</w:t>
            </w:r>
          </w:p>
        </w:tc>
      </w:tr>
      <w:tr w:rsidR="00926F9F" w:rsidRPr="00CB1882" w14:paraId="25C277A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15F074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5A790A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000000310</w:t>
            </w:r>
          </w:p>
        </w:tc>
        <w:tc>
          <w:tcPr>
            <w:tcW w:w="4536" w:type="dxa"/>
            <w:gridSpan w:val="3"/>
            <w:tcBorders>
              <w:top w:val="nil"/>
              <w:bottom w:val="single" w:sz="2" w:space="0" w:color="auto"/>
            </w:tcBorders>
            <w:vAlign w:val="center"/>
          </w:tcPr>
          <w:p w14:paraId="286435C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Clei uscat</w:t>
            </w:r>
          </w:p>
        </w:tc>
        <w:tc>
          <w:tcPr>
            <w:tcW w:w="1275" w:type="dxa"/>
            <w:tcBorders>
              <w:top w:val="nil"/>
              <w:bottom w:val="single" w:sz="2" w:space="0" w:color="auto"/>
            </w:tcBorders>
            <w:vAlign w:val="center"/>
          </w:tcPr>
          <w:p w14:paraId="2770ADA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8C196C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0,3400</w:t>
            </w:r>
          </w:p>
        </w:tc>
      </w:tr>
      <w:tr w:rsidR="00926F9F" w:rsidRPr="00CB1882" w14:paraId="4AB3A4F7"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076462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255</w:t>
            </w:r>
          </w:p>
        </w:tc>
        <w:tc>
          <w:tcPr>
            <w:tcW w:w="1701" w:type="dxa"/>
            <w:gridSpan w:val="2"/>
            <w:tcBorders>
              <w:top w:val="single" w:sz="4" w:space="0" w:color="auto"/>
              <w:bottom w:val="single" w:sz="4" w:space="0" w:color="auto"/>
            </w:tcBorders>
            <w:vAlign w:val="center"/>
          </w:tcPr>
          <w:p w14:paraId="446ED86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CN06A</w:t>
            </w:r>
          </w:p>
        </w:tc>
        <w:tc>
          <w:tcPr>
            <w:tcW w:w="4536" w:type="dxa"/>
            <w:gridSpan w:val="3"/>
            <w:tcBorders>
              <w:top w:val="single" w:sz="4" w:space="0" w:color="auto"/>
              <w:bottom w:val="single" w:sz="4" w:space="0" w:color="auto"/>
            </w:tcBorders>
            <w:vAlign w:val="center"/>
          </w:tcPr>
          <w:p w14:paraId="64531D5D" w14:textId="1838ACCD" w:rsidR="00926F9F" w:rsidRPr="00CB1882" w:rsidRDefault="00926F9F" w:rsidP="00342D25">
            <w:pPr>
              <w:tabs>
                <w:tab w:val="left" w:pos="360"/>
                <w:tab w:val="left" w:pos="1134"/>
              </w:tabs>
              <w:spacing w:after="120"/>
              <w:outlineLvl w:val="2"/>
              <w:rPr>
                <w:lang w:val="en-US"/>
              </w:rPr>
            </w:pPr>
            <w:r w:rsidRPr="00CB1882">
              <w:rPr>
                <w:sz w:val="22"/>
                <w:szCs w:val="22"/>
                <w:lang w:val="en-US"/>
              </w:rPr>
              <w:t>Vopsitorii interioare cu vopsea pe baza de copolimeri vinilici in emulsie apoasa,  aplicate in 2 straturi executate manual</w:t>
            </w:r>
          </w:p>
        </w:tc>
        <w:tc>
          <w:tcPr>
            <w:tcW w:w="1275" w:type="dxa"/>
            <w:tcBorders>
              <w:top w:val="single" w:sz="4" w:space="0" w:color="auto"/>
              <w:bottom w:val="single" w:sz="4" w:space="0" w:color="auto"/>
            </w:tcBorders>
            <w:vAlign w:val="center"/>
          </w:tcPr>
          <w:p w14:paraId="639A6EC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35CB1364" w14:textId="5149F309"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34,0000</w:t>
            </w:r>
          </w:p>
        </w:tc>
      </w:tr>
      <w:tr w:rsidR="00926F9F" w:rsidRPr="00CB1882" w14:paraId="413BFF8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8CC761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6DA37F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7CA153F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541E4F9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9E13F0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18,7000</w:t>
            </w:r>
          </w:p>
        </w:tc>
      </w:tr>
      <w:tr w:rsidR="00926F9F" w:rsidRPr="00CB1882" w14:paraId="71CE027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5C7C8C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C6E13C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2430116103800</w:t>
            </w:r>
          </w:p>
        </w:tc>
        <w:tc>
          <w:tcPr>
            <w:tcW w:w="4536" w:type="dxa"/>
            <w:gridSpan w:val="3"/>
            <w:tcBorders>
              <w:top w:val="nil"/>
              <w:bottom w:val="single" w:sz="2" w:space="0" w:color="auto"/>
            </w:tcBorders>
            <w:vAlign w:val="center"/>
          </w:tcPr>
          <w:p w14:paraId="35F93D1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Vopsea  pe baza de copolimeri  vinilici </w:t>
            </w:r>
          </w:p>
        </w:tc>
        <w:tc>
          <w:tcPr>
            <w:tcW w:w="1275" w:type="dxa"/>
            <w:tcBorders>
              <w:top w:val="nil"/>
              <w:bottom w:val="single" w:sz="2" w:space="0" w:color="auto"/>
            </w:tcBorders>
            <w:vAlign w:val="center"/>
          </w:tcPr>
          <w:p w14:paraId="35AA657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504521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13,6000</w:t>
            </w:r>
          </w:p>
        </w:tc>
      </w:tr>
      <w:tr w:rsidR="00926F9F" w:rsidRPr="00CB1882" w14:paraId="2F4541E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7424FD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5FE1AF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505D351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22CBB35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BACCD1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2,0400</w:t>
            </w:r>
          </w:p>
        </w:tc>
      </w:tr>
      <w:tr w:rsidR="00926F9F" w:rsidRPr="00CB1882" w14:paraId="44042E2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EFD09B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C6A751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3B19E0D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6AD4A0B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A26F7F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17,0000</w:t>
            </w:r>
          </w:p>
        </w:tc>
      </w:tr>
      <w:tr w:rsidR="00926F9F" w:rsidRPr="00CB1882" w14:paraId="4CC6A61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F6A68A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03D9F2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370F053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5647E05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E76C09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1,7000</w:t>
            </w:r>
          </w:p>
        </w:tc>
      </w:tr>
      <w:tr w:rsidR="00926F9F" w:rsidRPr="00CB1882" w14:paraId="024E91D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BDF70C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5F6CF7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28812F2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7EFA530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6450941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0,0680</w:t>
            </w:r>
          </w:p>
        </w:tc>
      </w:tr>
      <w:tr w:rsidR="00926F9F" w:rsidRPr="00CB1882" w14:paraId="649A4E63"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B3D001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lastRenderedPageBreak/>
              <w:t>256</w:t>
            </w:r>
          </w:p>
        </w:tc>
        <w:tc>
          <w:tcPr>
            <w:tcW w:w="1701" w:type="dxa"/>
            <w:gridSpan w:val="2"/>
            <w:tcBorders>
              <w:top w:val="single" w:sz="4" w:space="0" w:color="auto"/>
              <w:bottom w:val="single" w:sz="4" w:space="0" w:color="auto"/>
            </w:tcBorders>
            <w:vAlign w:val="center"/>
          </w:tcPr>
          <w:p w14:paraId="0E39C4F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CN53A</w:t>
            </w:r>
          </w:p>
        </w:tc>
        <w:tc>
          <w:tcPr>
            <w:tcW w:w="4536" w:type="dxa"/>
            <w:gridSpan w:val="3"/>
            <w:tcBorders>
              <w:top w:val="single" w:sz="4" w:space="0" w:color="auto"/>
              <w:bottom w:val="single" w:sz="4" w:space="0" w:color="auto"/>
            </w:tcBorders>
            <w:vAlign w:val="center"/>
          </w:tcPr>
          <w:p w14:paraId="08358A2E" w14:textId="1CFD93D0" w:rsidR="00926F9F" w:rsidRPr="00CB1882" w:rsidRDefault="00926F9F" w:rsidP="00342D25">
            <w:pPr>
              <w:tabs>
                <w:tab w:val="left" w:pos="360"/>
                <w:tab w:val="left" w:pos="1134"/>
              </w:tabs>
              <w:spacing w:after="120"/>
              <w:outlineLvl w:val="2"/>
              <w:rPr>
                <w:lang w:val="en-US"/>
              </w:rPr>
            </w:pPr>
            <w:r w:rsidRPr="00CB1882">
              <w:rPr>
                <w:sz w:val="22"/>
                <w:szCs w:val="22"/>
                <w:lang w:val="en-US"/>
              </w:rPr>
              <w:t>Grunduirea suprafetelor interioare a pardoselelor</w:t>
            </w:r>
          </w:p>
        </w:tc>
        <w:tc>
          <w:tcPr>
            <w:tcW w:w="1275" w:type="dxa"/>
            <w:tcBorders>
              <w:top w:val="single" w:sz="4" w:space="0" w:color="auto"/>
              <w:bottom w:val="single" w:sz="4" w:space="0" w:color="auto"/>
            </w:tcBorders>
            <w:vAlign w:val="center"/>
          </w:tcPr>
          <w:p w14:paraId="0902CBE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6F27CAC1" w14:textId="471C497C"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11,0000</w:t>
            </w:r>
          </w:p>
        </w:tc>
      </w:tr>
      <w:tr w:rsidR="00926F9F" w:rsidRPr="00CB1882" w14:paraId="15B03E5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EBE2AF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083415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7141020013300</w:t>
            </w:r>
          </w:p>
        </w:tc>
        <w:tc>
          <w:tcPr>
            <w:tcW w:w="4536" w:type="dxa"/>
            <w:gridSpan w:val="3"/>
            <w:tcBorders>
              <w:top w:val="nil"/>
              <w:bottom w:val="single" w:sz="2" w:space="0" w:color="auto"/>
            </w:tcBorders>
            <w:vAlign w:val="center"/>
          </w:tcPr>
          <w:p w14:paraId="366F5B6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Zugrav vopsitor</w:t>
            </w:r>
          </w:p>
        </w:tc>
        <w:tc>
          <w:tcPr>
            <w:tcW w:w="1275" w:type="dxa"/>
            <w:tcBorders>
              <w:top w:val="nil"/>
              <w:bottom w:val="single" w:sz="2" w:space="0" w:color="auto"/>
            </w:tcBorders>
            <w:vAlign w:val="center"/>
          </w:tcPr>
          <w:p w14:paraId="6911AD3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62E34E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0,3300</w:t>
            </w:r>
          </w:p>
        </w:tc>
      </w:tr>
      <w:tr w:rsidR="00926F9F" w:rsidRPr="00CB1882" w14:paraId="6588A17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55345F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6B0432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2416586105303</w:t>
            </w:r>
          </w:p>
        </w:tc>
        <w:tc>
          <w:tcPr>
            <w:tcW w:w="4536" w:type="dxa"/>
            <w:gridSpan w:val="3"/>
            <w:tcBorders>
              <w:top w:val="nil"/>
              <w:bottom w:val="single" w:sz="2" w:space="0" w:color="auto"/>
            </w:tcBorders>
            <w:vAlign w:val="center"/>
          </w:tcPr>
          <w:p w14:paraId="330D76B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Amorsa-grund</w:t>
            </w:r>
          </w:p>
        </w:tc>
        <w:tc>
          <w:tcPr>
            <w:tcW w:w="1275" w:type="dxa"/>
            <w:tcBorders>
              <w:top w:val="nil"/>
              <w:bottom w:val="single" w:sz="2" w:space="0" w:color="auto"/>
            </w:tcBorders>
            <w:vAlign w:val="center"/>
          </w:tcPr>
          <w:p w14:paraId="268FA61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FE2A95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1,6500</w:t>
            </w:r>
          </w:p>
        </w:tc>
      </w:tr>
      <w:tr w:rsidR="00926F9F" w:rsidRPr="00CB1882" w14:paraId="006442A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5A81B8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D3562E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810741</w:t>
            </w:r>
          </w:p>
        </w:tc>
        <w:tc>
          <w:tcPr>
            <w:tcW w:w="4536" w:type="dxa"/>
            <w:gridSpan w:val="3"/>
            <w:tcBorders>
              <w:top w:val="nil"/>
              <w:bottom w:val="single" w:sz="2" w:space="0" w:color="auto"/>
            </w:tcBorders>
            <w:vAlign w:val="center"/>
          </w:tcPr>
          <w:p w14:paraId="641F6B9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pentru slefuit uscata</w:t>
            </w:r>
          </w:p>
        </w:tc>
        <w:tc>
          <w:tcPr>
            <w:tcW w:w="1275" w:type="dxa"/>
            <w:tcBorders>
              <w:top w:val="nil"/>
              <w:bottom w:val="single" w:sz="2" w:space="0" w:color="auto"/>
            </w:tcBorders>
            <w:vAlign w:val="center"/>
          </w:tcPr>
          <w:p w14:paraId="246E6FF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BCB46B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0,5500</w:t>
            </w:r>
          </w:p>
        </w:tc>
      </w:tr>
      <w:tr w:rsidR="00926F9F" w:rsidRPr="00CB1882" w14:paraId="38D46F22"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15DE3A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257</w:t>
            </w:r>
          </w:p>
        </w:tc>
        <w:tc>
          <w:tcPr>
            <w:tcW w:w="1701" w:type="dxa"/>
            <w:gridSpan w:val="2"/>
            <w:tcBorders>
              <w:top w:val="single" w:sz="4" w:space="0" w:color="auto"/>
              <w:bottom w:val="single" w:sz="4" w:space="0" w:color="auto"/>
            </w:tcBorders>
            <w:vAlign w:val="center"/>
          </w:tcPr>
          <w:p w14:paraId="29F32F2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CG56B</w:t>
            </w:r>
          </w:p>
        </w:tc>
        <w:tc>
          <w:tcPr>
            <w:tcW w:w="4536" w:type="dxa"/>
            <w:gridSpan w:val="3"/>
            <w:tcBorders>
              <w:top w:val="single" w:sz="4" w:space="0" w:color="auto"/>
              <w:bottom w:val="single" w:sz="4" w:space="0" w:color="auto"/>
            </w:tcBorders>
            <w:vAlign w:val="center"/>
          </w:tcPr>
          <w:p w14:paraId="1564300D" w14:textId="233BF95C" w:rsidR="00926F9F" w:rsidRPr="00CB1882" w:rsidRDefault="00926F9F" w:rsidP="00342D25">
            <w:pPr>
              <w:tabs>
                <w:tab w:val="left" w:pos="360"/>
                <w:tab w:val="left" w:pos="1134"/>
              </w:tabs>
              <w:spacing w:after="120"/>
              <w:outlineLvl w:val="2"/>
              <w:rPr>
                <w:lang w:val="en-US"/>
              </w:rPr>
            </w:pPr>
            <w:r w:rsidRPr="00CB1882">
              <w:rPr>
                <w:sz w:val="22"/>
                <w:szCs w:val="22"/>
                <w:lang w:val="en-US"/>
              </w:rPr>
              <w:t>Sapa din amestec de autonivelare "Nivelir": grosime 20 mm</w:t>
            </w:r>
          </w:p>
        </w:tc>
        <w:tc>
          <w:tcPr>
            <w:tcW w:w="1275" w:type="dxa"/>
            <w:tcBorders>
              <w:top w:val="single" w:sz="4" w:space="0" w:color="auto"/>
              <w:bottom w:val="single" w:sz="4" w:space="0" w:color="auto"/>
            </w:tcBorders>
            <w:vAlign w:val="center"/>
          </w:tcPr>
          <w:p w14:paraId="3F940F0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4A22EC6A" w14:textId="4ED9F3B2"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11,0000</w:t>
            </w:r>
          </w:p>
        </w:tc>
      </w:tr>
      <w:tr w:rsidR="00926F9F" w:rsidRPr="00CB1882" w14:paraId="299FC5F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8B82FE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D12DF3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7132030012600</w:t>
            </w:r>
          </w:p>
        </w:tc>
        <w:tc>
          <w:tcPr>
            <w:tcW w:w="4536" w:type="dxa"/>
            <w:gridSpan w:val="3"/>
            <w:tcBorders>
              <w:top w:val="nil"/>
              <w:bottom w:val="single" w:sz="2" w:space="0" w:color="auto"/>
            </w:tcBorders>
            <w:vAlign w:val="center"/>
          </w:tcPr>
          <w:p w14:paraId="3809946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Mozaicar</w:t>
            </w:r>
          </w:p>
        </w:tc>
        <w:tc>
          <w:tcPr>
            <w:tcW w:w="1275" w:type="dxa"/>
            <w:tcBorders>
              <w:top w:val="nil"/>
              <w:bottom w:val="single" w:sz="2" w:space="0" w:color="auto"/>
            </w:tcBorders>
            <w:vAlign w:val="center"/>
          </w:tcPr>
          <w:p w14:paraId="628EE3F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ECC95E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5,1480</w:t>
            </w:r>
          </w:p>
        </w:tc>
      </w:tr>
      <w:tr w:rsidR="00926F9F" w:rsidRPr="00CB1882" w14:paraId="4731305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1796E2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A84234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2653102100827</w:t>
            </w:r>
          </w:p>
        </w:tc>
        <w:tc>
          <w:tcPr>
            <w:tcW w:w="4536" w:type="dxa"/>
            <w:gridSpan w:val="3"/>
            <w:tcBorders>
              <w:top w:val="nil"/>
              <w:bottom w:val="single" w:sz="2" w:space="0" w:color="auto"/>
            </w:tcBorders>
            <w:vAlign w:val="center"/>
          </w:tcPr>
          <w:p w14:paraId="1A49B1A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Amestec "Nivelir-Gross"</w:t>
            </w:r>
          </w:p>
        </w:tc>
        <w:tc>
          <w:tcPr>
            <w:tcW w:w="1275" w:type="dxa"/>
            <w:tcBorders>
              <w:top w:val="nil"/>
              <w:bottom w:val="single" w:sz="2" w:space="0" w:color="auto"/>
            </w:tcBorders>
            <w:vAlign w:val="center"/>
          </w:tcPr>
          <w:p w14:paraId="18315E9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906713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338,6196</w:t>
            </w:r>
          </w:p>
        </w:tc>
      </w:tr>
      <w:tr w:rsidR="00926F9F" w:rsidRPr="00CB1882" w14:paraId="094008C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517E3F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090CE8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2430226101017</w:t>
            </w:r>
          </w:p>
        </w:tc>
        <w:tc>
          <w:tcPr>
            <w:tcW w:w="4536" w:type="dxa"/>
            <w:gridSpan w:val="3"/>
            <w:tcBorders>
              <w:top w:val="nil"/>
              <w:bottom w:val="single" w:sz="2" w:space="0" w:color="auto"/>
            </w:tcBorders>
            <w:vAlign w:val="center"/>
          </w:tcPr>
          <w:p w14:paraId="0E4FBE1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Grund "Tifengrund"</w:t>
            </w:r>
          </w:p>
        </w:tc>
        <w:tc>
          <w:tcPr>
            <w:tcW w:w="1275" w:type="dxa"/>
            <w:tcBorders>
              <w:top w:val="nil"/>
              <w:bottom w:val="single" w:sz="2" w:space="0" w:color="auto"/>
            </w:tcBorders>
            <w:vAlign w:val="center"/>
          </w:tcPr>
          <w:p w14:paraId="243BBF1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31F77B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0,9959</w:t>
            </w:r>
          </w:p>
        </w:tc>
      </w:tr>
      <w:tr w:rsidR="00926F9F" w:rsidRPr="00CB1882" w14:paraId="6E6090C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89CE88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692162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4100126202818</w:t>
            </w:r>
          </w:p>
        </w:tc>
        <w:tc>
          <w:tcPr>
            <w:tcW w:w="4536" w:type="dxa"/>
            <w:gridSpan w:val="3"/>
            <w:tcBorders>
              <w:top w:val="nil"/>
              <w:bottom w:val="single" w:sz="2" w:space="0" w:color="auto"/>
            </w:tcBorders>
            <w:vAlign w:val="center"/>
          </w:tcPr>
          <w:p w14:paraId="1D69BBF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w:t>
            </w:r>
          </w:p>
        </w:tc>
        <w:tc>
          <w:tcPr>
            <w:tcW w:w="1275" w:type="dxa"/>
            <w:tcBorders>
              <w:top w:val="nil"/>
              <w:bottom w:val="single" w:sz="2" w:space="0" w:color="auto"/>
            </w:tcBorders>
            <w:vAlign w:val="center"/>
          </w:tcPr>
          <w:p w14:paraId="7C5C3FE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7A0D617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0,0775</w:t>
            </w:r>
          </w:p>
        </w:tc>
      </w:tr>
      <w:tr w:rsidR="00926F9F" w:rsidRPr="00CB1882" w14:paraId="66BF942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9A01DC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EA4421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2952240004021</w:t>
            </w:r>
          </w:p>
        </w:tc>
        <w:tc>
          <w:tcPr>
            <w:tcW w:w="4536" w:type="dxa"/>
            <w:gridSpan w:val="3"/>
            <w:tcBorders>
              <w:top w:val="nil"/>
              <w:bottom w:val="single" w:sz="2" w:space="0" w:color="auto"/>
            </w:tcBorders>
            <w:vAlign w:val="center"/>
          </w:tcPr>
          <w:p w14:paraId="5E899AB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Mixer electric</w:t>
            </w:r>
          </w:p>
        </w:tc>
        <w:tc>
          <w:tcPr>
            <w:tcW w:w="1275" w:type="dxa"/>
            <w:tcBorders>
              <w:top w:val="nil"/>
              <w:bottom w:val="single" w:sz="2" w:space="0" w:color="auto"/>
            </w:tcBorders>
            <w:vAlign w:val="center"/>
          </w:tcPr>
          <w:p w14:paraId="6002520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54128D3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0,9240</w:t>
            </w:r>
          </w:p>
        </w:tc>
      </w:tr>
      <w:tr w:rsidR="00926F9F" w:rsidRPr="00CB1882" w14:paraId="2D4587D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EA35F9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C97831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1B8C012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65146D0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5BA6E90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0,2200</w:t>
            </w:r>
          </w:p>
        </w:tc>
      </w:tr>
      <w:tr w:rsidR="00926F9F" w:rsidRPr="00CB1882" w14:paraId="170FA962"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F78C04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258</w:t>
            </w:r>
          </w:p>
        </w:tc>
        <w:tc>
          <w:tcPr>
            <w:tcW w:w="1701" w:type="dxa"/>
            <w:gridSpan w:val="2"/>
            <w:tcBorders>
              <w:top w:val="single" w:sz="4" w:space="0" w:color="auto"/>
              <w:bottom w:val="single" w:sz="4" w:space="0" w:color="auto"/>
            </w:tcBorders>
            <w:vAlign w:val="center"/>
          </w:tcPr>
          <w:p w14:paraId="3674819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CG36B</w:t>
            </w:r>
          </w:p>
        </w:tc>
        <w:tc>
          <w:tcPr>
            <w:tcW w:w="4536" w:type="dxa"/>
            <w:gridSpan w:val="3"/>
            <w:tcBorders>
              <w:top w:val="single" w:sz="4" w:space="0" w:color="auto"/>
              <w:bottom w:val="single" w:sz="4" w:space="0" w:color="auto"/>
            </w:tcBorders>
            <w:vAlign w:val="center"/>
          </w:tcPr>
          <w:p w14:paraId="15DE5182" w14:textId="1A66D320" w:rsidR="00926F9F" w:rsidRPr="00CB1882" w:rsidRDefault="00926F9F" w:rsidP="00342D25">
            <w:pPr>
              <w:tabs>
                <w:tab w:val="left" w:pos="360"/>
                <w:tab w:val="left" w:pos="1134"/>
              </w:tabs>
              <w:spacing w:after="120"/>
              <w:outlineLvl w:val="2"/>
              <w:rPr>
                <w:lang w:val="en-US"/>
              </w:rPr>
            </w:pPr>
            <w:r w:rsidRPr="00CB1882">
              <w:rPr>
                <w:sz w:val="22"/>
                <w:szCs w:val="22"/>
                <w:lang w:val="en-US"/>
              </w:rPr>
              <w:t>Pardoseli din placi laminat montale pe uscat cu pozarea stratului sintetic pe suport existent, inclusiv plintele de lemn si curatarea, in incaperii mai mica sau egala cu 16 mp</w:t>
            </w:r>
          </w:p>
        </w:tc>
        <w:tc>
          <w:tcPr>
            <w:tcW w:w="1275" w:type="dxa"/>
            <w:tcBorders>
              <w:top w:val="single" w:sz="4" w:space="0" w:color="auto"/>
              <w:bottom w:val="single" w:sz="4" w:space="0" w:color="auto"/>
            </w:tcBorders>
            <w:vAlign w:val="center"/>
          </w:tcPr>
          <w:p w14:paraId="0CE9A2D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7A182DC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11,0000</w:t>
            </w:r>
          </w:p>
          <w:p w14:paraId="0CA0FCD2"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0AEF1CB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EE1C4B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6441EC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7132040012700</w:t>
            </w:r>
          </w:p>
        </w:tc>
        <w:tc>
          <w:tcPr>
            <w:tcW w:w="4536" w:type="dxa"/>
            <w:gridSpan w:val="3"/>
            <w:tcBorders>
              <w:top w:val="nil"/>
              <w:bottom w:val="single" w:sz="2" w:space="0" w:color="auto"/>
            </w:tcBorders>
            <w:vAlign w:val="center"/>
          </w:tcPr>
          <w:p w14:paraId="3E5CCB7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Parchetar</w:t>
            </w:r>
          </w:p>
        </w:tc>
        <w:tc>
          <w:tcPr>
            <w:tcW w:w="1275" w:type="dxa"/>
            <w:tcBorders>
              <w:top w:val="nil"/>
              <w:bottom w:val="single" w:sz="2" w:space="0" w:color="auto"/>
            </w:tcBorders>
            <w:vAlign w:val="center"/>
          </w:tcPr>
          <w:p w14:paraId="08F7AAD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062D76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15,1800</w:t>
            </w:r>
          </w:p>
        </w:tc>
      </w:tr>
      <w:tr w:rsidR="00926F9F" w:rsidRPr="00CB1882" w14:paraId="4E6A6EF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22E0B4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B725D8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3D7A141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0F61F50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C02B1C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1,8700</w:t>
            </w:r>
          </w:p>
        </w:tc>
      </w:tr>
      <w:tr w:rsidR="00926F9F" w:rsidRPr="00CB1882" w14:paraId="33E2DFC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42FCD8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8EB843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2670112204051</w:t>
            </w:r>
          </w:p>
        </w:tc>
        <w:tc>
          <w:tcPr>
            <w:tcW w:w="4536" w:type="dxa"/>
            <w:gridSpan w:val="3"/>
            <w:tcBorders>
              <w:top w:val="nil"/>
              <w:bottom w:val="single" w:sz="2" w:space="0" w:color="auto"/>
            </w:tcBorders>
            <w:vAlign w:val="center"/>
          </w:tcPr>
          <w:p w14:paraId="1E3AF35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Placi din laminat</w:t>
            </w:r>
          </w:p>
        </w:tc>
        <w:tc>
          <w:tcPr>
            <w:tcW w:w="1275" w:type="dxa"/>
            <w:tcBorders>
              <w:top w:val="nil"/>
              <w:bottom w:val="single" w:sz="2" w:space="0" w:color="auto"/>
            </w:tcBorders>
            <w:vAlign w:val="center"/>
          </w:tcPr>
          <w:p w14:paraId="56970D0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7BDBA20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11,6655</w:t>
            </w:r>
          </w:p>
        </w:tc>
      </w:tr>
      <w:tr w:rsidR="00926F9F" w:rsidRPr="00CB1882" w14:paraId="37AE65B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1AE851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F33BF7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1111000100048</w:t>
            </w:r>
          </w:p>
        </w:tc>
        <w:tc>
          <w:tcPr>
            <w:tcW w:w="4536" w:type="dxa"/>
            <w:gridSpan w:val="3"/>
            <w:tcBorders>
              <w:top w:val="nil"/>
              <w:bottom w:val="single" w:sz="2" w:space="0" w:color="auto"/>
            </w:tcBorders>
            <w:vAlign w:val="center"/>
          </w:tcPr>
          <w:p w14:paraId="3F45B78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Strat sintetic</w:t>
            </w:r>
          </w:p>
        </w:tc>
        <w:tc>
          <w:tcPr>
            <w:tcW w:w="1275" w:type="dxa"/>
            <w:tcBorders>
              <w:top w:val="nil"/>
              <w:bottom w:val="single" w:sz="2" w:space="0" w:color="auto"/>
            </w:tcBorders>
            <w:vAlign w:val="center"/>
          </w:tcPr>
          <w:p w14:paraId="709DF0A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nil"/>
              <w:bottom w:val="single" w:sz="2" w:space="0" w:color="auto"/>
            </w:tcBorders>
            <w:vAlign w:val="center"/>
          </w:tcPr>
          <w:p w14:paraId="7626559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11,6655</w:t>
            </w:r>
          </w:p>
        </w:tc>
      </w:tr>
      <w:tr w:rsidR="00926F9F" w:rsidRPr="00CB1882" w14:paraId="7717743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881BC1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41942D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2030122946766</w:t>
            </w:r>
          </w:p>
        </w:tc>
        <w:tc>
          <w:tcPr>
            <w:tcW w:w="4536" w:type="dxa"/>
            <w:gridSpan w:val="3"/>
            <w:tcBorders>
              <w:top w:val="nil"/>
              <w:bottom w:val="single" w:sz="2" w:space="0" w:color="auto"/>
            </w:tcBorders>
            <w:vAlign w:val="center"/>
          </w:tcPr>
          <w:p w14:paraId="38267B2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Plinte din lemn fag 30 x 20 x 800 mm</w:t>
            </w:r>
          </w:p>
        </w:tc>
        <w:tc>
          <w:tcPr>
            <w:tcW w:w="1275" w:type="dxa"/>
            <w:tcBorders>
              <w:top w:val="nil"/>
              <w:bottom w:val="single" w:sz="2" w:space="0" w:color="auto"/>
            </w:tcBorders>
            <w:vAlign w:val="center"/>
          </w:tcPr>
          <w:p w14:paraId="374ED4A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66416DA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11,1100</w:t>
            </w:r>
          </w:p>
        </w:tc>
      </w:tr>
      <w:tr w:rsidR="00926F9F" w:rsidRPr="00CB1882" w14:paraId="6F7602B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9D2E4D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AA2954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1A4597F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7AE3AA0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0AFEE3C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0,3300</w:t>
            </w:r>
          </w:p>
        </w:tc>
      </w:tr>
      <w:tr w:rsidR="00926F9F" w:rsidRPr="00CB1882" w14:paraId="222CA1D7"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D531F1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259</w:t>
            </w:r>
          </w:p>
        </w:tc>
        <w:tc>
          <w:tcPr>
            <w:tcW w:w="1701" w:type="dxa"/>
            <w:gridSpan w:val="2"/>
            <w:tcBorders>
              <w:top w:val="single" w:sz="4" w:space="0" w:color="auto"/>
              <w:bottom w:val="single" w:sz="4" w:space="0" w:color="auto"/>
            </w:tcBorders>
            <w:vAlign w:val="center"/>
          </w:tcPr>
          <w:p w14:paraId="18DD867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CK07A *Aplicativ</w:t>
            </w:r>
          </w:p>
        </w:tc>
        <w:tc>
          <w:tcPr>
            <w:tcW w:w="4536" w:type="dxa"/>
            <w:gridSpan w:val="3"/>
            <w:tcBorders>
              <w:top w:val="single" w:sz="4" w:space="0" w:color="auto"/>
              <w:bottom w:val="single" w:sz="4" w:space="0" w:color="auto"/>
            </w:tcBorders>
            <w:vAlign w:val="center"/>
          </w:tcPr>
          <w:p w14:paraId="04B3E453" w14:textId="75BE35D5" w:rsidR="00926F9F" w:rsidRPr="00CB1882" w:rsidRDefault="00926F9F" w:rsidP="00342D25">
            <w:pPr>
              <w:tabs>
                <w:tab w:val="left" w:pos="360"/>
                <w:tab w:val="left" w:pos="1134"/>
              </w:tabs>
              <w:spacing w:after="120"/>
              <w:outlineLvl w:val="2"/>
              <w:rPr>
                <w:lang w:val="en-US"/>
              </w:rPr>
            </w:pPr>
            <w:r w:rsidRPr="00CB1882">
              <w:rPr>
                <w:sz w:val="22"/>
                <w:szCs w:val="22"/>
                <w:lang w:val="en-US"/>
              </w:rPr>
              <w:t>Cornier plastic la glafuri pentru usi</w:t>
            </w:r>
          </w:p>
        </w:tc>
        <w:tc>
          <w:tcPr>
            <w:tcW w:w="1275" w:type="dxa"/>
            <w:tcBorders>
              <w:top w:val="single" w:sz="4" w:space="0" w:color="auto"/>
              <w:bottom w:val="single" w:sz="4" w:space="0" w:color="auto"/>
            </w:tcBorders>
            <w:vAlign w:val="center"/>
          </w:tcPr>
          <w:p w14:paraId="044AF4B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26E7B58D" w14:textId="1D2429F6"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11,0000</w:t>
            </w:r>
          </w:p>
        </w:tc>
      </w:tr>
      <w:tr w:rsidR="00926F9F" w:rsidRPr="00CB1882" w14:paraId="08EFAFC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54970C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D773FB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32D3C0F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009DD49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1F2569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3,0800</w:t>
            </w:r>
          </w:p>
        </w:tc>
      </w:tr>
      <w:tr w:rsidR="00926F9F" w:rsidRPr="00CB1882" w14:paraId="2AFDEC4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E362B1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F20297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9310060019900</w:t>
            </w:r>
          </w:p>
        </w:tc>
        <w:tc>
          <w:tcPr>
            <w:tcW w:w="4536" w:type="dxa"/>
            <w:gridSpan w:val="3"/>
            <w:tcBorders>
              <w:top w:val="nil"/>
              <w:bottom w:val="single" w:sz="2" w:space="0" w:color="auto"/>
            </w:tcBorders>
            <w:vAlign w:val="center"/>
          </w:tcPr>
          <w:p w14:paraId="7FE3638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necalificat</w:t>
            </w:r>
          </w:p>
        </w:tc>
        <w:tc>
          <w:tcPr>
            <w:tcW w:w="1275" w:type="dxa"/>
            <w:tcBorders>
              <w:top w:val="nil"/>
              <w:bottom w:val="single" w:sz="2" w:space="0" w:color="auto"/>
            </w:tcBorders>
            <w:vAlign w:val="center"/>
          </w:tcPr>
          <w:p w14:paraId="516D9C0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507100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0,4400</w:t>
            </w:r>
          </w:p>
        </w:tc>
      </w:tr>
      <w:tr w:rsidR="00926F9F" w:rsidRPr="00CB1882" w14:paraId="0EFC9D1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A5F1C3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DCA467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2030112947600*</w:t>
            </w:r>
          </w:p>
        </w:tc>
        <w:tc>
          <w:tcPr>
            <w:tcW w:w="4536" w:type="dxa"/>
            <w:gridSpan w:val="3"/>
            <w:tcBorders>
              <w:top w:val="nil"/>
              <w:bottom w:val="single" w:sz="2" w:space="0" w:color="auto"/>
            </w:tcBorders>
            <w:vAlign w:val="center"/>
          </w:tcPr>
          <w:p w14:paraId="33FD3C7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Cornier plastic la glafuri pentru usi</w:t>
            </w:r>
          </w:p>
        </w:tc>
        <w:tc>
          <w:tcPr>
            <w:tcW w:w="1275" w:type="dxa"/>
            <w:tcBorders>
              <w:top w:val="nil"/>
              <w:bottom w:val="single" w:sz="2" w:space="0" w:color="auto"/>
            </w:tcBorders>
            <w:vAlign w:val="center"/>
          </w:tcPr>
          <w:p w14:paraId="150450E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61A195C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11,0000</w:t>
            </w:r>
          </w:p>
        </w:tc>
      </w:tr>
      <w:tr w:rsidR="00926F9F" w:rsidRPr="00CB1882" w14:paraId="11AE9D3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C221C2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39E8D2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449A2FF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6A2E066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2B916D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2,2000</w:t>
            </w:r>
          </w:p>
        </w:tc>
      </w:tr>
      <w:tr w:rsidR="00926F9F" w:rsidRPr="00CB1882" w14:paraId="317AB08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2D0F4C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54C86C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73DBA1E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4BDF602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5377AED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0,1100</w:t>
            </w:r>
          </w:p>
        </w:tc>
      </w:tr>
      <w:tr w:rsidR="00926F9F" w:rsidRPr="00CB1882" w14:paraId="7B5057F7"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AD285F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260</w:t>
            </w:r>
          </w:p>
        </w:tc>
        <w:tc>
          <w:tcPr>
            <w:tcW w:w="1701" w:type="dxa"/>
            <w:gridSpan w:val="2"/>
            <w:tcBorders>
              <w:top w:val="single" w:sz="4" w:space="0" w:color="auto"/>
              <w:bottom w:val="single" w:sz="4" w:space="0" w:color="auto"/>
            </w:tcBorders>
            <w:vAlign w:val="center"/>
          </w:tcPr>
          <w:p w14:paraId="0969BED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CK07A *Aplicativ</w:t>
            </w:r>
          </w:p>
        </w:tc>
        <w:tc>
          <w:tcPr>
            <w:tcW w:w="4536" w:type="dxa"/>
            <w:gridSpan w:val="3"/>
            <w:tcBorders>
              <w:top w:val="single" w:sz="4" w:space="0" w:color="auto"/>
              <w:bottom w:val="single" w:sz="4" w:space="0" w:color="auto"/>
            </w:tcBorders>
            <w:vAlign w:val="center"/>
          </w:tcPr>
          <w:p w14:paraId="73682C86" w14:textId="0F6A8655" w:rsidR="00926F9F" w:rsidRPr="00CB1882" w:rsidRDefault="00926F9F" w:rsidP="00342D25">
            <w:pPr>
              <w:tabs>
                <w:tab w:val="left" w:pos="360"/>
                <w:tab w:val="left" w:pos="1134"/>
              </w:tabs>
              <w:spacing w:after="120"/>
              <w:outlineLvl w:val="2"/>
              <w:rPr>
                <w:lang w:val="en-US"/>
              </w:rPr>
            </w:pPr>
            <w:r w:rsidRPr="00CB1882">
              <w:rPr>
                <w:sz w:val="22"/>
                <w:szCs w:val="22"/>
                <w:lang w:val="en-US"/>
              </w:rPr>
              <w:t>Prag metalic / terminate rost laminat la usa</w:t>
            </w:r>
          </w:p>
        </w:tc>
        <w:tc>
          <w:tcPr>
            <w:tcW w:w="1275" w:type="dxa"/>
            <w:tcBorders>
              <w:top w:val="single" w:sz="4" w:space="0" w:color="auto"/>
              <w:bottom w:val="single" w:sz="4" w:space="0" w:color="auto"/>
            </w:tcBorders>
            <w:vAlign w:val="center"/>
          </w:tcPr>
          <w:p w14:paraId="7E81162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1C837C9D" w14:textId="04B014B1"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5F13EA2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44BA32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4BE015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7422010060100</w:t>
            </w:r>
          </w:p>
        </w:tc>
        <w:tc>
          <w:tcPr>
            <w:tcW w:w="4536" w:type="dxa"/>
            <w:gridSpan w:val="3"/>
            <w:tcBorders>
              <w:top w:val="nil"/>
              <w:bottom w:val="single" w:sz="2" w:space="0" w:color="auto"/>
            </w:tcBorders>
            <w:vAlign w:val="center"/>
          </w:tcPr>
          <w:p w14:paraId="3845D34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Timplar</w:t>
            </w:r>
          </w:p>
        </w:tc>
        <w:tc>
          <w:tcPr>
            <w:tcW w:w="1275" w:type="dxa"/>
            <w:tcBorders>
              <w:top w:val="nil"/>
              <w:bottom w:val="single" w:sz="2" w:space="0" w:color="auto"/>
            </w:tcBorders>
            <w:vAlign w:val="center"/>
          </w:tcPr>
          <w:p w14:paraId="69C703A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2E4656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0,2800</w:t>
            </w:r>
          </w:p>
        </w:tc>
      </w:tr>
      <w:tr w:rsidR="00926F9F" w:rsidRPr="00CB1882" w14:paraId="75D8874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A0BA98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C743A9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9310060019900</w:t>
            </w:r>
          </w:p>
        </w:tc>
        <w:tc>
          <w:tcPr>
            <w:tcW w:w="4536" w:type="dxa"/>
            <w:gridSpan w:val="3"/>
            <w:tcBorders>
              <w:top w:val="nil"/>
              <w:bottom w:val="single" w:sz="2" w:space="0" w:color="auto"/>
            </w:tcBorders>
            <w:vAlign w:val="center"/>
          </w:tcPr>
          <w:p w14:paraId="21F8D82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necalificat</w:t>
            </w:r>
          </w:p>
        </w:tc>
        <w:tc>
          <w:tcPr>
            <w:tcW w:w="1275" w:type="dxa"/>
            <w:tcBorders>
              <w:top w:val="nil"/>
              <w:bottom w:val="single" w:sz="2" w:space="0" w:color="auto"/>
            </w:tcBorders>
            <w:vAlign w:val="center"/>
          </w:tcPr>
          <w:p w14:paraId="6288F81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BA2F68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0,0400</w:t>
            </w:r>
          </w:p>
        </w:tc>
      </w:tr>
      <w:tr w:rsidR="00926F9F" w:rsidRPr="00CB1882" w14:paraId="02928CD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EC9F69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5061CB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2030112947600*2</w:t>
            </w:r>
          </w:p>
        </w:tc>
        <w:tc>
          <w:tcPr>
            <w:tcW w:w="4536" w:type="dxa"/>
            <w:gridSpan w:val="3"/>
            <w:tcBorders>
              <w:top w:val="nil"/>
              <w:bottom w:val="single" w:sz="2" w:space="0" w:color="auto"/>
            </w:tcBorders>
            <w:vAlign w:val="center"/>
          </w:tcPr>
          <w:p w14:paraId="068900E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Prag metalic / terminate rost laminat la usa</w:t>
            </w:r>
          </w:p>
        </w:tc>
        <w:tc>
          <w:tcPr>
            <w:tcW w:w="1275" w:type="dxa"/>
            <w:tcBorders>
              <w:top w:val="nil"/>
              <w:bottom w:val="single" w:sz="2" w:space="0" w:color="auto"/>
            </w:tcBorders>
            <w:vAlign w:val="center"/>
          </w:tcPr>
          <w:p w14:paraId="50F4AF8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55FDBEE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7FC7CD4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B32393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0CB0C9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2681126001472</w:t>
            </w:r>
          </w:p>
        </w:tc>
        <w:tc>
          <w:tcPr>
            <w:tcW w:w="4536" w:type="dxa"/>
            <w:gridSpan w:val="3"/>
            <w:tcBorders>
              <w:top w:val="nil"/>
              <w:bottom w:val="single" w:sz="2" w:space="0" w:color="auto"/>
            </w:tcBorders>
            <w:vAlign w:val="center"/>
          </w:tcPr>
          <w:p w14:paraId="68AFD50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slefuita uscata 23x30 gr 6</w:t>
            </w:r>
          </w:p>
        </w:tc>
        <w:tc>
          <w:tcPr>
            <w:tcW w:w="1275" w:type="dxa"/>
            <w:tcBorders>
              <w:top w:val="nil"/>
              <w:bottom w:val="single" w:sz="2" w:space="0" w:color="auto"/>
            </w:tcBorders>
            <w:vAlign w:val="center"/>
          </w:tcPr>
          <w:p w14:paraId="3C8B456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5F2698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0,2000</w:t>
            </w:r>
          </w:p>
        </w:tc>
      </w:tr>
      <w:tr w:rsidR="00926F9F" w:rsidRPr="00CB1882" w14:paraId="6ACA968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F1A866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7A2785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2952160007200</w:t>
            </w:r>
          </w:p>
        </w:tc>
        <w:tc>
          <w:tcPr>
            <w:tcW w:w="4536" w:type="dxa"/>
            <w:gridSpan w:val="3"/>
            <w:tcBorders>
              <w:top w:val="nil"/>
              <w:bottom w:val="single" w:sz="2" w:space="0" w:color="auto"/>
            </w:tcBorders>
            <w:vAlign w:val="center"/>
          </w:tcPr>
          <w:p w14:paraId="1EEF0BB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Utilaj de ridicat pentru lucrari de finisaj</w:t>
            </w:r>
          </w:p>
        </w:tc>
        <w:tc>
          <w:tcPr>
            <w:tcW w:w="1275" w:type="dxa"/>
            <w:tcBorders>
              <w:top w:val="nil"/>
              <w:bottom w:val="single" w:sz="2" w:space="0" w:color="auto"/>
            </w:tcBorders>
            <w:vAlign w:val="center"/>
          </w:tcPr>
          <w:p w14:paraId="53A1B6E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7DF2E86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0,0100</w:t>
            </w:r>
          </w:p>
        </w:tc>
      </w:tr>
      <w:tr w:rsidR="00926F9F" w:rsidRPr="00CB1882" w14:paraId="37E354C4"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8FC99A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261</w:t>
            </w:r>
          </w:p>
        </w:tc>
        <w:tc>
          <w:tcPr>
            <w:tcW w:w="1701" w:type="dxa"/>
            <w:gridSpan w:val="2"/>
            <w:tcBorders>
              <w:top w:val="single" w:sz="4" w:space="0" w:color="auto"/>
              <w:bottom w:val="single" w:sz="4" w:space="0" w:color="auto"/>
            </w:tcBorders>
            <w:vAlign w:val="center"/>
          </w:tcPr>
          <w:p w14:paraId="0DA027F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CL20A</w:t>
            </w:r>
          </w:p>
        </w:tc>
        <w:tc>
          <w:tcPr>
            <w:tcW w:w="4536" w:type="dxa"/>
            <w:gridSpan w:val="3"/>
            <w:tcBorders>
              <w:top w:val="single" w:sz="4" w:space="0" w:color="auto"/>
              <w:bottom w:val="single" w:sz="4" w:space="0" w:color="auto"/>
            </w:tcBorders>
            <w:vAlign w:val="center"/>
          </w:tcPr>
          <w:p w14:paraId="0AF6F161" w14:textId="72168B69" w:rsidR="00926F9F" w:rsidRPr="00CB1882" w:rsidRDefault="00926F9F" w:rsidP="00342D25">
            <w:pPr>
              <w:tabs>
                <w:tab w:val="left" w:pos="360"/>
                <w:tab w:val="left" w:pos="1134"/>
              </w:tabs>
              <w:spacing w:after="120"/>
              <w:outlineLvl w:val="2"/>
              <w:rPr>
                <w:lang w:val="en-US"/>
              </w:rPr>
            </w:pPr>
            <w:r w:rsidRPr="00CB1882">
              <w:rPr>
                <w:sz w:val="22"/>
                <w:szCs w:val="22"/>
                <w:lang w:val="en-US"/>
              </w:rPr>
              <w:t>Rama cu jaluzele fixe, 20x30cm</w:t>
            </w:r>
          </w:p>
        </w:tc>
        <w:tc>
          <w:tcPr>
            <w:tcW w:w="1275" w:type="dxa"/>
            <w:tcBorders>
              <w:top w:val="single" w:sz="4" w:space="0" w:color="auto"/>
              <w:bottom w:val="single" w:sz="4" w:space="0" w:color="auto"/>
            </w:tcBorders>
            <w:vAlign w:val="center"/>
          </w:tcPr>
          <w:p w14:paraId="3E96C40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22C698DE" w14:textId="65EF356D"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535FC6E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737AE0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E1D3A8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7122050013400</w:t>
            </w:r>
          </w:p>
        </w:tc>
        <w:tc>
          <w:tcPr>
            <w:tcW w:w="4536" w:type="dxa"/>
            <w:gridSpan w:val="3"/>
            <w:tcBorders>
              <w:top w:val="nil"/>
              <w:bottom w:val="single" w:sz="2" w:space="0" w:color="auto"/>
            </w:tcBorders>
            <w:vAlign w:val="center"/>
          </w:tcPr>
          <w:p w14:paraId="625B5F6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Zidar</w:t>
            </w:r>
          </w:p>
        </w:tc>
        <w:tc>
          <w:tcPr>
            <w:tcW w:w="1275" w:type="dxa"/>
            <w:tcBorders>
              <w:top w:val="nil"/>
              <w:bottom w:val="single" w:sz="2" w:space="0" w:color="auto"/>
            </w:tcBorders>
            <w:vAlign w:val="center"/>
          </w:tcPr>
          <w:p w14:paraId="6666DC4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31CCFE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0,4700</w:t>
            </w:r>
          </w:p>
        </w:tc>
      </w:tr>
      <w:tr w:rsidR="00926F9F" w:rsidRPr="00CB1882" w14:paraId="184CBF7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C5E4F6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919FBA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9310060019920</w:t>
            </w:r>
          </w:p>
        </w:tc>
        <w:tc>
          <w:tcPr>
            <w:tcW w:w="4536" w:type="dxa"/>
            <w:gridSpan w:val="3"/>
            <w:tcBorders>
              <w:top w:val="nil"/>
              <w:bottom w:val="single" w:sz="2" w:space="0" w:color="auto"/>
            </w:tcBorders>
            <w:vAlign w:val="center"/>
          </w:tcPr>
          <w:p w14:paraId="24D968C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deservire CM</w:t>
            </w:r>
          </w:p>
        </w:tc>
        <w:tc>
          <w:tcPr>
            <w:tcW w:w="1275" w:type="dxa"/>
            <w:tcBorders>
              <w:top w:val="nil"/>
              <w:bottom w:val="single" w:sz="2" w:space="0" w:color="auto"/>
            </w:tcBorders>
            <w:vAlign w:val="center"/>
          </w:tcPr>
          <w:p w14:paraId="43956BF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65BBC1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0,0300</w:t>
            </w:r>
          </w:p>
        </w:tc>
      </w:tr>
      <w:tr w:rsidR="00926F9F" w:rsidRPr="00CB1882" w14:paraId="2749A5D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535AEA2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4" w:space="0" w:color="auto"/>
            </w:tcBorders>
            <w:vAlign w:val="center"/>
          </w:tcPr>
          <w:p w14:paraId="61D6193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2811236306200</w:t>
            </w:r>
          </w:p>
        </w:tc>
        <w:tc>
          <w:tcPr>
            <w:tcW w:w="4536" w:type="dxa"/>
            <w:gridSpan w:val="3"/>
            <w:tcBorders>
              <w:top w:val="nil"/>
              <w:bottom w:val="single" w:sz="4" w:space="0" w:color="auto"/>
            </w:tcBorders>
            <w:vAlign w:val="center"/>
          </w:tcPr>
          <w:p w14:paraId="6D92F3A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Rama cu jaluzele fixe, 20x30cm</w:t>
            </w:r>
          </w:p>
        </w:tc>
        <w:tc>
          <w:tcPr>
            <w:tcW w:w="1275" w:type="dxa"/>
            <w:tcBorders>
              <w:top w:val="nil"/>
              <w:bottom w:val="single" w:sz="4" w:space="0" w:color="auto"/>
            </w:tcBorders>
            <w:vAlign w:val="center"/>
          </w:tcPr>
          <w:p w14:paraId="399B2EB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4" w:space="0" w:color="auto"/>
            </w:tcBorders>
            <w:vAlign w:val="center"/>
          </w:tcPr>
          <w:p w14:paraId="115C919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2B41DB68"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2F27C14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232E4BBC"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421C32B4"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4ED2013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6984EB40"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678361D0"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88AE08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22D35F6D"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220092AB"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0B077B3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390DF52C"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3D2D4BCA"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364C57A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29CC965D"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28B133B2"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3118F93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261CE296"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78B2EE57"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0DC1602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4E933F04"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01E55DCA"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Cheltuieli de regie</w:t>
            </w:r>
          </w:p>
        </w:tc>
        <w:tc>
          <w:tcPr>
            <w:tcW w:w="1275" w:type="dxa"/>
            <w:tcBorders>
              <w:top w:val="single" w:sz="4" w:space="0" w:color="auto"/>
              <w:left w:val="single" w:sz="4" w:space="0" w:color="auto"/>
              <w:bottom w:val="single" w:sz="4" w:space="0" w:color="auto"/>
              <w:right w:val="single" w:sz="4" w:space="0" w:color="auto"/>
            </w:tcBorders>
          </w:tcPr>
          <w:p w14:paraId="574BBFF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14,5 %</w:t>
            </w:r>
          </w:p>
        </w:tc>
        <w:tc>
          <w:tcPr>
            <w:tcW w:w="1985" w:type="dxa"/>
            <w:gridSpan w:val="2"/>
            <w:tcBorders>
              <w:top w:val="single" w:sz="4" w:space="0" w:color="auto"/>
              <w:left w:val="single" w:sz="4" w:space="0" w:color="auto"/>
              <w:bottom w:val="single" w:sz="4" w:space="0" w:color="auto"/>
              <w:right w:val="single" w:sz="4" w:space="0" w:color="auto"/>
            </w:tcBorders>
          </w:tcPr>
          <w:p w14:paraId="101109D5"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0FCEFCFF"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036E882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42690BAA"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52F16301"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11700CE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12ACF210"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5410F4D3" w14:textId="77777777" w:rsidTr="00926F9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12CC8A6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4BE70529"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78BDCB0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Total Lucrari de reparatie</w:t>
            </w:r>
          </w:p>
          <w:p w14:paraId="2422191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4B2A6472"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345C4D5F"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4E661702" w14:textId="77777777" w:rsidTr="00926F9F">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298D2F2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28569F3F"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1E27F09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7.2. Electricitate</w:t>
            </w:r>
          </w:p>
          <w:p w14:paraId="7D453C8C" w14:textId="77777777" w:rsidR="00926F9F" w:rsidRPr="00CB1882" w:rsidRDefault="00926F9F" w:rsidP="00C6286C">
            <w:pPr>
              <w:tabs>
                <w:tab w:val="left" w:pos="360"/>
                <w:tab w:val="left" w:pos="1134"/>
              </w:tabs>
              <w:spacing w:after="120"/>
              <w:outlineLvl w:val="2"/>
              <w:rPr>
                <w:lang w:val="en-US"/>
              </w:rPr>
            </w:pPr>
          </w:p>
        </w:tc>
        <w:tc>
          <w:tcPr>
            <w:tcW w:w="1275" w:type="dxa"/>
            <w:tcBorders>
              <w:top w:val="single" w:sz="4" w:space="0" w:color="auto"/>
              <w:left w:val="single" w:sz="4" w:space="0" w:color="auto"/>
              <w:bottom w:val="single" w:sz="4" w:space="0" w:color="auto"/>
              <w:right w:val="single" w:sz="4" w:space="0" w:color="auto"/>
            </w:tcBorders>
          </w:tcPr>
          <w:p w14:paraId="6430BE71"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3D06F15B"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2A38AFB7"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D8D979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262</w:t>
            </w:r>
          </w:p>
        </w:tc>
        <w:tc>
          <w:tcPr>
            <w:tcW w:w="1701" w:type="dxa"/>
            <w:gridSpan w:val="2"/>
            <w:tcBorders>
              <w:top w:val="single" w:sz="4" w:space="0" w:color="auto"/>
              <w:bottom w:val="single" w:sz="4" w:space="0" w:color="auto"/>
            </w:tcBorders>
            <w:vAlign w:val="center"/>
          </w:tcPr>
          <w:p w14:paraId="7BFD835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RpEA11B</w:t>
            </w:r>
          </w:p>
        </w:tc>
        <w:tc>
          <w:tcPr>
            <w:tcW w:w="4536" w:type="dxa"/>
            <w:gridSpan w:val="3"/>
            <w:tcBorders>
              <w:top w:val="single" w:sz="4" w:space="0" w:color="auto"/>
              <w:bottom w:val="single" w:sz="4" w:space="0" w:color="auto"/>
            </w:tcBorders>
            <w:vAlign w:val="center"/>
          </w:tcPr>
          <w:p w14:paraId="7751271E" w14:textId="24E18139" w:rsidR="00926F9F" w:rsidRPr="00CB1882" w:rsidRDefault="00926F9F" w:rsidP="00342D25">
            <w:pPr>
              <w:tabs>
                <w:tab w:val="left" w:pos="360"/>
                <w:tab w:val="left" w:pos="1134"/>
              </w:tabs>
              <w:spacing w:after="120"/>
              <w:outlineLvl w:val="2"/>
              <w:rPr>
                <w:lang w:val="en-US"/>
              </w:rPr>
            </w:pPr>
            <w:r w:rsidRPr="00CB1882">
              <w:rPr>
                <w:sz w:val="22"/>
                <w:szCs w:val="22"/>
                <w:lang w:val="en-US"/>
              </w:rPr>
              <w:t>Demontari tuburi sau elemente de protectie montate aparent, din PVC (IP sau IP-PVC), cu diametrul peste 20 mm montat aparent, inclusiv scoaterea conductorilor. (cablu canal plastic)</w:t>
            </w:r>
          </w:p>
        </w:tc>
        <w:tc>
          <w:tcPr>
            <w:tcW w:w="1275" w:type="dxa"/>
            <w:tcBorders>
              <w:top w:val="single" w:sz="4" w:space="0" w:color="auto"/>
              <w:bottom w:val="single" w:sz="4" w:space="0" w:color="auto"/>
            </w:tcBorders>
            <w:vAlign w:val="center"/>
          </w:tcPr>
          <w:p w14:paraId="7F56A36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39C8A4C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2,0000</w:t>
            </w:r>
          </w:p>
          <w:p w14:paraId="61663CD5"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04DEADE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BB9CE6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22F435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6A37543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67A6CC9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503FBC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0,4400</w:t>
            </w:r>
          </w:p>
        </w:tc>
      </w:tr>
      <w:tr w:rsidR="00926F9F" w:rsidRPr="00CB1882" w14:paraId="212159D4"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DC1472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263</w:t>
            </w:r>
          </w:p>
        </w:tc>
        <w:tc>
          <w:tcPr>
            <w:tcW w:w="1701" w:type="dxa"/>
            <w:gridSpan w:val="2"/>
            <w:tcBorders>
              <w:top w:val="single" w:sz="4" w:space="0" w:color="auto"/>
              <w:bottom w:val="single" w:sz="4" w:space="0" w:color="auto"/>
            </w:tcBorders>
            <w:vAlign w:val="center"/>
          </w:tcPr>
          <w:p w14:paraId="2AD2DE9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RpEE24A</w:t>
            </w:r>
          </w:p>
        </w:tc>
        <w:tc>
          <w:tcPr>
            <w:tcW w:w="4536" w:type="dxa"/>
            <w:gridSpan w:val="3"/>
            <w:tcBorders>
              <w:top w:val="single" w:sz="4" w:space="0" w:color="auto"/>
              <w:bottom w:val="single" w:sz="4" w:space="0" w:color="auto"/>
            </w:tcBorders>
            <w:vAlign w:val="center"/>
          </w:tcPr>
          <w:p w14:paraId="4636A074" w14:textId="7A272D63" w:rsidR="00926F9F" w:rsidRPr="00CB1882" w:rsidRDefault="00926F9F" w:rsidP="00342D25">
            <w:pPr>
              <w:tabs>
                <w:tab w:val="left" w:pos="360"/>
                <w:tab w:val="left" w:pos="1134"/>
              </w:tabs>
              <w:spacing w:after="120"/>
              <w:outlineLvl w:val="2"/>
              <w:rPr>
                <w:lang w:val="en-US"/>
              </w:rPr>
            </w:pPr>
            <w:r w:rsidRPr="00CB1882">
              <w:rPr>
                <w:sz w:val="22"/>
                <w:szCs w:val="22"/>
                <w:lang w:val="en-US"/>
              </w:rPr>
              <w:t>Demontarea aparatelor electrice pentru curent tari : unipolare (prize,intrerupatoare,sensor)</w:t>
            </w:r>
          </w:p>
        </w:tc>
        <w:tc>
          <w:tcPr>
            <w:tcW w:w="1275" w:type="dxa"/>
            <w:tcBorders>
              <w:top w:val="single" w:sz="4" w:space="0" w:color="auto"/>
              <w:bottom w:val="single" w:sz="4" w:space="0" w:color="auto"/>
            </w:tcBorders>
            <w:vAlign w:val="center"/>
          </w:tcPr>
          <w:p w14:paraId="38B659E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46A3017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17,0000</w:t>
            </w:r>
          </w:p>
          <w:p w14:paraId="767C7F02"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0CC4E8E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77FD54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E261EF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377FEF6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4211442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B7042F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1,0200</w:t>
            </w:r>
          </w:p>
        </w:tc>
      </w:tr>
      <w:tr w:rsidR="00926F9F" w:rsidRPr="00CB1882" w14:paraId="68558528"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928899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264</w:t>
            </w:r>
          </w:p>
        </w:tc>
        <w:tc>
          <w:tcPr>
            <w:tcW w:w="1701" w:type="dxa"/>
            <w:gridSpan w:val="2"/>
            <w:tcBorders>
              <w:top w:val="single" w:sz="4" w:space="0" w:color="auto"/>
              <w:bottom w:val="single" w:sz="4" w:space="0" w:color="auto"/>
            </w:tcBorders>
            <w:vAlign w:val="center"/>
          </w:tcPr>
          <w:p w14:paraId="23342AB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RpEF23A</w:t>
            </w:r>
          </w:p>
        </w:tc>
        <w:tc>
          <w:tcPr>
            <w:tcW w:w="4536" w:type="dxa"/>
            <w:gridSpan w:val="3"/>
            <w:tcBorders>
              <w:top w:val="single" w:sz="4" w:space="0" w:color="auto"/>
              <w:bottom w:val="single" w:sz="4" w:space="0" w:color="auto"/>
            </w:tcBorders>
            <w:vAlign w:val="center"/>
          </w:tcPr>
          <w:p w14:paraId="1BBD8CA5" w14:textId="4C052C52" w:rsidR="00926F9F" w:rsidRPr="00CB1882" w:rsidRDefault="00926F9F" w:rsidP="00342D25">
            <w:pPr>
              <w:tabs>
                <w:tab w:val="left" w:pos="360"/>
                <w:tab w:val="left" w:pos="1134"/>
              </w:tabs>
              <w:spacing w:after="120"/>
              <w:outlineLvl w:val="2"/>
              <w:rPr>
                <w:lang w:val="en-US"/>
              </w:rPr>
            </w:pPr>
            <w:r w:rsidRPr="00CB1882">
              <w:rPr>
                <w:sz w:val="22"/>
                <w:szCs w:val="22"/>
                <w:lang w:val="en-US"/>
              </w:rPr>
              <w:t>Demontari de corpuri de iluminat orice tip, inclisiv tijele si globurile</w:t>
            </w:r>
          </w:p>
        </w:tc>
        <w:tc>
          <w:tcPr>
            <w:tcW w:w="1275" w:type="dxa"/>
            <w:tcBorders>
              <w:top w:val="single" w:sz="4" w:space="0" w:color="auto"/>
              <w:bottom w:val="single" w:sz="4" w:space="0" w:color="auto"/>
            </w:tcBorders>
            <w:vAlign w:val="center"/>
          </w:tcPr>
          <w:p w14:paraId="51C9562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33FB098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2,0000</w:t>
            </w:r>
          </w:p>
          <w:p w14:paraId="40AA824C"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7BCD7EB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3E250C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C41EF2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5880BDF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5E040D1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C77D25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0,4400</w:t>
            </w:r>
          </w:p>
        </w:tc>
      </w:tr>
      <w:tr w:rsidR="00926F9F" w:rsidRPr="00CB1882" w14:paraId="3FDD3BEB"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58413C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w:t>
            </w:r>
          </w:p>
        </w:tc>
        <w:tc>
          <w:tcPr>
            <w:tcW w:w="1701" w:type="dxa"/>
            <w:gridSpan w:val="2"/>
            <w:tcBorders>
              <w:top w:val="single" w:sz="4" w:space="0" w:color="auto"/>
              <w:bottom w:val="single" w:sz="4" w:space="0" w:color="auto"/>
            </w:tcBorders>
            <w:vAlign w:val="center"/>
          </w:tcPr>
          <w:p w14:paraId="06F730D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RpEA04A</w:t>
            </w:r>
          </w:p>
        </w:tc>
        <w:tc>
          <w:tcPr>
            <w:tcW w:w="4536" w:type="dxa"/>
            <w:gridSpan w:val="3"/>
            <w:tcBorders>
              <w:top w:val="single" w:sz="4" w:space="0" w:color="auto"/>
              <w:bottom w:val="single" w:sz="4" w:space="0" w:color="auto"/>
            </w:tcBorders>
            <w:vAlign w:val="center"/>
          </w:tcPr>
          <w:p w14:paraId="5D567C05" w14:textId="7D821B47" w:rsidR="00926F9F" w:rsidRPr="00CB1882" w:rsidRDefault="00926F9F" w:rsidP="00342D25">
            <w:pPr>
              <w:tabs>
                <w:tab w:val="left" w:pos="360"/>
                <w:tab w:val="left" w:pos="1134"/>
              </w:tabs>
              <w:spacing w:after="120"/>
              <w:outlineLvl w:val="2"/>
              <w:rPr>
                <w:lang w:val="en-US"/>
              </w:rPr>
            </w:pPr>
            <w:r w:rsidRPr="00CB1882">
              <w:rPr>
                <w:sz w:val="22"/>
                <w:szCs w:val="22"/>
                <w:lang w:val="en-US"/>
              </w:rPr>
              <w:t>Montarea Cablu canal plastic 40x20</w:t>
            </w:r>
          </w:p>
        </w:tc>
        <w:tc>
          <w:tcPr>
            <w:tcW w:w="1275" w:type="dxa"/>
            <w:tcBorders>
              <w:top w:val="single" w:sz="4" w:space="0" w:color="auto"/>
              <w:bottom w:val="single" w:sz="4" w:space="0" w:color="auto"/>
            </w:tcBorders>
            <w:vAlign w:val="center"/>
          </w:tcPr>
          <w:p w14:paraId="59E0A13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37A13E3B" w14:textId="035D7CAA"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73BAD7A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550821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C9B460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0BDB6C8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7BDFC1B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217BD0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1,7400</w:t>
            </w:r>
          </w:p>
        </w:tc>
      </w:tr>
      <w:tr w:rsidR="00926F9F" w:rsidRPr="00CB1882" w14:paraId="1E0EDCD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1F0316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6A33F1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2521216704237*4020</w:t>
            </w:r>
          </w:p>
        </w:tc>
        <w:tc>
          <w:tcPr>
            <w:tcW w:w="4536" w:type="dxa"/>
            <w:gridSpan w:val="3"/>
            <w:tcBorders>
              <w:top w:val="nil"/>
              <w:bottom w:val="single" w:sz="2" w:space="0" w:color="auto"/>
            </w:tcBorders>
            <w:vAlign w:val="center"/>
          </w:tcPr>
          <w:p w14:paraId="4FB7271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Cablu canal 40x20</w:t>
            </w:r>
          </w:p>
        </w:tc>
        <w:tc>
          <w:tcPr>
            <w:tcW w:w="1275" w:type="dxa"/>
            <w:tcBorders>
              <w:top w:val="nil"/>
              <w:bottom w:val="single" w:sz="2" w:space="0" w:color="auto"/>
            </w:tcBorders>
            <w:vAlign w:val="center"/>
          </w:tcPr>
          <w:p w14:paraId="4062CAB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2907748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2,1420</w:t>
            </w:r>
          </w:p>
        </w:tc>
      </w:tr>
      <w:tr w:rsidR="00926F9F" w:rsidRPr="00CB1882" w14:paraId="4432884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B3A6CC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B6D191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2875274117002</w:t>
            </w:r>
          </w:p>
        </w:tc>
        <w:tc>
          <w:tcPr>
            <w:tcW w:w="4536" w:type="dxa"/>
            <w:gridSpan w:val="3"/>
            <w:tcBorders>
              <w:top w:val="nil"/>
              <w:bottom w:val="single" w:sz="2" w:space="0" w:color="auto"/>
            </w:tcBorders>
            <w:vAlign w:val="center"/>
          </w:tcPr>
          <w:p w14:paraId="336863A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Cot PVC-U</w:t>
            </w:r>
          </w:p>
        </w:tc>
        <w:tc>
          <w:tcPr>
            <w:tcW w:w="1275" w:type="dxa"/>
            <w:tcBorders>
              <w:top w:val="nil"/>
              <w:bottom w:val="single" w:sz="2" w:space="0" w:color="auto"/>
            </w:tcBorders>
            <w:vAlign w:val="center"/>
          </w:tcPr>
          <w:p w14:paraId="46C4689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7EC6D8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0,2100</w:t>
            </w:r>
          </w:p>
        </w:tc>
      </w:tr>
      <w:tr w:rsidR="00926F9F" w:rsidRPr="00CB1882" w14:paraId="6B17DDF8"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1A289C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266</w:t>
            </w:r>
          </w:p>
        </w:tc>
        <w:tc>
          <w:tcPr>
            <w:tcW w:w="1701" w:type="dxa"/>
            <w:gridSpan w:val="2"/>
            <w:tcBorders>
              <w:top w:val="single" w:sz="4" w:space="0" w:color="auto"/>
              <w:bottom w:val="single" w:sz="4" w:space="0" w:color="auto"/>
            </w:tcBorders>
            <w:vAlign w:val="center"/>
          </w:tcPr>
          <w:p w14:paraId="338C281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RpEE03A</w:t>
            </w:r>
          </w:p>
        </w:tc>
        <w:tc>
          <w:tcPr>
            <w:tcW w:w="4536" w:type="dxa"/>
            <w:gridSpan w:val="3"/>
            <w:tcBorders>
              <w:top w:val="single" w:sz="4" w:space="0" w:color="auto"/>
              <w:bottom w:val="single" w:sz="4" w:space="0" w:color="auto"/>
            </w:tcBorders>
            <w:vAlign w:val="center"/>
          </w:tcPr>
          <w:p w14:paraId="12D02F2D" w14:textId="348441A0" w:rsidR="00926F9F" w:rsidRPr="00CB1882" w:rsidRDefault="00926F9F" w:rsidP="00342D25">
            <w:pPr>
              <w:tabs>
                <w:tab w:val="left" w:pos="360"/>
                <w:tab w:val="left" w:pos="1134"/>
              </w:tabs>
              <w:spacing w:after="120"/>
              <w:outlineLvl w:val="2"/>
              <w:rPr>
                <w:lang w:val="en-US"/>
              </w:rPr>
            </w:pPr>
            <w:r w:rsidRPr="00CB1882">
              <w:rPr>
                <w:sz w:val="22"/>
                <w:szCs w:val="22"/>
                <w:lang w:val="en-US"/>
              </w:rPr>
              <w:t>Montarea prizelor bipolare constructie normala din bachelita sau aminoplast, simpla, dubla, constructie impermeabila, etanse, etanse metalica sau similare, montate ingropat sub tencuiala sau aparent pe dibluri din lemn sau plastic (inclusiv rame duble/triple...)</w:t>
            </w:r>
          </w:p>
        </w:tc>
        <w:tc>
          <w:tcPr>
            <w:tcW w:w="1275" w:type="dxa"/>
            <w:tcBorders>
              <w:top w:val="single" w:sz="4" w:space="0" w:color="auto"/>
              <w:bottom w:val="single" w:sz="4" w:space="0" w:color="auto"/>
            </w:tcBorders>
            <w:vAlign w:val="center"/>
          </w:tcPr>
          <w:p w14:paraId="57AE8B9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5E2D18A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10,0000</w:t>
            </w:r>
          </w:p>
          <w:p w14:paraId="0318D7B5"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7D1E191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DAB5B2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1D57CE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7626770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3CB1F73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266642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3,1000</w:t>
            </w:r>
          </w:p>
        </w:tc>
      </w:tr>
      <w:tr w:rsidR="00926F9F" w:rsidRPr="00CB1882" w14:paraId="2CC48CD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6B491A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844332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2746167335100</w:t>
            </w:r>
          </w:p>
        </w:tc>
        <w:tc>
          <w:tcPr>
            <w:tcW w:w="4536" w:type="dxa"/>
            <w:gridSpan w:val="3"/>
            <w:tcBorders>
              <w:top w:val="nil"/>
              <w:bottom w:val="single" w:sz="2" w:space="0" w:color="auto"/>
            </w:tcBorders>
            <w:vAlign w:val="center"/>
          </w:tcPr>
          <w:p w14:paraId="4B6AE1D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Priza</w:t>
            </w:r>
          </w:p>
        </w:tc>
        <w:tc>
          <w:tcPr>
            <w:tcW w:w="1275" w:type="dxa"/>
            <w:tcBorders>
              <w:top w:val="nil"/>
              <w:bottom w:val="single" w:sz="2" w:space="0" w:color="auto"/>
            </w:tcBorders>
            <w:vAlign w:val="center"/>
          </w:tcPr>
          <w:p w14:paraId="5E67C9C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EB5BA9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10,2000</w:t>
            </w:r>
          </w:p>
        </w:tc>
      </w:tr>
      <w:tr w:rsidR="00926F9F" w:rsidRPr="00CB1882" w14:paraId="6A5E6DB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B5B3D3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6473FA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2811236311002</w:t>
            </w:r>
          </w:p>
        </w:tc>
        <w:tc>
          <w:tcPr>
            <w:tcW w:w="4536" w:type="dxa"/>
            <w:gridSpan w:val="3"/>
            <w:tcBorders>
              <w:top w:val="nil"/>
              <w:bottom w:val="single" w:sz="2" w:space="0" w:color="auto"/>
            </w:tcBorders>
            <w:vAlign w:val="center"/>
          </w:tcPr>
          <w:p w14:paraId="366245C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Doze pentru aparate</w:t>
            </w:r>
          </w:p>
        </w:tc>
        <w:tc>
          <w:tcPr>
            <w:tcW w:w="1275" w:type="dxa"/>
            <w:tcBorders>
              <w:top w:val="nil"/>
              <w:bottom w:val="single" w:sz="2" w:space="0" w:color="auto"/>
            </w:tcBorders>
            <w:vAlign w:val="center"/>
          </w:tcPr>
          <w:p w14:paraId="731CE2F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63D57C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10,0000</w:t>
            </w:r>
          </w:p>
        </w:tc>
      </w:tr>
      <w:tr w:rsidR="00926F9F" w:rsidRPr="00CB1882" w14:paraId="581BFA0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3A5388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475EAA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2AB80C8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71C5FE5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3BB6B9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0,0500</w:t>
            </w:r>
          </w:p>
        </w:tc>
      </w:tr>
      <w:tr w:rsidR="00926F9F" w:rsidRPr="00CB1882" w14:paraId="524FB52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4543E9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EF191A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446D7DF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378780A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460029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0,0500</w:t>
            </w:r>
          </w:p>
        </w:tc>
      </w:tr>
      <w:tr w:rsidR="00926F9F" w:rsidRPr="00CB1882" w14:paraId="4D00269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6E5FE7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05F54B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2051142950700</w:t>
            </w:r>
          </w:p>
        </w:tc>
        <w:tc>
          <w:tcPr>
            <w:tcW w:w="4536" w:type="dxa"/>
            <w:gridSpan w:val="3"/>
            <w:tcBorders>
              <w:top w:val="nil"/>
              <w:bottom w:val="single" w:sz="2" w:space="0" w:color="auto"/>
            </w:tcBorders>
            <w:vAlign w:val="center"/>
          </w:tcPr>
          <w:p w14:paraId="744219F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Dibluri</w:t>
            </w:r>
          </w:p>
        </w:tc>
        <w:tc>
          <w:tcPr>
            <w:tcW w:w="1275" w:type="dxa"/>
            <w:tcBorders>
              <w:top w:val="nil"/>
              <w:bottom w:val="single" w:sz="2" w:space="0" w:color="auto"/>
            </w:tcBorders>
            <w:vAlign w:val="center"/>
          </w:tcPr>
          <w:p w14:paraId="26EB13F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36AA31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20,0000</w:t>
            </w:r>
          </w:p>
        </w:tc>
      </w:tr>
      <w:tr w:rsidR="00926F9F" w:rsidRPr="00CB1882" w14:paraId="6422891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9D62CC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8809CA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2874115836777</w:t>
            </w:r>
          </w:p>
        </w:tc>
        <w:tc>
          <w:tcPr>
            <w:tcW w:w="4536" w:type="dxa"/>
            <w:gridSpan w:val="3"/>
            <w:tcBorders>
              <w:top w:val="nil"/>
              <w:bottom w:val="single" w:sz="2" w:space="0" w:color="auto"/>
            </w:tcBorders>
            <w:vAlign w:val="center"/>
          </w:tcPr>
          <w:p w14:paraId="090725D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Surub cap inecat crestat   L 3 x 40 </w:t>
            </w:r>
          </w:p>
        </w:tc>
        <w:tc>
          <w:tcPr>
            <w:tcW w:w="1275" w:type="dxa"/>
            <w:tcBorders>
              <w:top w:val="nil"/>
              <w:bottom w:val="single" w:sz="2" w:space="0" w:color="auto"/>
            </w:tcBorders>
            <w:vAlign w:val="center"/>
          </w:tcPr>
          <w:p w14:paraId="7242604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775253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20,0000</w:t>
            </w:r>
          </w:p>
        </w:tc>
      </w:tr>
      <w:tr w:rsidR="00926F9F" w:rsidRPr="00CB1882" w14:paraId="75B2A1FD"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BF177B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lastRenderedPageBreak/>
              <w:t>267</w:t>
            </w:r>
          </w:p>
        </w:tc>
        <w:tc>
          <w:tcPr>
            <w:tcW w:w="1701" w:type="dxa"/>
            <w:gridSpan w:val="2"/>
            <w:tcBorders>
              <w:top w:val="single" w:sz="4" w:space="0" w:color="auto"/>
              <w:bottom w:val="single" w:sz="4" w:space="0" w:color="auto"/>
            </w:tcBorders>
            <w:vAlign w:val="center"/>
          </w:tcPr>
          <w:p w14:paraId="198B85B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RpEE03A</w:t>
            </w:r>
          </w:p>
        </w:tc>
        <w:tc>
          <w:tcPr>
            <w:tcW w:w="4536" w:type="dxa"/>
            <w:gridSpan w:val="3"/>
            <w:tcBorders>
              <w:top w:val="single" w:sz="4" w:space="0" w:color="auto"/>
              <w:bottom w:val="single" w:sz="4" w:space="0" w:color="auto"/>
            </w:tcBorders>
            <w:vAlign w:val="center"/>
          </w:tcPr>
          <w:p w14:paraId="210B0250" w14:textId="50D675FC" w:rsidR="00926F9F" w:rsidRPr="00CB1882" w:rsidRDefault="00926F9F" w:rsidP="00342D25">
            <w:pPr>
              <w:tabs>
                <w:tab w:val="left" w:pos="360"/>
                <w:tab w:val="left" w:pos="1134"/>
              </w:tabs>
              <w:spacing w:after="120"/>
              <w:outlineLvl w:val="2"/>
              <w:rPr>
                <w:lang w:val="en-US"/>
              </w:rPr>
            </w:pPr>
            <w:r w:rsidRPr="00CB1882">
              <w:rPr>
                <w:sz w:val="22"/>
                <w:szCs w:val="22"/>
                <w:lang w:val="en-US"/>
              </w:rPr>
              <w:t>Montarea prizelor bipolare constructie normala din bachelita sau aminoplast, simpla, dubla, constructie impermeabila, etanse, etanse metalica sau similare, montate ingropat sub tencuiala sau aparent pe dibluri din lemn sau plastic (Priza Internet/TV)</w:t>
            </w:r>
          </w:p>
        </w:tc>
        <w:tc>
          <w:tcPr>
            <w:tcW w:w="1275" w:type="dxa"/>
            <w:tcBorders>
              <w:top w:val="single" w:sz="4" w:space="0" w:color="auto"/>
              <w:bottom w:val="single" w:sz="4" w:space="0" w:color="auto"/>
            </w:tcBorders>
            <w:vAlign w:val="center"/>
          </w:tcPr>
          <w:p w14:paraId="3E6482D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30FB57E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2,0000</w:t>
            </w:r>
          </w:p>
          <w:p w14:paraId="356819CD"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3F359F1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0FD62E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3C89C8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7229A1A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422AC5D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DF51BB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0,6200</w:t>
            </w:r>
          </w:p>
        </w:tc>
      </w:tr>
      <w:tr w:rsidR="00926F9F" w:rsidRPr="00CB1882" w14:paraId="1FCBB61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725EEC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54640E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2746167335100I</w:t>
            </w:r>
          </w:p>
        </w:tc>
        <w:tc>
          <w:tcPr>
            <w:tcW w:w="4536" w:type="dxa"/>
            <w:gridSpan w:val="3"/>
            <w:tcBorders>
              <w:top w:val="nil"/>
              <w:bottom w:val="single" w:sz="2" w:space="0" w:color="auto"/>
            </w:tcBorders>
            <w:vAlign w:val="center"/>
          </w:tcPr>
          <w:p w14:paraId="0335AEE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Priza Internet</w:t>
            </w:r>
          </w:p>
        </w:tc>
        <w:tc>
          <w:tcPr>
            <w:tcW w:w="1275" w:type="dxa"/>
            <w:tcBorders>
              <w:top w:val="nil"/>
              <w:bottom w:val="single" w:sz="2" w:space="0" w:color="auto"/>
            </w:tcBorders>
            <w:vAlign w:val="center"/>
          </w:tcPr>
          <w:p w14:paraId="3D8274A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0C1399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2,0400</w:t>
            </w:r>
          </w:p>
        </w:tc>
      </w:tr>
      <w:tr w:rsidR="00926F9F" w:rsidRPr="00CB1882" w14:paraId="0452C59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516695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7D3797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2811236311002</w:t>
            </w:r>
          </w:p>
        </w:tc>
        <w:tc>
          <w:tcPr>
            <w:tcW w:w="4536" w:type="dxa"/>
            <w:gridSpan w:val="3"/>
            <w:tcBorders>
              <w:top w:val="nil"/>
              <w:bottom w:val="single" w:sz="2" w:space="0" w:color="auto"/>
            </w:tcBorders>
            <w:vAlign w:val="center"/>
          </w:tcPr>
          <w:p w14:paraId="76E845D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Doze pentru aparate</w:t>
            </w:r>
          </w:p>
        </w:tc>
        <w:tc>
          <w:tcPr>
            <w:tcW w:w="1275" w:type="dxa"/>
            <w:tcBorders>
              <w:top w:val="nil"/>
              <w:bottom w:val="single" w:sz="2" w:space="0" w:color="auto"/>
            </w:tcBorders>
            <w:vAlign w:val="center"/>
          </w:tcPr>
          <w:p w14:paraId="47CC20F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D1AB30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1F43E53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6733EF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E42A4E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1DBC12F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5331908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F81BD3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0,0100</w:t>
            </w:r>
          </w:p>
        </w:tc>
      </w:tr>
      <w:tr w:rsidR="00926F9F" w:rsidRPr="00CB1882" w14:paraId="6CBA780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ABCE50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BAA9E3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2B84CD6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20C8699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388A8A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0,0100</w:t>
            </w:r>
          </w:p>
        </w:tc>
      </w:tr>
      <w:tr w:rsidR="00926F9F" w:rsidRPr="00CB1882" w14:paraId="687D8C7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89BF70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260372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2051142950700</w:t>
            </w:r>
          </w:p>
        </w:tc>
        <w:tc>
          <w:tcPr>
            <w:tcW w:w="4536" w:type="dxa"/>
            <w:gridSpan w:val="3"/>
            <w:tcBorders>
              <w:top w:val="nil"/>
              <w:bottom w:val="single" w:sz="2" w:space="0" w:color="auto"/>
            </w:tcBorders>
            <w:vAlign w:val="center"/>
          </w:tcPr>
          <w:p w14:paraId="602FF5A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Dibluri</w:t>
            </w:r>
          </w:p>
        </w:tc>
        <w:tc>
          <w:tcPr>
            <w:tcW w:w="1275" w:type="dxa"/>
            <w:tcBorders>
              <w:top w:val="nil"/>
              <w:bottom w:val="single" w:sz="2" w:space="0" w:color="auto"/>
            </w:tcBorders>
            <w:vAlign w:val="center"/>
          </w:tcPr>
          <w:p w14:paraId="2AF013D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736B2F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6D3A7F5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382BB6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95C0FC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2874115836777</w:t>
            </w:r>
          </w:p>
        </w:tc>
        <w:tc>
          <w:tcPr>
            <w:tcW w:w="4536" w:type="dxa"/>
            <w:gridSpan w:val="3"/>
            <w:tcBorders>
              <w:top w:val="nil"/>
              <w:bottom w:val="single" w:sz="2" w:space="0" w:color="auto"/>
            </w:tcBorders>
            <w:vAlign w:val="center"/>
          </w:tcPr>
          <w:p w14:paraId="1BD6D37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Surub cap inecat crestat   L 3 x 40 </w:t>
            </w:r>
          </w:p>
        </w:tc>
        <w:tc>
          <w:tcPr>
            <w:tcW w:w="1275" w:type="dxa"/>
            <w:tcBorders>
              <w:top w:val="nil"/>
              <w:bottom w:val="single" w:sz="2" w:space="0" w:color="auto"/>
            </w:tcBorders>
            <w:vAlign w:val="center"/>
          </w:tcPr>
          <w:p w14:paraId="1B7C15B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25AB76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3E0D956A"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83360A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268</w:t>
            </w:r>
          </w:p>
        </w:tc>
        <w:tc>
          <w:tcPr>
            <w:tcW w:w="1701" w:type="dxa"/>
            <w:gridSpan w:val="2"/>
            <w:tcBorders>
              <w:top w:val="single" w:sz="4" w:space="0" w:color="auto"/>
              <w:bottom w:val="single" w:sz="4" w:space="0" w:color="auto"/>
            </w:tcBorders>
            <w:vAlign w:val="center"/>
          </w:tcPr>
          <w:p w14:paraId="660EEA5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RpEE14C</w:t>
            </w:r>
          </w:p>
        </w:tc>
        <w:tc>
          <w:tcPr>
            <w:tcW w:w="4536" w:type="dxa"/>
            <w:gridSpan w:val="3"/>
            <w:tcBorders>
              <w:top w:val="single" w:sz="4" w:space="0" w:color="auto"/>
              <w:bottom w:val="single" w:sz="4" w:space="0" w:color="auto"/>
            </w:tcBorders>
            <w:vAlign w:val="center"/>
          </w:tcPr>
          <w:p w14:paraId="2639614D" w14:textId="4E791CBD" w:rsidR="00926F9F" w:rsidRPr="00CB1882" w:rsidRDefault="00926F9F" w:rsidP="00342D25">
            <w:pPr>
              <w:tabs>
                <w:tab w:val="left" w:pos="360"/>
                <w:tab w:val="left" w:pos="1134"/>
              </w:tabs>
              <w:spacing w:after="120"/>
              <w:outlineLvl w:val="2"/>
              <w:rPr>
                <w:lang w:val="en-US"/>
              </w:rPr>
            </w:pPr>
            <w:r w:rsidRPr="00CB1882">
              <w:rPr>
                <w:sz w:val="22"/>
                <w:szCs w:val="22"/>
                <w:lang w:val="en-US"/>
              </w:rPr>
              <w:t>Montarea - intrerupator</w:t>
            </w:r>
          </w:p>
        </w:tc>
        <w:tc>
          <w:tcPr>
            <w:tcW w:w="1275" w:type="dxa"/>
            <w:tcBorders>
              <w:top w:val="single" w:sz="4" w:space="0" w:color="auto"/>
              <w:bottom w:val="single" w:sz="4" w:space="0" w:color="auto"/>
            </w:tcBorders>
            <w:vAlign w:val="center"/>
          </w:tcPr>
          <w:p w14:paraId="0256948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06A68A20" w14:textId="1750507C"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37E9CBB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A29C84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FF5B55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303AD17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5B830D5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DA46CA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0,4400</w:t>
            </w:r>
          </w:p>
        </w:tc>
      </w:tr>
      <w:tr w:rsidR="00926F9F" w:rsidRPr="00CB1882" w14:paraId="03CD5A1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F380A8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3F8FD5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1111000100020</w:t>
            </w:r>
          </w:p>
        </w:tc>
        <w:tc>
          <w:tcPr>
            <w:tcW w:w="4536" w:type="dxa"/>
            <w:gridSpan w:val="3"/>
            <w:tcBorders>
              <w:top w:val="nil"/>
              <w:bottom w:val="single" w:sz="2" w:space="0" w:color="auto"/>
            </w:tcBorders>
            <w:vAlign w:val="center"/>
          </w:tcPr>
          <w:p w14:paraId="421AD43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Intrerupator</w:t>
            </w:r>
          </w:p>
        </w:tc>
        <w:tc>
          <w:tcPr>
            <w:tcW w:w="1275" w:type="dxa"/>
            <w:tcBorders>
              <w:top w:val="nil"/>
              <w:bottom w:val="single" w:sz="2" w:space="0" w:color="auto"/>
            </w:tcBorders>
            <w:vAlign w:val="center"/>
          </w:tcPr>
          <w:p w14:paraId="1A4BCF8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965DC9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598F3F5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804E84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F50158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2811236311002</w:t>
            </w:r>
          </w:p>
        </w:tc>
        <w:tc>
          <w:tcPr>
            <w:tcW w:w="4536" w:type="dxa"/>
            <w:gridSpan w:val="3"/>
            <w:tcBorders>
              <w:top w:val="nil"/>
              <w:bottom w:val="single" w:sz="2" w:space="0" w:color="auto"/>
            </w:tcBorders>
            <w:vAlign w:val="center"/>
          </w:tcPr>
          <w:p w14:paraId="6E55DFB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Doze pentru aparate</w:t>
            </w:r>
          </w:p>
        </w:tc>
        <w:tc>
          <w:tcPr>
            <w:tcW w:w="1275" w:type="dxa"/>
            <w:tcBorders>
              <w:top w:val="nil"/>
              <w:bottom w:val="single" w:sz="2" w:space="0" w:color="auto"/>
            </w:tcBorders>
            <w:vAlign w:val="center"/>
          </w:tcPr>
          <w:p w14:paraId="6F75227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BB7E9B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69B8231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77DEFA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55FCDF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276D064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1C957B5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DA9E4B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0,0050</w:t>
            </w:r>
          </w:p>
        </w:tc>
      </w:tr>
      <w:tr w:rsidR="00926F9F" w:rsidRPr="00CB1882" w14:paraId="59460C5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826DE5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62C267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2513206621522</w:t>
            </w:r>
          </w:p>
        </w:tc>
        <w:tc>
          <w:tcPr>
            <w:tcW w:w="4536" w:type="dxa"/>
            <w:gridSpan w:val="3"/>
            <w:tcBorders>
              <w:top w:val="nil"/>
              <w:bottom w:val="single" w:sz="2" w:space="0" w:color="auto"/>
            </w:tcBorders>
            <w:vAlign w:val="center"/>
          </w:tcPr>
          <w:p w14:paraId="46CC76E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Banda izolatoare din pinza cauciucata tip PC-role 10m x 15mm</w:t>
            </w:r>
          </w:p>
        </w:tc>
        <w:tc>
          <w:tcPr>
            <w:tcW w:w="1275" w:type="dxa"/>
            <w:tcBorders>
              <w:top w:val="nil"/>
              <w:bottom w:val="single" w:sz="2" w:space="0" w:color="auto"/>
            </w:tcBorders>
            <w:vAlign w:val="center"/>
          </w:tcPr>
          <w:p w14:paraId="2CFB37D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3C991EF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0,2000</w:t>
            </w:r>
          </w:p>
        </w:tc>
      </w:tr>
      <w:tr w:rsidR="00926F9F" w:rsidRPr="00CB1882" w14:paraId="0AAC684F"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F53AC2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269</w:t>
            </w:r>
          </w:p>
        </w:tc>
        <w:tc>
          <w:tcPr>
            <w:tcW w:w="1701" w:type="dxa"/>
            <w:gridSpan w:val="2"/>
            <w:tcBorders>
              <w:top w:val="single" w:sz="4" w:space="0" w:color="auto"/>
              <w:bottom w:val="single" w:sz="4" w:space="0" w:color="auto"/>
            </w:tcBorders>
            <w:vAlign w:val="center"/>
          </w:tcPr>
          <w:p w14:paraId="77FF885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RpEF15B</w:t>
            </w:r>
          </w:p>
        </w:tc>
        <w:tc>
          <w:tcPr>
            <w:tcW w:w="4536" w:type="dxa"/>
            <w:gridSpan w:val="3"/>
            <w:tcBorders>
              <w:top w:val="single" w:sz="4" w:space="0" w:color="auto"/>
              <w:bottom w:val="single" w:sz="4" w:space="0" w:color="auto"/>
            </w:tcBorders>
            <w:vAlign w:val="center"/>
          </w:tcPr>
          <w:p w14:paraId="23499A44" w14:textId="7F2C6602" w:rsidR="00926F9F" w:rsidRPr="00CB1882" w:rsidRDefault="00926F9F" w:rsidP="00342D25">
            <w:pPr>
              <w:tabs>
                <w:tab w:val="left" w:pos="360"/>
                <w:tab w:val="left" w:pos="1134"/>
              </w:tabs>
              <w:spacing w:after="120"/>
              <w:outlineLvl w:val="2"/>
              <w:rPr>
                <w:lang w:val="en-US"/>
              </w:rPr>
            </w:pPr>
            <w:r w:rsidRPr="00CB1882">
              <w:rPr>
                <w:sz w:val="22"/>
                <w:szCs w:val="22"/>
                <w:lang w:val="en-US"/>
              </w:rPr>
              <w:t>Montarea corpurilor de iluminat fara tub (Tip LED 60x60 50W)</w:t>
            </w:r>
          </w:p>
        </w:tc>
        <w:tc>
          <w:tcPr>
            <w:tcW w:w="1275" w:type="dxa"/>
            <w:tcBorders>
              <w:top w:val="single" w:sz="4" w:space="0" w:color="auto"/>
              <w:bottom w:val="single" w:sz="4" w:space="0" w:color="auto"/>
            </w:tcBorders>
            <w:vAlign w:val="center"/>
          </w:tcPr>
          <w:p w14:paraId="59AFE13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16C47AEC" w14:textId="65524712"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0BD5A30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32A577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A6B70D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2" w:space="0" w:color="auto"/>
            </w:tcBorders>
            <w:vAlign w:val="center"/>
          </w:tcPr>
          <w:p w14:paraId="66D4A97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2" w:space="0" w:color="auto"/>
            </w:tcBorders>
            <w:vAlign w:val="center"/>
          </w:tcPr>
          <w:p w14:paraId="07753CE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7AD3BA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2,2000</w:t>
            </w:r>
          </w:p>
        </w:tc>
      </w:tr>
      <w:tr w:rsidR="00926F9F" w:rsidRPr="00CB1882" w14:paraId="164F684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DDBE99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89DC3A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2875274400502</w:t>
            </w:r>
          </w:p>
        </w:tc>
        <w:tc>
          <w:tcPr>
            <w:tcW w:w="4536" w:type="dxa"/>
            <w:gridSpan w:val="3"/>
            <w:tcBorders>
              <w:top w:val="nil"/>
              <w:bottom w:val="single" w:sz="2" w:space="0" w:color="auto"/>
            </w:tcBorders>
            <w:vAlign w:val="center"/>
          </w:tcPr>
          <w:p w14:paraId="7767265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Corp de iluminat  LED 60x60 50W</w:t>
            </w:r>
          </w:p>
        </w:tc>
        <w:tc>
          <w:tcPr>
            <w:tcW w:w="1275" w:type="dxa"/>
            <w:tcBorders>
              <w:top w:val="nil"/>
              <w:bottom w:val="single" w:sz="2" w:space="0" w:color="auto"/>
            </w:tcBorders>
            <w:vAlign w:val="center"/>
          </w:tcPr>
          <w:p w14:paraId="4B37E26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9F565C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0660479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F5F45F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50C62C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2051142950700</w:t>
            </w:r>
          </w:p>
        </w:tc>
        <w:tc>
          <w:tcPr>
            <w:tcW w:w="4536" w:type="dxa"/>
            <w:gridSpan w:val="3"/>
            <w:tcBorders>
              <w:top w:val="nil"/>
              <w:bottom w:val="single" w:sz="2" w:space="0" w:color="auto"/>
            </w:tcBorders>
            <w:vAlign w:val="center"/>
          </w:tcPr>
          <w:p w14:paraId="4736804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Dibluri</w:t>
            </w:r>
          </w:p>
        </w:tc>
        <w:tc>
          <w:tcPr>
            <w:tcW w:w="1275" w:type="dxa"/>
            <w:tcBorders>
              <w:top w:val="nil"/>
              <w:bottom w:val="single" w:sz="2" w:space="0" w:color="auto"/>
            </w:tcBorders>
            <w:vAlign w:val="center"/>
          </w:tcPr>
          <w:p w14:paraId="10E3F3A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407B2B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0E7C944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6A814C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932A9E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2874115836492</w:t>
            </w:r>
          </w:p>
        </w:tc>
        <w:tc>
          <w:tcPr>
            <w:tcW w:w="4536" w:type="dxa"/>
            <w:gridSpan w:val="3"/>
            <w:tcBorders>
              <w:top w:val="nil"/>
              <w:bottom w:val="single" w:sz="2" w:space="0" w:color="auto"/>
            </w:tcBorders>
            <w:vAlign w:val="center"/>
          </w:tcPr>
          <w:p w14:paraId="57ABF96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Surub cap bombat 5 x 60</w:t>
            </w:r>
          </w:p>
        </w:tc>
        <w:tc>
          <w:tcPr>
            <w:tcW w:w="1275" w:type="dxa"/>
            <w:tcBorders>
              <w:top w:val="nil"/>
              <w:bottom w:val="single" w:sz="2" w:space="0" w:color="auto"/>
            </w:tcBorders>
            <w:vAlign w:val="center"/>
          </w:tcPr>
          <w:p w14:paraId="7B8C988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BC422E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608EB52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C51016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AB0445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2653102100830</w:t>
            </w:r>
          </w:p>
        </w:tc>
        <w:tc>
          <w:tcPr>
            <w:tcW w:w="4536" w:type="dxa"/>
            <w:gridSpan w:val="3"/>
            <w:tcBorders>
              <w:top w:val="nil"/>
              <w:bottom w:val="single" w:sz="2" w:space="0" w:color="auto"/>
            </w:tcBorders>
            <w:vAlign w:val="center"/>
          </w:tcPr>
          <w:p w14:paraId="473B32C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Ipsos pentru constructii tip A</w:t>
            </w:r>
          </w:p>
        </w:tc>
        <w:tc>
          <w:tcPr>
            <w:tcW w:w="1275" w:type="dxa"/>
            <w:tcBorders>
              <w:top w:val="nil"/>
              <w:bottom w:val="single" w:sz="2" w:space="0" w:color="auto"/>
            </w:tcBorders>
            <w:vAlign w:val="center"/>
          </w:tcPr>
          <w:p w14:paraId="451795F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4E216B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0,1600</w:t>
            </w:r>
          </w:p>
        </w:tc>
      </w:tr>
      <w:tr w:rsidR="00926F9F" w:rsidRPr="00CB1882" w14:paraId="7476708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DC8CCB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B61AA9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2513206621522</w:t>
            </w:r>
          </w:p>
        </w:tc>
        <w:tc>
          <w:tcPr>
            <w:tcW w:w="4536" w:type="dxa"/>
            <w:gridSpan w:val="3"/>
            <w:tcBorders>
              <w:top w:val="nil"/>
              <w:bottom w:val="single" w:sz="2" w:space="0" w:color="auto"/>
            </w:tcBorders>
            <w:vAlign w:val="center"/>
          </w:tcPr>
          <w:p w14:paraId="6CDA729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Banda izolatoare din pinza cauciucata tip PC-role 10m x 15mm</w:t>
            </w:r>
          </w:p>
        </w:tc>
        <w:tc>
          <w:tcPr>
            <w:tcW w:w="1275" w:type="dxa"/>
            <w:tcBorders>
              <w:top w:val="nil"/>
              <w:bottom w:val="single" w:sz="2" w:space="0" w:color="auto"/>
            </w:tcBorders>
            <w:vAlign w:val="center"/>
          </w:tcPr>
          <w:p w14:paraId="136A0D8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6694C5D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0,4000</w:t>
            </w:r>
          </w:p>
        </w:tc>
      </w:tr>
      <w:tr w:rsidR="00926F9F" w:rsidRPr="00CB1882" w14:paraId="5FCEBDA1"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EC7669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270</w:t>
            </w:r>
          </w:p>
        </w:tc>
        <w:tc>
          <w:tcPr>
            <w:tcW w:w="1701" w:type="dxa"/>
            <w:gridSpan w:val="2"/>
            <w:tcBorders>
              <w:top w:val="single" w:sz="4" w:space="0" w:color="auto"/>
              <w:bottom w:val="single" w:sz="4" w:space="0" w:color="auto"/>
            </w:tcBorders>
            <w:vAlign w:val="center"/>
          </w:tcPr>
          <w:p w14:paraId="42B8C68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RpEF15B</w:t>
            </w:r>
          </w:p>
        </w:tc>
        <w:tc>
          <w:tcPr>
            <w:tcW w:w="4536" w:type="dxa"/>
            <w:gridSpan w:val="3"/>
            <w:tcBorders>
              <w:top w:val="single" w:sz="4" w:space="0" w:color="auto"/>
              <w:bottom w:val="single" w:sz="4" w:space="0" w:color="auto"/>
            </w:tcBorders>
            <w:vAlign w:val="center"/>
          </w:tcPr>
          <w:p w14:paraId="7971CEB1" w14:textId="207D708E" w:rsidR="00926F9F" w:rsidRPr="00CB1882" w:rsidRDefault="00926F9F" w:rsidP="00342D25">
            <w:pPr>
              <w:tabs>
                <w:tab w:val="left" w:pos="360"/>
                <w:tab w:val="left" w:pos="1134"/>
              </w:tabs>
              <w:spacing w:after="120"/>
              <w:outlineLvl w:val="2"/>
              <w:rPr>
                <w:lang w:val="en-US"/>
              </w:rPr>
            </w:pPr>
            <w:r w:rsidRPr="00CB1882">
              <w:rPr>
                <w:sz w:val="22"/>
                <w:szCs w:val="22"/>
                <w:lang w:val="en-US"/>
              </w:rPr>
              <w:t>Montarea sensori (paza, antiincendiu, altele ...doar manopera)</w:t>
            </w:r>
          </w:p>
        </w:tc>
        <w:tc>
          <w:tcPr>
            <w:tcW w:w="1275" w:type="dxa"/>
            <w:tcBorders>
              <w:top w:val="single" w:sz="4" w:space="0" w:color="auto"/>
              <w:bottom w:val="single" w:sz="4" w:space="0" w:color="auto"/>
            </w:tcBorders>
            <w:vAlign w:val="center"/>
          </w:tcPr>
          <w:p w14:paraId="1E135D1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39C89A28" w14:textId="0753CA76"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2705614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194DC62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4" w:space="0" w:color="auto"/>
            </w:tcBorders>
            <w:vAlign w:val="center"/>
          </w:tcPr>
          <w:p w14:paraId="57B8430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7137010011520</w:t>
            </w:r>
          </w:p>
        </w:tc>
        <w:tc>
          <w:tcPr>
            <w:tcW w:w="4536" w:type="dxa"/>
            <w:gridSpan w:val="3"/>
            <w:tcBorders>
              <w:top w:val="nil"/>
              <w:bottom w:val="single" w:sz="4" w:space="0" w:color="auto"/>
            </w:tcBorders>
            <w:vAlign w:val="center"/>
          </w:tcPr>
          <w:p w14:paraId="52F124F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Electrician in constructii</w:t>
            </w:r>
          </w:p>
        </w:tc>
        <w:tc>
          <w:tcPr>
            <w:tcW w:w="1275" w:type="dxa"/>
            <w:tcBorders>
              <w:top w:val="nil"/>
              <w:bottom w:val="single" w:sz="4" w:space="0" w:color="auto"/>
            </w:tcBorders>
            <w:vAlign w:val="center"/>
          </w:tcPr>
          <w:p w14:paraId="0824BA8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4" w:space="0" w:color="auto"/>
            </w:tcBorders>
            <w:vAlign w:val="center"/>
          </w:tcPr>
          <w:p w14:paraId="0414A4D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4,4000</w:t>
            </w:r>
          </w:p>
        </w:tc>
      </w:tr>
      <w:tr w:rsidR="00926F9F" w:rsidRPr="00CB1882" w14:paraId="312AF0AB"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3CA1EBC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2ADE43F9"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2BE280C6"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2B72F33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73E8484F"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5924425D"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575F8E3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07E083E5"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4B30917A"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2149D26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2818C402"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2662A869"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5F12C81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E941B09"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42DE16F0"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5D22D9F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1D10BE56"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1709CE2F"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31E37C5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7F25F848"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6EB2EAD3"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Cheltuieli de regie</w:t>
            </w:r>
          </w:p>
        </w:tc>
        <w:tc>
          <w:tcPr>
            <w:tcW w:w="1275" w:type="dxa"/>
            <w:tcBorders>
              <w:top w:val="single" w:sz="4" w:space="0" w:color="auto"/>
              <w:left w:val="single" w:sz="4" w:space="0" w:color="auto"/>
              <w:bottom w:val="single" w:sz="4" w:space="0" w:color="auto"/>
              <w:right w:val="single" w:sz="4" w:space="0" w:color="auto"/>
            </w:tcBorders>
          </w:tcPr>
          <w:p w14:paraId="60E7867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76 %</w:t>
            </w:r>
          </w:p>
        </w:tc>
        <w:tc>
          <w:tcPr>
            <w:tcW w:w="1985" w:type="dxa"/>
            <w:gridSpan w:val="2"/>
            <w:tcBorders>
              <w:top w:val="single" w:sz="4" w:space="0" w:color="auto"/>
              <w:left w:val="single" w:sz="4" w:space="0" w:color="auto"/>
              <w:bottom w:val="single" w:sz="4" w:space="0" w:color="auto"/>
              <w:right w:val="single" w:sz="4" w:space="0" w:color="auto"/>
            </w:tcBorders>
          </w:tcPr>
          <w:p w14:paraId="2D1EF0D4"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0BE66A52"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6E379A6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62AECCE"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17CB8C0E"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76C8BA2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0D9AEF99"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423283A2" w14:textId="77777777" w:rsidTr="00926F9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218985F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33E3F9DE"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4BF57D8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Total Electricitate</w:t>
            </w:r>
          </w:p>
          <w:p w14:paraId="23DDB9F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0C34710F"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52E1F9A1"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6F585966" w14:textId="77777777" w:rsidTr="00926F9F">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26F0B82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7BD51231"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3827EF3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7.3. Incalzire</w:t>
            </w:r>
          </w:p>
          <w:p w14:paraId="6F0FFB59" w14:textId="77777777" w:rsidR="00926F9F" w:rsidRPr="00CB1882" w:rsidRDefault="00926F9F" w:rsidP="00C6286C">
            <w:pPr>
              <w:tabs>
                <w:tab w:val="left" w:pos="360"/>
                <w:tab w:val="left" w:pos="1134"/>
              </w:tabs>
              <w:spacing w:after="120"/>
              <w:outlineLvl w:val="2"/>
              <w:rPr>
                <w:lang w:val="en-US"/>
              </w:rPr>
            </w:pPr>
          </w:p>
        </w:tc>
        <w:tc>
          <w:tcPr>
            <w:tcW w:w="1275" w:type="dxa"/>
            <w:tcBorders>
              <w:top w:val="single" w:sz="4" w:space="0" w:color="auto"/>
              <w:left w:val="single" w:sz="4" w:space="0" w:color="auto"/>
              <w:bottom w:val="single" w:sz="4" w:space="0" w:color="auto"/>
              <w:right w:val="single" w:sz="4" w:space="0" w:color="auto"/>
            </w:tcBorders>
          </w:tcPr>
          <w:p w14:paraId="532A6949"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1D15FB59"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165E40B1"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B6A969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271</w:t>
            </w:r>
          </w:p>
        </w:tc>
        <w:tc>
          <w:tcPr>
            <w:tcW w:w="1701" w:type="dxa"/>
            <w:gridSpan w:val="2"/>
            <w:tcBorders>
              <w:top w:val="single" w:sz="4" w:space="0" w:color="auto"/>
              <w:bottom w:val="single" w:sz="4" w:space="0" w:color="auto"/>
            </w:tcBorders>
            <w:vAlign w:val="center"/>
          </w:tcPr>
          <w:p w14:paraId="3320E8E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RpIB11A</w:t>
            </w:r>
          </w:p>
        </w:tc>
        <w:tc>
          <w:tcPr>
            <w:tcW w:w="4536" w:type="dxa"/>
            <w:gridSpan w:val="3"/>
            <w:tcBorders>
              <w:top w:val="single" w:sz="4" w:space="0" w:color="auto"/>
              <w:bottom w:val="single" w:sz="4" w:space="0" w:color="auto"/>
            </w:tcBorders>
            <w:vAlign w:val="center"/>
          </w:tcPr>
          <w:p w14:paraId="212A581A" w14:textId="348AC04C" w:rsidR="00926F9F" w:rsidRPr="00CB1882" w:rsidRDefault="00926F9F" w:rsidP="00342D25">
            <w:pPr>
              <w:tabs>
                <w:tab w:val="left" w:pos="360"/>
                <w:tab w:val="left" w:pos="1134"/>
              </w:tabs>
              <w:spacing w:after="120"/>
              <w:outlineLvl w:val="2"/>
              <w:rPr>
                <w:lang w:val="en-US"/>
              </w:rPr>
            </w:pPr>
            <w:r w:rsidRPr="00CB1882">
              <w:rPr>
                <w:sz w:val="22"/>
                <w:szCs w:val="22"/>
                <w:lang w:val="en-US"/>
              </w:rPr>
              <w:t>Demontari radiatoare</w:t>
            </w:r>
          </w:p>
        </w:tc>
        <w:tc>
          <w:tcPr>
            <w:tcW w:w="1275" w:type="dxa"/>
            <w:tcBorders>
              <w:top w:val="single" w:sz="4" w:space="0" w:color="auto"/>
              <w:bottom w:val="single" w:sz="4" w:space="0" w:color="auto"/>
            </w:tcBorders>
            <w:vAlign w:val="center"/>
          </w:tcPr>
          <w:p w14:paraId="7082912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183DCFEC" w14:textId="49FFFCA0" w:rsidR="00926F9F" w:rsidRPr="00CB1882" w:rsidRDefault="00926F9F" w:rsidP="00342D25">
            <w:pPr>
              <w:tabs>
                <w:tab w:val="left" w:pos="360"/>
                <w:tab w:val="left" w:pos="1134"/>
              </w:tabs>
              <w:spacing w:after="120"/>
              <w:jc w:val="center"/>
              <w:outlineLvl w:val="2"/>
              <w:rPr>
                <w:lang w:val="en-US"/>
              </w:rPr>
            </w:pPr>
            <w:r w:rsidRPr="00CB1882">
              <w:rPr>
                <w:sz w:val="22"/>
                <w:szCs w:val="22"/>
                <w:lang w:val="en-US"/>
              </w:rPr>
              <w:t>0,8000</w:t>
            </w:r>
          </w:p>
        </w:tc>
      </w:tr>
      <w:tr w:rsidR="00926F9F" w:rsidRPr="00CB1882" w14:paraId="51B24A4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8E4835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190886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10CE072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4AF42E7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4A67A6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0,1280</w:t>
            </w:r>
          </w:p>
        </w:tc>
      </w:tr>
      <w:tr w:rsidR="00926F9F" w:rsidRPr="00CB1882" w14:paraId="08502760"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FD7B07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272</w:t>
            </w:r>
          </w:p>
        </w:tc>
        <w:tc>
          <w:tcPr>
            <w:tcW w:w="1701" w:type="dxa"/>
            <w:gridSpan w:val="2"/>
            <w:tcBorders>
              <w:top w:val="single" w:sz="4" w:space="0" w:color="auto"/>
              <w:bottom w:val="single" w:sz="4" w:space="0" w:color="auto"/>
            </w:tcBorders>
            <w:vAlign w:val="center"/>
          </w:tcPr>
          <w:p w14:paraId="509909E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RpIC19B</w:t>
            </w:r>
          </w:p>
        </w:tc>
        <w:tc>
          <w:tcPr>
            <w:tcW w:w="4536" w:type="dxa"/>
            <w:gridSpan w:val="3"/>
            <w:tcBorders>
              <w:top w:val="single" w:sz="4" w:space="0" w:color="auto"/>
              <w:bottom w:val="single" w:sz="4" w:space="0" w:color="auto"/>
            </w:tcBorders>
            <w:vAlign w:val="center"/>
          </w:tcPr>
          <w:p w14:paraId="6BAF2FB2" w14:textId="7C8B57DE" w:rsidR="00926F9F" w:rsidRPr="00CB1882" w:rsidRDefault="00926F9F" w:rsidP="00342D25">
            <w:pPr>
              <w:tabs>
                <w:tab w:val="left" w:pos="360"/>
                <w:tab w:val="left" w:pos="1134"/>
              </w:tabs>
              <w:spacing w:after="120"/>
              <w:outlineLvl w:val="2"/>
              <w:rPr>
                <w:lang w:val="en-US"/>
              </w:rPr>
            </w:pPr>
            <w:r w:rsidRPr="00CB1882">
              <w:rPr>
                <w:sz w:val="22"/>
                <w:szCs w:val="22"/>
                <w:lang w:val="en-US"/>
              </w:rPr>
              <w:t>Demontarea tevii negri, pentru instalatii, montate la incalzire centrala prin sudare, la constructii de locuit si social culturale, avind diametrul de 1" -1 1/4"</w:t>
            </w:r>
          </w:p>
        </w:tc>
        <w:tc>
          <w:tcPr>
            <w:tcW w:w="1275" w:type="dxa"/>
            <w:tcBorders>
              <w:top w:val="single" w:sz="4" w:space="0" w:color="auto"/>
              <w:bottom w:val="single" w:sz="4" w:space="0" w:color="auto"/>
            </w:tcBorders>
            <w:vAlign w:val="center"/>
          </w:tcPr>
          <w:p w14:paraId="3AC5A33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6951F5D0" w14:textId="713956FF" w:rsidR="00926F9F" w:rsidRPr="00CB1882" w:rsidRDefault="00926F9F" w:rsidP="004714CB">
            <w:pPr>
              <w:tabs>
                <w:tab w:val="left" w:pos="360"/>
                <w:tab w:val="left" w:pos="1134"/>
              </w:tabs>
              <w:spacing w:after="120"/>
              <w:jc w:val="center"/>
              <w:outlineLvl w:val="2"/>
              <w:rPr>
                <w:lang w:val="en-US"/>
              </w:rPr>
            </w:pPr>
            <w:r w:rsidRPr="00CB1882">
              <w:rPr>
                <w:sz w:val="22"/>
                <w:szCs w:val="22"/>
                <w:lang w:val="en-US"/>
              </w:rPr>
              <w:t>2,8000</w:t>
            </w:r>
          </w:p>
        </w:tc>
      </w:tr>
      <w:tr w:rsidR="00926F9F" w:rsidRPr="00CB1882" w14:paraId="74049C4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603363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4429EA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4ACCACD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290F242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4EA853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1,0640</w:t>
            </w:r>
          </w:p>
        </w:tc>
      </w:tr>
      <w:tr w:rsidR="00926F9F" w:rsidRPr="00CB1882" w14:paraId="2AA20F4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FEBB30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03FAA3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2875274123510</w:t>
            </w:r>
          </w:p>
        </w:tc>
        <w:tc>
          <w:tcPr>
            <w:tcW w:w="4536" w:type="dxa"/>
            <w:gridSpan w:val="3"/>
            <w:tcBorders>
              <w:top w:val="nil"/>
              <w:bottom w:val="single" w:sz="2" w:space="0" w:color="auto"/>
            </w:tcBorders>
            <w:vAlign w:val="center"/>
          </w:tcPr>
          <w:p w14:paraId="65730E3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Dop din fonta </w:t>
            </w:r>
          </w:p>
        </w:tc>
        <w:tc>
          <w:tcPr>
            <w:tcW w:w="1275" w:type="dxa"/>
            <w:tcBorders>
              <w:top w:val="nil"/>
              <w:bottom w:val="single" w:sz="2" w:space="0" w:color="auto"/>
            </w:tcBorders>
            <w:vAlign w:val="center"/>
          </w:tcPr>
          <w:p w14:paraId="09F58AA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BD522B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0,8400</w:t>
            </w:r>
          </w:p>
        </w:tc>
      </w:tr>
      <w:tr w:rsidR="00926F9F" w:rsidRPr="00CB1882" w14:paraId="5584008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6315BE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EA08F5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2411115904512</w:t>
            </w:r>
          </w:p>
        </w:tc>
        <w:tc>
          <w:tcPr>
            <w:tcW w:w="4536" w:type="dxa"/>
            <w:gridSpan w:val="3"/>
            <w:tcBorders>
              <w:top w:val="nil"/>
              <w:bottom w:val="single" w:sz="2" w:space="0" w:color="auto"/>
            </w:tcBorders>
            <w:vAlign w:val="center"/>
          </w:tcPr>
          <w:p w14:paraId="00A7698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Oxigen tehnic gazos S2031</w:t>
            </w:r>
          </w:p>
        </w:tc>
        <w:tc>
          <w:tcPr>
            <w:tcW w:w="1275" w:type="dxa"/>
            <w:tcBorders>
              <w:top w:val="nil"/>
              <w:bottom w:val="single" w:sz="2" w:space="0" w:color="auto"/>
            </w:tcBorders>
            <w:vAlign w:val="center"/>
          </w:tcPr>
          <w:p w14:paraId="3187212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280EA95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0,1960</w:t>
            </w:r>
          </w:p>
        </w:tc>
      </w:tr>
      <w:tr w:rsidR="00926F9F" w:rsidRPr="00CB1882" w14:paraId="3BAA027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414416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81DB0D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2413547308164</w:t>
            </w:r>
          </w:p>
        </w:tc>
        <w:tc>
          <w:tcPr>
            <w:tcW w:w="4536" w:type="dxa"/>
            <w:gridSpan w:val="3"/>
            <w:tcBorders>
              <w:top w:val="nil"/>
              <w:bottom w:val="single" w:sz="2" w:space="0" w:color="auto"/>
            </w:tcBorders>
            <w:vAlign w:val="center"/>
          </w:tcPr>
          <w:p w14:paraId="0615BFD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Carbura de calciu tehnica (carbid) S102</w:t>
            </w:r>
          </w:p>
        </w:tc>
        <w:tc>
          <w:tcPr>
            <w:tcW w:w="1275" w:type="dxa"/>
            <w:tcBorders>
              <w:top w:val="nil"/>
              <w:bottom w:val="single" w:sz="2" w:space="0" w:color="auto"/>
            </w:tcBorders>
            <w:vAlign w:val="center"/>
          </w:tcPr>
          <w:p w14:paraId="0B6E24A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B80EA5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0,4452</w:t>
            </w:r>
          </w:p>
        </w:tc>
      </w:tr>
      <w:tr w:rsidR="00926F9F" w:rsidRPr="00CB1882" w14:paraId="07EDC64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42E3FD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D52F68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72C9D0A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43563E2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E9B53E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0,0812</w:t>
            </w:r>
          </w:p>
        </w:tc>
      </w:tr>
      <w:tr w:rsidR="00926F9F" w:rsidRPr="00CB1882" w14:paraId="06C5D5E1"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7DCDFC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273</w:t>
            </w:r>
          </w:p>
        </w:tc>
        <w:tc>
          <w:tcPr>
            <w:tcW w:w="1701" w:type="dxa"/>
            <w:gridSpan w:val="2"/>
            <w:tcBorders>
              <w:top w:val="single" w:sz="4" w:space="0" w:color="auto"/>
              <w:bottom w:val="single" w:sz="4" w:space="0" w:color="auto"/>
            </w:tcBorders>
            <w:vAlign w:val="center"/>
          </w:tcPr>
          <w:p w14:paraId="7F816F1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RpIC29A</w:t>
            </w:r>
          </w:p>
        </w:tc>
        <w:tc>
          <w:tcPr>
            <w:tcW w:w="4536" w:type="dxa"/>
            <w:gridSpan w:val="3"/>
            <w:tcBorders>
              <w:top w:val="single" w:sz="4" w:space="0" w:color="auto"/>
              <w:bottom w:val="single" w:sz="4" w:space="0" w:color="auto"/>
            </w:tcBorders>
            <w:vAlign w:val="center"/>
          </w:tcPr>
          <w:p w14:paraId="38258021" w14:textId="3FCB6913" w:rsidR="00926F9F" w:rsidRPr="00CB1882" w:rsidRDefault="00926F9F" w:rsidP="004714CB">
            <w:pPr>
              <w:tabs>
                <w:tab w:val="left" w:pos="360"/>
                <w:tab w:val="left" w:pos="1134"/>
              </w:tabs>
              <w:spacing w:after="120"/>
              <w:outlineLvl w:val="2"/>
              <w:rPr>
                <w:lang w:val="en-US"/>
              </w:rPr>
            </w:pPr>
            <w:r w:rsidRPr="00CB1882">
              <w:rPr>
                <w:sz w:val="22"/>
                <w:szCs w:val="22"/>
                <w:lang w:val="en-US"/>
              </w:rPr>
              <w:t>Executarea manuala a filetului la tevi din otel pentru instalatii, cu diametrul pina la 3/4"</w:t>
            </w:r>
          </w:p>
        </w:tc>
        <w:tc>
          <w:tcPr>
            <w:tcW w:w="1275" w:type="dxa"/>
            <w:tcBorders>
              <w:top w:val="single" w:sz="4" w:space="0" w:color="auto"/>
              <w:bottom w:val="single" w:sz="4" w:space="0" w:color="auto"/>
            </w:tcBorders>
            <w:vAlign w:val="center"/>
          </w:tcPr>
          <w:p w14:paraId="11B139C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05E6EAAE" w14:textId="798AE23A" w:rsidR="00926F9F" w:rsidRPr="00CB1882" w:rsidRDefault="00926F9F" w:rsidP="004714CB">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2D330CD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EAAC2D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801DBD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6A5ACAC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3822E73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E0C695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0,3200</w:t>
            </w:r>
          </w:p>
        </w:tc>
      </w:tr>
      <w:tr w:rsidR="00926F9F" w:rsidRPr="00CB1882" w14:paraId="3278D41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A7FADA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F36BA7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1542126108945</w:t>
            </w:r>
          </w:p>
        </w:tc>
        <w:tc>
          <w:tcPr>
            <w:tcW w:w="4536" w:type="dxa"/>
            <w:gridSpan w:val="3"/>
            <w:tcBorders>
              <w:top w:val="nil"/>
              <w:bottom w:val="single" w:sz="2" w:space="0" w:color="auto"/>
            </w:tcBorders>
            <w:vAlign w:val="center"/>
          </w:tcPr>
          <w:p w14:paraId="619B267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Ulei de in sicativat</w:t>
            </w:r>
          </w:p>
        </w:tc>
        <w:tc>
          <w:tcPr>
            <w:tcW w:w="1275" w:type="dxa"/>
            <w:tcBorders>
              <w:top w:val="nil"/>
              <w:bottom w:val="single" w:sz="2" w:space="0" w:color="auto"/>
            </w:tcBorders>
            <w:vAlign w:val="center"/>
          </w:tcPr>
          <w:p w14:paraId="181E890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667BB26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0,0300</w:t>
            </w:r>
          </w:p>
        </w:tc>
      </w:tr>
      <w:tr w:rsidR="00926F9F" w:rsidRPr="00CB1882" w14:paraId="5EB9F93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06E588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447979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1711317306661</w:t>
            </w:r>
          </w:p>
        </w:tc>
        <w:tc>
          <w:tcPr>
            <w:tcW w:w="4536" w:type="dxa"/>
            <w:gridSpan w:val="3"/>
            <w:tcBorders>
              <w:top w:val="nil"/>
              <w:bottom w:val="single" w:sz="2" w:space="0" w:color="auto"/>
            </w:tcBorders>
            <w:vAlign w:val="center"/>
          </w:tcPr>
          <w:p w14:paraId="498EBC6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Bumbac de sters</w:t>
            </w:r>
          </w:p>
        </w:tc>
        <w:tc>
          <w:tcPr>
            <w:tcW w:w="1275" w:type="dxa"/>
            <w:tcBorders>
              <w:top w:val="nil"/>
              <w:bottom w:val="single" w:sz="2" w:space="0" w:color="auto"/>
            </w:tcBorders>
            <w:vAlign w:val="center"/>
          </w:tcPr>
          <w:p w14:paraId="03DE27F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CAEF35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0,0160</w:t>
            </w:r>
          </w:p>
        </w:tc>
      </w:tr>
      <w:tr w:rsidR="00926F9F" w:rsidRPr="00CB1882" w14:paraId="44432DB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F9A9E3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9B407F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2320116200573</w:t>
            </w:r>
          </w:p>
        </w:tc>
        <w:tc>
          <w:tcPr>
            <w:tcW w:w="4536" w:type="dxa"/>
            <w:gridSpan w:val="3"/>
            <w:tcBorders>
              <w:top w:val="nil"/>
              <w:bottom w:val="single" w:sz="2" w:space="0" w:color="auto"/>
            </w:tcBorders>
            <w:vAlign w:val="center"/>
          </w:tcPr>
          <w:p w14:paraId="5AA21E6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Benzina auto</w:t>
            </w:r>
          </w:p>
        </w:tc>
        <w:tc>
          <w:tcPr>
            <w:tcW w:w="1275" w:type="dxa"/>
            <w:tcBorders>
              <w:top w:val="nil"/>
              <w:bottom w:val="single" w:sz="2" w:space="0" w:color="auto"/>
            </w:tcBorders>
            <w:vAlign w:val="center"/>
          </w:tcPr>
          <w:p w14:paraId="1874BAB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l</w:t>
            </w:r>
          </w:p>
        </w:tc>
        <w:tc>
          <w:tcPr>
            <w:tcW w:w="1985" w:type="dxa"/>
            <w:gridSpan w:val="2"/>
            <w:tcBorders>
              <w:top w:val="nil"/>
              <w:bottom w:val="single" w:sz="2" w:space="0" w:color="auto"/>
            </w:tcBorders>
            <w:vAlign w:val="center"/>
          </w:tcPr>
          <w:p w14:paraId="512CF1C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0,1000</w:t>
            </w:r>
          </w:p>
        </w:tc>
      </w:tr>
      <w:tr w:rsidR="00926F9F" w:rsidRPr="00CB1882" w14:paraId="40D9AE5B"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03D8C9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274</w:t>
            </w:r>
          </w:p>
        </w:tc>
        <w:tc>
          <w:tcPr>
            <w:tcW w:w="1701" w:type="dxa"/>
            <w:gridSpan w:val="2"/>
            <w:tcBorders>
              <w:top w:val="single" w:sz="4" w:space="0" w:color="auto"/>
              <w:bottom w:val="single" w:sz="4" w:space="0" w:color="auto"/>
            </w:tcBorders>
            <w:vAlign w:val="center"/>
          </w:tcPr>
          <w:p w14:paraId="34473EC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IB05B</w:t>
            </w:r>
          </w:p>
        </w:tc>
        <w:tc>
          <w:tcPr>
            <w:tcW w:w="4536" w:type="dxa"/>
            <w:gridSpan w:val="3"/>
            <w:tcBorders>
              <w:top w:val="single" w:sz="4" w:space="0" w:color="auto"/>
              <w:bottom w:val="single" w:sz="4" w:space="0" w:color="auto"/>
            </w:tcBorders>
            <w:vAlign w:val="center"/>
          </w:tcPr>
          <w:p w14:paraId="4BE91582" w14:textId="6015D397" w:rsidR="00926F9F" w:rsidRPr="00CB1882" w:rsidRDefault="00926F9F" w:rsidP="004714CB">
            <w:pPr>
              <w:tabs>
                <w:tab w:val="left" w:pos="360"/>
                <w:tab w:val="left" w:pos="1134"/>
              </w:tabs>
              <w:spacing w:after="120"/>
              <w:outlineLvl w:val="2"/>
              <w:rPr>
                <w:lang w:val="en-US"/>
              </w:rPr>
            </w:pPr>
            <w:r w:rsidRPr="00CB1882">
              <w:rPr>
                <w:sz w:val="22"/>
                <w:szCs w:val="22"/>
                <w:lang w:val="en-US"/>
              </w:rPr>
              <w:t>Radiatoare din bimetal, corpul de radiator avind 11-20 elemente (1200x500)</w:t>
            </w:r>
          </w:p>
        </w:tc>
        <w:tc>
          <w:tcPr>
            <w:tcW w:w="1275" w:type="dxa"/>
            <w:tcBorders>
              <w:top w:val="single" w:sz="4" w:space="0" w:color="auto"/>
              <w:bottom w:val="single" w:sz="4" w:space="0" w:color="auto"/>
            </w:tcBorders>
            <w:vAlign w:val="center"/>
          </w:tcPr>
          <w:p w14:paraId="47EB0C6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0EA090A4" w14:textId="40631FE6" w:rsidR="00926F9F" w:rsidRPr="00CB1882" w:rsidRDefault="00926F9F" w:rsidP="004714CB">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744998A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A02BD8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62E20D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42AF8DE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63E4E6E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5F7A5CD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2,5000</w:t>
            </w:r>
          </w:p>
        </w:tc>
      </w:tr>
      <w:tr w:rsidR="00926F9F" w:rsidRPr="00CB1882" w14:paraId="3B6AE16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671F6A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D0FBF6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28221157000001200</w:t>
            </w:r>
          </w:p>
        </w:tc>
        <w:tc>
          <w:tcPr>
            <w:tcW w:w="4536" w:type="dxa"/>
            <w:gridSpan w:val="3"/>
            <w:tcBorders>
              <w:top w:val="nil"/>
              <w:bottom w:val="single" w:sz="2" w:space="0" w:color="auto"/>
            </w:tcBorders>
            <w:vAlign w:val="center"/>
          </w:tcPr>
          <w:p w14:paraId="002FAE3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Radiator (1200x500)</w:t>
            </w:r>
          </w:p>
        </w:tc>
        <w:tc>
          <w:tcPr>
            <w:tcW w:w="1275" w:type="dxa"/>
            <w:tcBorders>
              <w:top w:val="nil"/>
              <w:bottom w:val="single" w:sz="2" w:space="0" w:color="auto"/>
            </w:tcBorders>
            <w:vAlign w:val="center"/>
          </w:tcPr>
          <w:p w14:paraId="403C146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BE6AC3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1,0000</w:t>
            </w:r>
          </w:p>
        </w:tc>
      </w:tr>
      <w:tr w:rsidR="00926F9F" w:rsidRPr="00CB1882" w14:paraId="5A34C78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E55F13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21327F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03F1F56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7460E1E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3C791E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0,0400</w:t>
            </w:r>
          </w:p>
        </w:tc>
      </w:tr>
      <w:tr w:rsidR="00926F9F" w:rsidRPr="00CB1882" w14:paraId="40D85EE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5D8190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E45133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7AFEC72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1B2AD00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47C551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0,0800</w:t>
            </w:r>
          </w:p>
        </w:tc>
      </w:tr>
      <w:tr w:rsidR="00926F9F" w:rsidRPr="00CB1882" w14:paraId="2E94A8E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7BE2CD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5CC362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2811236832352</w:t>
            </w:r>
          </w:p>
        </w:tc>
        <w:tc>
          <w:tcPr>
            <w:tcW w:w="4536" w:type="dxa"/>
            <w:gridSpan w:val="3"/>
            <w:tcBorders>
              <w:top w:val="nil"/>
              <w:bottom w:val="single" w:sz="2" w:space="0" w:color="auto"/>
            </w:tcBorders>
            <w:vAlign w:val="center"/>
          </w:tcPr>
          <w:p w14:paraId="6645AF5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Burghiu cu cap widia cu D=8</w:t>
            </w:r>
          </w:p>
        </w:tc>
        <w:tc>
          <w:tcPr>
            <w:tcW w:w="1275" w:type="dxa"/>
            <w:tcBorders>
              <w:top w:val="nil"/>
              <w:bottom w:val="single" w:sz="2" w:space="0" w:color="auto"/>
            </w:tcBorders>
            <w:vAlign w:val="center"/>
          </w:tcPr>
          <w:p w14:paraId="1A6543A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9E202D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0,0500</w:t>
            </w:r>
          </w:p>
        </w:tc>
      </w:tr>
      <w:tr w:rsidR="00926F9F" w:rsidRPr="00CB1882" w14:paraId="70BA1A5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820B73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A21277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2875276313344</w:t>
            </w:r>
          </w:p>
        </w:tc>
        <w:tc>
          <w:tcPr>
            <w:tcW w:w="4536" w:type="dxa"/>
            <w:gridSpan w:val="3"/>
            <w:tcBorders>
              <w:top w:val="nil"/>
              <w:bottom w:val="single" w:sz="2" w:space="0" w:color="auto"/>
            </w:tcBorders>
            <w:vAlign w:val="center"/>
          </w:tcPr>
          <w:p w14:paraId="24F32D4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Diblu cu expandare cu D= 8</w:t>
            </w:r>
          </w:p>
        </w:tc>
        <w:tc>
          <w:tcPr>
            <w:tcW w:w="1275" w:type="dxa"/>
            <w:tcBorders>
              <w:top w:val="nil"/>
              <w:bottom w:val="single" w:sz="2" w:space="0" w:color="auto"/>
            </w:tcBorders>
            <w:vAlign w:val="center"/>
          </w:tcPr>
          <w:p w14:paraId="201D207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872372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4,0000</w:t>
            </w:r>
          </w:p>
        </w:tc>
      </w:tr>
      <w:tr w:rsidR="00926F9F" w:rsidRPr="00CB1882" w14:paraId="75A9768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E92947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857617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2952270007609</w:t>
            </w:r>
          </w:p>
        </w:tc>
        <w:tc>
          <w:tcPr>
            <w:tcW w:w="4536" w:type="dxa"/>
            <w:gridSpan w:val="3"/>
            <w:tcBorders>
              <w:top w:val="nil"/>
              <w:bottom w:val="single" w:sz="2" w:space="0" w:color="auto"/>
            </w:tcBorders>
            <w:vAlign w:val="center"/>
          </w:tcPr>
          <w:p w14:paraId="5B43EFB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Masina de gaurit electrica</w:t>
            </w:r>
          </w:p>
        </w:tc>
        <w:tc>
          <w:tcPr>
            <w:tcW w:w="1275" w:type="dxa"/>
            <w:tcBorders>
              <w:top w:val="nil"/>
              <w:bottom w:val="single" w:sz="2" w:space="0" w:color="auto"/>
            </w:tcBorders>
            <w:vAlign w:val="center"/>
          </w:tcPr>
          <w:p w14:paraId="584F601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7826702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0,2500</w:t>
            </w:r>
          </w:p>
        </w:tc>
      </w:tr>
      <w:tr w:rsidR="00926F9F" w:rsidRPr="00CB1882" w14:paraId="7F490830"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135550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275</w:t>
            </w:r>
          </w:p>
        </w:tc>
        <w:tc>
          <w:tcPr>
            <w:tcW w:w="1701" w:type="dxa"/>
            <w:gridSpan w:val="2"/>
            <w:tcBorders>
              <w:top w:val="single" w:sz="4" w:space="0" w:color="auto"/>
              <w:bottom w:val="single" w:sz="4" w:space="0" w:color="auto"/>
            </w:tcBorders>
            <w:vAlign w:val="center"/>
          </w:tcPr>
          <w:p w14:paraId="760C306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IC35D</w:t>
            </w:r>
          </w:p>
        </w:tc>
        <w:tc>
          <w:tcPr>
            <w:tcW w:w="4536" w:type="dxa"/>
            <w:gridSpan w:val="3"/>
            <w:tcBorders>
              <w:top w:val="single" w:sz="4" w:space="0" w:color="auto"/>
              <w:bottom w:val="single" w:sz="4" w:space="0" w:color="auto"/>
            </w:tcBorders>
            <w:vAlign w:val="center"/>
          </w:tcPr>
          <w:p w14:paraId="51056911" w14:textId="35CB7E71" w:rsidR="00926F9F" w:rsidRPr="00CB1882" w:rsidRDefault="00926F9F" w:rsidP="004714CB">
            <w:pPr>
              <w:tabs>
                <w:tab w:val="left" w:pos="360"/>
                <w:tab w:val="left" w:pos="1134"/>
              </w:tabs>
              <w:spacing w:after="120"/>
              <w:outlineLvl w:val="2"/>
              <w:rPr>
                <w:lang w:val="en-US"/>
              </w:rPr>
            </w:pPr>
            <w:r w:rsidRPr="00CB1882">
              <w:rPr>
                <w:sz w:val="22"/>
                <w:szCs w:val="22"/>
                <w:lang w:val="en-US"/>
              </w:rPr>
              <w:t>Teava din polipropilena armata, montata, la legatura corpurilor sau aparatelor de incalzire, in instalatii de incalzire centrala, avind diametrul exterior de 32,0 mm</w:t>
            </w:r>
          </w:p>
        </w:tc>
        <w:tc>
          <w:tcPr>
            <w:tcW w:w="1275" w:type="dxa"/>
            <w:tcBorders>
              <w:top w:val="single" w:sz="4" w:space="0" w:color="auto"/>
              <w:bottom w:val="single" w:sz="4" w:space="0" w:color="auto"/>
            </w:tcBorders>
            <w:vAlign w:val="center"/>
          </w:tcPr>
          <w:p w14:paraId="579C98E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2DA1B23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2,8000</w:t>
            </w:r>
          </w:p>
          <w:p w14:paraId="2F3E2CCA"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721B599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FCC0C3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1FDF16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4622B83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3D01C78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84FA28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1,2600</w:t>
            </w:r>
          </w:p>
        </w:tc>
      </w:tr>
      <w:tr w:rsidR="00926F9F" w:rsidRPr="00CB1882" w14:paraId="16A766E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E486D9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BA1FAC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252121671000032</w:t>
            </w:r>
          </w:p>
        </w:tc>
        <w:tc>
          <w:tcPr>
            <w:tcW w:w="4536" w:type="dxa"/>
            <w:gridSpan w:val="3"/>
            <w:tcBorders>
              <w:top w:val="nil"/>
              <w:bottom w:val="single" w:sz="2" w:space="0" w:color="auto"/>
            </w:tcBorders>
            <w:vAlign w:val="center"/>
          </w:tcPr>
          <w:p w14:paraId="701E567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Teava din polietilena sau polipropilena d32</w:t>
            </w:r>
          </w:p>
        </w:tc>
        <w:tc>
          <w:tcPr>
            <w:tcW w:w="1275" w:type="dxa"/>
            <w:tcBorders>
              <w:top w:val="nil"/>
              <w:bottom w:val="single" w:sz="2" w:space="0" w:color="auto"/>
            </w:tcBorders>
            <w:vAlign w:val="center"/>
          </w:tcPr>
          <w:p w14:paraId="56E9147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46C1DF7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2,8840</w:t>
            </w:r>
          </w:p>
        </w:tc>
      </w:tr>
      <w:tr w:rsidR="00926F9F" w:rsidRPr="00CB1882" w14:paraId="0D03F7E9"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F22562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276</w:t>
            </w:r>
          </w:p>
        </w:tc>
        <w:tc>
          <w:tcPr>
            <w:tcW w:w="1701" w:type="dxa"/>
            <w:gridSpan w:val="2"/>
            <w:tcBorders>
              <w:top w:val="single" w:sz="4" w:space="0" w:color="auto"/>
              <w:bottom w:val="single" w:sz="4" w:space="0" w:color="auto"/>
            </w:tcBorders>
            <w:vAlign w:val="center"/>
          </w:tcPr>
          <w:p w14:paraId="534FC12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IC35B</w:t>
            </w:r>
          </w:p>
        </w:tc>
        <w:tc>
          <w:tcPr>
            <w:tcW w:w="4536" w:type="dxa"/>
            <w:gridSpan w:val="3"/>
            <w:tcBorders>
              <w:top w:val="single" w:sz="4" w:space="0" w:color="auto"/>
              <w:bottom w:val="single" w:sz="4" w:space="0" w:color="auto"/>
            </w:tcBorders>
            <w:vAlign w:val="center"/>
          </w:tcPr>
          <w:p w14:paraId="255EF2C8" w14:textId="5ABE7E41" w:rsidR="00926F9F" w:rsidRPr="00CB1882" w:rsidRDefault="00926F9F" w:rsidP="004714CB">
            <w:pPr>
              <w:tabs>
                <w:tab w:val="left" w:pos="360"/>
                <w:tab w:val="left" w:pos="1134"/>
              </w:tabs>
              <w:spacing w:after="120"/>
              <w:outlineLvl w:val="2"/>
              <w:rPr>
                <w:lang w:val="en-US"/>
              </w:rPr>
            </w:pPr>
            <w:r w:rsidRPr="00CB1882">
              <w:rPr>
                <w:sz w:val="22"/>
                <w:szCs w:val="22"/>
                <w:lang w:val="en-US"/>
              </w:rPr>
              <w:t>Teava din polipropilena armata, montata, la legatura corpurilor sau aparatelor de incalzire, in instalatii de incalzire centrala, avind diametrul exterior de 20,0 mm</w:t>
            </w:r>
          </w:p>
        </w:tc>
        <w:tc>
          <w:tcPr>
            <w:tcW w:w="1275" w:type="dxa"/>
            <w:tcBorders>
              <w:top w:val="single" w:sz="4" w:space="0" w:color="auto"/>
              <w:bottom w:val="single" w:sz="4" w:space="0" w:color="auto"/>
            </w:tcBorders>
            <w:vAlign w:val="center"/>
          </w:tcPr>
          <w:p w14:paraId="4694ACE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single" w:sz="4" w:space="0" w:color="auto"/>
              <w:bottom w:val="single" w:sz="4" w:space="0" w:color="auto"/>
            </w:tcBorders>
            <w:vAlign w:val="center"/>
          </w:tcPr>
          <w:p w14:paraId="50BA40B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0,9000</w:t>
            </w:r>
          </w:p>
          <w:p w14:paraId="14514655"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06A7AE1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C4A4EA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9B75E0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0A9F80A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241814A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ADC760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0,3150</w:t>
            </w:r>
          </w:p>
        </w:tc>
      </w:tr>
      <w:tr w:rsidR="00926F9F" w:rsidRPr="00CB1882" w14:paraId="6DBEF80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9CED59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EE4D9E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2521216710000</w:t>
            </w:r>
            <w:r w:rsidRPr="00CB1882">
              <w:rPr>
                <w:sz w:val="22"/>
                <w:szCs w:val="22"/>
                <w:lang w:val="en-US"/>
              </w:rPr>
              <w:lastRenderedPageBreak/>
              <w:t>20</w:t>
            </w:r>
          </w:p>
        </w:tc>
        <w:tc>
          <w:tcPr>
            <w:tcW w:w="4536" w:type="dxa"/>
            <w:gridSpan w:val="3"/>
            <w:tcBorders>
              <w:top w:val="nil"/>
              <w:bottom w:val="single" w:sz="2" w:space="0" w:color="auto"/>
            </w:tcBorders>
            <w:vAlign w:val="center"/>
          </w:tcPr>
          <w:p w14:paraId="6C88107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lastRenderedPageBreak/>
              <w:t>Teava din polietilena sau polipropilena d20</w:t>
            </w:r>
          </w:p>
        </w:tc>
        <w:tc>
          <w:tcPr>
            <w:tcW w:w="1275" w:type="dxa"/>
            <w:tcBorders>
              <w:top w:val="nil"/>
              <w:bottom w:val="single" w:sz="2" w:space="0" w:color="auto"/>
            </w:tcBorders>
            <w:vAlign w:val="center"/>
          </w:tcPr>
          <w:p w14:paraId="3AEB884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w:t>
            </w:r>
          </w:p>
        </w:tc>
        <w:tc>
          <w:tcPr>
            <w:tcW w:w="1985" w:type="dxa"/>
            <w:gridSpan w:val="2"/>
            <w:tcBorders>
              <w:top w:val="nil"/>
              <w:bottom w:val="single" w:sz="2" w:space="0" w:color="auto"/>
            </w:tcBorders>
            <w:vAlign w:val="center"/>
          </w:tcPr>
          <w:p w14:paraId="78D7114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0,9270</w:t>
            </w:r>
          </w:p>
        </w:tc>
      </w:tr>
      <w:tr w:rsidR="00926F9F" w:rsidRPr="00CB1882" w14:paraId="7EC183B5"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23E34E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277</w:t>
            </w:r>
          </w:p>
        </w:tc>
        <w:tc>
          <w:tcPr>
            <w:tcW w:w="1701" w:type="dxa"/>
            <w:gridSpan w:val="2"/>
            <w:tcBorders>
              <w:top w:val="single" w:sz="4" w:space="0" w:color="auto"/>
              <w:bottom w:val="single" w:sz="4" w:space="0" w:color="auto"/>
            </w:tcBorders>
            <w:vAlign w:val="center"/>
          </w:tcPr>
          <w:p w14:paraId="3781693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IC38C</w:t>
            </w:r>
          </w:p>
        </w:tc>
        <w:tc>
          <w:tcPr>
            <w:tcW w:w="4536" w:type="dxa"/>
            <w:gridSpan w:val="3"/>
            <w:tcBorders>
              <w:top w:val="single" w:sz="4" w:space="0" w:color="auto"/>
              <w:bottom w:val="single" w:sz="4" w:space="0" w:color="auto"/>
            </w:tcBorders>
            <w:vAlign w:val="center"/>
          </w:tcPr>
          <w:p w14:paraId="72304104" w14:textId="58FE6F36" w:rsidR="00926F9F" w:rsidRPr="00CB1882" w:rsidRDefault="00926F9F" w:rsidP="004714CB">
            <w:pPr>
              <w:tabs>
                <w:tab w:val="left" w:pos="360"/>
                <w:tab w:val="left" w:pos="1134"/>
              </w:tabs>
              <w:spacing w:after="120"/>
              <w:outlineLvl w:val="2"/>
              <w:rPr>
                <w:lang w:val="en-US"/>
              </w:rPr>
            </w:pPr>
            <w:r w:rsidRPr="00CB1882">
              <w:rPr>
                <w:sz w:val="22"/>
                <w:szCs w:val="22"/>
                <w:lang w:val="en-US"/>
              </w:rPr>
              <w:t>Piesa de racordare (fiting), cu 2 imbinari, din polipropilena imbinate prin polifusiune cu teava din polipropilena armata, avind diametrul exterior de 32,0 mm</w:t>
            </w:r>
          </w:p>
        </w:tc>
        <w:tc>
          <w:tcPr>
            <w:tcW w:w="1275" w:type="dxa"/>
            <w:tcBorders>
              <w:top w:val="single" w:sz="4" w:space="0" w:color="auto"/>
              <w:bottom w:val="single" w:sz="4" w:space="0" w:color="auto"/>
            </w:tcBorders>
            <w:vAlign w:val="center"/>
          </w:tcPr>
          <w:p w14:paraId="403B2F9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399E68E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2,0000</w:t>
            </w:r>
          </w:p>
          <w:p w14:paraId="0D2C7CEF"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6D9D448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0E6C15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F9534D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6A1952C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6889965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159D06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0,4200</w:t>
            </w:r>
          </w:p>
        </w:tc>
      </w:tr>
      <w:tr w:rsidR="00926F9F" w:rsidRPr="00CB1882" w14:paraId="1D551F7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55BD17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E7F3AA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2875274110102322</w:t>
            </w:r>
          </w:p>
        </w:tc>
        <w:tc>
          <w:tcPr>
            <w:tcW w:w="4536" w:type="dxa"/>
            <w:gridSpan w:val="3"/>
            <w:tcBorders>
              <w:top w:val="nil"/>
              <w:bottom w:val="single" w:sz="2" w:space="0" w:color="auto"/>
            </w:tcBorders>
            <w:vAlign w:val="center"/>
          </w:tcPr>
          <w:p w14:paraId="21FA585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Piesa de racordare 2x32</w:t>
            </w:r>
          </w:p>
        </w:tc>
        <w:tc>
          <w:tcPr>
            <w:tcW w:w="1275" w:type="dxa"/>
            <w:tcBorders>
              <w:top w:val="nil"/>
              <w:bottom w:val="single" w:sz="2" w:space="0" w:color="auto"/>
            </w:tcBorders>
            <w:vAlign w:val="center"/>
          </w:tcPr>
          <w:p w14:paraId="1C1BA74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6BEDD01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412F76B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5A587C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A56ABD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2112307325046</w:t>
            </w:r>
          </w:p>
        </w:tc>
        <w:tc>
          <w:tcPr>
            <w:tcW w:w="4536" w:type="dxa"/>
            <w:gridSpan w:val="3"/>
            <w:tcBorders>
              <w:top w:val="nil"/>
              <w:bottom w:val="single" w:sz="2" w:space="0" w:color="auto"/>
            </w:tcBorders>
            <w:vAlign w:val="center"/>
          </w:tcPr>
          <w:p w14:paraId="0A0A588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absorbanta</w:t>
            </w:r>
          </w:p>
        </w:tc>
        <w:tc>
          <w:tcPr>
            <w:tcW w:w="1275" w:type="dxa"/>
            <w:tcBorders>
              <w:top w:val="nil"/>
              <w:bottom w:val="single" w:sz="2" w:space="0" w:color="auto"/>
            </w:tcBorders>
            <w:vAlign w:val="center"/>
          </w:tcPr>
          <w:p w14:paraId="49F3FB1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FF410A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0,0400</w:t>
            </w:r>
          </w:p>
        </w:tc>
      </w:tr>
      <w:tr w:rsidR="00926F9F" w:rsidRPr="00CB1882" w14:paraId="64F044D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4EB009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683333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3220137315778</w:t>
            </w:r>
          </w:p>
        </w:tc>
        <w:tc>
          <w:tcPr>
            <w:tcW w:w="4536" w:type="dxa"/>
            <w:gridSpan w:val="3"/>
            <w:tcBorders>
              <w:top w:val="nil"/>
              <w:bottom w:val="single" w:sz="2" w:space="0" w:color="auto"/>
            </w:tcBorders>
            <w:vAlign w:val="center"/>
          </w:tcPr>
          <w:p w14:paraId="0251B1C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Decapant</w:t>
            </w:r>
          </w:p>
        </w:tc>
        <w:tc>
          <w:tcPr>
            <w:tcW w:w="1275" w:type="dxa"/>
            <w:tcBorders>
              <w:top w:val="nil"/>
              <w:bottom w:val="single" w:sz="2" w:space="0" w:color="auto"/>
            </w:tcBorders>
            <w:vAlign w:val="center"/>
          </w:tcPr>
          <w:p w14:paraId="131F155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A82547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0,0160</w:t>
            </w:r>
          </w:p>
        </w:tc>
      </w:tr>
      <w:tr w:rsidR="00926F9F" w:rsidRPr="00CB1882" w14:paraId="0E82A9A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08E72A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3D15C7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2940600003000</w:t>
            </w:r>
          </w:p>
        </w:tc>
        <w:tc>
          <w:tcPr>
            <w:tcW w:w="4536" w:type="dxa"/>
            <w:gridSpan w:val="3"/>
            <w:tcBorders>
              <w:top w:val="nil"/>
              <w:bottom w:val="single" w:sz="2" w:space="0" w:color="auto"/>
            </w:tcBorders>
            <w:vAlign w:val="center"/>
          </w:tcPr>
          <w:p w14:paraId="31D60FF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Aparat de sudura pentru polifisiune</w:t>
            </w:r>
          </w:p>
        </w:tc>
        <w:tc>
          <w:tcPr>
            <w:tcW w:w="1275" w:type="dxa"/>
            <w:tcBorders>
              <w:top w:val="nil"/>
              <w:bottom w:val="single" w:sz="2" w:space="0" w:color="auto"/>
            </w:tcBorders>
            <w:vAlign w:val="center"/>
          </w:tcPr>
          <w:p w14:paraId="7C2E2C9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1270DAB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0,0420</w:t>
            </w:r>
          </w:p>
        </w:tc>
      </w:tr>
      <w:tr w:rsidR="00926F9F" w:rsidRPr="00CB1882" w14:paraId="45EFC974"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5B3D82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278</w:t>
            </w:r>
          </w:p>
        </w:tc>
        <w:tc>
          <w:tcPr>
            <w:tcW w:w="1701" w:type="dxa"/>
            <w:gridSpan w:val="2"/>
            <w:tcBorders>
              <w:top w:val="single" w:sz="4" w:space="0" w:color="auto"/>
              <w:bottom w:val="single" w:sz="4" w:space="0" w:color="auto"/>
            </w:tcBorders>
            <w:vAlign w:val="center"/>
          </w:tcPr>
          <w:p w14:paraId="1F77C0C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IC38I</w:t>
            </w:r>
          </w:p>
        </w:tc>
        <w:tc>
          <w:tcPr>
            <w:tcW w:w="4536" w:type="dxa"/>
            <w:gridSpan w:val="3"/>
            <w:tcBorders>
              <w:top w:val="single" w:sz="4" w:space="0" w:color="auto"/>
              <w:bottom w:val="single" w:sz="4" w:space="0" w:color="auto"/>
            </w:tcBorders>
            <w:vAlign w:val="center"/>
          </w:tcPr>
          <w:p w14:paraId="598243F4" w14:textId="33FD3E2A" w:rsidR="00926F9F" w:rsidRPr="00CB1882" w:rsidRDefault="00926F9F" w:rsidP="004714CB">
            <w:pPr>
              <w:tabs>
                <w:tab w:val="left" w:pos="360"/>
                <w:tab w:val="left" w:pos="1134"/>
              </w:tabs>
              <w:spacing w:after="120"/>
              <w:outlineLvl w:val="2"/>
              <w:rPr>
                <w:lang w:val="en-US"/>
              </w:rPr>
            </w:pPr>
            <w:r w:rsidRPr="00CB1882">
              <w:rPr>
                <w:sz w:val="22"/>
                <w:szCs w:val="22"/>
                <w:lang w:val="en-US"/>
              </w:rPr>
              <w:t>Piesa de racordare (fiting), cu 3 imbinari, din polipropilena imbinate prin polifusiune cu teava din polipropilena armata, avind diametrul exterior de 32,0 mm</w:t>
            </w:r>
          </w:p>
        </w:tc>
        <w:tc>
          <w:tcPr>
            <w:tcW w:w="1275" w:type="dxa"/>
            <w:tcBorders>
              <w:top w:val="single" w:sz="4" w:space="0" w:color="auto"/>
              <w:bottom w:val="single" w:sz="4" w:space="0" w:color="auto"/>
            </w:tcBorders>
            <w:vAlign w:val="center"/>
          </w:tcPr>
          <w:p w14:paraId="7575C0F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41783E4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2,0000</w:t>
            </w:r>
          </w:p>
          <w:p w14:paraId="3CF9604A"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1314EB6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B10476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A90E3B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037D738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7EC689F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21A6B25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0,6000</w:t>
            </w:r>
          </w:p>
        </w:tc>
      </w:tr>
      <w:tr w:rsidR="00926F9F" w:rsidRPr="00CB1882" w14:paraId="542D8DD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497BDE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C5D784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2875274110102323</w:t>
            </w:r>
          </w:p>
        </w:tc>
        <w:tc>
          <w:tcPr>
            <w:tcW w:w="4536" w:type="dxa"/>
            <w:gridSpan w:val="3"/>
            <w:tcBorders>
              <w:top w:val="nil"/>
              <w:bottom w:val="single" w:sz="2" w:space="0" w:color="auto"/>
            </w:tcBorders>
            <w:vAlign w:val="center"/>
          </w:tcPr>
          <w:p w14:paraId="58DBED1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Piesa de racordare 3x32</w:t>
            </w:r>
          </w:p>
        </w:tc>
        <w:tc>
          <w:tcPr>
            <w:tcW w:w="1275" w:type="dxa"/>
            <w:tcBorders>
              <w:top w:val="nil"/>
              <w:bottom w:val="single" w:sz="2" w:space="0" w:color="auto"/>
            </w:tcBorders>
            <w:vAlign w:val="center"/>
          </w:tcPr>
          <w:p w14:paraId="08239FA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9B01BF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646FD31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2A7A3B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4413E5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2112307325046</w:t>
            </w:r>
          </w:p>
        </w:tc>
        <w:tc>
          <w:tcPr>
            <w:tcW w:w="4536" w:type="dxa"/>
            <w:gridSpan w:val="3"/>
            <w:tcBorders>
              <w:top w:val="nil"/>
              <w:bottom w:val="single" w:sz="2" w:space="0" w:color="auto"/>
            </w:tcBorders>
            <w:vAlign w:val="center"/>
          </w:tcPr>
          <w:p w14:paraId="7601376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Hirtie absorbanta</w:t>
            </w:r>
          </w:p>
        </w:tc>
        <w:tc>
          <w:tcPr>
            <w:tcW w:w="1275" w:type="dxa"/>
            <w:tcBorders>
              <w:top w:val="nil"/>
              <w:bottom w:val="single" w:sz="2" w:space="0" w:color="auto"/>
            </w:tcBorders>
            <w:vAlign w:val="center"/>
          </w:tcPr>
          <w:p w14:paraId="27B6E27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E1B329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0,0600</w:t>
            </w:r>
          </w:p>
        </w:tc>
      </w:tr>
      <w:tr w:rsidR="00926F9F" w:rsidRPr="00CB1882" w14:paraId="27664D9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1031C1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F58567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3220137315778</w:t>
            </w:r>
          </w:p>
        </w:tc>
        <w:tc>
          <w:tcPr>
            <w:tcW w:w="4536" w:type="dxa"/>
            <w:gridSpan w:val="3"/>
            <w:tcBorders>
              <w:top w:val="nil"/>
              <w:bottom w:val="single" w:sz="2" w:space="0" w:color="auto"/>
            </w:tcBorders>
            <w:vAlign w:val="center"/>
          </w:tcPr>
          <w:p w14:paraId="5AF93BF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Decapant</w:t>
            </w:r>
          </w:p>
        </w:tc>
        <w:tc>
          <w:tcPr>
            <w:tcW w:w="1275" w:type="dxa"/>
            <w:tcBorders>
              <w:top w:val="nil"/>
              <w:bottom w:val="single" w:sz="2" w:space="0" w:color="auto"/>
            </w:tcBorders>
            <w:vAlign w:val="center"/>
          </w:tcPr>
          <w:p w14:paraId="267D4EF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304A247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0,0160</w:t>
            </w:r>
          </w:p>
        </w:tc>
      </w:tr>
      <w:tr w:rsidR="00926F9F" w:rsidRPr="00CB1882" w14:paraId="5C7B929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ABC4C1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4BFCFD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2940600003000</w:t>
            </w:r>
          </w:p>
        </w:tc>
        <w:tc>
          <w:tcPr>
            <w:tcW w:w="4536" w:type="dxa"/>
            <w:gridSpan w:val="3"/>
            <w:tcBorders>
              <w:top w:val="nil"/>
              <w:bottom w:val="single" w:sz="2" w:space="0" w:color="auto"/>
            </w:tcBorders>
            <w:vAlign w:val="center"/>
          </w:tcPr>
          <w:p w14:paraId="0D9561D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Aparat de sudura pentru polifisiune</w:t>
            </w:r>
          </w:p>
        </w:tc>
        <w:tc>
          <w:tcPr>
            <w:tcW w:w="1275" w:type="dxa"/>
            <w:tcBorders>
              <w:top w:val="nil"/>
              <w:bottom w:val="single" w:sz="2" w:space="0" w:color="auto"/>
            </w:tcBorders>
            <w:vAlign w:val="center"/>
          </w:tcPr>
          <w:p w14:paraId="36D857A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24A802A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0,0600</w:t>
            </w:r>
          </w:p>
        </w:tc>
      </w:tr>
      <w:tr w:rsidR="00926F9F" w:rsidRPr="00CB1882" w14:paraId="067F068F"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BB3B2B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279</w:t>
            </w:r>
          </w:p>
        </w:tc>
        <w:tc>
          <w:tcPr>
            <w:tcW w:w="1701" w:type="dxa"/>
            <w:gridSpan w:val="2"/>
            <w:tcBorders>
              <w:top w:val="single" w:sz="4" w:space="0" w:color="auto"/>
              <w:bottom w:val="single" w:sz="4" w:space="0" w:color="auto"/>
            </w:tcBorders>
            <w:vAlign w:val="center"/>
          </w:tcPr>
          <w:p w14:paraId="07DB62E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IC53C</w:t>
            </w:r>
          </w:p>
        </w:tc>
        <w:tc>
          <w:tcPr>
            <w:tcW w:w="4536" w:type="dxa"/>
            <w:gridSpan w:val="3"/>
            <w:tcBorders>
              <w:top w:val="single" w:sz="4" w:space="0" w:color="auto"/>
              <w:bottom w:val="single" w:sz="4" w:space="0" w:color="auto"/>
            </w:tcBorders>
            <w:vAlign w:val="center"/>
          </w:tcPr>
          <w:p w14:paraId="70183F93" w14:textId="1546990B" w:rsidR="00926F9F" w:rsidRPr="00CB1882" w:rsidRDefault="00926F9F" w:rsidP="004714CB">
            <w:pPr>
              <w:tabs>
                <w:tab w:val="left" w:pos="360"/>
                <w:tab w:val="left" w:pos="1134"/>
              </w:tabs>
              <w:spacing w:after="120"/>
              <w:outlineLvl w:val="2"/>
              <w:rPr>
                <w:lang w:val="en-US"/>
              </w:rPr>
            </w:pPr>
            <w:r w:rsidRPr="00CB1882">
              <w:rPr>
                <w:sz w:val="22"/>
                <w:szCs w:val="22"/>
                <w:lang w:val="en-US"/>
              </w:rPr>
              <w:t>Racord olandez U2, negru, avind diametrul de 1 1/4"</w:t>
            </w:r>
          </w:p>
        </w:tc>
        <w:tc>
          <w:tcPr>
            <w:tcW w:w="1275" w:type="dxa"/>
            <w:tcBorders>
              <w:top w:val="single" w:sz="4" w:space="0" w:color="auto"/>
              <w:bottom w:val="single" w:sz="4" w:space="0" w:color="auto"/>
            </w:tcBorders>
            <w:vAlign w:val="center"/>
          </w:tcPr>
          <w:p w14:paraId="6D4BCE9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286D5C6A" w14:textId="5069EEEC" w:rsidR="00926F9F" w:rsidRPr="00CB1882" w:rsidRDefault="00926F9F" w:rsidP="004714CB">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2BB4C35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22B4A5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1CF631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6C1841E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79A4A2F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C0BCC9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0,5000</w:t>
            </w:r>
          </w:p>
        </w:tc>
      </w:tr>
      <w:tr w:rsidR="00926F9F" w:rsidRPr="00CB1882" w14:paraId="59AFC72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0B72F4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E9CCF7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287527411900032</w:t>
            </w:r>
          </w:p>
        </w:tc>
        <w:tc>
          <w:tcPr>
            <w:tcW w:w="4536" w:type="dxa"/>
            <w:gridSpan w:val="3"/>
            <w:tcBorders>
              <w:top w:val="nil"/>
              <w:bottom w:val="single" w:sz="2" w:space="0" w:color="auto"/>
            </w:tcBorders>
            <w:vAlign w:val="center"/>
          </w:tcPr>
          <w:p w14:paraId="00CFF5E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Cot racord olandez d32</w:t>
            </w:r>
          </w:p>
        </w:tc>
        <w:tc>
          <w:tcPr>
            <w:tcW w:w="1275" w:type="dxa"/>
            <w:tcBorders>
              <w:top w:val="nil"/>
              <w:bottom w:val="single" w:sz="2" w:space="0" w:color="auto"/>
            </w:tcBorders>
            <w:vAlign w:val="center"/>
          </w:tcPr>
          <w:p w14:paraId="451A5BF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1F45F40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760DE91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777DA6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C02032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2513206621959</w:t>
            </w:r>
          </w:p>
        </w:tc>
        <w:tc>
          <w:tcPr>
            <w:tcW w:w="4536" w:type="dxa"/>
            <w:gridSpan w:val="3"/>
            <w:tcBorders>
              <w:top w:val="nil"/>
              <w:bottom w:val="single" w:sz="2" w:space="0" w:color="auto"/>
            </w:tcBorders>
            <w:vAlign w:val="center"/>
          </w:tcPr>
          <w:p w14:paraId="543F93F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Placi marsit Pn-10 at. de 2 mm</w:t>
            </w:r>
          </w:p>
        </w:tc>
        <w:tc>
          <w:tcPr>
            <w:tcW w:w="1275" w:type="dxa"/>
            <w:tcBorders>
              <w:top w:val="nil"/>
              <w:bottom w:val="single" w:sz="2" w:space="0" w:color="auto"/>
            </w:tcBorders>
            <w:vAlign w:val="center"/>
          </w:tcPr>
          <w:p w14:paraId="261BFEF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B10FED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0,0300</w:t>
            </w:r>
          </w:p>
        </w:tc>
      </w:tr>
      <w:tr w:rsidR="00926F9F" w:rsidRPr="00CB1882" w14:paraId="61F2016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EB39616"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A917A2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5A08BBF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1C1F74E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DD4A60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0,0520</w:t>
            </w:r>
          </w:p>
        </w:tc>
      </w:tr>
      <w:tr w:rsidR="00926F9F" w:rsidRPr="00CB1882" w14:paraId="2F3B9FB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C2DBD4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1C3A20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692C318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5F74BDF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1CA98AB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0,1040</w:t>
            </w:r>
          </w:p>
        </w:tc>
      </w:tr>
      <w:tr w:rsidR="00926F9F" w:rsidRPr="00CB1882" w14:paraId="4919EC97"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D6A23E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280</w:t>
            </w:r>
          </w:p>
        </w:tc>
        <w:tc>
          <w:tcPr>
            <w:tcW w:w="1701" w:type="dxa"/>
            <w:gridSpan w:val="2"/>
            <w:tcBorders>
              <w:top w:val="single" w:sz="4" w:space="0" w:color="auto"/>
              <w:bottom w:val="single" w:sz="4" w:space="0" w:color="auto"/>
            </w:tcBorders>
            <w:vAlign w:val="center"/>
          </w:tcPr>
          <w:p w14:paraId="0BEFAC7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IC50A</w:t>
            </w:r>
          </w:p>
        </w:tc>
        <w:tc>
          <w:tcPr>
            <w:tcW w:w="4536" w:type="dxa"/>
            <w:gridSpan w:val="3"/>
            <w:tcBorders>
              <w:top w:val="single" w:sz="4" w:space="0" w:color="auto"/>
              <w:bottom w:val="single" w:sz="4" w:space="0" w:color="auto"/>
            </w:tcBorders>
            <w:vAlign w:val="center"/>
          </w:tcPr>
          <w:p w14:paraId="1C5B2D55" w14:textId="0AFFA8DB" w:rsidR="00926F9F" w:rsidRPr="00CB1882" w:rsidRDefault="00926F9F" w:rsidP="004714CB">
            <w:pPr>
              <w:tabs>
                <w:tab w:val="left" w:pos="360"/>
                <w:tab w:val="left" w:pos="1134"/>
              </w:tabs>
              <w:spacing w:after="120"/>
              <w:outlineLvl w:val="2"/>
              <w:rPr>
                <w:lang w:val="en-US"/>
              </w:rPr>
            </w:pPr>
            <w:r w:rsidRPr="00CB1882">
              <w:rPr>
                <w:sz w:val="22"/>
                <w:szCs w:val="22"/>
                <w:lang w:val="en-US"/>
              </w:rPr>
              <w:t>Cot UA. 2 cu racord olandez, negru, avind diametrul de 3/8" ...1/2"</w:t>
            </w:r>
          </w:p>
        </w:tc>
        <w:tc>
          <w:tcPr>
            <w:tcW w:w="1275" w:type="dxa"/>
            <w:tcBorders>
              <w:top w:val="single" w:sz="4" w:space="0" w:color="auto"/>
              <w:bottom w:val="single" w:sz="4" w:space="0" w:color="auto"/>
            </w:tcBorders>
            <w:vAlign w:val="center"/>
          </w:tcPr>
          <w:p w14:paraId="70E6E4C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0841384F" w14:textId="0CFD9A3A" w:rsidR="00926F9F" w:rsidRPr="00CB1882" w:rsidRDefault="00926F9F" w:rsidP="004714CB">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4735008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296380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7F0DA0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4DE85AA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65EB17B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6FA30F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0,3000</w:t>
            </w:r>
          </w:p>
        </w:tc>
      </w:tr>
      <w:tr w:rsidR="00926F9F" w:rsidRPr="00CB1882" w14:paraId="56BC83E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762B0A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02006E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287527411900020</w:t>
            </w:r>
          </w:p>
        </w:tc>
        <w:tc>
          <w:tcPr>
            <w:tcW w:w="4536" w:type="dxa"/>
            <w:gridSpan w:val="3"/>
            <w:tcBorders>
              <w:top w:val="nil"/>
              <w:bottom w:val="single" w:sz="2" w:space="0" w:color="auto"/>
            </w:tcBorders>
            <w:vAlign w:val="center"/>
          </w:tcPr>
          <w:p w14:paraId="67B5BF0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Cot racord olandez d20</w:t>
            </w:r>
          </w:p>
        </w:tc>
        <w:tc>
          <w:tcPr>
            <w:tcW w:w="1275" w:type="dxa"/>
            <w:tcBorders>
              <w:top w:val="nil"/>
              <w:bottom w:val="single" w:sz="2" w:space="0" w:color="auto"/>
            </w:tcBorders>
            <w:vAlign w:val="center"/>
          </w:tcPr>
          <w:p w14:paraId="426D899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7F435FB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05D7FEC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91C9E8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9F9FBE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2513206621959</w:t>
            </w:r>
          </w:p>
        </w:tc>
        <w:tc>
          <w:tcPr>
            <w:tcW w:w="4536" w:type="dxa"/>
            <w:gridSpan w:val="3"/>
            <w:tcBorders>
              <w:top w:val="nil"/>
              <w:bottom w:val="single" w:sz="2" w:space="0" w:color="auto"/>
            </w:tcBorders>
            <w:vAlign w:val="center"/>
          </w:tcPr>
          <w:p w14:paraId="0640BCF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Placi marsit Pn-10 at. de 2 mm</w:t>
            </w:r>
          </w:p>
        </w:tc>
        <w:tc>
          <w:tcPr>
            <w:tcW w:w="1275" w:type="dxa"/>
            <w:tcBorders>
              <w:top w:val="nil"/>
              <w:bottom w:val="single" w:sz="2" w:space="0" w:color="auto"/>
            </w:tcBorders>
            <w:vAlign w:val="center"/>
          </w:tcPr>
          <w:p w14:paraId="7C9EC5B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72140A3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0,0140</w:t>
            </w:r>
          </w:p>
        </w:tc>
      </w:tr>
      <w:tr w:rsidR="00926F9F" w:rsidRPr="00CB1882" w14:paraId="636CF90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A56C1D5"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D56ED8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0AE35C7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4F5FF86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2FC9952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0,0240</w:t>
            </w:r>
          </w:p>
        </w:tc>
      </w:tr>
      <w:tr w:rsidR="00926F9F" w:rsidRPr="00CB1882" w14:paraId="4EE7A18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69A49E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812CE6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1485464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57E6954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3F952B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0,0480</w:t>
            </w:r>
          </w:p>
        </w:tc>
      </w:tr>
      <w:tr w:rsidR="00926F9F" w:rsidRPr="00CB1882" w14:paraId="1A288AED"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72CB0D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w:t>
            </w:r>
          </w:p>
        </w:tc>
        <w:tc>
          <w:tcPr>
            <w:tcW w:w="1701" w:type="dxa"/>
            <w:gridSpan w:val="2"/>
            <w:tcBorders>
              <w:top w:val="single" w:sz="4" w:space="0" w:color="auto"/>
              <w:bottom w:val="single" w:sz="4" w:space="0" w:color="auto"/>
            </w:tcBorders>
            <w:vAlign w:val="center"/>
          </w:tcPr>
          <w:p w14:paraId="7888875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ID01A</w:t>
            </w:r>
          </w:p>
        </w:tc>
        <w:tc>
          <w:tcPr>
            <w:tcW w:w="4536" w:type="dxa"/>
            <w:gridSpan w:val="3"/>
            <w:tcBorders>
              <w:top w:val="single" w:sz="4" w:space="0" w:color="auto"/>
              <w:bottom w:val="single" w:sz="4" w:space="0" w:color="auto"/>
            </w:tcBorders>
            <w:vAlign w:val="center"/>
          </w:tcPr>
          <w:p w14:paraId="136808E9" w14:textId="78124D2D" w:rsidR="00926F9F" w:rsidRPr="00CB1882" w:rsidRDefault="00926F9F" w:rsidP="004714CB">
            <w:pPr>
              <w:tabs>
                <w:tab w:val="left" w:pos="360"/>
                <w:tab w:val="left" w:pos="1134"/>
              </w:tabs>
              <w:spacing w:after="120"/>
              <w:outlineLvl w:val="2"/>
              <w:rPr>
                <w:lang w:val="en-US"/>
              </w:rPr>
            </w:pPr>
            <w:r w:rsidRPr="00CB1882">
              <w:rPr>
                <w:sz w:val="22"/>
                <w:szCs w:val="22"/>
                <w:lang w:val="en-US"/>
              </w:rPr>
              <w:t>Robinet cu ventil cu dublu reglaj (tur sau retur) pentru instalatii de incalzire central, avind diametrul nominal de 3/8" -1/2"</w:t>
            </w:r>
          </w:p>
        </w:tc>
        <w:tc>
          <w:tcPr>
            <w:tcW w:w="1275" w:type="dxa"/>
            <w:tcBorders>
              <w:top w:val="single" w:sz="4" w:space="0" w:color="auto"/>
              <w:bottom w:val="single" w:sz="4" w:space="0" w:color="auto"/>
            </w:tcBorders>
            <w:vAlign w:val="center"/>
          </w:tcPr>
          <w:p w14:paraId="192A895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2F318783" w14:textId="7127BAB2" w:rsidR="00926F9F" w:rsidRPr="00CB1882" w:rsidRDefault="00926F9F" w:rsidP="004714CB">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7F04924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06673E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57820A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3C8A97E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2BF2CAA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1C54DF3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0,3600</w:t>
            </w:r>
          </w:p>
        </w:tc>
      </w:tr>
      <w:tr w:rsidR="00926F9F" w:rsidRPr="00CB1882" w14:paraId="129F242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D6BADD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6F7FB7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2875274202700</w:t>
            </w:r>
          </w:p>
        </w:tc>
        <w:tc>
          <w:tcPr>
            <w:tcW w:w="4536" w:type="dxa"/>
            <w:gridSpan w:val="3"/>
            <w:tcBorders>
              <w:top w:val="nil"/>
              <w:bottom w:val="single" w:sz="2" w:space="0" w:color="auto"/>
            </w:tcBorders>
            <w:vAlign w:val="center"/>
          </w:tcPr>
          <w:p w14:paraId="027734F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Robinet cu dublu reglaj</w:t>
            </w:r>
          </w:p>
        </w:tc>
        <w:tc>
          <w:tcPr>
            <w:tcW w:w="1275" w:type="dxa"/>
            <w:tcBorders>
              <w:top w:val="nil"/>
              <w:bottom w:val="single" w:sz="2" w:space="0" w:color="auto"/>
            </w:tcBorders>
            <w:vAlign w:val="center"/>
          </w:tcPr>
          <w:p w14:paraId="3238943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3F9A042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2,0000</w:t>
            </w:r>
          </w:p>
        </w:tc>
      </w:tr>
      <w:tr w:rsidR="00926F9F" w:rsidRPr="00CB1882" w14:paraId="296EBA9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E3B35B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088EB9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1714227322940</w:t>
            </w:r>
          </w:p>
        </w:tc>
        <w:tc>
          <w:tcPr>
            <w:tcW w:w="4536" w:type="dxa"/>
            <w:gridSpan w:val="3"/>
            <w:tcBorders>
              <w:top w:val="nil"/>
              <w:bottom w:val="single" w:sz="2" w:space="0" w:color="auto"/>
            </w:tcBorders>
            <w:vAlign w:val="center"/>
          </w:tcPr>
          <w:p w14:paraId="5FC2397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Cinepa fuior</w:t>
            </w:r>
          </w:p>
        </w:tc>
        <w:tc>
          <w:tcPr>
            <w:tcW w:w="1275" w:type="dxa"/>
            <w:tcBorders>
              <w:top w:val="nil"/>
              <w:bottom w:val="single" w:sz="2" w:space="0" w:color="auto"/>
            </w:tcBorders>
            <w:vAlign w:val="center"/>
          </w:tcPr>
          <w:p w14:paraId="3924A7D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4E47896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0,0240</w:t>
            </w:r>
          </w:p>
        </w:tc>
      </w:tr>
      <w:tr w:rsidR="00926F9F" w:rsidRPr="00CB1882" w14:paraId="6A00A02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7F7FC1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F8F70D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2430126100338</w:t>
            </w:r>
          </w:p>
        </w:tc>
        <w:tc>
          <w:tcPr>
            <w:tcW w:w="4536" w:type="dxa"/>
            <w:gridSpan w:val="3"/>
            <w:tcBorders>
              <w:top w:val="nil"/>
              <w:bottom w:val="single" w:sz="2" w:space="0" w:color="auto"/>
            </w:tcBorders>
            <w:vAlign w:val="center"/>
          </w:tcPr>
          <w:p w14:paraId="5CE8206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Solutie de etansare</w:t>
            </w:r>
          </w:p>
        </w:tc>
        <w:tc>
          <w:tcPr>
            <w:tcW w:w="1275" w:type="dxa"/>
            <w:tcBorders>
              <w:top w:val="nil"/>
              <w:bottom w:val="single" w:sz="2" w:space="0" w:color="auto"/>
            </w:tcBorders>
            <w:vAlign w:val="center"/>
          </w:tcPr>
          <w:p w14:paraId="502FC96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kg</w:t>
            </w:r>
          </w:p>
        </w:tc>
        <w:tc>
          <w:tcPr>
            <w:tcW w:w="1985" w:type="dxa"/>
            <w:gridSpan w:val="2"/>
            <w:tcBorders>
              <w:top w:val="nil"/>
              <w:bottom w:val="single" w:sz="2" w:space="0" w:color="auto"/>
            </w:tcBorders>
            <w:vAlign w:val="center"/>
          </w:tcPr>
          <w:p w14:paraId="544EB19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0,0480</w:t>
            </w:r>
          </w:p>
        </w:tc>
      </w:tr>
      <w:tr w:rsidR="00926F9F" w:rsidRPr="00CB1882" w14:paraId="53A4D95F"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50D33B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282</w:t>
            </w:r>
          </w:p>
        </w:tc>
        <w:tc>
          <w:tcPr>
            <w:tcW w:w="1701" w:type="dxa"/>
            <w:gridSpan w:val="2"/>
            <w:tcBorders>
              <w:top w:val="single" w:sz="4" w:space="0" w:color="auto"/>
              <w:bottom w:val="single" w:sz="4" w:space="0" w:color="auto"/>
            </w:tcBorders>
            <w:vAlign w:val="center"/>
          </w:tcPr>
          <w:p w14:paraId="5685BFC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IC40B</w:t>
            </w:r>
          </w:p>
        </w:tc>
        <w:tc>
          <w:tcPr>
            <w:tcW w:w="4536" w:type="dxa"/>
            <w:gridSpan w:val="3"/>
            <w:tcBorders>
              <w:top w:val="single" w:sz="4" w:space="0" w:color="auto"/>
              <w:bottom w:val="single" w:sz="4" w:space="0" w:color="auto"/>
            </w:tcBorders>
            <w:vAlign w:val="center"/>
          </w:tcPr>
          <w:p w14:paraId="5FDD6E0C" w14:textId="1C32288A" w:rsidR="00926F9F" w:rsidRPr="00CB1882" w:rsidRDefault="00926F9F" w:rsidP="004714CB">
            <w:pPr>
              <w:tabs>
                <w:tab w:val="left" w:pos="360"/>
                <w:tab w:val="left" w:pos="1134"/>
              </w:tabs>
              <w:spacing w:after="120"/>
              <w:outlineLvl w:val="2"/>
              <w:rPr>
                <w:lang w:val="en-US"/>
              </w:rPr>
            </w:pPr>
            <w:r w:rsidRPr="00CB1882">
              <w:rPr>
                <w:sz w:val="22"/>
                <w:szCs w:val="22"/>
                <w:lang w:val="en-US"/>
              </w:rPr>
              <w:t>Bratara pentru fixarea conductelor din otel pentru instalatia de incalzire centrala sau gaze, montata prin dibluri de 1 1/2,  pe dibluri din PVC pe zid de caramida</w:t>
            </w:r>
          </w:p>
        </w:tc>
        <w:tc>
          <w:tcPr>
            <w:tcW w:w="1275" w:type="dxa"/>
            <w:tcBorders>
              <w:top w:val="single" w:sz="4" w:space="0" w:color="auto"/>
              <w:bottom w:val="single" w:sz="4" w:space="0" w:color="auto"/>
            </w:tcBorders>
            <w:vAlign w:val="center"/>
          </w:tcPr>
          <w:p w14:paraId="4CD3998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single" w:sz="4" w:space="0" w:color="auto"/>
              <w:bottom w:val="single" w:sz="4" w:space="0" w:color="auto"/>
            </w:tcBorders>
            <w:vAlign w:val="center"/>
          </w:tcPr>
          <w:p w14:paraId="6971F3DA" w14:textId="4B4A02EF" w:rsidR="00926F9F" w:rsidRPr="00CB1882" w:rsidRDefault="00926F9F" w:rsidP="004714CB">
            <w:pPr>
              <w:tabs>
                <w:tab w:val="left" w:pos="360"/>
                <w:tab w:val="left" w:pos="1134"/>
              </w:tabs>
              <w:spacing w:after="120"/>
              <w:jc w:val="center"/>
              <w:outlineLvl w:val="2"/>
              <w:rPr>
                <w:lang w:val="en-US"/>
              </w:rPr>
            </w:pPr>
            <w:r w:rsidRPr="00CB1882">
              <w:rPr>
                <w:sz w:val="22"/>
                <w:szCs w:val="22"/>
                <w:lang w:val="en-US"/>
              </w:rPr>
              <w:t>5,0000</w:t>
            </w:r>
          </w:p>
        </w:tc>
      </w:tr>
      <w:tr w:rsidR="00926F9F" w:rsidRPr="00CB1882" w14:paraId="011930D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633EFE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188057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7136040011749</w:t>
            </w:r>
          </w:p>
        </w:tc>
        <w:tc>
          <w:tcPr>
            <w:tcW w:w="4536" w:type="dxa"/>
            <w:gridSpan w:val="3"/>
            <w:tcBorders>
              <w:top w:val="nil"/>
              <w:bottom w:val="single" w:sz="2" w:space="0" w:color="auto"/>
            </w:tcBorders>
            <w:vAlign w:val="center"/>
          </w:tcPr>
          <w:p w14:paraId="1A4703F2"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Instalator incalzire si gaze</w:t>
            </w:r>
          </w:p>
        </w:tc>
        <w:tc>
          <w:tcPr>
            <w:tcW w:w="1275" w:type="dxa"/>
            <w:tcBorders>
              <w:top w:val="nil"/>
              <w:bottom w:val="single" w:sz="2" w:space="0" w:color="auto"/>
            </w:tcBorders>
            <w:vAlign w:val="center"/>
          </w:tcPr>
          <w:p w14:paraId="316F209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0F42649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1,4000</w:t>
            </w:r>
          </w:p>
        </w:tc>
      </w:tr>
      <w:tr w:rsidR="00926F9F" w:rsidRPr="00CB1882" w14:paraId="6E95413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E72C4D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3F5B90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2875274204000</w:t>
            </w:r>
          </w:p>
        </w:tc>
        <w:tc>
          <w:tcPr>
            <w:tcW w:w="4536" w:type="dxa"/>
            <w:gridSpan w:val="3"/>
            <w:tcBorders>
              <w:top w:val="nil"/>
              <w:bottom w:val="single" w:sz="2" w:space="0" w:color="auto"/>
            </w:tcBorders>
            <w:vAlign w:val="center"/>
          </w:tcPr>
          <w:p w14:paraId="14C7455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Bratara fixare</w:t>
            </w:r>
          </w:p>
        </w:tc>
        <w:tc>
          <w:tcPr>
            <w:tcW w:w="1275" w:type="dxa"/>
            <w:tcBorders>
              <w:top w:val="nil"/>
              <w:bottom w:val="single" w:sz="2" w:space="0" w:color="auto"/>
            </w:tcBorders>
            <w:vAlign w:val="center"/>
          </w:tcPr>
          <w:p w14:paraId="3BBAE1C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0B73A53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5,0000</w:t>
            </w:r>
          </w:p>
        </w:tc>
      </w:tr>
      <w:tr w:rsidR="00926F9F" w:rsidRPr="00CB1882" w14:paraId="0D5CF3B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EF38A7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1014972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2811236832352</w:t>
            </w:r>
          </w:p>
        </w:tc>
        <w:tc>
          <w:tcPr>
            <w:tcW w:w="4536" w:type="dxa"/>
            <w:gridSpan w:val="3"/>
            <w:tcBorders>
              <w:top w:val="nil"/>
              <w:bottom w:val="single" w:sz="2" w:space="0" w:color="auto"/>
            </w:tcBorders>
            <w:vAlign w:val="center"/>
          </w:tcPr>
          <w:p w14:paraId="00F89B5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Burghiu cu cap widia cu D=8</w:t>
            </w:r>
          </w:p>
        </w:tc>
        <w:tc>
          <w:tcPr>
            <w:tcW w:w="1275" w:type="dxa"/>
            <w:tcBorders>
              <w:top w:val="nil"/>
              <w:bottom w:val="single" w:sz="2" w:space="0" w:color="auto"/>
            </w:tcBorders>
            <w:vAlign w:val="center"/>
          </w:tcPr>
          <w:p w14:paraId="5C6C84C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A2F22F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0,2500</w:t>
            </w:r>
          </w:p>
        </w:tc>
      </w:tr>
      <w:tr w:rsidR="00926F9F" w:rsidRPr="00CB1882" w14:paraId="567E099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1FD62E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30C7379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2524906720949</w:t>
            </w:r>
          </w:p>
        </w:tc>
        <w:tc>
          <w:tcPr>
            <w:tcW w:w="4536" w:type="dxa"/>
            <w:gridSpan w:val="3"/>
            <w:tcBorders>
              <w:top w:val="nil"/>
              <w:bottom w:val="single" w:sz="2" w:space="0" w:color="auto"/>
            </w:tcBorders>
            <w:vAlign w:val="center"/>
          </w:tcPr>
          <w:p w14:paraId="65AB89BE"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Diblu din PVC cu D= 8</w:t>
            </w:r>
          </w:p>
        </w:tc>
        <w:tc>
          <w:tcPr>
            <w:tcW w:w="1275" w:type="dxa"/>
            <w:tcBorders>
              <w:top w:val="nil"/>
              <w:bottom w:val="single" w:sz="2" w:space="0" w:color="auto"/>
            </w:tcBorders>
            <w:vAlign w:val="center"/>
          </w:tcPr>
          <w:p w14:paraId="00D0369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4ECAD5E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5,0000</w:t>
            </w:r>
          </w:p>
        </w:tc>
      </w:tr>
      <w:tr w:rsidR="00926F9F" w:rsidRPr="00CB1882" w14:paraId="5DC7444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C41D984"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45426EA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2874115837161</w:t>
            </w:r>
          </w:p>
        </w:tc>
        <w:tc>
          <w:tcPr>
            <w:tcW w:w="4536" w:type="dxa"/>
            <w:gridSpan w:val="3"/>
            <w:tcBorders>
              <w:top w:val="nil"/>
              <w:bottom w:val="single" w:sz="2" w:space="0" w:color="auto"/>
            </w:tcBorders>
            <w:vAlign w:val="center"/>
          </w:tcPr>
          <w:p w14:paraId="209AC98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Suruburi pentru lemn cu cap inecat crestat 5 x 50 F1</w:t>
            </w:r>
          </w:p>
        </w:tc>
        <w:tc>
          <w:tcPr>
            <w:tcW w:w="1275" w:type="dxa"/>
            <w:tcBorders>
              <w:top w:val="nil"/>
              <w:bottom w:val="single" w:sz="2" w:space="0" w:color="auto"/>
            </w:tcBorders>
            <w:vAlign w:val="center"/>
          </w:tcPr>
          <w:p w14:paraId="6D319B2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231AFF7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5,0000</w:t>
            </w:r>
          </w:p>
        </w:tc>
      </w:tr>
      <w:tr w:rsidR="00926F9F" w:rsidRPr="00CB1882" w14:paraId="4B689B1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093660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71BD2B1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2874125881241</w:t>
            </w:r>
          </w:p>
        </w:tc>
        <w:tc>
          <w:tcPr>
            <w:tcW w:w="4536" w:type="dxa"/>
            <w:gridSpan w:val="3"/>
            <w:tcBorders>
              <w:top w:val="nil"/>
              <w:bottom w:val="single" w:sz="2" w:space="0" w:color="auto"/>
            </w:tcBorders>
            <w:vAlign w:val="center"/>
          </w:tcPr>
          <w:p w14:paraId="012C40A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Saibe uzuale, plate M 10</w:t>
            </w:r>
          </w:p>
        </w:tc>
        <w:tc>
          <w:tcPr>
            <w:tcW w:w="1275" w:type="dxa"/>
            <w:tcBorders>
              <w:top w:val="nil"/>
              <w:bottom w:val="single" w:sz="2" w:space="0" w:color="auto"/>
            </w:tcBorders>
            <w:vAlign w:val="center"/>
          </w:tcPr>
          <w:p w14:paraId="19B8C18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buc</w:t>
            </w:r>
          </w:p>
        </w:tc>
        <w:tc>
          <w:tcPr>
            <w:tcW w:w="1985" w:type="dxa"/>
            <w:gridSpan w:val="2"/>
            <w:tcBorders>
              <w:top w:val="nil"/>
              <w:bottom w:val="single" w:sz="2" w:space="0" w:color="auto"/>
            </w:tcBorders>
            <w:vAlign w:val="center"/>
          </w:tcPr>
          <w:p w14:paraId="5FE410E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5,0000</w:t>
            </w:r>
          </w:p>
        </w:tc>
      </w:tr>
      <w:tr w:rsidR="00926F9F" w:rsidRPr="00CB1882" w14:paraId="1F1A07B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0712693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4" w:space="0" w:color="auto"/>
            </w:tcBorders>
            <w:vAlign w:val="center"/>
          </w:tcPr>
          <w:p w14:paraId="685B551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2952270007609</w:t>
            </w:r>
          </w:p>
        </w:tc>
        <w:tc>
          <w:tcPr>
            <w:tcW w:w="4536" w:type="dxa"/>
            <w:gridSpan w:val="3"/>
            <w:tcBorders>
              <w:top w:val="nil"/>
              <w:bottom w:val="single" w:sz="4" w:space="0" w:color="auto"/>
            </w:tcBorders>
            <w:vAlign w:val="center"/>
          </w:tcPr>
          <w:p w14:paraId="12DC6C10"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Masina de gaurit electrica</w:t>
            </w:r>
          </w:p>
        </w:tc>
        <w:tc>
          <w:tcPr>
            <w:tcW w:w="1275" w:type="dxa"/>
            <w:tcBorders>
              <w:top w:val="nil"/>
              <w:bottom w:val="single" w:sz="4" w:space="0" w:color="auto"/>
            </w:tcBorders>
            <w:vAlign w:val="center"/>
          </w:tcPr>
          <w:p w14:paraId="2D2A5C5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4" w:space="0" w:color="auto"/>
            </w:tcBorders>
            <w:vAlign w:val="center"/>
          </w:tcPr>
          <w:p w14:paraId="4D24FD6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0,5000</w:t>
            </w:r>
          </w:p>
        </w:tc>
      </w:tr>
      <w:tr w:rsidR="00926F9F" w:rsidRPr="00CB1882" w14:paraId="2A300D1E"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24D6BE3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5D4D068C"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6F010146"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149AC12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0FF0F693"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1BE76E0C"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073F5B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4BA641B3"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44335029"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7F971074"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615F30FE"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0BCFE1F3"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87579C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DCEBD8F"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2F4AFC1B"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6AB653A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6FB4F2B4"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4EA18199"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11BD2D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3733D7E"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570AF2FF"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Chletuieli de regie</w:t>
            </w:r>
          </w:p>
        </w:tc>
        <w:tc>
          <w:tcPr>
            <w:tcW w:w="1275" w:type="dxa"/>
            <w:tcBorders>
              <w:top w:val="single" w:sz="4" w:space="0" w:color="auto"/>
              <w:left w:val="single" w:sz="4" w:space="0" w:color="auto"/>
              <w:bottom w:val="single" w:sz="4" w:space="0" w:color="auto"/>
              <w:right w:val="single" w:sz="4" w:space="0" w:color="auto"/>
            </w:tcBorders>
          </w:tcPr>
          <w:p w14:paraId="5A1913E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14,5 %</w:t>
            </w:r>
          </w:p>
        </w:tc>
        <w:tc>
          <w:tcPr>
            <w:tcW w:w="1985" w:type="dxa"/>
            <w:gridSpan w:val="2"/>
            <w:tcBorders>
              <w:top w:val="single" w:sz="4" w:space="0" w:color="auto"/>
              <w:left w:val="single" w:sz="4" w:space="0" w:color="auto"/>
              <w:bottom w:val="single" w:sz="4" w:space="0" w:color="auto"/>
              <w:right w:val="single" w:sz="4" w:space="0" w:color="auto"/>
            </w:tcBorders>
          </w:tcPr>
          <w:p w14:paraId="0F1C6027"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36CBF282"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24F5A4B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7EBD1463"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36C4093C"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19A3129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200D3C38"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46F810A3" w14:textId="77777777" w:rsidTr="00926F9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4923279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4B38953"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56A8267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Total Incalzire</w:t>
            </w:r>
          </w:p>
          <w:p w14:paraId="0BD7AF78"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6C735014"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1ED40608"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50FFD7BE"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7484684A"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16A1DC77"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5A938530"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686978F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3152CFEF"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690B6189" w14:textId="77777777" w:rsidTr="00926F9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02047EA7"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017B6BFE"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76EA9FE7"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Total Birou 409</w:t>
            </w:r>
          </w:p>
          <w:p w14:paraId="22054D5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40749C9B"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54A8C145"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6993FAA8" w14:textId="77777777" w:rsidTr="00926F9F">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74A9AD11"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nil"/>
            </w:tcBorders>
          </w:tcPr>
          <w:p w14:paraId="2C615F63"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nil"/>
              <w:bottom w:val="nil"/>
            </w:tcBorders>
          </w:tcPr>
          <w:p w14:paraId="28868BA7" w14:textId="715F6BA1" w:rsidR="00926F9F" w:rsidRPr="00CB1882" w:rsidRDefault="00926F9F" w:rsidP="004714CB">
            <w:pPr>
              <w:tabs>
                <w:tab w:val="left" w:pos="360"/>
                <w:tab w:val="left" w:pos="1134"/>
              </w:tabs>
              <w:spacing w:after="120"/>
              <w:outlineLvl w:val="2"/>
              <w:rPr>
                <w:lang w:val="en-US"/>
              </w:rPr>
            </w:pPr>
            <w:r w:rsidRPr="00CB1882">
              <w:rPr>
                <w:sz w:val="22"/>
                <w:szCs w:val="22"/>
                <w:lang w:val="en-US"/>
              </w:rPr>
              <w:t>8. Diverse</w:t>
            </w:r>
          </w:p>
        </w:tc>
        <w:tc>
          <w:tcPr>
            <w:tcW w:w="1275" w:type="dxa"/>
            <w:tcBorders>
              <w:top w:val="nil"/>
              <w:bottom w:val="nil"/>
            </w:tcBorders>
          </w:tcPr>
          <w:p w14:paraId="4CA8582A"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nil"/>
              <w:bottom w:val="nil"/>
            </w:tcBorders>
          </w:tcPr>
          <w:p w14:paraId="714B1C92"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1DBEFD4B"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D03F55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283</w:t>
            </w:r>
          </w:p>
        </w:tc>
        <w:tc>
          <w:tcPr>
            <w:tcW w:w="1701" w:type="dxa"/>
            <w:gridSpan w:val="2"/>
            <w:tcBorders>
              <w:top w:val="single" w:sz="4" w:space="0" w:color="auto"/>
              <w:bottom w:val="single" w:sz="4" w:space="0" w:color="auto"/>
            </w:tcBorders>
            <w:vAlign w:val="center"/>
          </w:tcPr>
          <w:p w14:paraId="4BE8038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RpCU09C</w:t>
            </w:r>
          </w:p>
        </w:tc>
        <w:tc>
          <w:tcPr>
            <w:tcW w:w="4536" w:type="dxa"/>
            <w:gridSpan w:val="3"/>
            <w:tcBorders>
              <w:top w:val="single" w:sz="4" w:space="0" w:color="auto"/>
              <w:bottom w:val="single" w:sz="4" w:space="0" w:color="auto"/>
            </w:tcBorders>
            <w:vAlign w:val="center"/>
          </w:tcPr>
          <w:p w14:paraId="11C87CC0" w14:textId="74B0F366" w:rsidR="00926F9F" w:rsidRPr="00CB1882" w:rsidRDefault="00926F9F" w:rsidP="004714CB">
            <w:pPr>
              <w:tabs>
                <w:tab w:val="left" w:pos="360"/>
                <w:tab w:val="left" w:pos="1134"/>
              </w:tabs>
              <w:spacing w:after="120"/>
              <w:outlineLvl w:val="2"/>
              <w:rPr>
                <w:lang w:val="en-US"/>
              </w:rPr>
            </w:pPr>
            <w:r w:rsidRPr="00CB1882">
              <w:rPr>
                <w:sz w:val="22"/>
                <w:szCs w:val="22"/>
                <w:lang w:val="en-US"/>
              </w:rPr>
              <w:t>Transporturi cu mijloace manuale prin purtat direct la 60 m distanta cu o incarcatura pina la 50 kg (pentru 1 m transportat pe verticala se considera 10 pe orizontala) K=2</w:t>
            </w:r>
          </w:p>
        </w:tc>
        <w:tc>
          <w:tcPr>
            <w:tcW w:w="1275" w:type="dxa"/>
            <w:tcBorders>
              <w:top w:val="single" w:sz="4" w:space="0" w:color="auto"/>
              <w:bottom w:val="single" w:sz="4" w:space="0" w:color="auto"/>
            </w:tcBorders>
            <w:vAlign w:val="center"/>
          </w:tcPr>
          <w:p w14:paraId="536699C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t</w:t>
            </w:r>
          </w:p>
        </w:tc>
        <w:tc>
          <w:tcPr>
            <w:tcW w:w="1985" w:type="dxa"/>
            <w:gridSpan w:val="2"/>
            <w:tcBorders>
              <w:top w:val="single" w:sz="4" w:space="0" w:color="auto"/>
              <w:bottom w:val="single" w:sz="4" w:space="0" w:color="auto"/>
            </w:tcBorders>
            <w:vAlign w:val="center"/>
          </w:tcPr>
          <w:p w14:paraId="2225704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7,0000</w:t>
            </w:r>
          </w:p>
          <w:p w14:paraId="11524F75"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3686AC4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307EC28"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1FB801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71240100107001</w:t>
            </w:r>
          </w:p>
        </w:tc>
        <w:tc>
          <w:tcPr>
            <w:tcW w:w="4536" w:type="dxa"/>
            <w:gridSpan w:val="3"/>
            <w:tcBorders>
              <w:top w:val="nil"/>
              <w:bottom w:val="single" w:sz="2" w:space="0" w:color="auto"/>
            </w:tcBorders>
            <w:vAlign w:val="center"/>
          </w:tcPr>
          <w:p w14:paraId="486CD53B"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Dulgher</w:t>
            </w:r>
          </w:p>
        </w:tc>
        <w:tc>
          <w:tcPr>
            <w:tcW w:w="1275" w:type="dxa"/>
            <w:tcBorders>
              <w:top w:val="nil"/>
              <w:bottom w:val="single" w:sz="2" w:space="0" w:color="auto"/>
            </w:tcBorders>
            <w:vAlign w:val="center"/>
          </w:tcPr>
          <w:p w14:paraId="123D161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4C85728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3,5000</w:t>
            </w:r>
          </w:p>
        </w:tc>
      </w:tr>
      <w:tr w:rsidR="00926F9F" w:rsidRPr="00CB1882" w14:paraId="1CB61A2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78B414E"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4554BA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9310060019922</w:t>
            </w:r>
          </w:p>
        </w:tc>
        <w:tc>
          <w:tcPr>
            <w:tcW w:w="4536" w:type="dxa"/>
            <w:gridSpan w:val="3"/>
            <w:tcBorders>
              <w:top w:val="nil"/>
              <w:bottom w:val="single" w:sz="2" w:space="0" w:color="auto"/>
            </w:tcBorders>
            <w:vAlign w:val="center"/>
          </w:tcPr>
          <w:p w14:paraId="37449C0A"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Muncitor deservire </w:t>
            </w:r>
          </w:p>
        </w:tc>
        <w:tc>
          <w:tcPr>
            <w:tcW w:w="1275" w:type="dxa"/>
            <w:tcBorders>
              <w:top w:val="nil"/>
              <w:bottom w:val="single" w:sz="2" w:space="0" w:color="auto"/>
            </w:tcBorders>
            <w:vAlign w:val="center"/>
          </w:tcPr>
          <w:p w14:paraId="5E22F8F5"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EB5BA3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14,0000</w:t>
            </w:r>
          </w:p>
        </w:tc>
      </w:tr>
      <w:tr w:rsidR="00926F9F" w:rsidRPr="00CB1882" w14:paraId="6E2EDC88"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1158D4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284</w:t>
            </w:r>
          </w:p>
        </w:tc>
        <w:tc>
          <w:tcPr>
            <w:tcW w:w="1701" w:type="dxa"/>
            <w:gridSpan w:val="2"/>
            <w:tcBorders>
              <w:top w:val="single" w:sz="4" w:space="0" w:color="auto"/>
              <w:bottom w:val="single" w:sz="4" w:space="0" w:color="auto"/>
            </w:tcBorders>
            <w:vAlign w:val="center"/>
          </w:tcPr>
          <w:p w14:paraId="02D8B69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TsH92A</w:t>
            </w:r>
          </w:p>
        </w:tc>
        <w:tc>
          <w:tcPr>
            <w:tcW w:w="4536" w:type="dxa"/>
            <w:gridSpan w:val="3"/>
            <w:tcBorders>
              <w:top w:val="single" w:sz="4" w:space="0" w:color="auto"/>
              <w:bottom w:val="single" w:sz="4" w:space="0" w:color="auto"/>
            </w:tcBorders>
            <w:vAlign w:val="center"/>
          </w:tcPr>
          <w:p w14:paraId="519D27AD" w14:textId="43769042" w:rsidR="00926F9F" w:rsidRPr="00CB1882" w:rsidRDefault="00926F9F" w:rsidP="004714CB">
            <w:pPr>
              <w:tabs>
                <w:tab w:val="left" w:pos="360"/>
                <w:tab w:val="left" w:pos="1134"/>
              </w:tabs>
              <w:spacing w:after="120"/>
              <w:outlineLvl w:val="2"/>
              <w:rPr>
                <w:lang w:val="en-US"/>
              </w:rPr>
            </w:pPr>
            <w:r w:rsidRPr="00CB1882">
              <w:rPr>
                <w:sz w:val="22"/>
                <w:szCs w:val="22"/>
                <w:lang w:val="en-US"/>
              </w:rPr>
              <w:t>Incarcarea in auto gunoi</w:t>
            </w:r>
          </w:p>
        </w:tc>
        <w:tc>
          <w:tcPr>
            <w:tcW w:w="1275" w:type="dxa"/>
            <w:tcBorders>
              <w:top w:val="single" w:sz="4" w:space="0" w:color="auto"/>
              <w:bottom w:val="single" w:sz="4" w:space="0" w:color="auto"/>
            </w:tcBorders>
            <w:vAlign w:val="center"/>
          </w:tcPr>
          <w:p w14:paraId="1507EEE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t</w:t>
            </w:r>
          </w:p>
        </w:tc>
        <w:tc>
          <w:tcPr>
            <w:tcW w:w="1985" w:type="dxa"/>
            <w:gridSpan w:val="2"/>
            <w:tcBorders>
              <w:top w:val="single" w:sz="4" w:space="0" w:color="auto"/>
              <w:bottom w:val="single" w:sz="4" w:space="0" w:color="auto"/>
            </w:tcBorders>
            <w:vAlign w:val="center"/>
          </w:tcPr>
          <w:p w14:paraId="08A2F21C" w14:textId="368905B9" w:rsidR="00926F9F" w:rsidRPr="00CB1882" w:rsidRDefault="00926F9F" w:rsidP="004714CB">
            <w:pPr>
              <w:tabs>
                <w:tab w:val="left" w:pos="360"/>
                <w:tab w:val="left" w:pos="1134"/>
              </w:tabs>
              <w:spacing w:after="120"/>
              <w:jc w:val="center"/>
              <w:outlineLvl w:val="2"/>
              <w:rPr>
                <w:lang w:val="en-US"/>
              </w:rPr>
            </w:pPr>
            <w:r w:rsidRPr="00CB1882">
              <w:rPr>
                <w:sz w:val="22"/>
                <w:szCs w:val="22"/>
                <w:lang w:val="en-US"/>
              </w:rPr>
              <w:t>7,0000</w:t>
            </w:r>
          </w:p>
        </w:tc>
      </w:tr>
      <w:tr w:rsidR="00926F9F" w:rsidRPr="00CB1882" w14:paraId="5F8CF8C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6CF4EB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2A0C498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9310060019900</w:t>
            </w:r>
          </w:p>
        </w:tc>
        <w:tc>
          <w:tcPr>
            <w:tcW w:w="4536" w:type="dxa"/>
            <w:gridSpan w:val="3"/>
            <w:tcBorders>
              <w:top w:val="nil"/>
              <w:bottom w:val="single" w:sz="2" w:space="0" w:color="auto"/>
            </w:tcBorders>
            <w:vAlign w:val="center"/>
          </w:tcPr>
          <w:p w14:paraId="346E9C76"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Muncitor necalificat</w:t>
            </w:r>
          </w:p>
        </w:tc>
        <w:tc>
          <w:tcPr>
            <w:tcW w:w="1275" w:type="dxa"/>
            <w:tcBorders>
              <w:top w:val="nil"/>
              <w:bottom w:val="single" w:sz="2" w:space="0" w:color="auto"/>
            </w:tcBorders>
            <w:vAlign w:val="center"/>
          </w:tcPr>
          <w:p w14:paraId="12752679"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3351AE0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9,5200</w:t>
            </w:r>
          </w:p>
        </w:tc>
      </w:tr>
      <w:tr w:rsidR="00926F9F" w:rsidRPr="00CB1882" w14:paraId="22A67CB1"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E30249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285</w:t>
            </w:r>
          </w:p>
        </w:tc>
        <w:tc>
          <w:tcPr>
            <w:tcW w:w="1701" w:type="dxa"/>
            <w:gridSpan w:val="2"/>
            <w:tcBorders>
              <w:top w:val="single" w:sz="4" w:space="0" w:color="auto"/>
              <w:bottom w:val="single" w:sz="4" w:space="0" w:color="auto"/>
            </w:tcBorders>
            <w:vAlign w:val="center"/>
          </w:tcPr>
          <w:p w14:paraId="57F9515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TsI50B5</w:t>
            </w:r>
          </w:p>
        </w:tc>
        <w:tc>
          <w:tcPr>
            <w:tcW w:w="4536" w:type="dxa"/>
            <w:gridSpan w:val="3"/>
            <w:tcBorders>
              <w:top w:val="single" w:sz="4" w:space="0" w:color="auto"/>
              <w:bottom w:val="single" w:sz="4" w:space="0" w:color="auto"/>
            </w:tcBorders>
            <w:vAlign w:val="center"/>
          </w:tcPr>
          <w:p w14:paraId="78BAA092" w14:textId="41AD6A91" w:rsidR="00926F9F" w:rsidRPr="00CB1882" w:rsidRDefault="00926F9F" w:rsidP="004714CB">
            <w:pPr>
              <w:tabs>
                <w:tab w:val="left" w:pos="360"/>
                <w:tab w:val="left" w:pos="1134"/>
              </w:tabs>
              <w:spacing w:after="120"/>
              <w:outlineLvl w:val="2"/>
              <w:rPr>
                <w:lang w:val="en-US"/>
              </w:rPr>
            </w:pPr>
            <w:r w:rsidRPr="00CB1882">
              <w:rPr>
                <w:sz w:val="22"/>
                <w:szCs w:val="22"/>
                <w:lang w:val="en-US"/>
              </w:rPr>
              <w:t>Transportarea pamintului cu autobasculanta de 5 t la distanta  de 15 km</w:t>
            </w:r>
          </w:p>
        </w:tc>
        <w:tc>
          <w:tcPr>
            <w:tcW w:w="1275" w:type="dxa"/>
            <w:tcBorders>
              <w:top w:val="single" w:sz="4" w:space="0" w:color="auto"/>
              <w:bottom w:val="single" w:sz="4" w:space="0" w:color="auto"/>
            </w:tcBorders>
            <w:vAlign w:val="center"/>
          </w:tcPr>
          <w:p w14:paraId="2AAF03D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t</w:t>
            </w:r>
          </w:p>
        </w:tc>
        <w:tc>
          <w:tcPr>
            <w:tcW w:w="1985" w:type="dxa"/>
            <w:gridSpan w:val="2"/>
            <w:tcBorders>
              <w:top w:val="single" w:sz="4" w:space="0" w:color="auto"/>
              <w:bottom w:val="single" w:sz="4" w:space="0" w:color="auto"/>
            </w:tcBorders>
            <w:vAlign w:val="center"/>
          </w:tcPr>
          <w:p w14:paraId="440F8678" w14:textId="34DE06C8" w:rsidR="00926F9F" w:rsidRPr="00CB1882" w:rsidRDefault="00926F9F" w:rsidP="004714CB">
            <w:pPr>
              <w:tabs>
                <w:tab w:val="left" w:pos="360"/>
                <w:tab w:val="left" w:pos="1134"/>
              </w:tabs>
              <w:spacing w:after="120"/>
              <w:jc w:val="center"/>
              <w:outlineLvl w:val="2"/>
              <w:rPr>
                <w:lang w:val="en-US"/>
              </w:rPr>
            </w:pPr>
            <w:r w:rsidRPr="00CB1882">
              <w:rPr>
                <w:sz w:val="22"/>
                <w:szCs w:val="22"/>
                <w:lang w:val="en-US"/>
              </w:rPr>
              <w:t>7,0000</w:t>
            </w:r>
          </w:p>
        </w:tc>
      </w:tr>
      <w:tr w:rsidR="00926F9F" w:rsidRPr="00CB1882" w14:paraId="2CCF33D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80A56A2"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6FAA77D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3410540000006</w:t>
            </w:r>
          </w:p>
        </w:tc>
        <w:tc>
          <w:tcPr>
            <w:tcW w:w="4536" w:type="dxa"/>
            <w:gridSpan w:val="3"/>
            <w:tcBorders>
              <w:top w:val="nil"/>
              <w:bottom w:val="single" w:sz="2" w:space="0" w:color="auto"/>
            </w:tcBorders>
            <w:vAlign w:val="center"/>
          </w:tcPr>
          <w:p w14:paraId="79C55284"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Autobasculanta-5t</w:t>
            </w:r>
          </w:p>
        </w:tc>
        <w:tc>
          <w:tcPr>
            <w:tcW w:w="1275" w:type="dxa"/>
            <w:tcBorders>
              <w:top w:val="nil"/>
              <w:bottom w:val="single" w:sz="2" w:space="0" w:color="auto"/>
            </w:tcBorders>
            <w:vAlign w:val="center"/>
          </w:tcPr>
          <w:p w14:paraId="21FB8E4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2" w:space="0" w:color="auto"/>
            </w:tcBorders>
            <w:vAlign w:val="center"/>
          </w:tcPr>
          <w:p w14:paraId="4A8D610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1,8060</w:t>
            </w:r>
          </w:p>
        </w:tc>
      </w:tr>
      <w:tr w:rsidR="00926F9F" w:rsidRPr="00CB1882" w14:paraId="1405372A"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40475BB"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286</w:t>
            </w:r>
          </w:p>
        </w:tc>
        <w:tc>
          <w:tcPr>
            <w:tcW w:w="1701" w:type="dxa"/>
            <w:gridSpan w:val="2"/>
            <w:tcBorders>
              <w:top w:val="single" w:sz="4" w:space="0" w:color="auto"/>
              <w:bottom w:val="single" w:sz="4" w:space="0" w:color="auto"/>
            </w:tcBorders>
            <w:vAlign w:val="center"/>
          </w:tcPr>
          <w:p w14:paraId="5A254A5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RpIF01A</w:t>
            </w:r>
          </w:p>
        </w:tc>
        <w:tc>
          <w:tcPr>
            <w:tcW w:w="4536" w:type="dxa"/>
            <w:gridSpan w:val="3"/>
            <w:tcBorders>
              <w:top w:val="single" w:sz="4" w:space="0" w:color="auto"/>
              <w:bottom w:val="single" w:sz="4" w:space="0" w:color="auto"/>
            </w:tcBorders>
            <w:vAlign w:val="center"/>
          </w:tcPr>
          <w:p w14:paraId="7B1C0906" w14:textId="44B6F2C9" w:rsidR="00926F9F" w:rsidRPr="00CB1882" w:rsidRDefault="00926F9F" w:rsidP="004714CB">
            <w:pPr>
              <w:tabs>
                <w:tab w:val="left" w:pos="360"/>
                <w:tab w:val="left" w:pos="1134"/>
              </w:tabs>
              <w:spacing w:after="120"/>
              <w:outlineLvl w:val="2"/>
              <w:rPr>
                <w:lang w:val="en-US"/>
              </w:rPr>
            </w:pPr>
            <w:r w:rsidRPr="00CB1882">
              <w:rPr>
                <w:sz w:val="22"/>
                <w:szCs w:val="22"/>
                <w:lang w:val="en-US"/>
              </w:rPr>
              <w:t>Golirea instalatiei de incalzire centrala, in vederea executarii reparatiilor</w:t>
            </w:r>
          </w:p>
        </w:tc>
        <w:tc>
          <w:tcPr>
            <w:tcW w:w="1275" w:type="dxa"/>
            <w:tcBorders>
              <w:top w:val="single" w:sz="4" w:space="0" w:color="auto"/>
              <w:bottom w:val="single" w:sz="4" w:space="0" w:color="auto"/>
            </w:tcBorders>
            <w:vAlign w:val="center"/>
          </w:tcPr>
          <w:p w14:paraId="7D9322D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m2</w:t>
            </w:r>
          </w:p>
        </w:tc>
        <w:tc>
          <w:tcPr>
            <w:tcW w:w="1985" w:type="dxa"/>
            <w:gridSpan w:val="2"/>
            <w:tcBorders>
              <w:top w:val="single" w:sz="4" w:space="0" w:color="auto"/>
              <w:bottom w:val="single" w:sz="4" w:space="0" w:color="auto"/>
            </w:tcBorders>
            <w:vAlign w:val="center"/>
          </w:tcPr>
          <w:p w14:paraId="422EAF3B" w14:textId="398CD17A" w:rsidR="00926F9F" w:rsidRPr="00CB1882" w:rsidRDefault="00926F9F" w:rsidP="004714CB">
            <w:pPr>
              <w:tabs>
                <w:tab w:val="left" w:pos="360"/>
                <w:tab w:val="left" w:pos="1134"/>
              </w:tabs>
              <w:spacing w:after="120"/>
              <w:jc w:val="center"/>
              <w:outlineLvl w:val="2"/>
              <w:rPr>
                <w:lang w:val="en-US"/>
              </w:rPr>
            </w:pPr>
            <w:r w:rsidRPr="00CB1882">
              <w:rPr>
                <w:sz w:val="22"/>
                <w:szCs w:val="22"/>
                <w:lang w:val="en-US"/>
              </w:rPr>
              <w:t>400,0000</w:t>
            </w:r>
          </w:p>
        </w:tc>
      </w:tr>
      <w:tr w:rsidR="00926F9F" w:rsidRPr="00CB1882" w14:paraId="04FE380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721F9B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D7672F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24256D7C"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4AE5FC46"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740BD52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8,0000</w:t>
            </w:r>
          </w:p>
        </w:tc>
      </w:tr>
      <w:tr w:rsidR="00926F9F" w:rsidRPr="00CB1882" w14:paraId="3C4975D6"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7B92BC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287</w:t>
            </w:r>
          </w:p>
        </w:tc>
        <w:tc>
          <w:tcPr>
            <w:tcW w:w="1701" w:type="dxa"/>
            <w:gridSpan w:val="2"/>
            <w:tcBorders>
              <w:top w:val="single" w:sz="4" w:space="0" w:color="auto"/>
              <w:bottom w:val="single" w:sz="4" w:space="0" w:color="auto"/>
            </w:tcBorders>
            <w:vAlign w:val="center"/>
          </w:tcPr>
          <w:p w14:paraId="05D06D9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RpIE02C</w:t>
            </w:r>
          </w:p>
        </w:tc>
        <w:tc>
          <w:tcPr>
            <w:tcW w:w="4536" w:type="dxa"/>
            <w:gridSpan w:val="3"/>
            <w:tcBorders>
              <w:top w:val="single" w:sz="4" w:space="0" w:color="auto"/>
              <w:bottom w:val="single" w:sz="4" w:space="0" w:color="auto"/>
            </w:tcBorders>
            <w:vAlign w:val="center"/>
          </w:tcPr>
          <w:p w14:paraId="60A985E0" w14:textId="55CB6F34" w:rsidR="00926F9F" w:rsidRPr="00CB1882" w:rsidRDefault="00926F9F" w:rsidP="009544A9">
            <w:pPr>
              <w:tabs>
                <w:tab w:val="left" w:pos="360"/>
                <w:tab w:val="left" w:pos="1134"/>
              </w:tabs>
              <w:spacing w:after="120"/>
              <w:outlineLvl w:val="2"/>
              <w:rPr>
                <w:lang w:val="en-US"/>
              </w:rPr>
            </w:pPr>
            <w:r w:rsidRPr="00CB1882">
              <w:rPr>
                <w:sz w:val="22"/>
                <w:szCs w:val="22"/>
                <w:lang w:val="en-US"/>
              </w:rPr>
              <w:t xml:space="preserve">Efectuarea probei de etanseitate la presiune a </w:t>
            </w:r>
            <w:r w:rsidRPr="00CB1882">
              <w:rPr>
                <w:sz w:val="22"/>
                <w:szCs w:val="22"/>
                <w:lang w:val="en-US"/>
              </w:rPr>
              <w:lastRenderedPageBreak/>
              <w:t>instalatiei de incalzire centrala, executate cu conducte din otel, corpuri de incalzire, armaturi, distribuitoare, colectoare si vase de aerisire, avind suprafata de incalzire de 201-500 mp</w:t>
            </w:r>
          </w:p>
        </w:tc>
        <w:tc>
          <w:tcPr>
            <w:tcW w:w="1275" w:type="dxa"/>
            <w:tcBorders>
              <w:top w:val="single" w:sz="4" w:space="0" w:color="auto"/>
              <w:bottom w:val="single" w:sz="4" w:space="0" w:color="auto"/>
            </w:tcBorders>
            <w:vAlign w:val="center"/>
          </w:tcPr>
          <w:p w14:paraId="6281DBA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lastRenderedPageBreak/>
              <w:t>m2</w:t>
            </w:r>
          </w:p>
        </w:tc>
        <w:tc>
          <w:tcPr>
            <w:tcW w:w="1985" w:type="dxa"/>
            <w:gridSpan w:val="2"/>
            <w:tcBorders>
              <w:top w:val="single" w:sz="4" w:space="0" w:color="auto"/>
              <w:bottom w:val="single" w:sz="4" w:space="0" w:color="auto"/>
            </w:tcBorders>
            <w:vAlign w:val="center"/>
          </w:tcPr>
          <w:p w14:paraId="6134A922" w14:textId="7876079C" w:rsidR="00926F9F" w:rsidRPr="00CB1882" w:rsidRDefault="00926F9F" w:rsidP="009544A9">
            <w:pPr>
              <w:tabs>
                <w:tab w:val="left" w:pos="360"/>
                <w:tab w:val="left" w:pos="1134"/>
              </w:tabs>
              <w:spacing w:after="120"/>
              <w:jc w:val="center"/>
              <w:outlineLvl w:val="2"/>
              <w:rPr>
                <w:lang w:val="en-US"/>
              </w:rPr>
            </w:pPr>
            <w:r w:rsidRPr="00CB1882">
              <w:rPr>
                <w:sz w:val="22"/>
                <w:szCs w:val="22"/>
                <w:lang w:val="en-US"/>
              </w:rPr>
              <w:t>400,0000</w:t>
            </w:r>
          </w:p>
        </w:tc>
      </w:tr>
      <w:tr w:rsidR="00926F9F" w:rsidRPr="00CB1882" w14:paraId="25E2D38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93A6F9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01D75CA2"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7136040011800</w:t>
            </w:r>
          </w:p>
        </w:tc>
        <w:tc>
          <w:tcPr>
            <w:tcW w:w="4536" w:type="dxa"/>
            <w:gridSpan w:val="3"/>
            <w:tcBorders>
              <w:top w:val="nil"/>
              <w:bottom w:val="single" w:sz="2" w:space="0" w:color="auto"/>
            </w:tcBorders>
            <w:vAlign w:val="center"/>
          </w:tcPr>
          <w:p w14:paraId="3E095A7D"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Instalator incalzire </w:t>
            </w:r>
          </w:p>
        </w:tc>
        <w:tc>
          <w:tcPr>
            <w:tcW w:w="1275" w:type="dxa"/>
            <w:tcBorders>
              <w:top w:val="nil"/>
              <w:bottom w:val="single" w:sz="2" w:space="0" w:color="auto"/>
            </w:tcBorders>
            <w:vAlign w:val="center"/>
          </w:tcPr>
          <w:p w14:paraId="07E14AA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h-om</w:t>
            </w:r>
          </w:p>
        </w:tc>
        <w:tc>
          <w:tcPr>
            <w:tcW w:w="1985" w:type="dxa"/>
            <w:gridSpan w:val="2"/>
            <w:tcBorders>
              <w:top w:val="nil"/>
              <w:bottom w:val="single" w:sz="2" w:space="0" w:color="auto"/>
            </w:tcBorders>
            <w:vAlign w:val="center"/>
          </w:tcPr>
          <w:p w14:paraId="68F8A51A"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132,0000</w:t>
            </w:r>
          </w:p>
        </w:tc>
      </w:tr>
      <w:tr w:rsidR="00926F9F" w:rsidRPr="00CB1882" w14:paraId="483A37E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9D8B56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2" w:space="0" w:color="auto"/>
            </w:tcBorders>
            <w:vAlign w:val="center"/>
          </w:tcPr>
          <w:p w14:paraId="59B443C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4100116202818</w:t>
            </w:r>
          </w:p>
        </w:tc>
        <w:tc>
          <w:tcPr>
            <w:tcW w:w="4536" w:type="dxa"/>
            <w:gridSpan w:val="3"/>
            <w:tcBorders>
              <w:top w:val="nil"/>
              <w:bottom w:val="single" w:sz="2" w:space="0" w:color="auto"/>
            </w:tcBorders>
            <w:vAlign w:val="center"/>
          </w:tcPr>
          <w:p w14:paraId="7399F45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Apa pentru mortare si betoane</w:t>
            </w:r>
          </w:p>
        </w:tc>
        <w:tc>
          <w:tcPr>
            <w:tcW w:w="1275" w:type="dxa"/>
            <w:tcBorders>
              <w:top w:val="nil"/>
              <w:bottom w:val="single" w:sz="2" w:space="0" w:color="auto"/>
            </w:tcBorders>
            <w:vAlign w:val="center"/>
          </w:tcPr>
          <w:p w14:paraId="743F00B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m3</w:t>
            </w:r>
          </w:p>
        </w:tc>
        <w:tc>
          <w:tcPr>
            <w:tcW w:w="1985" w:type="dxa"/>
            <w:gridSpan w:val="2"/>
            <w:tcBorders>
              <w:top w:val="nil"/>
              <w:bottom w:val="single" w:sz="2" w:space="0" w:color="auto"/>
            </w:tcBorders>
            <w:vAlign w:val="center"/>
          </w:tcPr>
          <w:p w14:paraId="300B9AB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20,0000</w:t>
            </w:r>
          </w:p>
        </w:tc>
      </w:tr>
      <w:tr w:rsidR="00926F9F" w:rsidRPr="00CB1882" w14:paraId="35E3E7E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7C7FEE03"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nil"/>
              <w:bottom w:val="single" w:sz="4" w:space="0" w:color="auto"/>
            </w:tcBorders>
            <w:vAlign w:val="center"/>
          </w:tcPr>
          <w:p w14:paraId="52DAD968"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2952270003302</w:t>
            </w:r>
          </w:p>
        </w:tc>
        <w:tc>
          <w:tcPr>
            <w:tcW w:w="4536" w:type="dxa"/>
            <w:gridSpan w:val="3"/>
            <w:tcBorders>
              <w:top w:val="nil"/>
              <w:bottom w:val="single" w:sz="4" w:space="0" w:color="auto"/>
            </w:tcBorders>
            <w:vAlign w:val="center"/>
          </w:tcPr>
          <w:p w14:paraId="30D34F69"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 xml:space="preserve">Electropompa de apa </w:t>
            </w:r>
          </w:p>
        </w:tc>
        <w:tc>
          <w:tcPr>
            <w:tcW w:w="1275" w:type="dxa"/>
            <w:tcBorders>
              <w:top w:val="nil"/>
              <w:bottom w:val="single" w:sz="4" w:space="0" w:color="auto"/>
            </w:tcBorders>
            <w:vAlign w:val="center"/>
          </w:tcPr>
          <w:p w14:paraId="359A46D0"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h-ut</w:t>
            </w:r>
          </w:p>
        </w:tc>
        <w:tc>
          <w:tcPr>
            <w:tcW w:w="1985" w:type="dxa"/>
            <w:gridSpan w:val="2"/>
            <w:tcBorders>
              <w:top w:val="nil"/>
              <w:bottom w:val="single" w:sz="4" w:space="0" w:color="auto"/>
            </w:tcBorders>
            <w:vAlign w:val="center"/>
          </w:tcPr>
          <w:p w14:paraId="7A9B60F7"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60,0000</w:t>
            </w:r>
          </w:p>
        </w:tc>
      </w:tr>
      <w:tr w:rsidR="00926F9F" w:rsidRPr="00CB1882" w14:paraId="5B4D6196"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563B9C2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47E39F4D"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026319DA"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2EE3819C"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68F0071A"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2CDD096A"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2A59BF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65D692F"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28992617"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Contributii asigurari sociale</w:t>
            </w:r>
          </w:p>
        </w:tc>
        <w:tc>
          <w:tcPr>
            <w:tcW w:w="1275" w:type="dxa"/>
            <w:tcBorders>
              <w:top w:val="single" w:sz="4" w:space="0" w:color="auto"/>
              <w:left w:val="single" w:sz="4" w:space="0" w:color="auto"/>
              <w:bottom w:val="single" w:sz="4" w:space="0" w:color="auto"/>
              <w:right w:val="single" w:sz="4" w:space="0" w:color="auto"/>
            </w:tcBorders>
          </w:tcPr>
          <w:p w14:paraId="1656F70E"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24 %</w:t>
            </w:r>
          </w:p>
        </w:tc>
        <w:tc>
          <w:tcPr>
            <w:tcW w:w="1985" w:type="dxa"/>
            <w:gridSpan w:val="2"/>
            <w:tcBorders>
              <w:top w:val="single" w:sz="4" w:space="0" w:color="auto"/>
              <w:left w:val="single" w:sz="4" w:space="0" w:color="auto"/>
              <w:bottom w:val="single" w:sz="4" w:space="0" w:color="auto"/>
              <w:right w:val="single" w:sz="4" w:space="0" w:color="auto"/>
            </w:tcBorders>
          </w:tcPr>
          <w:p w14:paraId="21509E7E"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001D6EB1"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36BEDF7B"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53903F75"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5FDF5A2C"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Cheltuieli de transport</w:t>
            </w:r>
          </w:p>
        </w:tc>
        <w:tc>
          <w:tcPr>
            <w:tcW w:w="1275" w:type="dxa"/>
            <w:tcBorders>
              <w:top w:val="single" w:sz="4" w:space="0" w:color="auto"/>
              <w:left w:val="single" w:sz="4" w:space="0" w:color="auto"/>
              <w:bottom w:val="single" w:sz="4" w:space="0" w:color="auto"/>
              <w:right w:val="single" w:sz="4" w:space="0" w:color="auto"/>
            </w:tcBorders>
          </w:tcPr>
          <w:p w14:paraId="16932EB1"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7 %</w:t>
            </w:r>
          </w:p>
        </w:tc>
        <w:tc>
          <w:tcPr>
            <w:tcW w:w="1985" w:type="dxa"/>
            <w:gridSpan w:val="2"/>
            <w:tcBorders>
              <w:top w:val="single" w:sz="4" w:space="0" w:color="auto"/>
              <w:left w:val="single" w:sz="4" w:space="0" w:color="auto"/>
              <w:bottom w:val="single" w:sz="4" w:space="0" w:color="auto"/>
              <w:right w:val="single" w:sz="4" w:space="0" w:color="auto"/>
            </w:tcBorders>
          </w:tcPr>
          <w:p w14:paraId="2772F493"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4E825E05"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042C3420"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2ED86F77"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40390727"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Chletuieli de regie</w:t>
            </w:r>
          </w:p>
        </w:tc>
        <w:tc>
          <w:tcPr>
            <w:tcW w:w="1275" w:type="dxa"/>
            <w:tcBorders>
              <w:top w:val="single" w:sz="4" w:space="0" w:color="auto"/>
              <w:left w:val="single" w:sz="4" w:space="0" w:color="auto"/>
              <w:bottom w:val="single" w:sz="4" w:space="0" w:color="auto"/>
              <w:right w:val="single" w:sz="4" w:space="0" w:color="auto"/>
            </w:tcBorders>
          </w:tcPr>
          <w:p w14:paraId="66D42B6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14,5 %</w:t>
            </w:r>
          </w:p>
        </w:tc>
        <w:tc>
          <w:tcPr>
            <w:tcW w:w="1985" w:type="dxa"/>
            <w:gridSpan w:val="2"/>
            <w:tcBorders>
              <w:top w:val="single" w:sz="4" w:space="0" w:color="auto"/>
              <w:left w:val="single" w:sz="4" w:space="0" w:color="auto"/>
              <w:bottom w:val="single" w:sz="4" w:space="0" w:color="auto"/>
              <w:right w:val="single" w:sz="4" w:space="0" w:color="auto"/>
            </w:tcBorders>
          </w:tcPr>
          <w:p w14:paraId="749335C3"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6BCCD659" w14:textId="77777777" w:rsidTr="00926F9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7A5DBA1C"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78B9AB45"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05EC73E0" w14:textId="77777777" w:rsidR="00926F9F" w:rsidRPr="00CB1882" w:rsidRDefault="00926F9F" w:rsidP="00C6286C">
            <w:pPr>
              <w:tabs>
                <w:tab w:val="left" w:pos="360"/>
                <w:tab w:val="left" w:pos="1134"/>
              </w:tabs>
              <w:spacing w:after="120"/>
              <w:outlineLvl w:val="2"/>
              <w:rPr>
                <w:i/>
                <w:iCs/>
                <w:lang w:val="en-US"/>
              </w:rPr>
            </w:pPr>
            <w:r w:rsidRPr="00CB1882">
              <w:rPr>
                <w:i/>
                <w:iCs/>
                <w:sz w:val="22"/>
                <w:szCs w:val="22"/>
                <w:lang w:val="en-US"/>
              </w:rPr>
              <w:t>Beneficiu de deviz</w:t>
            </w:r>
          </w:p>
        </w:tc>
        <w:tc>
          <w:tcPr>
            <w:tcW w:w="1275" w:type="dxa"/>
            <w:tcBorders>
              <w:top w:val="single" w:sz="4" w:space="0" w:color="auto"/>
              <w:left w:val="single" w:sz="4" w:space="0" w:color="auto"/>
              <w:bottom w:val="single" w:sz="4" w:space="0" w:color="auto"/>
              <w:right w:val="single" w:sz="4" w:space="0" w:color="auto"/>
            </w:tcBorders>
          </w:tcPr>
          <w:p w14:paraId="5B260AF3"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6 %</w:t>
            </w:r>
          </w:p>
        </w:tc>
        <w:tc>
          <w:tcPr>
            <w:tcW w:w="1985" w:type="dxa"/>
            <w:gridSpan w:val="2"/>
            <w:tcBorders>
              <w:top w:val="single" w:sz="4" w:space="0" w:color="auto"/>
              <w:left w:val="single" w:sz="4" w:space="0" w:color="auto"/>
              <w:bottom w:val="single" w:sz="4" w:space="0" w:color="auto"/>
              <w:right w:val="single" w:sz="4" w:space="0" w:color="auto"/>
            </w:tcBorders>
          </w:tcPr>
          <w:p w14:paraId="5D7EFD6B"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084BF86B" w14:textId="77777777" w:rsidTr="00926F9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2C48046D"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61DE993F"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33A9E2F3"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Total Diverse</w:t>
            </w:r>
          </w:p>
          <w:p w14:paraId="17744EAF"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Inclusiv salariu</w:t>
            </w:r>
          </w:p>
        </w:tc>
        <w:tc>
          <w:tcPr>
            <w:tcW w:w="1275" w:type="dxa"/>
            <w:tcBorders>
              <w:top w:val="single" w:sz="4" w:space="0" w:color="auto"/>
              <w:left w:val="single" w:sz="4" w:space="0" w:color="auto"/>
              <w:bottom w:val="single" w:sz="4" w:space="0" w:color="auto"/>
              <w:right w:val="single" w:sz="4" w:space="0" w:color="auto"/>
            </w:tcBorders>
          </w:tcPr>
          <w:p w14:paraId="63FB5136"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tcPr>
          <w:p w14:paraId="3B6762F4"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2EBD8F64" w14:textId="77777777" w:rsidTr="009A12C3">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710" w:type="dxa"/>
            <w:tcBorders>
              <w:top w:val="single" w:sz="6" w:space="0" w:color="auto"/>
              <w:bottom w:val="single" w:sz="4" w:space="0" w:color="auto"/>
            </w:tcBorders>
          </w:tcPr>
          <w:p w14:paraId="6585E92D" w14:textId="77777777" w:rsidR="00926F9F" w:rsidRPr="00CB1882" w:rsidRDefault="00926F9F" w:rsidP="00926F9F">
            <w:pPr>
              <w:tabs>
                <w:tab w:val="left" w:pos="360"/>
                <w:tab w:val="left" w:pos="1134"/>
              </w:tabs>
              <w:spacing w:after="120"/>
              <w:jc w:val="center"/>
              <w:outlineLvl w:val="2"/>
              <w:rPr>
                <w:lang w:val="en-US"/>
              </w:rPr>
            </w:pPr>
          </w:p>
        </w:tc>
        <w:tc>
          <w:tcPr>
            <w:tcW w:w="1525" w:type="dxa"/>
            <w:tcBorders>
              <w:top w:val="single" w:sz="6" w:space="0" w:color="auto"/>
              <w:bottom w:val="single" w:sz="4" w:space="0" w:color="auto"/>
            </w:tcBorders>
          </w:tcPr>
          <w:p w14:paraId="5D4F480D" w14:textId="77777777" w:rsidR="00926F9F" w:rsidRPr="00CB1882" w:rsidRDefault="00926F9F" w:rsidP="00926F9F">
            <w:pPr>
              <w:tabs>
                <w:tab w:val="left" w:pos="360"/>
                <w:tab w:val="left" w:pos="1134"/>
              </w:tabs>
              <w:spacing w:after="120"/>
              <w:jc w:val="center"/>
              <w:outlineLvl w:val="2"/>
              <w:rPr>
                <w:lang w:val="en-US"/>
              </w:rPr>
            </w:pPr>
          </w:p>
        </w:tc>
        <w:tc>
          <w:tcPr>
            <w:tcW w:w="3010" w:type="dxa"/>
            <w:gridSpan w:val="2"/>
            <w:tcBorders>
              <w:top w:val="single" w:sz="6" w:space="0" w:color="auto"/>
              <w:bottom w:val="single" w:sz="4" w:space="0" w:color="auto"/>
            </w:tcBorders>
          </w:tcPr>
          <w:p w14:paraId="458BF95B" w14:textId="77777777" w:rsidR="00926F9F" w:rsidRPr="00CB1882" w:rsidRDefault="00926F9F" w:rsidP="00C6286C">
            <w:pPr>
              <w:tabs>
                <w:tab w:val="left" w:pos="360"/>
                <w:tab w:val="left" w:pos="1134"/>
              </w:tabs>
              <w:spacing w:after="120"/>
              <w:outlineLvl w:val="2"/>
              <w:rPr>
                <w:lang w:val="en-US"/>
              </w:rPr>
            </w:pPr>
          </w:p>
        </w:tc>
        <w:tc>
          <w:tcPr>
            <w:tcW w:w="2977" w:type="dxa"/>
            <w:gridSpan w:val="3"/>
            <w:tcBorders>
              <w:top w:val="single" w:sz="6" w:space="0" w:color="auto"/>
              <w:bottom w:val="single" w:sz="4" w:space="0" w:color="auto"/>
            </w:tcBorders>
          </w:tcPr>
          <w:p w14:paraId="25EA01B6" w14:textId="77777777" w:rsidR="00926F9F" w:rsidRPr="00CB1882" w:rsidRDefault="00926F9F" w:rsidP="00C6286C">
            <w:pPr>
              <w:tabs>
                <w:tab w:val="left" w:pos="360"/>
                <w:tab w:val="left" w:pos="1134"/>
              </w:tabs>
              <w:spacing w:after="120"/>
              <w:outlineLvl w:val="2"/>
              <w:rPr>
                <w:lang w:val="en-US"/>
              </w:rPr>
            </w:pPr>
          </w:p>
        </w:tc>
        <w:tc>
          <w:tcPr>
            <w:tcW w:w="1985" w:type="dxa"/>
            <w:gridSpan w:val="2"/>
            <w:tcBorders>
              <w:top w:val="single" w:sz="6" w:space="0" w:color="auto"/>
              <w:bottom w:val="single" w:sz="4" w:space="0" w:color="auto"/>
            </w:tcBorders>
          </w:tcPr>
          <w:p w14:paraId="1D505AF1"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7B1DEA2B" w14:textId="77777777" w:rsidTr="009A1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31D1DA7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5AB807D6"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61118471"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Total</w:t>
            </w:r>
          </w:p>
        </w:tc>
        <w:tc>
          <w:tcPr>
            <w:tcW w:w="1275" w:type="dxa"/>
            <w:tcBorders>
              <w:top w:val="single" w:sz="4" w:space="0" w:color="auto"/>
              <w:left w:val="single" w:sz="4" w:space="0" w:color="auto"/>
              <w:bottom w:val="single" w:sz="4" w:space="0" w:color="auto"/>
              <w:right w:val="single" w:sz="4" w:space="0" w:color="auto"/>
            </w:tcBorders>
          </w:tcPr>
          <w:p w14:paraId="7812CBDF"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04242EA4"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1476A66E" w14:textId="77777777" w:rsidTr="009A12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45AD7459"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tcPr>
          <w:p w14:paraId="2A555692"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tcPr>
          <w:p w14:paraId="26E6E985" w14:textId="77777777" w:rsidR="00926F9F" w:rsidRPr="00CB1882" w:rsidRDefault="00926F9F" w:rsidP="00C6286C">
            <w:pPr>
              <w:tabs>
                <w:tab w:val="left" w:pos="360"/>
                <w:tab w:val="left" w:pos="1134"/>
              </w:tabs>
              <w:spacing w:after="120"/>
              <w:outlineLvl w:val="2"/>
              <w:rPr>
                <w:lang w:val="en-US"/>
              </w:rPr>
            </w:pPr>
            <w:r w:rsidRPr="00CB1882">
              <w:rPr>
                <w:sz w:val="22"/>
                <w:szCs w:val="22"/>
                <w:lang w:val="en-US"/>
              </w:rPr>
              <w:t>TVA</w:t>
            </w:r>
          </w:p>
        </w:tc>
        <w:tc>
          <w:tcPr>
            <w:tcW w:w="1275" w:type="dxa"/>
            <w:tcBorders>
              <w:top w:val="single" w:sz="4" w:space="0" w:color="auto"/>
              <w:left w:val="single" w:sz="4" w:space="0" w:color="auto"/>
              <w:bottom w:val="single" w:sz="4" w:space="0" w:color="auto"/>
              <w:right w:val="single" w:sz="4" w:space="0" w:color="auto"/>
            </w:tcBorders>
          </w:tcPr>
          <w:p w14:paraId="03995BED" w14:textId="77777777" w:rsidR="00926F9F" w:rsidRPr="00CB1882" w:rsidRDefault="00926F9F" w:rsidP="00926F9F">
            <w:pPr>
              <w:tabs>
                <w:tab w:val="left" w:pos="360"/>
                <w:tab w:val="left" w:pos="1134"/>
              </w:tabs>
              <w:spacing w:after="120"/>
              <w:jc w:val="center"/>
              <w:outlineLvl w:val="2"/>
              <w:rPr>
                <w:lang w:val="en-US"/>
              </w:rPr>
            </w:pPr>
            <w:r w:rsidRPr="00CB1882">
              <w:rPr>
                <w:sz w:val="22"/>
                <w:szCs w:val="22"/>
                <w:lang w:val="en-US"/>
              </w:rPr>
              <w:t>20 %</w:t>
            </w:r>
          </w:p>
        </w:tc>
        <w:tc>
          <w:tcPr>
            <w:tcW w:w="1985" w:type="dxa"/>
            <w:gridSpan w:val="2"/>
            <w:tcBorders>
              <w:top w:val="single" w:sz="4" w:space="0" w:color="auto"/>
              <w:left w:val="single" w:sz="4" w:space="0" w:color="auto"/>
              <w:bottom w:val="single" w:sz="4" w:space="0" w:color="auto"/>
              <w:right w:val="single" w:sz="4" w:space="0" w:color="auto"/>
            </w:tcBorders>
          </w:tcPr>
          <w:p w14:paraId="2D6846F3"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28CC10D5" w14:textId="77777777" w:rsidTr="00D05E33">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10" w:type="dxa"/>
            <w:tcBorders>
              <w:top w:val="single" w:sz="4" w:space="0" w:color="auto"/>
              <w:left w:val="single" w:sz="4" w:space="0" w:color="auto"/>
              <w:bottom w:val="single" w:sz="4" w:space="0" w:color="auto"/>
              <w:right w:val="single" w:sz="4" w:space="0" w:color="auto"/>
            </w:tcBorders>
            <w:vAlign w:val="bottom"/>
          </w:tcPr>
          <w:p w14:paraId="26DB8EBF" w14:textId="77777777" w:rsidR="00926F9F" w:rsidRPr="00CB1882" w:rsidRDefault="00926F9F" w:rsidP="00926F9F">
            <w:pPr>
              <w:tabs>
                <w:tab w:val="left" w:pos="360"/>
                <w:tab w:val="left" w:pos="1134"/>
              </w:tabs>
              <w:spacing w:after="120"/>
              <w:jc w:val="center"/>
              <w:outlineLvl w:val="2"/>
              <w:rPr>
                <w:lang w:val="en-US"/>
              </w:rPr>
            </w:pPr>
          </w:p>
        </w:tc>
        <w:tc>
          <w:tcPr>
            <w:tcW w:w="1701" w:type="dxa"/>
            <w:gridSpan w:val="2"/>
            <w:tcBorders>
              <w:top w:val="single" w:sz="4" w:space="0" w:color="auto"/>
              <w:left w:val="single" w:sz="4" w:space="0" w:color="auto"/>
              <w:bottom w:val="single" w:sz="4" w:space="0" w:color="auto"/>
              <w:right w:val="single" w:sz="4" w:space="0" w:color="auto"/>
            </w:tcBorders>
            <w:vAlign w:val="bottom"/>
          </w:tcPr>
          <w:p w14:paraId="5000057C" w14:textId="77777777" w:rsidR="00926F9F" w:rsidRPr="00CB1882" w:rsidRDefault="00926F9F" w:rsidP="00926F9F">
            <w:pPr>
              <w:tabs>
                <w:tab w:val="left" w:pos="360"/>
                <w:tab w:val="left" w:pos="1134"/>
              </w:tabs>
              <w:spacing w:after="120"/>
              <w:jc w:val="center"/>
              <w:outlineLvl w:val="2"/>
              <w:rPr>
                <w:lang w:val="en-US"/>
              </w:rPr>
            </w:pPr>
          </w:p>
        </w:tc>
        <w:tc>
          <w:tcPr>
            <w:tcW w:w="4536" w:type="dxa"/>
            <w:gridSpan w:val="3"/>
            <w:tcBorders>
              <w:top w:val="single" w:sz="4" w:space="0" w:color="auto"/>
              <w:left w:val="single" w:sz="4" w:space="0" w:color="auto"/>
              <w:bottom w:val="single" w:sz="4" w:space="0" w:color="auto"/>
              <w:right w:val="single" w:sz="4" w:space="0" w:color="auto"/>
            </w:tcBorders>
            <w:vAlign w:val="bottom"/>
          </w:tcPr>
          <w:p w14:paraId="2BDF468E" w14:textId="77777777" w:rsidR="00926F9F" w:rsidRPr="00CB1882" w:rsidRDefault="00926F9F" w:rsidP="00C6286C">
            <w:pPr>
              <w:tabs>
                <w:tab w:val="left" w:pos="360"/>
                <w:tab w:val="left" w:pos="1134"/>
              </w:tabs>
              <w:spacing w:after="120"/>
              <w:outlineLvl w:val="2"/>
              <w:rPr>
                <w:lang w:val="en-US"/>
              </w:rPr>
            </w:pPr>
          </w:p>
          <w:p w14:paraId="2FA28DA1" w14:textId="77777777" w:rsidR="00926F9F" w:rsidRPr="00CB1882" w:rsidRDefault="00926F9F" w:rsidP="00C6286C">
            <w:pPr>
              <w:tabs>
                <w:tab w:val="left" w:pos="360"/>
                <w:tab w:val="left" w:pos="1134"/>
              </w:tabs>
              <w:spacing w:after="120"/>
              <w:outlineLvl w:val="2"/>
              <w:rPr>
                <w:lang w:val="en-US"/>
              </w:rPr>
            </w:pPr>
            <w:r w:rsidRPr="00CB1882">
              <w:rPr>
                <w:lang w:val="en-US"/>
              </w:rPr>
              <w:t>Total deviz:</w:t>
            </w:r>
          </w:p>
          <w:p w14:paraId="0A201D60" w14:textId="77777777" w:rsidR="00926F9F" w:rsidRPr="00CB1882" w:rsidRDefault="00926F9F" w:rsidP="00C6286C">
            <w:pPr>
              <w:tabs>
                <w:tab w:val="left" w:pos="360"/>
                <w:tab w:val="left" w:pos="1134"/>
              </w:tabs>
              <w:spacing w:after="120"/>
              <w:outlineLvl w:val="2"/>
              <w:rPr>
                <w:lang w:val="en-US"/>
              </w:rPr>
            </w:pPr>
            <w:r w:rsidRPr="00CB1882">
              <w:rPr>
                <w:lang w:val="en-US"/>
              </w:rPr>
              <w:t>Inclusiv salariu</w:t>
            </w:r>
          </w:p>
        </w:tc>
        <w:tc>
          <w:tcPr>
            <w:tcW w:w="1275" w:type="dxa"/>
            <w:tcBorders>
              <w:top w:val="single" w:sz="4" w:space="0" w:color="auto"/>
              <w:left w:val="single" w:sz="4" w:space="0" w:color="auto"/>
              <w:bottom w:val="single" w:sz="4" w:space="0" w:color="auto"/>
              <w:right w:val="single" w:sz="4" w:space="0" w:color="auto"/>
            </w:tcBorders>
            <w:vAlign w:val="bottom"/>
          </w:tcPr>
          <w:p w14:paraId="0D13B515" w14:textId="77777777" w:rsidR="00926F9F" w:rsidRPr="00CB1882" w:rsidRDefault="00926F9F" w:rsidP="00926F9F">
            <w:pPr>
              <w:tabs>
                <w:tab w:val="left" w:pos="360"/>
                <w:tab w:val="left" w:pos="1134"/>
              </w:tabs>
              <w:spacing w:after="120"/>
              <w:jc w:val="center"/>
              <w:outlineLvl w:val="2"/>
              <w:rPr>
                <w:lang w:val="en-US"/>
              </w:rPr>
            </w:pPr>
          </w:p>
        </w:tc>
        <w:tc>
          <w:tcPr>
            <w:tcW w:w="1985" w:type="dxa"/>
            <w:gridSpan w:val="2"/>
            <w:tcBorders>
              <w:top w:val="single" w:sz="4" w:space="0" w:color="auto"/>
              <w:left w:val="single" w:sz="4" w:space="0" w:color="auto"/>
              <w:bottom w:val="single" w:sz="4" w:space="0" w:color="auto"/>
              <w:right w:val="single" w:sz="4" w:space="0" w:color="auto"/>
            </w:tcBorders>
            <w:vAlign w:val="bottom"/>
          </w:tcPr>
          <w:p w14:paraId="4816ABDD" w14:textId="77777777" w:rsidR="00926F9F" w:rsidRPr="00CB1882" w:rsidRDefault="00926F9F" w:rsidP="00926F9F">
            <w:pPr>
              <w:tabs>
                <w:tab w:val="left" w:pos="360"/>
                <w:tab w:val="left" w:pos="1134"/>
              </w:tabs>
              <w:spacing w:after="120"/>
              <w:jc w:val="center"/>
              <w:outlineLvl w:val="2"/>
              <w:rPr>
                <w:lang w:val="en-US"/>
              </w:rPr>
            </w:pPr>
          </w:p>
        </w:tc>
      </w:tr>
      <w:tr w:rsidR="00926F9F" w:rsidRPr="00CB1882" w14:paraId="3C0AB698" w14:textId="77777777" w:rsidTr="009A12C3">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single" w:sz="4" w:space="0" w:color="auto"/>
              <w:bottom w:val="nil"/>
            </w:tcBorders>
          </w:tcPr>
          <w:p w14:paraId="027D0681" w14:textId="77777777" w:rsidR="00926F9F" w:rsidRPr="00CB1882" w:rsidRDefault="00926F9F" w:rsidP="00926F9F">
            <w:pPr>
              <w:autoSpaceDE w:val="0"/>
              <w:autoSpaceDN w:val="0"/>
              <w:jc w:val="right"/>
              <w:rPr>
                <w:noProof w:val="0"/>
                <w:lang w:val="en-US" w:eastAsia="ru-RU"/>
              </w:rPr>
            </w:pPr>
          </w:p>
        </w:tc>
        <w:tc>
          <w:tcPr>
            <w:tcW w:w="1701" w:type="dxa"/>
            <w:gridSpan w:val="2"/>
            <w:tcBorders>
              <w:top w:val="single" w:sz="4" w:space="0" w:color="auto"/>
              <w:bottom w:val="nil"/>
            </w:tcBorders>
          </w:tcPr>
          <w:p w14:paraId="116F44F4"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bottom w:val="nil"/>
            </w:tcBorders>
          </w:tcPr>
          <w:p w14:paraId="74B5000F"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1. </w:t>
            </w:r>
            <w:proofErr w:type="spellStart"/>
            <w:r w:rsidRPr="00CB1882">
              <w:rPr>
                <w:noProof w:val="0"/>
                <w:sz w:val="22"/>
                <w:szCs w:val="22"/>
                <w:lang w:val="en-US" w:eastAsia="ru-RU"/>
              </w:rPr>
              <w:t>Coridor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etaj</w:t>
            </w:r>
            <w:proofErr w:type="spellEnd"/>
            <w:r w:rsidRPr="00CB1882">
              <w:rPr>
                <w:noProof w:val="0"/>
                <w:sz w:val="22"/>
                <w:szCs w:val="22"/>
                <w:lang w:val="en-US" w:eastAsia="ru-RU"/>
              </w:rPr>
              <w:t xml:space="preserve"> 3</w:t>
            </w:r>
          </w:p>
          <w:p w14:paraId="5ED031DD" w14:textId="77777777" w:rsidR="00926F9F" w:rsidRPr="00CB1882" w:rsidRDefault="00926F9F" w:rsidP="00926F9F">
            <w:pPr>
              <w:autoSpaceDE w:val="0"/>
              <w:autoSpaceDN w:val="0"/>
              <w:rPr>
                <w:noProof w:val="0"/>
                <w:lang w:val="en-US" w:eastAsia="ru-RU"/>
              </w:rPr>
            </w:pPr>
          </w:p>
        </w:tc>
        <w:tc>
          <w:tcPr>
            <w:tcW w:w="1275" w:type="dxa"/>
            <w:tcBorders>
              <w:top w:val="single" w:sz="4" w:space="0" w:color="auto"/>
              <w:bottom w:val="nil"/>
            </w:tcBorders>
          </w:tcPr>
          <w:p w14:paraId="7415D335" w14:textId="77777777" w:rsidR="00926F9F" w:rsidRPr="00CB1882" w:rsidRDefault="00926F9F" w:rsidP="00926F9F">
            <w:pPr>
              <w:autoSpaceDE w:val="0"/>
              <w:autoSpaceDN w:val="0"/>
              <w:rPr>
                <w:noProof w:val="0"/>
                <w:lang w:val="en-US" w:eastAsia="ru-RU"/>
              </w:rPr>
            </w:pPr>
          </w:p>
        </w:tc>
        <w:tc>
          <w:tcPr>
            <w:tcW w:w="1985" w:type="dxa"/>
            <w:gridSpan w:val="2"/>
            <w:tcBorders>
              <w:top w:val="single" w:sz="4" w:space="0" w:color="auto"/>
              <w:bottom w:val="nil"/>
            </w:tcBorders>
          </w:tcPr>
          <w:p w14:paraId="045495FD" w14:textId="77777777" w:rsidR="00926F9F" w:rsidRPr="00CB1882" w:rsidRDefault="00926F9F" w:rsidP="00926F9F">
            <w:pPr>
              <w:autoSpaceDE w:val="0"/>
              <w:autoSpaceDN w:val="0"/>
              <w:rPr>
                <w:noProof w:val="0"/>
                <w:lang w:val="en-US" w:eastAsia="ru-RU"/>
              </w:rPr>
            </w:pPr>
          </w:p>
        </w:tc>
      </w:tr>
      <w:tr w:rsidR="00926F9F" w:rsidRPr="00CB1882" w14:paraId="1A3846C7" w14:textId="77777777" w:rsidTr="00926F9F">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020BBB17" w14:textId="77777777" w:rsidR="00926F9F" w:rsidRPr="00CB1882" w:rsidRDefault="00926F9F" w:rsidP="00926F9F">
            <w:pPr>
              <w:autoSpaceDE w:val="0"/>
              <w:autoSpaceDN w:val="0"/>
              <w:jc w:val="right"/>
              <w:rPr>
                <w:noProof w:val="0"/>
                <w:lang w:val="en-US" w:eastAsia="ru-RU"/>
              </w:rPr>
            </w:pPr>
          </w:p>
        </w:tc>
        <w:tc>
          <w:tcPr>
            <w:tcW w:w="1701" w:type="dxa"/>
            <w:gridSpan w:val="2"/>
            <w:tcBorders>
              <w:top w:val="nil"/>
              <w:bottom w:val="nil"/>
            </w:tcBorders>
          </w:tcPr>
          <w:p w14:paraId="17151AFA" w14:textId="77777777" w:rsidR="00926F9F" w:rsidRPr="00CB1882" w:rsidRDefault="00926F9F" w:rsidP="00926F9F">
            <w:pPr>
              <w:autoSpaceDE w:val="0"/>
              <w:autoSpaceDN w:val="0"/>
              <w:rPr>
                <w:noProof w:val="0"/>
                <w:lang w:val="en-US" w:eastAsia="ru-RU"/>
              </w:rPr>
            </w:pPr>
          </w:p>
        </w:tc>
        <w:tc>
          <w:tcPr>
            <w:tcW w:w="4536" w:type="dxa"/>
            <w:gridSpan w:val="3"/>
            <w:tcBorders>
              <w:top w:val="nil"/>
              <w:bottom w:val="nil"/>
            </w:tcBorders>
          </w:tcPr>
          <w:p w14:paraId="1FB8B673"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1.1. </w:t>
            </w:r>
            <w:proofErr w:type="spellStart"/>
            <w:r w:rsidRPr="00CB1882">
              <w:rPr>
                <w:noProof w:val="0"/>
                <w:sz w:val="22"/>
                <w:szCs w:val="22"/>
                <w:lang w:val="en-US" w:eastAsia="ru-RU"/>
              </w:rPr>
              <w:t>Lucrari</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reparatie</w:t>
            </w:r>
            <w:proofErr w:type="spellEnd"/>
          </w:p>
          <w:p w14:paraId="0C3C2B27" w14:textId="77777777" w:rsidR="00926F9F" w:rsidRPr="00CB1882" w:rsidRDefault="00926F9F" w:rsidP="00926F9F">
            <w:pPr>
              <w:autoSpaceDE w:val="0"/>
              <w:autoSpaceDN w:val="0"/>
              <w:rPr>
                <w:noProof w:val="0"/>
                <w:lang w:val="en-US" w:eastAsia="ru-RU"/>
              </w:rPr>
            </w:pPr>
          </w:p>
        </w:tc>
        <w:tc>
          <w:tcPr>
            <w:tcW w:w="1275" w:type="dxa"/>
            <w:tcBorders>
              <w:top w:val="nil"/>
              <w:bottom w:val="nil"/>
            </w:tcBorders>
          </w:tcPr>
          <w:p w14:paraId="7B5034AE" w14:textId="77777777" w:rsidR="00926F9F" w:rsidRPr="00CB1882" w:rsidRDefault="00926F9F" w:rsidP="00926F9F">
            <w:pPr>
              <w:autoSpaceDE w:val="0"/>
              <w:autoSpaceDN w:val="0"/>
              <w:rPr>
                <w:noProof w:val="0"/>
                <w:lang w:val="en-US" w:eastAsia="ru-RU"/>
              </w:rPr>
            </w:pPr>
          </w:p>
        </w:tc>
        <w:tc>
          <w:tcPr>
            <w:tcW w:w="1985" w:type="dxa"/>
            <w:gridSpan w:val="2"/>
            <w:tcBorders>
              <w:top w:val="nil"/>
              <w:bottom w:val="nil"/>
            </w:tcBorders>
          </w:tcPr>
          <w:p w14:paraId="4F01FC48" w14:textId="77777777" w:rsidR="00926F9F" w:rsidRPr="00CB1882" w:rsidRDefault="00926F9F" w:rsidP="00926F9F">
            <w:pPr>
              <w:autoSpaceDE w:val="0"/>
              <w:autoSpaceDN w:val="0"/>
              <w:rPr>
                <w:noProof w:val="0"/>
                <w:lang w:val="en-US" w:eastAsia="ru-RU"/>
              </w:rPr>
            </w:pPr>
          </w:p>
        </w:tc>
      </w:tr>
      <w:tr w:rsidR="00926F9F" w:rsidRPr="00CB1882" w14:paraId="1B3E413F"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BFFF3FD" w14:textId="53119128"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288</w:t>
            </w:r>
          </w:p>
        </w:tc>
        <w:tc>
          <w:tcPr>
            <w:tcW w:w="1701" w:type="dxa"/>
            <w:gridSpan w:val="2"/>
            <w:tcBorders>
              <w:top w:val="single" w:sz="4" w:space="0" w:color="auto"/>
              <w:bottom w:val="single" w:sz="4" w:space="0" w:color="auto"/>
            </w:tcBorders>
            <w:vAlign w:val="center"/>
          </w:tcPr>
          <w:p w14:paraId="25403DDA"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RpCO56A</w:t>
            </w:r>
          </w:p>
        </w:tc>
        <w:tc>
          <w:tcPr>
            <w:tcW w:w="4536" w:type="dxa"/>
            <w:gridSpan w:val="3"/>
            <w:tcBorders>
              <w:top w:val="single" w:sz="4" w:space="0" w:color="auto"/>
              <w:bottom w:val="single" w:sz="4" w:space="0" w:color="auto"/>
            </w:tcBorders>
            <w:vAlign w:val="center"/>
          </w:tcPr>
          <w:p w14:paraId="69E5B6ED" w14:textId="0C3EE863" w:rsidR="00926F9F" w:rsidRPr="00CB1882" w:rsidRDefault="00926F9F" w:rsidP="004714CB">
            <w:pPr>
              <w:autoSpaceDE w:val="0"/>
              <w:autoSpaceDN w:val="0"/>
              <w:rPr>
                <w:noProof w:val="0"/>
                <w:lang w:val="en-US" w:eastAsia="ru-RU"/>
              </w:rPr>
            </w:pPr>
            <w:proofErr w:type="spellStart"/>
            <w:r w:rsidRPr="00CB1882">
              <w:rPr>
                <w:noProof w:val="0"/>
                <w:lang w:val="en-US" w:eastAsia="ru-RU"/>
              </w:rPr>
              <w:t>Demontari</w:t>
            </w:r>
            <w:proofErr w:type="spellEnd"/>
            <w:r w:rsidRPr="00CB1882">
              <w:rPr>
                <w:noProof w:val="0"/>
                <w:lang w:val="en-US" w:eastAsia="ru-RU"/>
              </w:rPr>
              <w:t xml:space="preserve">: </w:t>
            </w:r>
            <w:proofErr w:type="spellStart"/>
            <w:r w:rsidRPr="00CB1882">
              <w:rPr>
                <w:noProof w:val="0"/>
                <w:lang w:val="en-US" w:eastAsia="ru-RU"/>
              </w:rPr>
              <w:t>timplarie</w:t>
            </w:r>
            <w:proofErr w:type="spellEnd"/>
            <w:r w:rsidRPr="00CB1882">
              <w:rPr>
                <w:noProof w:val="0"/>
                <w:lang w:val="en-US" w:eastAsia="ru-RU"/>
              </w:rPr>
              <w:t xml:space="preserve"> (</w:t>
            </w:r>
            <w:proofErr w:type="spellStart"/>
            <w:r w:rsidRPr="00CB1882">
              <w:rPr>
                <w:noProof w:val="0"/>
                <w:lang w:val="en-US" w:eastAsia="ru-RU"/>
              </w:rPr>
              <w:t>usa</w:t>
            </w:r>
            <w:proofErr w:type="spellEnd"/>
            <w:r w:rsidRPr="00CB1882">
              <w:rPr>
                <w:noProof w:val="0"/>
                <w:lang w:val="en-US" w:eastAsia="ru-RU"/>
              </w:rPr>
              <w:t xml:space="preserve"> / </w:t>
            </w:r>
            <w:proofErr w:type="spellStart"/>
            <w:r w:rsidRPr="00CB1882">
              <w:rPr>
                <w:noProof w:val="0"/>
                <w:lang w:val="en-US" w:eastAsia="ru-RU"/>
              </w:rPr>
              <w:t>vitraliu</w:t>
            </w:r>
            <w:proofErr w:type="spellEnd"/>
            <w:r w:rsidRPr="00CB1882">
              <w:rPr>
                <w:noProof w:val="0"/>
                <w:lang w:val="en-US" w:eastAsia="ru-RU"/>
              </w:rPr>
              <w:t xml:space="preserve"> </w:t>
            </w:r>
            <w:proofErr w:type="spellStart"/>
            <w:r w:rsidRPr="00CB1882">
              <w:rPr>
                <w:noProof w:val="0"/>
                <w:lang w:val="en-US" w:eastAsia="ru-RU"/>
              </w:rPr>
              <w:t>intrare</w:t>
            </w:r>
            <w:proofErr w:type="spellEnd"/>
            <w:r w:rsidRPr="00CB1882">
              <w:rPr>
                <w:noProof w:val="0"/>
                <w:lang w:val="en-US" w:eastAsia="ru-RU"/>
              </w:rPr>
              <w:t xml:space="preserve"> </w:t>
            </w:r>
            <w:proofErr w:type="spellStart"/>
            <w:r w:rsidRPr="00CB1882">
              <w:rPr>
                <w:noProof w:val="0"/>
                <w:lang w:val="en-US" w:eastAsia="ru-RU"/>
              </w:rPr>
              <w:t>hol</w:t>
            </w:r>
            <w:proofErr w:type="spellEnd"/>
            <w:r w:rsidRPr="00CB1882">
              <w:rPr>
                <w:noProof w:val="0"/>
                <w:lang w:val="en-US" w:eastAsia="ru-RU"/>
              </w:rPr>
              <w:t>)</w:t>
            </w:r>
          </w:p>
        </w:tc>
        <w:tc>
          <w:tcPr>
            <w:tcW w:w="1275" w:type="dxa"/>
            <w:tcBorders>
              <w:top w:val="single" w:sz="4" w:space="0" w:color="auto"/>
              <w:bottom w:val="single" w:sz="4" w:space="0" w:color="auto"/>
            </w:tcBorders>
            <w:vAlign w:val="center"/>
          </w:tcPr>
          <w:p w14:paraId="2CA78587"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5719FE51" w14:textId="6465CBE5" w:rsidR="00926F9F" w:rsidRPr="00CB1882" w:rsidRDefault="00926F9F" w:rsidP="004714CB">
            <w:pPr>
              <w:autoSpaceDE w:val="0"/>
              <w:autoSpaceDN w:val="0"/>
              <w:adjustRightInd w:val="0"/>
              <w:jc w:val="center"/>
              <w:rPr>
                <w:noProof w:val="0"/>
                <w:lang w:val="en-US" w:eastAsia="ru-RU"/>
              </w:rPr>
            </w:pPr>
            <w:r w:rsidRPr="00CB1882">
              <w:rPr>
                <w:rFonts w:ascii="Arial CYR" w:hAnsi="Arial CYR" w:cs="Arial CYR"/>
                <w:noProof w:val="0"/>
                <w:sz w:val="22"/>
                <w:szCs w:val="22"/>
                <w:lang w:val="en-US" w:eastAsia="ru-RU"/>
              </w:rPr>
              <w:t>4,4700</w:t>
            </w:r>
          </w:p>
        </w:tc>
      </w:tr>
      <w:tr w:rsidR="00926F9F" w:rsidRPr="00CB1882" w14:paraId="12B295B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E59BCDE"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3AF6638"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7422010060100</w:t>
            </w:r>
          </w:p>
        </w:tc>
        <w:tc>
          <w:tcPr>
            <w:tcW w:w="4536" w:type="dxa"/>
            <w:gridSpan w:val="3"/>
            <w:tcBorders>
              <w:top w:val="nil"/>
              <w:bottom w:val="single" w:sz="2" w:space="0" w:color="auto"/>
            </w:tcBorders>
            <w:vAlign w:val="center"/>
          </w:tcPr>
          <w:p w14:paraId="4AF13674"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Timplar</w:t>
            </w:r>
            <w:proofErr w:type="spellEnd"/>
          </w:p>
        </w:tc>
        <w:tc>
          <w:tcPr>
            <w:tcW w:w="1275" w:type="dxa"/>
            <w:tcBorders>
              <w:top w:val="nil"/>
              <w:bottom w:val="single" w:sz="2" w:space="0" w:color="auto"/>
            </w:tcBorders>
            <w:vAlign w:val="center"/>
          </w:tcPr>
          <w:p w14:paraId="22C2DE4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28D51C7C"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0,9387</w:t>
            </w:r>
          </w:p>
        </w:tc>
      </w:tr>
      <w:tr w:rsidR="00926F9F" w:rsidRPr="00CB1882" w14:paraId="4C73CDC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826710F"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5CC35A7"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9310060019922</w:t>
            </w:r>
          </w:p>
        </w:tc>
        <w:tc>
          <w:tcPr>
            <w:tcW w:w="4536" w:type="dxa"/>
            <w:gridSpan w:val="3"/>
            <w:tcBorders>
              <w:top w:val="nil"/>
              <w:bottom w:val="single" w:sz="2" w:space="0" w:color="auto"/>
            </w:tcBorders>
            <w:vAlign w:val="center"/>
          </w:tcPr>
          <w:p w14:paraId="2632FC0B"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w:t>
            </w:r>
          </w:p>
        </w:tc>
        <w:tc>
          <w:tcPr>
            <w:tcW w:w="1275" w:type="dxa"/>
            <w:tcBorders>
              <w:top w:val="nil"/>
              <w:bottom w:val="single" w:sz="2" w:space="0" w:color="auto"/>
            </w:tcBorders>
            <w:vAlign w:val="center"/>
          </w:tcPr>
          <w:p w14:paraId="0CFC0A9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3C2E049D"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0,9387</w:t>
            </w:r>
          </w:p>
        </w:tc>
      </w:tr>
      <w:tr w:rsidR="00926F9F" w:rsidRPr="00CB1882" w14:paraId="55E75E81"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1A95356" w14:textId="1D6558FA"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2</w:t>
            </w:r>
            <w:r w:rsidR="009A12C3" w:rsidRPr="00CB1882">
              <w:rPr>
                <w:noProof w:val="0"/>
                <w:sz w:val="22"/>
                <w:szCs w:val="22"/>
                <w:lang w:val="en-US" w:eastAsia="ru-RU"/>
              </w:rPr>
              <w:t>89</w:t>
            </w:r>
          </w:p>
        </w:tc>
        <w:tc>
          <w:tcPr>
            <w:tcW w:w="1701" w:type="dxa"/>
            <w:gridSpan w:val="2"/>
            <w:tcBorders>
              <w:top w:val="single" w:sz="4" w:space="0" w:color="auto"/>
              <w:bottom w:val="single" w:sz="4" w:space="0" w:color="auto"/>
            </w:tcBorders>
            <w:vAlign w:val="center"/>
          </w:tcPr>
          <w:p w14:paraId="27EEC52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RpCO56A</w:t>
            </w:r>
          </w:p>
        </w:tc>
        <w:tc>
          <w:tcPr>
            <w:tcW w:w="4536" w:type="dxa"/>
            <w:gridSpan w:val="3"/>
            <w:tcBorders>
              <w:top w:val="single" w:sz="4" w:space="0" w:color="auto"/>
              <w:bottom w:val="single" w:sz="4" w:space="0" w:color="auto"/>
            </w:tcBorders>
            <w:vAlign w:val="center"/>
          </w:tcPr>
          <w:p w14:paraId="3BDB4D85" w14:textId="4FDE6BCD" w:rsidR="00926F9F" w:rsidRPr="00CB1882" w:rsidRDefault="00926F9F" w:rsidP="004714CB">
            <w:pPr>
              <w:autoSpaceDE w:val="0"/>
              <w:autoSpaceDN w:val="0"/>
              <w:rPr>
                <w:noProof w:val="0"/>
                <w:lang w:val="en-US" w:eastAsia="ru-RU"/>
              </w:rPr>
            </w:pPr>
            <w:proofErr w:type="spellStart"/>
            <w:r w:rsidRPr="00CB1882">
              <w:rPr>
                <w:noProof w:val="0"/>
                <w:lang w:val="en-US" w:eastAsia="ru-RU"/>
              </w:rPr>
              <w:t>Placute</w:t>
            </w:r>
            <w:proofErr w:type="spellEnd"/>
            <w:r w:rsidRPr="00CB1882">
              <w:rPr>
                <w:noProof w:val="0"/>
                <w:lang w:val="en-US" w:eastAsia="ru-RU"/>
              </w:rPr>
              <w:t xml:space="preserve"> </w:t>
            </w:r>
            <w:proofErr w:type="spellStart"/>
            <w:r w:rsidRPr="00CB1882">
              <w:rPr>
                <w:noProof w:val="0"/>
                <w:lang w:val="en-US" w:eastAsia="ru-RU"/>
              </w:rPr>
              <w:t>birou</w:t>
            </w:r>
            <w:proofErr w:type="spellEnd"/>
          </w:p>
        </w:tc>
        <w:tc>
          <w:tcPr>
            <w:tcW w:w="1275" w:type="dxa"/>
            <w:tcBorders>
              <w:top w:val="single" w:sz="4" w:space="0" w:color="auto"/>
              <w:bottom w:val="single" w:sz="4" w:space="0" w:color="auto"/>
            </w:tcBorders>
            <w:vAlign w:val="center"/>
          </w:tcPr>
          <w:p w14:paraId="6739B444"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53509816" w14:textId="22DA81CC" w:rsidR="00926F9F" w:rsidRPr="00CB1882" w:rsidRDefault="00926F9F" w:rsidP="004714CB">
            <w:pPr>
              <w:autoSpaceDE w:val="0"/>
              <w:autoSpaceDN w:val="0"/>
              <w:adjustRightInd w:val="0"/>
              <w:jc w:val="center"/>
              <w:rPr>
                <w:noProof w:val="0"/>
                <w:lang w:val="en-US" w:eastAsia="ru-RU"/>
              </w:rPr>
            </w:pPr>
            <w:r w:rsidRPr="00CB1882">
              <w:rPr>
                <w:rFonts w:ascii="Arial CYR" w:hAnsi="Arial CYR" w:cs="Arial CYR"/>
                <w:noProof w:val="0"/>
                <w:sz w:val="22"/>
                <w:szCs w:val="22"/>
                <w:lang w:val="en-US" w:eastAsia="ru-RU"/>
              </w:rPr>
              <w:t>2,4000</w:t>
            </w:r>
          </w:p>
        </w:tc>
      </w:tr>
      <w:tr w:rsidR="00926F9F" w:rsidRPr="00CB1882" w14:paraId="5B0C036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82164E3"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4283321"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7422010060100</w:t>
            </w:r>
          </w:p>
        </w:tc>
        <w:tc>
          <w:tcPr>
            <w:tcW w:w="4536" w:type="dxa"/>
            <w:gridSpan w:val="3"/>
            <w:tcBorders>
              <w:top w:val="nil"/>
              <w:bottom w:val="single" w:sz="2" w:space="0" w:color="auto"/>
            </w:tcBorders>
            <w:vAlign w:val="center"/>
          </w:tcPr>
          <w:p w14:paraId="353E4A96"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Timplar</w:t>
            </w:r>
            <w:proofErr w:type="spellEnd"/>
          </w:p>
        </w:tc>
        <w:tc>
          <w:tcPr>
            <w:tcW w:w="1275" w:type="dxa"/>
            <w:tcBorders>
              <w:top w:val="nil"/>
              <w:bottom w:val="single" w:sz="2" w:space="0" w:color="auto"/>
            </w:tcBorders>
            <w:vAlign w:val="center"/>
          </w:tcPr>
          <w:p w14:paraId="31C02EEA"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34D4995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0,5040</w:t>
            </w:r>
          </w:p>
        </w:tc>
      </w:tr>
      <w:tr w:rsidR="00926F9F" w:rsidRPr="00CB1882" w14:paraId="16AB33C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6ECAF2F"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109938F"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9310060019922</w:t>
            </w:r>
          </w:p>
        </w:tc>
        <w:tc>
          <w:tcPr>
            <w:tcW w:w="4536" w:type="dxa"/>
            <w:gridSpan w:val="3"/>
            <w:tcBorders>
              <w:top w:val="nil"/>
              <w:bottom w:val="single" w:sz="2" w:space="0" w:color="auto"/>
            </w:tcBorders>
            <w:vAlign w:val="center"/>
          </w:tcPr>
          <w:p w14:paraId="176ECDF6"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w:t>
            </w:r>
          </w:p>
        </w:tc>
        <w:tc>
          <w:tcPr>
            <w:tcW w:w="1275" w:type="dxa"/>
            <w:tcBorders>
              <w:top w:val="nil"/>
              <w:bottom w:val="single" w:sz="2" w:space="0" w:color="auto"/>
            </w:tcBorders>
            <w:vAlign w:val="center"/>
          </w:tcPr>
          <w:p w14:paraId="10E01755"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7FEBDDDC"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0,5040</w:t>
            </w:r>
          </w:p>
        </w:tc>
      </w:tr>
      <w:tr w:rsidR="00926F9F" w:rsidRPr="00CB1882" w14:paraId="0D499E76"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0EE9164" w14:textId="3EF9BD77"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290</w:t>
            </w:r>
          </w:p>
        </w:tc>
        <w:tc>
          <w:tcPr>
            <w:tcW w:w="1701" w:type="dxa"/>
            <w:gridSpan w:val="2"/>
            <w:tcBorders>
              <w:top w:val="single" w:sz="4" w:space="0" w:color="auto"/>
              <w:bottom w:val="single" w:sz="4" w:space="0" w:color="auto"/>
            </w:tcBorders>
            <w:vAlign w:val="center"/>
          </w:tcPr>
          <w:p w14:paraId="1B4C8E56"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RpCO56C</w:t>
            </w:r>
          </w:p>
        </w:tc>
        <w:tc>
          <w:tcPr>
            <w:tcW w:w="4536" w:type="dxa"/>
            <w:gridSpan w:val="3"/>
            <w:tcBorders>
              <w:top w:val="single" w:sz="4" w:space="0" w:color="auto"/>
              <w:bottom w:val="single" w:sz="4" w:space="0" w:color="auto"/>
            </w:tcBorders>
            <w:vAlign w:val="center"/>
          </w:tcPr>
          <w:p w14:paraId="24CEEA59" w14:textId="304BF74B" w:rsidR="00926F9F" w:rsidRPr="00CB1882" w:rsidRDefault="00926F9F" w:rsidP="004714CB">
            <w:pPr>
              <w:autoSpaceDE w:val="0"/>
              <w:autoSpaceDN w:val="0"/>
              <w:rPr>
                <w:noProof w:val="0"/>
                <w:lang w:val="en-US" w:eastAsia="ru-RU"/>
              </w:rPr>
            </w:pPr>
            <w:proofErr w:type="spellStart"/>
            <w:r w:rsidRPr="00CB1882">
              <w:rPr>
                <w:noProof w:val="0"/>
                <w:lang w:val="en-US" w:eastAsia="ru-RU"/>
              </w:rPr>
              <w:t>Demontari</w:t>
            </w:r>
            <w:proofErr w:type="spellEnd"/>
            <w:r w:rsidRPr="00CB1882">
              <w:rPr>
                <w:noProof w:val="0"/>
                <w:lang w:val="en-US" w:eastAsia="ru-RU"/>
              </w:rPr>
              <w:t xml:space="preserve">: </w:t>
            </w:r>
            <w:proofErr w:type="spellStart"/>
            <w:r w:rsidRPr="00CB1882">
              <w:rPr>
                <w:noProof w:val="0"/>
                <w:lang w:val="en-US" w:eastAsia="ru-RU"/>
              </w:rPr>
              <w:t>tavane</w:t>
            </w:r>
            <w:proofErr w:type="spellEnd"/>
            <w:r w:rsidRPr="00CB1882">
              <w:rPr>
                <w:noProof w:val="0"/>
                <w:lang w:val="en-US" w:eastAsia="ru-RU"/>
              </w:rPr>
              <w:t xml:space="preserve"> Armstrong</w:t>
            </w:r>
          </w:p>
        </w:tc>
        <w:tc>
          <w:tcPr>
            <w:tcW w:w="1275" w:type="dxa"/>
            <w:tcBorders>
              <w:top w:val="single" w:sz="4" w:space="0" w:color="auto"/>
              <w:bottom w:val="single" w:sz="4" w:space="0" w:color="auto"/>
            </w:tcBorders>
            <w:vAlign w:val="center"/>
          </w:tcPr>
          <w:p w14:paraId="310111A7"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0943E8E0" w14:textId="6D5ACFAF" w:rsidR="00926F9F" w:rsidRPr="00CB1882" w:rsidRDefault="00926F9F" w:rsidP="004714CB">
            <w:pPr>
              <w:autoSpaceDE w:val="0"/>
              <w:autoSpaceDN w:val="0"/>
              <w:adjustRightInd w:val="0"/>
              <w:jc w:val="center"/>
              <w:rPr>
                <w:noProof w:val="0"/>
                <w:lang w:val="en-US" w:eastAsia="ru-RU"/>
              </w:rPr>
            </w:pPr>
            <w:r w:rsidRPr="00CB1882">
              <w:rPr>
                <w:rFonts w:ascii="Arial CYR" w:hAnsi="Arial CYR" w:cs="Arial CYR"/>
                <w:noProof w:val="0"/>
                <w:sz w:val="22"/>
                <w:szCs w:val="22"/>
                <w:lang w:val="en-US" w:eastAsia="ru-RU"/>
              </w:rPr>
              <w:t>142,0000</w:t>
            </w:r>
          </w:p>
        </w:tc>
      </w:tr>
      <w:tr w:rsidR="00926F9F" w:rsidRPr="00CB1882" w14:paraId="1BC14DD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C50DA79"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4DA4A59"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7422010060100</w:t>
            </w:r>
          </w:p>
        </w:tc>
        <w:tc>
          <w:tcPr>
            <w:tcW w:w="4536" w:type="dxa"/>
            <w:gridSpan w:val="3"/>
            <w:tcBorders>
              <w:top w:val="nil"/>
              <w:bottom w:val="single" w:sz="2" w:space="0" w:color="auto"/>
            </w:tcBorders>
            <w:vAlign w:val="center"/>
          </w:tcPr>
          <w:p w14:paraId="6562EB82"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Timplar</w:t>
            </w:r>
            <w:proofErr w:type="spellEnd"/>
          </w:p>
        </w:tc>
        <w:tc>
          <w:tcPr>
            <w:tcW w:w="1275" w:type="dxa"/>
            <w:tcBorders>
              <w:top w:val="nil"/>
              <w:bottom w:val="single" w:sz="2" w:space="0" w:color="auto"/>
            </w:tcBorders>
            <w:vAlign w:val="center"/>
          </w:tcPr>
          <w:p w14:paraId="1EF1B664"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39EEDDD7"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18,4600</w:t>
            </w:r>
          </w:p>
        </w:tc>
      </w:tr>
      <w:tr w:rsidR="00926F9F" w:rsidRPr="00CB1882" w14:paraId="70242ED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1D3BE37"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3353C05"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9310060019922</w:t>
            </w:r>
          </w:p>
        </w:tc>
        <w:tc>
          <w:tcPr>
            <w:tcW w:w="4536" w:type="dxa"/>
            <w:gridSpan w:val="3"/>
            <w:tcBorders>
              <w:top w:val="nil"/>
              <w:bottom w:val="single" w:sz="2" w:space="0" w:color="auto"/>
            </w:tcBorders>
            <w:vAlign w:val="center"/>
          </w:tcPr>
          <w:p w14:paraId="7C4C3ED7"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w:t>
            </w:r>
          </w:p>
        </w:tc>
        <w:tc>
          <w:tcPr>
            <w:tcW w:w="1275" w:type="dxa"/>
            <w:tcBorders>
              <w:top w:val="nil"/>
              <w:bottom w:val="single" w:sz="2" w:space="0" w:color="auto"/>
            </w:tcBorders>
            <w:vAlign w:val="center"/>
          </w:tcPr>
          <w:p w14:paraId="1413B2B2"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52BB226A"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17,0400</w:t>
            </w:r>
          </w:p>
        </w:tc>
      </w:tr>
      <w:tr w:rsidR="00926F9F" w:rsidRPr="00CB1882" w14:paraId="0D4A1251"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7261BB7" w14:textId="5BED6F65"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291</w:t>
            </w:r>
          </w:p>
        </w:tc>
        <w:tc>
          <w:tcPr>
            <w:tcW w:w="1701" w:type="dxa"/>
            <w:gridSpan w:val="2"/>
            <w:tcBorders>
              <w:top w:val="single" w:sz="4" w:space="0" w:color="auto"/>
              <w:bottom w:val="single" w:sz="4" w:space="0" w:color="auto"/>
            </w:tcBorders>
            <w:vAlign w:val="center"/>
          </w:tcPr>
          <w:p w14:paraId="4C02101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RpCJ35A</w:t>
            </w:r>
          </w:p>
        </w:tc>
        <w:tc>
          <w:tcPr>
            <w:tcW w:w="4536" w:type="dxa"/>
            <w:gridSpan w:val="3"/>
            <w:tcBorders>
              <w:top w:val="single" w:sz="4" w:space="0" w:color="auto"/>
              <w:bottom w:val="single" w:sz="4" w:space="0" w:color="auto"/>
            </w:tcBorders>
            <w:vAlign w:val="center"/>
          </w:tcPr>
          <w:p w14:paraId="6821DFE8" w14:textId="33B23F49" w:rsidR="00926F9F" w:rsidRPr="00CB1882" w:rsidRDefault="00926F9F" w:rsidP="004714CB">
            <w:pPr>
              <w:autoSpaceDE w:val="0"/>
              <w:autoSpaceDN w:val="0"/>
              <w:rPr>
                <w:noProof w:val="0"/>
                <w:lang w:val="en-US" w:eastAsia="ru-RU"/>
              </w:rPr>
            </w:pPr>
            <w:proofErr w:type="spellStart"/>
            <w:r w:rsidRPr="00CB1882">
              <w:rPr>
                <w:noProof w:val="0"/>
                <w:lang w:val="en-US" w:eastAsia="ru-RU"/>
              </w:rPr>
              <w:t>Desfaceri</w:t>
            </w:r>
            <w:proofErr w:type="spellEnd"/>
            <w:r w:rsidRPr="00CB1882">
              <w:rPr>
                <w:noProof w:val="0"/>
                <w:lang w:val="en-US" w:eastAsia="ru-RU"/>
              </w:rPr>
              <w:t xml:space="preserve"> de </w:t>
            </w:r>
            <w:proofErr w:type="spellStart"/>
            <w:r w:rsidRPr="00CB1882">
              <w:rPr>
                <w:noProof w:val="0"/>
                <w:lang w:val="en-US" w:eastAsia="ru-RU"/>
              </w:rPr>
              <w:t>tencuieli</w:t>
            </w:r>
            <w:proofErr w:type="spellEnd"/>
            <w:r w:rsidRPr="00CB1882">
              <w:rPr>
                <w:noProof w:val="0"/>
                <w:lang w:val="en-US" w:eastAsia="ru-RU"/>
              </w:rPr>
              <w:t xml:space="preserve"> </w:t>
            </w:r>
            <w:proofErr w:type="spellStart"/>
            <w:r w:rsidRPr="00CB1882">
              <w:rPr>
                <w:noProof w:val="0"/>
                <w:lang w:val="en-US" w:eastAsia="ru-RU"/>
              </w:rPr>
              <w:t>interioare</w:t>
            </w:r>
            <w:proofErr w:type="spellEnd"/>
            <w:r w:rsidRPr="00CB1882">
              <w:rPr>
                <w:noProof w:val="0"/>
                <w:lang w:val="en-US" w:eastAsia="ru-RU"/>
              </w:rPr>
              <w:t xml:space="preserve"> </w:t>
            </w:r>
            <w:proofErr w:type="spellStart"/>
            <w:r w:rsidRPr="00CB1882">
              <w:rPr>
                <w:noProof w:val="0"/>
                <w:lang w:val="en-US" w:eastAsia="ru-RU"/>
              </w:rPr>
              <w:t>driscuite</w:t>
            </w:r>
            <w:proofErr w:type="spellEnd"/>
            <w:r w:rsidRPr="00CB1882">
              <w:rPr>
                <w:noProof w:val="0"/>
                <w:lang w:val="en-US" w:eastAsia="ru-RU"/>
              </w:rPr>
              <w:t xml:space="preserve"> la </w:t>
            </w:r>
            <w:proofErr w:type="spellStart"/>
            <w:r w:rsidRPr="00CB1882">
              <w:rPr>
                <w:noProof w:val="0"/>
                <w:lang w:val="en-US" w:eastAsia="ru-RU"/>
              </w:rPr>
              <w:t>pereti</w:t>
            </w:r>
            <w:proofErr w:type="spellEnd"/>
          </w:p>
        </w:tc>
        <w:tc>
          <w:tcPr>
            <w:tcW w:w="1275" w:type="dxa"/>
            <w:tcBorders>
              <w:top w:val="single" w:sz="4" w:space="0" w:color="auto"/>
              <w:bottom w:val="single" w:sz="4" w:space="0" w:color="auto"/>
            </w:tcBorders>
            <w:vAlign w:val="center"/>
          </w:tcPr>
          <w:p w14:paraId="7697C80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46B79E8B" w14:textId="583294A2" w:rsidR="00926F9F" w:rsidRPr="00CB1882" w:rsidRDefault="00926F9F" w:rsidP="004714CB">
            <w:pPr>
              <w:autoSpaceDE w:val="0"/>
              <w:autoSpaceDN w:val="0"/>
              <w:adjustRightInd w:val="0"/>
              <w:jc w:val="center"/>
              <w:rPr>
                <w:noProof w:val="0"/>
                <w:lang w:val="en-US" w:eastAsia="ru-RU"/>
              </w:rPr>
            </w:pPr>
            <w:r w:rsidRPr="00CB1882">
              <w:rPr>
                <w:rFonts w:ascii="Arial CYR" w:hAnsi="Arial CYR" w:cs="Arial CYR"/>
                <w:noProof w:val="0"/>
                <w:sz w:val="22"/>
                <w:szCs w:val="22"/>
                <w:lang w:val="en-US" w:eastAsia="ru-RU"/>
              </w:rPr>
              <w:t>24,0000</w:t>
            </w:r>
          </w:p>
        </w:tc>
      </w:tr>
      <w:tr w:rsidR="00926F9F" w:rsidRPr="00CB1882" w14:paraId="4CAB40E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DAD5C67"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EBED75A"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7122050013400</w:t>
            </w:r>
          </w:p>
        </w:tc>
        <w:tc>
          <w:tcPr>
            <w:tcW w:w="4536" w:type="dxa"/>
            <w:gridSpan w:val="3"/>
            <w:tcBorders>
              <w:top w:val="nil"/>
              <w:bottom w:val="single" w:sz="2" w:space="0" w:color="auto"/>
            </w:tcBorders>
            <w:vAlign w:val="center"/>
          </w:tcPr>
          <w:p w14:paraId="6A585BF4"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Zidar</w:t>
            </w:r>
            <w:proofErr w:type="spellEnd"/>
          </w:p>
        </w:tc>
        <w:tc>
          <w:tcPr>
            <w:tcW w:w="1275" w:type="dxa"/>
            <w:tcBorders>
              <w:top w:val="nil"/>
              <w:bottom w:val="single" w:sz="2" w:space="0" w:color="auto"/>
            </w:tcBorders>
            <w:vAlign w:val="center"/>
          </w:tcPr>
          <w:p w14:paraId="5ACC8BB0"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7417B5ED"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2,8800</w:t>
            </w:r>
          </w:p>
        </w:tc>
      </w:tr>
      <w:tr w:rsidR="00926F9F" w:rsidRPr="00CB1882" w14:paraId="501413A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0E4D446"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5B067C8"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9310060019920</w:t>
            </w:r>
          </w:p>
        </w:tc>
        <w:tc>
          <w:tcPr>
            <w:tcW w:w="4536" w:type="dxa"/>
            <w:gridSpan w:val="3"/>
            <w:tcBorders>
              <w:top w:val="nil"/>
              <w:bottom w:val="single" w:sz="2" w:space="0" w:color="auto"/>
            </w:tcBorders>
            <w:vAlign w:val="center"/>
          </w:tcPr>
          <w:p w14:paraId="1B8A4225"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CM</w:t>
            </w:r>
          </w:p>
        </w:tc>
        <w:tc>
          <w:tcPr>
            <w:tcW w:w="1275" w:type="dxa"/>
            <w:tcBorders>
              <w:top w:val="nil"/>
              <w:bottom w:val="single" w:sz="2" w:space="0" w:color="auto"/>
            </w:tcBorders>
            <w:vAlign w:val="center"/>
          </w:tcPr>
          <w:p w14:paraId="22183AC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16943DD0"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3,6000</w:t>
            </w:r>
          </w:p>
        </w:tc>
      </w:tr>
      <w:tr w:rsidR="00926F9F" w:rsidRPr="00CB1882" w14:paraId="5D58B30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D42C543"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5965BC6"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4100116202818</w:t>
            </w:r>
          </w:p>
        </w:tc>
        <w:tc>
          <w:tcPr>
            <w:tcW w:w="4536" w:type="dxa"/>
            <w:gridSpan w:val="3"/>
            <w:tcBorders>
              <w:top w:val="nil"/>
              <w:bottom w:val="single" w:sz="2" w:space="0" w:color="auto"/>
            </w:tcBorders>
            <w:vAlign w:val="center"/>
          </w:tcPr>
          <w:p w14:paraId="244BC33A"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Apa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mortare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betoane</w:t>
            </w:r>
            <w:proofErr w:type="spellEnd"/>
          </w:p>
        </w:tc>
        <w:tc>
          <w:tcPr>
            <w:tcW w:w="1275" w:type="dxa"/>
            <w:tcBorders>
              <w:top w:val="nil"/>
              <w:bottom w:val="single" w:sz="2" w:space="0" w:color="auto"/>
            </w:tcBorders>
            <w:vAlign w:val="center"/>
          </w:tcPr>
          <w:p w14:paraId="098D4B2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0C8820A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1,2000</w:t>
            </w:r>
          </w:p>
        </w:tc>
      </w:tr>
      <w:tr w:rsidR="00926F9F" w:rsidRPr="00CB1882" w14:paraId="69CEE13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ED9EF83"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9C63CBE"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2922140006703</w:t>
            </w:r>
          </w:p>
        </w:tc>
        <w:tc>
          <w:tcPr>
            <w:tcW w:w="4536" w:type="dxa"/>
            <w:gridSpan w:val="3"/>
            <w:tcBorders>
              <w:top w:val="nil"/>
              <w:bottom w:val="single" w:sz="2" w:space="0" w:color="auto"/>
            </w:tcBorders>
            <w:vAlign w:val="center"/>
          </w:tcPr>
          <w:p w14:paraId="45154227"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Macara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fereastra</w:t>
            </w:r>
            <w:proofErr w:type="spellEnd"/>
            <w:r w:rsidRPr="00CB1882">
              <w:rPr>
                <w:noProof w:val="0"/>
                <w:sz w:val="22"/>
                <w:szCs w:val="22"/>
                <w:lang w:val="en-US" w:eastAsia="ru-RU"/>
              </w:rPr>
              <w:t xml:space="preserve"> de 0,0015 MN (0,15 </w:t>
            </w:r>
            <w:proofErr w:type="spellStart"/>
            <w:r w:rsidRPr="00CB1882">
              <w:rPr>
                <w:noProof w:val="0"/>
                <w:sz w:val="22"/>
                <w:szCs w:val="22"/>
                <w:lang w:val="en-US" w:eastAsia="ru-RU"/>
              </w:rPr>
              <w:t>tf</w:t>
            </w:r>
            <w:proofErr w:type="spellEnd"/>
            <w:r w:rsidRPr="00CB1882">
              <w:rPr>
                <w:noProof w:val="0"/>
                <w:sz w:val="22"/>
                <w:szCs w:val="22"/>
                <w:lang w:val="en-US" w:eastAsia="ru-RU"/>
              </w:rPr>
              <w:t>)</w:t>
            </w:r>
          </w:p>
        </w:tc>
        <w:tc>
          <w:tcPr>
            <w:tcW w:w="1275" w:type="dxa"/>
            <w:tcBorders>
              <w:top w:val="nil"/>
              <w:bottom w:val="single" w:sz="2" w:space="0" w:color="auto"/>
            </w:tcBorders>
            <w:vAlign w:val="center"/>
          </w:tcPr>
          <w:p w14:paraId="5B97B93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66A883A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0,2400</w:t>
            </w:r>
          </w:p>
        </w:tc>
      </w:tr>
      <w:tr w:rsidR="00926F9F" w:rsidRPr="00CB1882" w14:paraId="689BEEBC"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0A24B54" w14:textId="25741F36"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292</w:t>
            </w:r>
          </w:p>
        </w:tc>
        <w:tc>
          <w:tcPr>
            <w:tcW w:w="1701" w:type="dxa"/>
            <w:gridSpan w:val="2"/>
            <w:tcBorders>
              <w:top w:val="single" w:sz="4" w:space="0" w:color="auto"/>
              <w:bottom w:val="single" w:sz="4" w:space="0" w:color="auto"/>
            </w:tcBorders>
            <w:vAlign w:val="center"/>
          </w:tcPr>
          <w:p w14:paraId="2D309B46"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RpCK42C</w:t>
            </w:r>
          </w:p>
        </w:tc>
        <w:tc>
          <w:tcPr>
            <w:tcW w:w="4536" w:type="dxa"/>
            <w:gridSpan w:val="3"/>
            <w:tcBorders>
              <w:top w:val="single" w:sz="4" w:space="0" w:color="auto"/>
              <w:bottom w:val="single" w:sz="4" w:space="0" w:color="auto"/>
            </w:tcBorders>
            <w:vAlign w:val="center"/>
          </w:tcPr>
          <w:p w14:paraId="6CB28F9F" w14:textId="7C7B1630" w:rsidR="00926F9F" w:rsidRPr="00CB1882" w:rsidRDefault="00926F9F" w:rsidP="004714CB">
            <w:pPr>
              <w:autoSpaceDE w:val="0"/>
              <w:autoSpaceDN w:val="0"/>
              <w:rPr>
                <w:noProof w:val="0"/>
                <w:lang w:val="en-US" w:eastAsia="ru-RU"/>
              </w:rPr>
            </w:pPr>
            <w:proofErr w:type="spellStart"/>
            <w:r w:rsidRPr="00CB1882">
              <w:rPr>
                <w:noProof w:val="0"/>
                <w:lang w:val="en-US" w:eastAsia="ru-RU"/>
              </w:rPr>
              <w:t>Desfacerea</w:t>
            </w:r>
            <w:proofErr w:type="spellEnd"/>
            <w:r w:rsidRPr="00CB1882">
              <w:rPr>
                <w:noProof w:val="0"/>
                <w:lang w:val="en-US" w:eastAsia="ru-RU"/>
              </w:rPr>
              <w:t xml:space="preserve"> </w:t>
            </w:r>
            <w:proofErr w:type="spellStart"/>
            <w:r w:rsidRPr="00CB1882">
              <w:rPr>
                <w:noProof w:val="0"/>
                <w:lang w:val="en-US" w:eastAsia="ru-RU"/>
              </w:rPr>
              <w:t>pardoselilor</w:t>
            </w:r>
            <w:proofErr w:type="spellEnd"/>
            <w:r w:rsidRPr="00CB1882">
              <w:rPr>
                <w:noProof w:val="0"/>
                <w:lang w:val="en-US" w:eastAsia="ru-RU"/>
              </w:rPr>
              <w:t xml:space="preserve"> </w:t>
            </w:r>
            <w:proofErr w:type="spellStart"/>
            <w:r w:rsidRPr="00CB1882">
              <w:rPr>
                <w:noProof w:val="0"/>
                <w:lang w:val="en-US" w:eastAsia="ru-RU"/>
              </w:rPr>
              <w:t>reci</w:t>
            </w:r>
            <w:proofErr w:type="spellEnd"/>
            <w:r w:rsidRPr="00CB1882">
              <w:rPr>
                <w:noProof w:val="0"/>
                <w:lang w:val="en-US" w:eastAsia="ru-RU"/>
              </w:rPr>
              <w:t xml:space="preserve"> din </w:t>
            </w:r>
            <w:proofErr w:type="spellStart"/>
            <w:r w:rsidRPr="00CB1882">
              <w:rPr>
                <w:noProof w:val="0"/>
                <w:lang w:val="en-US" w:eastAsia="ru-RU"/>
              </w:rPr>
              <w:t>gresie</w:t>
            </w:r>
            <w:proofErr w:type="spellEnd"/>
            <w:r w:rsidRPr="00CB1882">
              <w:rPr>
                <w:noProof w:val="0"/>
                <w:lang w:val="en-US" w:eastAsia="ru-RU"/>
              </w:rPr>
              <w:t xml:space="preserve">, </w:t>
            </w:r>
            <w:proofErr w:type="spellStart"/>
            <w:r w:rsidRPr="00CB1882">
              <w:rPr>
                <w:noProof w:val="0"/>
                <w:lang w:val="en-US" w:eastAsia="ru-RU"/>
              </w:rPr>
              <w:t>placi</w:t>
            </w:r>
            <w:proofErr w:type="spellEnd"/>
            <w:r w:rsidRPr="00CB1882">
              <w:rPr>
                <w:noProof w:val="0"/>
                <w:lang w:val="en-US" w:eastAsia="ru-RU"/>
              </w:rPr>
              <w:t xml:space="preserve"> </w:t>
            </w:r>
            <w:proofErr w:type="spellStart"/>
            <w:r w:rsidRPr="00CB1882">
              <w:rPr>
                <w:noProof w:val="0"/>
                <w:lang w:val="en-US" w:eastAsia="ru-RU"/>
              </w:rPr>
              <w:t>ceramice</w:t>
            </w:r>
            <w:proofErr w:type="spellEnd"/>
            <w:r w:rsidRPr="00CB1882">
              <w:rPr>
                <w:noProof w:val="0"/>
                <w:lang w:val="en-US" w:eastAsia="ru-RU"/>
              </w:rPr>
              <w:t xml:space="preserve">, </w:t>
            </w:r>
            <w:proofErr w:type="spellStart"/>
            <w:r w:rsidRPr="00CB1882">
              <w:rPr>
                <w:noProof w:val="0"/>
                <w:lang w:val="en-US" w:eastAsia="ru-RU"/>
              </w:rPr>
              <w:t>etc</w:t>
            </w:r>
            <w:proofErr w:type="spellEnd"/>
          </w:p>
        </w:tc>
        <w:tc>
          <w:tcPr>
            <w:tcW w:w="1275" w:type="dxa"/>
            <w:tcBorders>
              <w:top w:val="single" w:sz="4" w:space="0" w:color="auto"/>
              <w:bottom w:val="single" w:sz="4" w:space="0" w:color="auto"/>
            </w:tcBorders>
            <w:vAlign w:val="center"/>
          </w:tcPr>
          <w:p w14:paraId="193CCA0A"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74011552" w14:textId="277CDEC6" w:rsidR="00926F9F" w:rsidRPr="00CB1882" w:rsidRDefault="00926F9F" w:rsidP="004714CB">
            <w:pPr>
              <w:autoSpaceDE w:val="0"/>
              <w:autoSpaceDN w:val="0"/>
              <w:adjustRightInd w:val="0"/>
              <w:jc w:val="center"/>
              <w:rPr>
                <w:noProof w:val="0"/>
                <w:lang w:val="en-US" w:eastAsia="ru-RU"/>
              </w:rPr>
            </w:pPr>
            <w:r w:rsidRPr="00CB1882">
              <w:rPr>
                <w:rFonts w:ascii="Arial CYR" w:hAnsi="Arial CYR" w:cs="Arial CYR"/>
                <w:noProof w:val="0"/>
                <w:sz w:val="22"/>
                <w:szCs w:val="22"/>
                <w:lang w:val="en-US" w:eastAsia="ru-RU"/>
              </w:rPr>
              <w:t>147,0000</w:t>
            </w:r>
          </w:p>
        </w:tc>
      </w:tr>
      <w:tr w:rsidR="00926F9F" w:rsidRPr="00CB1882" w14:paraId="626525A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1229D8E"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80322B5"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7132040012700</w:t>
            </w:r>
          </w:p>
        </w:tc>
        <w:tc>
          <w:tcPr>
            <w:tcW w:w="4536" w:type="dxa"/>
            <w:gridSpan w:val="3"/>
            <w:tcBorders>
              <w:top w:val="nil"/>
              <w:bottom w:val="single" w:sz="2" w:space="0" w:color="auto"/>
            </w:tcBorders>
            <w:vAlign w:val="center"/>
          </w:tcPr>
          <w:p w14:paraId="5B575697"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Parchetar</w:t>
            </w:r>
            <w:proofErr w:type="spellEnd"/>
          </w:p>
        </w:tc>
        <w:tc>
          <w:tcPr>
            <w:tcW w:w="1275" w:type="dxa"/>
            <w:tcBorders>
              <w:top w:val="nil"/>
              <w:bottom w:val="single" w:sz="2" w:space="0" w:color="auto"/>
            </w:tcBorders>
            <w:vAlign w:val="center"/>
          </w:tcPr>
          <w:p w14:paraId="40A1BAB8"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1784F2D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57,3300</w:t>
            </w:r>
          </w:p>
        </w:tc>
      </w:tr>
      <w:tr w:rsidR="00926F9F" w:rsidRPr="00CB1882" w14:paraId="5D4458E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D635C8D"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7E26CFB"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9310060019920</w:t>
            </w:r>
          </w:p>
        </w:tc>
        <w:tc>
          <w:tcPr>
            <w:tcW w:w="4536" w:type="dxa"/>
            <w:gridSpan w:val="3"/>
            <w:tcBorders>
              <w:top w:val="nil"/>
              <w:bottom w:val="single" w:sz="2" w:space="0" w:color="auto"/>
            </w:tcBorders>
            <w:vAlign w:val="center"/>
          </w:tcPr>
          <w:p w14:paraId="547BB844"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CM</w:t>
            </w:r>
          </w:p>
        </w:tc>
        <w:tc>
          <w:tcPr>
            <w:tcW w:w="1275" w:type="dxa"/>
            <w:tcBorders>
              <w:top w:val="nil"/>
              <w:bottom w:val="single" w:sz="2" w:space="0" w:color="auto"/>
            </w:tcBorders>
            <w:vAlign w:val="center"/>
          </w:tcPr>
          <w:p w14:paraId="2958F5CD"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54DA7EEE"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57,3300</w:t>
            </w:r>
          </w:p>
        </w:tc>
      </w:tr>
      <w:tr w:rsidR="00926F9F" w:rsidRPr="00CB1882" w14:paraId="68F2A1E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213C46E"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B636502"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4100126202818</w:t>
            </w:r>
          </w:p>
        </w:tc>
        <w:tc>
          <w:tcPr>
            <w:tcW w:w="4536" w:type="dxa"/>
            <w:gridSpan w:val="3"/>
            <w:tcBorders>
              <w:top w:val="nil"/>
              <w:bottom w:val="single" w:sz="2" w:space="0" w:color="auto"/>
            </w:tcBorders>
            <w:vAlign w:val="center"/>
          </w:tcPr>
          <w:p w14:paraId="5F26EEA4"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Apa</w:t>
            </w:r>
            <w:proofErr w:type="spellEnd"/>
          </w:p>
        </w:tc>
        <w:tc>
          <w:tcPr>
            <w:tcW w:w="1275" w:type="dxa"/>
            <w:tcBorders>
              <w:top w:val="nil"/>
              <w:bottom w:val="single" w:sz="2" w:space="0" w:color="auto"/>
            </w:tcBorders>
            <w:vAlign w:val="center"/>
          </w:tcPr>
          <w:p w14:paraId="739DFF96"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0F6320E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7,3500</w:t>
            </w:r>
          </w:p>
        </w:tc>
      </w:tr>
      <w:tr w:rsidR="00926F9F" w:rsidRPr="00CB1882" w14:paraId="2009F6F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F3AD0AC"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E642C94"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2922140006703</w:t>
            </w:r>
          </w:p>
        </w:tc>
        <w:tc>
          <w:tcPr>
            <w:tcW w:w="4536" w:type="dxa"/>
            <w:gridSpan w:val="3"/>
            <w:tcBorders>
              <w:top w:val="nil"/>
              <w:bottom w:val="single" w:sz="2" w:space="0" w:color="auto"/>
            </w:tcBorders>
            <w:vAlign w:val="center"/>
          </w:tcPr>
          <w:p w14:paraId="740EF84A"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Macara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fereastra</w:t>
            </w:r>
            <w:proofErr w:type="spellEnd"/>
            <w:r w:rsidRPr="00CB1882">
              <w:rPr>
                <w:noProof w:val="0"/>
                <w:sz w:val="22"/>
                <w:szCs w:val="22"/>
                <w:lang w:val="en-US" w:eastAsia="ru-RU"/>
              </w:rPr>
              <w:t xml:space="preserve"> de 0,0015 MN (0,15 </w:t>
            </w:r>
            <w:proofErr w:type="spellStart"/>
            <w:r w:rsidRPr="00CB1882">
              <w:rPr>
                <w:noProof w:val="0"/>
                <w:sz w:val="22"/>
                <w:szCs w:val="22"/>
                <w:lang w:val="en-US" w:eastAsia="ru-RU"/>
              </w:rPr>
              <w:t>tf</w:t>
            </w:r>
            <w:proofErr w:type="spellEnd"/>
            <w:r w:rsidRPr="00CB1882">
              <w:rPr>
                <w:noProof w:val="0"/>
                <w:sz w:val="22"/>
                <w:szCs w:val="22"/>
                <w:lang w:val="en-US" w:eastAsia="ru-RU"/>
              </w:rPr>
              <w:t>)</w:t>
            </w:r>
          </w:p>
        </w:tc>
        <w:tc>
          <w:tcPr>
            <w:tcW w:w="1275" w:type="dxa"/>
            <w:tcBorders>
              <w:top w:val="nil"/>
              <w:bottom w:val="single" w:sz="2" w:space="0" w:color="auto"/>
            </w:tcBorders>
            <w:vAlign w:val="center"/>
          </w:tcPr>
          <w:p w14:paraId="7D58168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37645B2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7,3500</w:t>
            </w:r>
          </w:p>
        </w:tc>
      </w:tr>
      <w:tr w:rsidR="00926F9F" w:rsidRPr="00CB1882" w14:paraId="2BFF3096"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953DE49" w14:textId="274795E8"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293</w:t>
            </w:r>
          </w:p>
        </w:tc>
        <w:tc>
          <w:tcPr>
            <w:tcW w:w="1701" w:type="dxa"/>
            <w:gridSpan w:val="2"/>
            <w:tcBorders>
              <w:top w:val="single" w:sz="4" w:space="0" w:color="auto"/>
              <w:bottom w:val="single" w:sz="4" w:space="0" w:color="auto"/>
            </w:tcBorders>
            <w:vAlign w:val="center"/>
          </w:tcPr>
          <w:p w14:paraId="618362B8"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RpCM33A</w:t>
            </w:r>
          </w:p>
        </w:tc>
        <w:tc>
          <w:tcPr>
            <w:tcW w:w="4536" w:type="dxa"/>
            <w:gridSpan w:val="3"/>
            <w:tcBorders>
              <w:top w:val="single" w:sz="4" w:space="0" w:color="auto"/>
              <w:bottom w:val="single" w:sz="4" w:space="0" w:color="auto"/>
            </w:tcBorders>
            <w:vAlign w:val="center"/>
          </w:tcPr>
          <w:p w14:paraId="2A906902" w14:textId="190F1B7D" w:rsidR="00926F9F" w:rsidRPr="00CB1882" w:rsidRDefault="00926F9F" w:rsidP="004714CB">
            <w:pPr>
              <w:autoSpaceDE w:val="0"/>
              <w:autoSpaceDN w:val="0"/>
              <w:rPr>
                <w:noProof w:val="0"/>
                <w:lang w:val="en-US" w:eastAsia="ru-RU"/>
              </w:rPr>
            </w:pPr>
            <w:proofErr w:type="spellStart"/>
            <w:r w:rsidRPr="00CB1882">
              <w:rPr>
                <w:noProof w:val="0"/>
                <w:lang w:val="en-US" w:eastAsia="ru-RU"/>
              </w:rPr>
              <w:t>Demontarea</w:t>
            </w:r>
            <w:proofErr w:type="spellEnd"/>
            <w:r w:rsidRPr="00CB1882">
              <w:rPr>
                <w:noProof w:val="0"/>
                <w:lang w:val="en-US" w:eastAsia="ru-RU"/>
              </w:rPr>
              <w:t xml:space="preserve"> </w:t>
            </w:r>
            <w:proofErr w:type="spellStart"/>
            <w:r w:rsidRPr="00CB1882">
              <w:rPr>
                <w:noProof w:val="0"/>
                <w:lang w:val="en-US" w:eastAsia="ru-RU"/>
              </w:rPr>
              <w:t>placajelor</w:t>
            </w:r>
            <w:proofErr w:type="spellEnd"/>
            <w:r w:rsidRPr="00CB1882">
              <w:rPr>
                <w:noProof w:val="0"/>
                <w:lang w:val="en-US" w:eastAsia="ru-RU"/>
              </w:rPr>
              <w:t xml:space="preserve"> din </w:t>
            </w:r>
            <w:proofErr w:type="spellStart"/>
            <w:r w:rsidRPr="00CB1882">
              <w:rPr>
                <w:noProof w:val="0"/>
                <w:lang w:val="en-US" w:eastAsia="ru-RU"/>
              </w:rPr>
              <w:t>faianta</w:t>
            </w:r>
            <w:proofErr w:type="spellEnd"/>
            <w:r w:rsidRPr="00CB1882">
              <w:rPr>
                <w:noProof w:val="0"/>
                <w:lang w:val="en-US" w:eastAsia="ru-RU"/>
              </w:rPr>
              <w:t xml:space="preserve">, </w:t>
            </w:r>
            <w:proofErr w:type="spellStart"/>
            <w:r w:rsidRPr="00CB1882">
              <w:rPr>
                <w:noProof w:val="0"/>
                <w:lang w:val="en-US" w:eastAsia="ru-RU"/>
              </w:rPr>
              <w:t>gresie</w:t>
            </w:r>
            <w:proofErr w:type="spellEnd"/>
            <w:r w:rsidRPr="00CB1882">
              <w:rPr>
                <w:noProof w:val="0"/>
                <w:lang w:val="en-US" w:eastAsia="ru-RU"/>
              </w:rPr>
              <w:t xml:space="preserve">, </w:t>
            </w:r>
            <w:proofErr w:type="spellStart"/>
            <w:r w:rsidRPr="00CB1882">
              <w:rPr>
                <w:noProof w:val="0"/>
                <w:lang w:val="en-US" w:eastAsia="ru-RU"/>
              </w:rPr>
              <w:lastRenderedPageBreak/>
              <w:t>ceramica</w:t>
            </w:r>
            <w:proofErr w:type="spellEnd"/>
            <w:r w:rsidRPr="00CB1882">
              <w:rPr>
                <w:noProof w:val="0"/>
                <w:lang w:val="en-US" w:eastAsia="ru-RU"/>
              </w:rPr>
              <w:t xml:space="preserve"> (</w:t>
            </w:r>
            <w:proofErr w:type="spellStart"/>
            <w:r w:rsidRPr="00CB1882">
              <w:rPr>
                <w:noProof w:val="0"/>
                <w:lang w:val="en-US" w:eastAsia="ru-RU"/>
              </w:rPr>
              <w:t>plinte</w:t>
            </w:r>
            <w:proofErr w:type="spellEnd"/>
            <w:r w:rsidRPr="00CB1882">
              <w:rPr>
                <w:noProof w:val="0"/>
                <w:lang w:val="en-US" w:eastAsia="ru-RU"/>
              </w:rPr>
              <w:t>)</w:t>
            </w:r>
          </w:p>
        </w:tc>
        <w:tc>
          <w:tcPr>
            <w:tcW w:w="1275" w:type="dxa"/>
            <w:tcBorders>
              <w:top w:val="single" w:sz="4" w:space="0" w:color="auto"/>
              <w:bottom w:val="single" w:sz="4" w:space="0" w:color="auto"/>
            </w:tcBorders>
            <w:vAlign w:val="center"/>
          </w:tcPr>
          <w:p w14:paraId="0119487F"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lastRenderedPageBreak/>
              <w:t>m2</w:t>
            </w:r>
          </w:p>
        </w:tc>
        <w:tc>
          <w:tcPr>
            <w:tcW w:w="1985" w:type="dxa"/>
            <w:gridSpan w:val="2"/>
            <w:tcBorders>
              <w:top w:val="single" w:sz="4" w:space="0" w:color="auto"/>
              <w:bottom w:val="single" w:sz="4" w:space="0" w:color="auto"/>
            </w:tcBorders>
            <w:vAlign w:val="center"/>
          </w:tcPr>
          <w:p w14:paraId="41FEF0A6"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12,0000</w:t>
            </w:r>
          </w:p>
          <w:p w14:paraId="6C62F934" w14:textId="77777777" w:rsidR="00926F9F" w:rsidRPr="00CB1882" w:rsidRDefault="00926F9F" w:rsidP="00926F9F">
            <w:pPr>
              <w:autoSpaceDE w:val="0"/>
              <w:autoSpaceDN w:val="0"/>
              <w:jc w:val="center"/>
              <w:rPr>
                <w:noProof w:val="0"/>
                <w:lang w:val="en-US" w:eastAsia="ru-RU"/>
              </w:rPr>
            </w:pPr>
          </w:p>
        </w:tc>
      </w:tr>
      <w:tr w:rsidR="00926F9F" w:rsidRPr="00CB1882" w14:paraId="376374E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7F7A528"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287F859"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7132010010900</w:t>
            </w:r>
          </w:p>
        </w:tc>
        <w:tc>
          <w:tcPr>
            <w:tcW w:w="4536" w:type="dxa"/>
            <w:gridSpan w:val="3"/>
            <w:tcBorders>
              <w:top w:val="nil"/>
              <w:bottom w:val="single" w:sz="2" w:space="0" w:color="auto"/>
            </w:tcBorders>
            <w:vAlign w:val="center"/>
          </w:tcPr>
          <w:p w14:paraId="654F623F"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Faiantar</w:t>
            </w:r>
            <w:proofErr w:type="spellEnd"/>
          </w:p>
        </w:tc>
        <w:tc>
          <w:tcPr>
            <w:tcW w:w="1275" w:type="dxa"/>
            <w:tcBorders>
              <w:top w:val="nil"/>
              <w:bottom w:val="single" w:sz="2" w:space="0" w:color="auto"/>
            </w:tcBorders>
            <w:vAlign w:val="center"/>
          </w:tcPr>
          <w:p w14:paraId="3178E4BA"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05EB853F"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9,6000</w:t>
            </w:r>
          </w:p>
        </w:tc>
      </w:tr>
      <w:tr w:rsidR="00926F9F" w:rsidRPr="00CB1882" w14:paraId="1A05DD9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D89033B"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C4DE08E"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9310060019920</w:t>
            </w:r>
          </w:p>
        </w:tc>
        <w:tc>
          <w:tcPr>
            <w:tcW w:w="4536" w:type="dxa"/>
            <w:gridSpan w:val="3"/>
            <w:tcBorders>
              <w:top w:val="nil"/>
              <w:bottom w:val="single" w:sz="2" w:space="0" w:color="auto"/>
            </w:tcBorders>
            <w:vAlign w:val="center"/>
          </w:tcPr>
          <w:p w14:paraId="22AC4D47"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CM</w:t>
            </w:r>
          </w:p>
        </w:tc>
        <w:tc>
          <w:tcPr>
            <w:tcW w:w="1275" w:type="dxa"/>
            <w:tcBorders>
              <w:top w:val="nil"/>
              <w:bottom w:val="single" w:sz="2" w:space="0" w:color="auto"/>
            </w:tcBorders>
            <w:vAlign w:val="center"/>
          </w:tcPr>
          <w:p w14:paraId="471D5E48"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4CB6C08E"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9,6000</w:t>
            </w:r>
          </w:p>
        </w:tc>
      </w:tr>
      <w:tr w:rsidR="00926F9F" w:rsidRPr="00CB1882" w14:paraId="66EC5E4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E134ADD"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52BEC07"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4100126202818</w:t>
            </w:r>
          </w:p>
        </w:tc>
        <w:tc>
          <w:tcPr>
            <w:tcW w:w="4536" w:type="dxa"/>
            <w:gridSpan w:val="3"/>
            <w:tcBorders>
              <w:top w:val="nil"/>
              <w:bottom w:val="single" w:sz="2" w:space="0" w:color="auto"/>
            </w:tcBorders>
            <w:vAlign w:val="center"/>
          </w:tcPr>
          <w:p w14:paraId="310AD08A"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Apa</w:t>
            </w:r>
            <w:proofErr w:type="spellEnd"/>
          </w:p>
        </w:tc>
        <w:tc>
          <w:tcPr>
            <w:tcW w:w="1275" w:type="dxa"/>
            <w:tcBorders>
              <w:top w:val="nil"/>
              <w:bottom w:val="single" w:sz="2" w:space="0" w:color="auto"/>
            </w:tcBorders>
            <w:vAlign w:val="center"/>
          </w:tcPr>
          <w:p w14:paraId="06EF0BB0"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1BA01257"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0,0360</w:t>
            </w:r>
          </w:p>
        </w:tc>
      </w:tr>
      <w:tr w:rsidR="00926F9F" w:rsidRPr="00CB1882" w14:paraId="67B0C4A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4EADA36"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0C21779"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2922140006703</w:t>
            </w:r>
          </w:p>
        </w:tc>
        <w:tc>
          <w:tcPr>
            <w:tcW w:w="4536" w:type="dxa"/>
            <w:gridSpan w:val="3"/>
            <w:tcBorders>
              <w:top w:val="nil"/>
              <w:bottom w:val="single" w:sz="2" w:space="0" w:color="auto"/>
            </w:tcBorders>
            <w:vAlign w:val="center"/>
          </w:tcPr>
          <w:p w14:paraId="010B25DF"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Macara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fereastra</w:t>
            </w:r>
            <w:proofErr w:type="spellEnd"/>
            <w:r w:rsidRPr="00CB1882">
              <w:rPr>
                <w:noProof w:val="0"/>
                <w:sz w:val="22"/>
                <w:szCs w:val="22"/>
                <w:lang w:val="en-US" w:eastAsia="ru-RU"/>
              </w:rPr>
              <w:t xml:space="preserve"> de 0,0015 MN (0,15 </w:t>
            </w:r>
            <w:proofErr w:type="spellStart"/>
            <w:r w:rsidRPr="00CB1882">
              <w:rPr>
                <w:noProof w:val="0"/>
                <w:sz w:val="22"/>
                <w:szCs w:val="22"/>
                <w:lang w:val="en-US" w:eastAsia="ru-RU"/>
              </w:rPr>
              <w:t>tf</w:t>
            </w:r>
            <w:proofErr w:type="spellEnd"/>
            <w:r w:rsidRPr="00CB1882">
              <w:rPr>
                <w:noProof w:val="0"/>
                <w:sz w:val="22"/>
                <w:szCs w:val="22"/>
                <w:lang w:val="en-US" w:eastAsia="ru-RU"/>
              </w:rPr>
              <w:t>)</w:t>
            </w:r>
          </w:p>
        </w:tc>
        <w:tc>
          <w:tcPr>
            <w:tcW w:w="1275" w:type="dxa"/>
            <w:tcBorders>
              <w:top w:val="nil"/>
              <w:bottom w:val="single" w:sz="2" w:space="0" w:color="auto"/>
            </w:tcBorders>
            <w:vAlign w:val="center"/>
          </w:tcPr>
          <w:p w14:paraId="23B8963C"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7B68347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0,1800</w:t>
            </w:r>
          </w:p>
        </w:tc>
      </w:tr>
      <w:tr w:rsidR="00926F9F" w:rsidRPr="00CB1882" w14:paraId="551A6416"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3761F8E" w14:textId="061711C3"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294</w:t>
            </w:r>
          </w:p>
        </w:tc>
        <w:tc>
          <w:tcPr>
            <w:tcW w:w="1701" w:type="dxa"/>
            <w:gridSpan w:val="2"/>
            <w:tcBorders>
              <w:top w:val="single" w:sz="4" w:space="0" w:color="auto"/>
              <w:bottom w:val="single" w:sz="4" w:space="0" w:color="auto"/>
            </w:tcBorders>
            <w:vAlign w:val="center"/>
          </w:tcPr>
          <w:p w14:paraId="65A543F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CK21A</w:t>
            </w:r>
          </w:p>
        </w:tc>
        <w:tc>
          <w:tcPr>
            <w:tcW w:w="4536" w:type="dxa"/>
            <w:gridSpan w:val="3"/>
            <w:tcBorders>
              <w:top w:val="single" w:sz="4" w:space="0" w:color="auto"/>
              <w:bottom w:val="single" w:sz="4" w:space="0" w:color="auto"/>
            </w:tcBorders>
            <w:vAlign w:val="center"/>
          </w:tcPr>
          <w:p w14:paraId="490EC4CC" w14:textId="739E3B30" w:rsidR="00926F9F" w:rsidRPr="00CB1882" w:rsidRDefault="00926F9F" w:rsidP="004714CB">
            <w:pPr>
              <w:autoSpaceDE w:val="0"/>
              <w:autoSpaceDN w:val="0"/>
              <w:rPr>
                <w:noProof w:val="0"/>
                <w:lang w:val="en-US" w:eastAsia="ru-RU"/>
              </w:rPr>
            </w:pPr>
            <w:proofErr w:type="spellStart"/>
            <w:r w:rsidRPr="00CB1882">
              <w:rPr>
                <w:noProof w:val="0"/>
                <w:lang w:val="en-US" w:eastAsia="ru-RU"/>
              </w:rPr>
              <w:t>Usi</w:t>
            </w:r>
            <w:proofErr w:type="spellEnd"/>
            <w:r w:rsidRPr="00CB1882">
              <w:rPr>
                <w:noProof w:val="0"/>
                <w:lang w:val="en-US" w:eastAsia="ru-RU"/>
              </w:rPr>
              <w:t xml:space="preserve"> </w:t>
            </w:r>
            <w:proofErr w:type="spellStart"/>
            <w:r w:rsidRPr="00CB1882">
              <w:rPr>
                <w:noProof w:val="0"/>
                <w:lang w:val="en-US" w:eastAsia="ru-RU"/>
              </w:rPr>
              <w:t>confectionate</w:t>
            </w:r>
            <w:proofErr w:type="spellEnd"/>
            <w:r w:rsidRPr="00CB1882">
              <w:rPr>
                <w:noProof w:val="0"/>
                <w:lang w:val="en-US" w:eastAsia="ru-RU"/>
              </w:rPr>
              <w:t xml:space="preserve"> din </w:t>
            </w:r>
            <w:proofErr w:type="spellStart"/>
            <w:r w:rsidRPr="00CB1882">
              <w:rPr>
                <w:noProof w:val="0"/>
                <w:lang w:val="en-US" w:eastAsia="ru-RU"/>
              </w:rPr>
              <w:t>profiluri</w:t>
            </w:r>
            <w:proofErr w:type="spellEnd"/>
            <w:r w:rsidRPr="00CB1882">
              <w:rPr>
                <w:noProof w:val="0"/>
                <w:lang w:val="en-US" w:eastAsia="ru-RU"/>
              </w:rPr>
              <w:t xml:space="preserve"> din </w:t>
            </w:r>
            <w:proofErr w:type="spellStart"/>
            <w:r w:rsidRPr="00CB1882">
              <w:rPr>
                <w:noProof w:val="0"/>
                <w:lang w:val="en-US" w:eastAsia="ru-RU"/>
              </w:rPr>
              <w:t>aluminiu</w:t>
            </w:r>
            <w:proofErr w:type="spellEnd"/>
            <w:r w:rsidRPr="00CB1882">
              <w:rPr>
                <w:noProof w:val="0"/>
                <w:lang w:val="en-US" w:eastAsia="ru-RU"/>
              </w:rPr>
              <w:t xml:space="preserve">, </w:t>
            </w:r>
            <w:proofErr w:type="spellStart"/>
            <w:r w:rsidRPr="00CB1882">
              <w:rPr>
                <w:noProof w:val="0"/>
                <w:lang w:val="en-US" w:eastAsia="ru-RU"/>
              </w:rPr>
              <w:t>inclusiv</w:t>
            </w:r>
            <w:proofErr w:type="spellEnd"/>
            <w:r w:rsidRPr="00CB1882">
              <w:rPr>
                <w:noProof w:val="0"/>
                <w:lang w:val="en-US" w:eastAsia="ru-RU"/>
              </w:rPr>
              <w:t xml:space="preserve"> </w:t>
            </w:r>
            <w:proofErr w:type="spellStart"/>
            <w:r w:rsidRPr="00CB1882">
              <w:rPr>
                <w:noProof w:val="0"/>
                <w:lang w:val="en-US" w:eastAsia="ru-RU"/>
              </w:rPr>
              <w:t>armaturile</w:t>
            </w:r>
            <w:proofErr w:type="spellEnd"/>
            <w:r w:rsidRPr="00CB1882">
              <w:rPr>
                <w:noProof w:val="0"/>
                <w:lang w:val="en-US" w:eastAsia="ru-RU"/>
              </w:rPr>
              <w:t xml:space="preserve"> </w:t>
            </w:r>
            <w:proofErr w:type="spellStart"/>
            <w:r w:rsidRPr="00CB1882">
              <w:rPr>
                <w:noProof w:val="0"/>
                <w:lang w:val="en-US" w:eastAsia="ru-RU"/>
              </w:rPr>
              <w:t>si</w:t>
            </w:r>
            <w:proofErr w:type="spellEnd"/>
            <w:r w:rsidRPr="00CB1882">
              <w:rPr>
                <w:noProof w:val="0"/>
                <w:lang w:val="en-US" w:eastAsia="ru-RU"/>
              </w:rPr>
              <w:t xml:space="preserve"> </w:t>
            </w:r>
            <w:proofErr w:type="spellStart"/>
            <w:r w:rsidRPr="00CB1882">
              <w:rPr>
                <w:noProof w:val="0"/>
                <w:lang w:val="en-US" w:eastAsia="ru-RU"/>
              </w:rPr>
              <w:t>accesoriile</w:t>
            </w:r>
            <w:proofErr w:type="spellEnd"/>
            <w:r w:rsidRPr="00CB1882">
              <w:rPr>
                <w:noProof w:val="0"/>
                <w:lang w:val="en-US" w:eastAsia="ru-RU"/>
              </w:rPr>
              <w:t xml:space="preserve"> </w:t>
            </w:r>
            <w:proofErr w:type="spellStart"/>
            <w:r w:rsidRPr="00CB1882">
              <w:rPr>
                <w:noProof w:val="0"/>
                <w:lang w:val="en-US" w:eastAsia="ru-RU"/>
              </w:rPr>
              <w:t>necesare</w:t>
            </w:r>
            <w:proofErr w:type="spellEnd"/>
            <w:r w:rsidRPr="00CB1882">
              <w:rPr>
                <w:noProof w:val="0"/>
                <w:lang w:val="en-US" w:eastAsia="ru-RU"/>
              </w:rPr>
              <w:t xml:space="preserve"> </w:t>
            </w:r>
            <w:proofErr w:type="spellStart"/>
            <w:r w:rsidRPr="00CB1882">
              <w:rPr>
                <w:noProof w:val="0"/>
                <w:lang w:val="en-US" w:eastAsia="ru-RU"/>
              </w:rPr>
              <w:t>usilor</w:t>
            </w:r>
            <w:proofErr w:type="spellEnd"/>
            <w:r w:rsidRPr="00CB1882">
              <w:rPr>
                <w:noProof w:val="0"/>
                <w:lang w:val="en-US" w:eastAsia="ru-RU"/>
              </w:rPr>
              <w:t xml:space="preserve"> </w:t>
            </w:r>
            <w:proofErr w:type="spellStart"/>
            <w:r w:rsidRPr="00CB1882">
              <w:rPr>
                <w:noProof w:val="0"/>
                <w:lang w:val="en-US" w:eastAsia="ru-RU"/>
              </w:rPr>
              <w:t>montate</w:t>
            </w:r>
            <w:proofErr w:type="spellEnd"/>
            <w:r w:rsidRPr="00CB1882">
              <w:rPr>
                <w:noProof w:val="0"/>
                <w:lang w:val="en-US" w:eastAsia="ru-RU"/>
              </w:rPr>
              <w:t xml:space="preserve"> in </w:t>
            </w:r>
            <w:proofErr w:type="spellStart"/>
            <w:r w:rsidRPr="00CB1882">
              <w:rPr>
                <w:noProof w:val="0"/>
                <w:lang w:val="en-US" w:eastAsia="ru-RU"/>
              </w:rPr>
              <w:t>zidarie</w:t>
            </w:r>
            <w:proofErr w:type="spellEnd"/>
            <w:r w:rsidRPr="00CB1882">
              <w:rPr>
                <w:noProof w:val="0"/>
                <w:lang w:val="en-US" w:eastAsia="ru-RU"/>
              </w:rPr>
              <w:t xml:space="preserve"> de </w:t>
            </w:r>
            <w:proofErr w:type="spellStart"/>
            <w:r w:rsidRPr="00CB1882">
              <w:rPr>
                <w:noProof w:val="0"/>
                <w:lang w:val="en-US" w:eastAsia="ru-RU"/>
              </w:rPr>
              <w:t>orice</w:t>
            </w:r>
            <w:proofErr w:type="spellEnd"/>
            <w:r w:rsidRPr="00CB1882">
              <w:rPr>
                <w:noProof w:val="0"/>
                <w:lang w:val="en-US" w:eastAsia="ru-RU"/>
              </w:rPr>
              <w:t xml:space="preserve"> natura, la </w:t>
            </w:r>
            <w:proofErr w:type="spellStart"/>
            <w:r w:rsidRPr="00CB1882">
              <w:rPr>
                <w:noProof w:val="0"/>
                <w:lang w:val="en-US" w:eastAsia="ru-RU"/>
              </w:rPr>
              <w:t>constructii</w:t>
            </w:r>
            <w:proofErr w:type="spellEnd"/>
            <w:r w:rsidRPr="00CB1882">
              <w:rPr>
                <w:noProof w:val="0"/>
                <w:lang w:val="en-US" w:eastAsia="ru-RU"/>
              </w:rPr>
              <w:t xml:space="preserve"> cu </w:t>
            </w:r>
            <w:proofErr w:type="spellStart"/>
            <w:r w:rsidRPr="00CB1882">
              <w:rPr>
                <w:noProof w:val="0"/>
                <w:lang w:val="en-US" w:eastAsia="ru-RU"/>
              </w:rPr>
              <w:t>inaltimea</w:t>
            </w:r>
            <w:proofErr w:type="spellEnd"/>
            <w:r w:rsidRPr="00CB1882">
              <w:rPr>
                <w:noProof w:val="0"/>
                <w:lang w:val="en-US" w:eastAsia="ru-RU"/>
              </w:rPr>
              <w:t xml:space="preserve"> </w:t>
            </w:r>
            <w:proofErr w:type="gramStart"/>
            <w:r w:rsidRPr="00CB1882">
              <w:rPr>
                <w:noProof w:val="0"/>
                <w:lang w:val="en-US" w:eastAsia="ru-RU"/>
              </w:rPr>
              <w:t>pina  la</w:t>
            </w:r>
            <w:proofErr w:type="gramEnd"/>
            <w:r w:rsidRPr="00CB1882">
              <w:rPr>
                <w:noProof w:val="0"/>
                <w:lang w:val="en-US" w:eastAsia="ru-RU"/>
              </w:rPr>
              <w:t xml:space="preserve"> 35 m </w:t>
            </w:r>
            <w:proofErr w:type="spellStart"/>
            <w:r w:rsidRPr="00CB1882">
              <w:rPr>
                <w:noProof w:val="0"/>
                <w:lang w:val="en-US" w:eastAsia="ru-RU"/>
              </w:rPr>
              <w:t>inclusiv</w:t>
            </w:r>
            <w:proofErr w:type="spellEnd"/>
            <w:r w:rsidRPr="00CB1882">
              <w:rPr>
                <w:noProof w:val="0"/>
                <w:lang w:val="en-US" w:eastAsia="ru-RU"/>
              </w:rPr>
              <w:t xml:space="preserve">, </w:t>
            </w:r>
            <w:proofErr w:type="spellStart"/>
            <w:r w:rsidRPr="00CB1882">
              <w:rPr>
                <w:noProof w:val="0"/>
                <w:lang w:val="en-US" w:eastAsia="ru-RU"/>
              </w:rPr>
              <w:t>intr</w:t>
            </w:r>
            <w:proofErr w:type="spellEnd"/>
            <w:r w:rsidRPr="00CB1882">
              <w:rPr>
                <w:noProof w:val="0"/>
                <w:lang w:val="en-US" w:eastAsia="ru-RU"/>
              </w:rPr>
              <w:t xml:space="preserve">-un </w:t>
            </w:r>
            <w:proofErr w:type="spellStart"/>
            <w:r w:rsidRPr="00CB1882">
              <w:rPr>
                <w:noProof w:val="0"/>
                <w:lang w:val="en-US" w:eastAsia="ru-RU"/>
              </w:rPr>
              <w:t>canat</w:t>
            </w:r>
            <w:proofErr w:type="spellEnd"/>
            <w:r w:rsidRPr="00CB1882">
              <w:rPr>
                <w:noProof w:val="0"/>
                <w:lang w:val="en-US" w:eastAsia="ru-RU"/>
              </w:rPr>
              <w:t xml:space="preserve">, cu </w:t>
            </w:r>
            <w:proofErr w:type="spellStart"/>
            <w:r w:rsidRPr="00CB1882">
              <w:rPr>
                <w:noProof w:val="0"/>
                <w:lang w:val="en-US" w:eastAsia="ru-RU"/>
              </w:rPr>
              <w:t>suprafata</w:t>
            </w:r>
            <w:proofErr w:type="spellEnd"/>
            <w:r w:rsidRPr="00CB1882">
              <w:rPr>
                <w:noProof w:val="0"/>
                <w:lang w:val="en-US" w:eastAsia="ru-RU"/>
              </w:rPr>
              <w:t xml:space="preserve"> </w:t>
            </w:r>
            <w:proofErr w:type="spellStart"/>
            <w:r w:rsidRPr="00CB1882">
              <w:rPr>
                <w:noProof w:val="0"/>
                <w:lang w:val="en-US" w:eastAsia="ru-RU"/>
              </w:rPr>
              <w:t>tocului</w:t>
            </w:r>
            <w:proofErr w:type="spellEnd"/>
            <w:r w:rsidRPr="00CB1882">
              <w:rPr>
                <w:noProof w:val="0"/>
                <w:lang w:val="en-US" w:eastAsia="ru-RU"/>
              </w:rPr>
              <w:t xml:space="preserve"> pina la 7 </w:t>
            </w:r>
            <w:proofErr w:type="spellStart"/>
            <w:r w:rsidRPr="00CB1882">
              <w:rPr>
                <w:noProof w:val="0"/>
                <w:lang w:val="en-US" w:eastAsia="ru-RU"/>
              </w:rPr>
              <w:t>mp</w:t>
            </w:r>
            <w:proofErr w:type="spellEnd"/>
            <w:r w:rsidRPr="00CB1882">
              <w:rPr>
                <w:noProof w:val="0"/>
                <w:lang w:val="en-US" w:eastAsia="ru-RU"/>
              </w:rPr>
              <w:t xml:space="preserve"> </w:t>
            </w:r>
            <w:proofErr w:type="spellStart"/>
            <w:r w:rsidRPr="00CB1882">
              <w:rPr>
                <w:noProof w:val="0"/>
                <w:lang w:val="en-US" w:eastAsia="ru-RU"/>
              </w:rPr>
              <w:t>inclusiv</w:t>
            </w:r>
            <w:proofErr w:type="spellEnd"/>
            <w:r w:rsidRPr="00CB1882">
              <w:rPr>
                <w:noProof w:val="0"/>
                <w:lang w:val="en-US" w:eastAsia="ru-RU"/>
              </w:rPr>
              <w:t xml:space="preserve"> (1.75 x 2.1m h)</w:t>
            </w:r>
          </w:p>
        </w:tc>
        <w:tc>
          <w:tcPr>
            <w:tcW w:w="1275" w:type="dxa"/>
            <w:tcBorders>
              <w:top w:val="single" w:sz="4" w:space="0" w:color="auto"/>
              <w:bottom w:val="single" w:sz="4" w:space="0" w:color="auto"/>
            </w:tcBorders>
            <w:vAlign w:val="center"/>
          </w:tcPr>
          <w:p w14:paraId="56A0B1EE"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6DD6DFE9"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3,6700</w:t>
            </w:r>
          </w:p>
          <w:p w14:paraId="6758CF6D" w14:textId="77777777" w:rsidR="00926F9F" w:rsidRPr="00CB1882" w:rsidRDefault="00926F9F" w:rsidP="00926F9F">
            <w:pPr>
              <w:autoSpaceDE w:val="0"/>
              <w:autoSpaceDN w:val="0"/>
              <w:jc w:val="center"/>
              <w:rPr>
                <w:noProof w:val="0"/>
                <w:lang w:val="en-US" w:eastAsia="ru-RU"/>
              </w:rPr>
            </w:pPr>
          </w:p>
        </w:tc>
      </w:tr>
      <w:tr w:rsidR="00926F9F" w:rsidRPr="00CB1882" w14:paraId="66A678C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07E7183"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DD5A068"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7214210026800</w:t>
            </w:r>
          </w:p>
        </w:tc>
        <w:tc>
          <w:tcPr>
            <w:tcW w:w="4536" w:type="dxa"/>
            <w:gridSpan w:val="3"/>
            <w:tcBorders>
              <w:top w:val="nil"/>
              <w:bottom w:val="single" w:sz="2" w:space="0" w:color="auto"/>
            </w:tcBorders>
            <w:vAlign w:val="center"/>
          </w:tcPr>
          <w:p w14:paraId="47778C53"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Montator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constructii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metalice</w:t>
            </w:r>
            <w:proofErr w:type="spellEnd"/>
            <w:r w:rsidRPr="00CB1882">
              <w:rPr>
                <w:noProof w:val="0"/>
                <w:sz w:val="22"/>
                <w:szCs w:val="22"/>
                <w:lang w:val="en-US" w:eastAsia="ru-RU"/>
              </w:rPr>
              <w:t xml:space="preserve"> </w:t>
            </w:r>
          </w:p>
        </w:tc>
        <w:tc>
          <w:tcPr>
            <w:tcW w:w="1275" w:type="dxa"/>
            <w:tcBorders>
              <w:top w:val="nil"/>
              <w:bottom w:val="single" w:sz="2" w:space="0" w:color="auto"/>
            </w:tcBorders>
            <w:vAlign w:val="center"/>
          </w:tcPr>
          <w:p w14:paraId="504F1E20"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06438087"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3,1195</w:t>
            </w:r>
          </w:p>
        </w:tc>
      </w:tr>
      <w:tr w:rsidR="00926F9F" w:rsidRPr="00CB1882" w14:paraId="3113B87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B748446"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0032F52"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9310060019920</w:t>
            </w:r>
          </w:p>
        </w:tc>
        <w:tc>
          <w:tcPr>
            <w:tcW w:w="4536" w:type="dxa"/>
            <w:gridSpan w:val="3"/>
            <w:tcBorders>
              <w:top w:val="nil"/>
              <w:bottom w:val="single" w:sz="2" w:space="0" w:color="auto"/>
            </w:tcBorders>
            <w:vAlign w:val="center"/>
          </w:tcPr>
          <w:p w14:paraId="753B37F9"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CM</w:t>
            </w:r>
          </w:p>
        </w:tc>
        <w:tc>
          <w:tcPr>
            <w:tcW w:w="1275" w:type="dxa"/>
            <w:tcBorders>
              <w:top w:val="nil"/>
              <w:bottom w:val="single" w:sz="2" w:space="0" w:color="auto"/>
            </w:tcBorders>
            <w:vAlign w:val="center"/>
          </w:tcPr>
          <w:p w14:paraId="7BDF4DD4"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40B9C05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0,3670</w:t>
            </w:r>
          </w:p>
        </w:tc>
      </w:tr>
      <w:tr w:rsidR="00926F9F" w:rsidRPr="00CB1882" w14:paraId="3FABBA0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C98B3A7"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930E243"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2812106306050</w:t>
            </w:r>
          </w:p>
        </w:tc>
        <w:tc>
          <w:tcPr>
            <w:tcW w:w="4536" w:type="dxa"/>
            <w:gridSpan w:val="3"/>
            <w:tcBorders>
              <w:top w:val="nil"/>
              <w:bottom w:val="single" w:sz="2" w:space="0" w:color="auto"/>
            </w:tcBorders>
            <w:vAlign w:val="center"/>
          </w:tcPr>
          <w:p w14:paraId="136500F4"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Usi</w:t>
            </w:r>
            <w:proofErr w:type="spellEnd"/>
            <w:r w:rsidRPr="00CB1882">
              <w:rPr>
                <w:noProof w:val="0"/>
                <w:sz w:val="22"/>
                <w:szCs w:val="22"/>
                <w:lang w:val="en-US" w:eastAsia="ru-RU"/>
              </w:rPr>
              <w:t xml:space="preserve"> din </w:t>
            </w:r>
            <w:proofErr w:type="spellStart"/>
            <w:r w:rsidRPr="00CB1882">
              <w:rPr>
                <w:noProof w:val="0"/>
                <w:sz w:val="22"/>
                <w:szCs w:val="22"/>
                <w:lang w:val="en-US" w:eastAsia="ru-RU"/>
              </w:rPr>
              <w:t>profiluri</w:t>
            </w:r>
            <w:proofErr w:type="spellEnd"/>
            <w:r w:rsidRPr="00CB1882">
              <w:rPr>
                <w:noProof w:val="0"/>
                <w:sz w:val="22"/>
                <w:szCs w:val="22"/>
                <w:lang w:val="en-US" w:eastAsia="ru-RU"/>
              </w:rPr>
              <w:t xml:space="preserve"> din </w:t>
            </w:r>
            <w:proofErr w:type="spellStart"/>
            <w:r w:rsidRPr="00CB1882">
              <w:rPr>
                <w:noProof w:val="0"/>
                <w:sz w:val="22"/>
                <w:szCs w:val="22"/>
                <w:lang w:val="en-US" w:eastAsia="ru-RU"/>
              </w:rPr>
              <w:t>aluminiu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gata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confectionate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inclusiv</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armaturile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accesoriile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necesare</w:t>
            </w:r>
            <w:proofErr w:type="spellEnd"/>
          </w:p>
        </w:tc>
        <w:tc>
          <w:tcPr>
            <w:tcW w:w="1275" w:type="dxa"/>
            <w:tcBorders>
              <w:top w:val="nil"/>
              <w:bottom w:val="single" w:sz="2" w:space="0" w:color="auto"/>
            </w:tcBorders>
            <w:vAlign w:val="center"/>
          </w:tcPr>
          <w:p w14:paraId="24E2579A"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nil"/>
              <w:bottom w:val="single" w:sz="2" w:space="0" w:color="auto"/>
            </w:tcBorders>
            <w:vAlign w:val="center"/>
          </w:tcPr>
          <w:p w14:paraId="1A4762F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3,6700</w:t>
            </w:r>
          </w:p>
        </w:tc>
      </w:tr>
      <w:tr w:rsidR="00926F9F" w:rsidRPr="00CB1882" w14:paraId="18984EB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A0B74E8"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490B921"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2874115829126</w:t>
            </w:r>
          </w:p>
        </w:tc>
        <w:tc>
          <w:tcPr>
            <w:tcW w:w="4536" w:type="dxa"/>
            <w:gridSpan w:val="3"/>
            <w:tcBorders>
              <w:top w:val="nil"/>
              <w:bottom w:val="single" w:sz="2" w:space="0" w:color="auto"/>
            </w:tcBorders>
            <w:vAlign w:val="center"/>
          </w:tcPr>
          <w:p w14:paraId="1F1B0074"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Suruburi</w:t>
            </w:r>
            <w:proofErr w:type="spellEnd"/>
            <w:r w:rsidRPr="00CB1882">
              <w:rPr>
                <w:noProof w:val="0"/>
                <w:sz w:val="22"/>
                <w:szCs w:val="22"/>
                <w:lang w:val="en-US" w:eastAsia="ru-RU"/>
              </w:rPr>
              <w:t xml:space="preserve"> cu cap </w:t>
            </w:r>
            <w:proofErr w:type="spellStart"/>
            <w:r w:rsidRPr="00CB1882">
              <w:rPr>
                <w:noProof w:val="0"/>
                <w:sz w:val="22"/>
                <w:szCs w:val="22"/>
                <w:lang w:val="en-US" w:eastAsia="ru-RU"/>
              </w:rPr>
              <w:t>inecat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crestat</w:t>
            </w:r>
            <w:proofErr w:type="spellEnd"/>
            <w:r w:rsidRPr="00CB1882">
              <w:rPr>
                <w:noProof w:val="0"/>
                <w:sz w:val="22"/>
                <w:szCs w:val="22"/>
                <w:lang w:val="en-US" w:eastAsia="ru-RU"/>
              </w:rPr>
              <w:t xml:space="preserve"> 6 x 30 mm</w:t>
            </w:r>
          </w:p>
        </w:tc>
        <w:tc>
          <w:tcPr>
            <w:tcW w:w="1275" w:type="dxa"/>
            <w:tcBorders>
              <w:top w:val="nil"/>
              <w:bottom w:val="single" w:sz="2" w:space="0" w:color="auto"/>
            </w:tcBorders>
            <w:vAlign w:val="center"/>
          </w:tcPr>
          <w:p w14:paraId="69ED3755"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4C70A5E0"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14,6800</w:t>
            </w:r>
          </w:p>
        </w:tc>
      </w:tr>
      <w:tr w:rsidR="00926F9F" w:rsidRPr="00CB1882" w14:paraId="0F9C9DD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61112EF"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8101ABC"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2416566101572</w:t>
            </w:r>
          </w:p>
        </w:tc>
        <w:tc>
          <w:tcPr>
            <w:tcW w:w="4536" w:type="dxa"/>
            <w:gridSpan w:val="3"/>
            <w:tcBorders>
              <w:top w:val="nil"/>
              <w:bottom w:val="single" w:sz="2" w:space="0" w:color="auto"/>
            </w:tcBorders>
            <w:vAlign w:val="center"/>
          </w:tcPr>
          <w:p w14:paraId="1CDE9C2E"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Spuma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poliuretan</w:t>
            </w:r>
            <w:proofErr w:type="spellEnd"/>
          </w:p>
        </w:tc>
        <w:tc>
          <w:tcPr>
            <w:tcW w:w="1275" w:type="dxa"/>
            <w:tcBorders>
              <w:top w:val="nil"/>
              <w:bottom w:val="single" w:sz="2" w:space="0" w:color="auto"/>
            </w:tcBorders>
            <w:vAlign w:val="center"/>
          </w:tcPr>
          <w:p w14:paraId="231A4A2F"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429CACC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1,8350</w:t>
            </w:r>
          </w:p>
        </w:tc>
      </w:tr>
      <w:tr w:rsidR="00926F9F" w:rsidRPr="00CB1882" w14:paraId="4CCFF67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65F20C3"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A789769"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2430226101600</w:t>
            </w:r>
          </w:p>
        </w:tc>
        <w:tc>
          <w:tcPr>
            <w:tcW w:w="4536" w:type="dxa"/>
            <w:gridSpan w:val="3"/>
            <w:tcBorders>
              <w:top w:val="nil"/>
              <w:bottom w:val="single" w:sz="2" w:space="0" w:color="auto"/>
            </w:tcBorders>
            <w:vAlign w:val="center"/>
          </w:tcPr>
          <w:p w14:paraId="4F553DF5"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Chit </w:t>
            </w:r>
            <w:proofErr w:type="spellStart"/>
            <w:r w:rsidRPr="00CB1882">
              <w:rPr>
                <w:noProof w:val="0"/>
                <w:sz w:val="22"/>
                <w:szCs w:val="22"/>
                <w:lang w:val="en-US" w:eastAsia="ru-RU"/>
              </w:rPr>
              <w:t>siliconic</w:t>
            </w:r>
            <w:proofErr w:type="spellEnd"/>
          </w:p>
        </w:tc>
        <w:tc>
          <w:tcPr>
            <w:tcW w:w="1275" w:type="dxa"/>
            <w:tcBorders>
              <w:top w:val="nil"/>
              <w:bottom w:val="single" w:sz="2" w:space="0" w:color="auto"/>
            </w:tcBorders>
            <w:vAlign w:val="center"/>
          </w:tcPr>
          <w:p w14:paraId="1436BD4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13089F32"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0,6422</w:t>
            </w:r>
          </w:p>
        </w:tc>
      </w:tr>
      <w:tr w:rsidR="00926F9F" w:rsidRPr="00CB1882" w14:paraId="76100FD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12E0625"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DAEA304"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2681126001472</w:t>
            </w:r>
          </w:p>
        </w:tc>
        <w:tc>
          <w:tcPr>
            <w:tcW w:w="4536" w:type="dxa"/>
            <w:gridSpan w:val="3"/>
            <w:tcBorders>
              <w:top w:val="nil"/>
              <w:bottom w:val="single" w:sz="2" w:space="0" w:color="auto"/>
            </w:tcBorders>
            <w:vAlign w:val="center"/>
          </w:tcPr>
          <w:p w14:paraId="6FB0A7AB"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Hirtie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slefuita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uscata</w:t>
            </w:r>
            <w:proofErr w:type="spellEnd"/>
            <w:r w:rsidRPr="00CB1882">
              <w:rPr>
                <w:noProof w:val="0"/>
                <w:sz w:val="22"/>
                <w:szCs w:val="22"/>
                <w:lang w:val="en-US" w:eastAsia="ru-RU"/>
              </w:rPr>
              <w:t xml:space="preserve"> 23x30 gr 6</w:t>
            </w:r>
          </w:p>
        </w:tc>
        <w:tc>
          <w:tcPr>
            <w:tcW w:w="1275" w:type="dxa"/>
            <w:tcBorders>
              <w:top w:val="nil"/>
              <w:bottom w:val="single" w:sz="2" w:space="0" w:color="auto"/>
            </w:tcBorders>
            <w:vAlign w:val="center"/>
          </w:tcPr>
          <w:p w14:paraId="671D3571"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669826A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2,2020</w:t>
            </w:r>
          </w:p>
        </w:tc>
      </w:tr>
      <w:tr w:rsidR="00926F9F" w:rsidRPr="00CB1882" w14:paraId="439A92F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13C7AE7"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843DAFD"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4011106202741</w:t>
            </w:r>
          </w:p>
        </w:tc>
        <w:tc>
          <w:tcPr>
            <w:tcW w:w="4536" w:type="dxa"/>
            <w:gridSpan w:val="3"/>
            <w:tcBorders>
              <w:top w:val="nil"/>
              <w:bottom w:val="single" w:sz="2" w:space="0" w:color="auto"/>
            </w:tcBorders>
            <w:vAlign w:val="center"/>
          </w:tcPr>
          <w:p w14:paraId="0E350B68"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Energie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electrica</w:t>
            </w:r>
            <w:proofErr w:type="spellEnd"/>
          </w:p>
        </w:tc>
        <w:tc>
          <w:tcPr>
            <w:tcW w:w="1275" w:type="dxa"/>
            <w:tcBorders>
              <w:top w:val="nil"/>
              <w:bottom w:val="single" w:sz="2" w:space="0" w:color="auto"/>
            </w:tcBorders>
            <w:vAlign w:val="center"/>
          </w:tcPr>
          <w:p w14:paraId="2403530C"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kw</w:t>
            </w:r>
          </w:p>
        </w:tc>
        <w:tc>
          <w:tcPr>
            <w:tcW w:w="1985" w:type="dxa"/>
            <w:gridSpan w:val="2"/>
            <w:tcBorders>
              <w:top w:val="nil"/>
              <w:bottom w:val="single" w:sz="2" w:space="0" w:color="auto"/>
            </w:tcBorders>
            <w:vAlign w:val="center"/>
          </w:tcPr>
          <w:p w14:paraId="2E95CB07"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3,6700</w:t>
            </w:r>
          </w:p>
        </w:tc>
      </w:tr>
      <w:tr w:rsidR="00926F9F" w:rsidRPr="00CB1882" w14:paraId="06D2FC9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C045217"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CCDFFB7"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2952160007200</w:t>
            </w:r>
          </w:p>
        </w:tc>
        <w:tc>
          <w:tcPr>
            <w:tcW w:w="4536" w:type="dxa"/>
            <w:gridSpan w:val="3"/>
            <w:tcBorders>
              <w:top w:val="nil"/>
              <w:bottom w:val="single" w:sz="2" w:space="0" w:color="auto"/>
            </w:tcBorders>
            <w:vAlign w:val="center"/>
          </w:tcPr>
          <w:p w14:paraId="35D7F4A2"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Utilaj</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ridicat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lucrari</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finisaj</w:t>
            </w:r>
            <w:proofErr w:type="spellEnd"/>
          </w:p>
        </w:tc>
        <w:tc>
          <w:tcPr>
            <w:tcW w:w="1275" w:type="dxa"/>
            <w:tcBorders>
              <w:top w:val="nil"/>
              <w:bottom w:val="single" w:sz="2" w:space="0" w:color="auto"/>
            </w:tcBorders>
            <w:vAlign w:val="center"/>
          </w:tcPr>
          <w:p w14:paraId="38D0CD15"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3D587D7D"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0,0734</w:t>
            </w:r>
          </w:p>
        </w:tc>
      </w:tr>
      <w:tr w:rsidR="00926F9F" w:rsidRPr="00CB1882" w14:paraId="35584D83"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73171C4" w14:textId="039B518F"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295</w:t>
            </w:r>
          </w:p>
        </w:tc>
        <w:tc>
          <w:tcPr>
            <w:tcW w:w="1701" w:type="dxa"/>
            <w:gridSpan w:val="2"/>
            <w:tcBorders>
              <w:top w:val="single" w:sz="4" w:space="0" w:color="auto"/>
              <w:bottom w:val="single" w:sz="4" w:space="0" w:color="auto"/>
            </w:tcBorders>
            <w:vAlign w:val="center"/>
          </w:tcPr>
          <w:p w14:paraId="6EE65387"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CK22B</w:t>
            </w:r>
          </w:p>
        </w:tc>
        <w:tc>
          <w:tcPr>
            <w:tcW w:w="4536" w:type="dxa"/>
            <w:gridSpan w:val="3"/>
            <w:tcBorders>
              <w:top w:val="single" w:sz="4" w:space="0" w:color="auto"/>
              <w:bottom w:val="single" w:sz="4" w:space="0" w:color="auto"/>
            </w:tcBorders>
            <w:vAlign w:val="center"/>
          </w:tcPr>
          <w:p w14:paraId="6D0F1EFA" w14:textId="185183CC" w:rsidR="00926F9F" w:rsidRPr="00CB1882" w:rsidRDefault="00926F9F" w:rsidP="004714CB">
            <w:pPr>
              <w:autoSpaceDE w:val="0"/>
              <w:autoSpaceDN w:val="0"/>
              <w:rPr>
                <w:noProof w:val="0"/>
                <w:lang w:val="en-US" w:eastAsia="ru-RU"/>
              </w:rPr>
            </w:pPr>
            <w:proofErr w:type="spellStart"/>
            <w:r w:rsidRPr="00CB1882">
              <w:rPr>
                <w:noProof w:val="0"/>
                <w:lang w:val="en-US" w:eastAsia="ru-RU"/>
              </w:rPr>
              <w:t>Glasvanduri</w:t>
            </w:r>
            <w:proofErr w:type="spellEnd"/>
            <w:r w:rsidRPr="00CB1882">
              <w:rPr>
                <w:noProof w:val="0"/>
                <w:lang w:val="en-US" w:eastAsia="ru-RU"/>
              </w:rPr>
              <w:t xml:space="preserve"> din profile din </w:t>
            </w:r>
            <w:proofErr w:type="spellStart"/>
            <w:r w:rsidRPr="00CB1882">
              <w:rPr>
                <w:noProof w:val="0"/>
                <w:lang w:val="en-US" w:eastAsia="ru-RU"/>
              </w:rPr>
              <w:t>aluminiu</w:t>
            </w:r>
            <w:proofErr w:type="spellEnd"/>
            <w:r w:rsidRPr="00CB1882">
              <w:rPr>
                <w:noProof w:val="0"/>
                <w:lang w:val="en-US" w:eastAsia="ru-RU"/>
              </w:rPr>
              <w:t xml:space="preserve"> la </w:t>
            </w:r>
            <w:proofErr w:type="spellStart"/>
            <w:r w:rsidRPr="00CB1882">
              <w:rPr>
                <w:noProof w:val="0"/>
                <w:lang w:val="en-US" w:eastAsia="ru-RU"/>
              </w:rPr>
              <w:t>constructii</w:t>
            </w:r>
            <w:proofErr w:type="spellEnd"/>
            <w:r w:rsidRPr="00CB1882">
              <w:rPr>
                <w:noProof w:val="0"/>
                <w:lang w:val="en-US" w:eastAsia="ru-RU"/>
              </w:rPr>
              <w:t xml:space="preserve"> cu </w:t>
            </w:r>
            <w:proofErr w:type="spellStart"/>
            <w:r w:rsidRPr="00CB1882">
              <w:rPr>
                <w:noProof w:val="0"/>
                <w:lang w:val="en-US" w:eastAsia="ru-RU"/>
              </w:rPr>
              <w:t>inaltimi</w:t>
            </w:r>
            <w:proofErr w:type="spellEnd"/>
            <w:r w:rsidRPr="00CB1882">
              <w:rPr>
                <w:noProof w:val="0"/>
                <w:lang w:val="en-US" w:eastAsia="ru-RU"/>
              </w:rPr>
              <w:t xml:space="preserve"> pina la 35 m din </w:t>
            </w:r>
            <w:proofErr w:type="spellStart"/>
            <w:r w:rsidRPr="00CB1882">
              <w:rPr>
                <w:noProof w:val="0"/>
                <w:lang w:val="en-US" w:eastAsia="ru-RU"/>
              </w:rPr>
              <w:t>panouri</w:t>
            </w:r>
            <w:proofErr w:type="spellEnd"/>
            <w:r w:rsidRPr="00CB1882">
              <w:rPr>
                <w:noProof w:val="0"/>
                <w:lang w:val="en-US" w:eastAsia="ru-RU"/>
              </w:rPr>
              <w:t xml:space="preserve"> fixe </w:t>
            </w:r>
            <w:proofErr w:type="spellStart"/>
            <w:r w:rsidRPr="00CB1882">
              <w:rPr>
                <w:noProof w:val="0"/>
                <w:lang w:val="en-US" w:eastAsia="ru-RU"/>
              </w:rPr>
              <w:t>montate</w:t>
            </w:r>
            <w:proofErr w:type="spellEnd"/>
            <w:r w:rsidRPr="00CB1882">
              <w:rPr>
                <w:noProof w:val="0"/>
                <w:lang w:val="en-US" w:eastAsia="ru-RU"/>
              </w:rPr>
              <w:t xml:space="preserve"> la </w:t>
            </w:r>
            <w:proofErr w:type="spellStart"/>
            <w:r w:rsidRPr="00CB1882">
              <w:rPr>
                <w:noProof w:val="0"/>
                <w:lang w:val="en-US" w:eastAsia="ru-RU"/>
              </w:rPr>
              <w:t>nivelul</w:t>
            </w:r>
            <w:proofErr w:type="spellEnd"/>
            <w:r w:rsidRPr="00CB1882">
              <w:rPr>
                <w:noProof w:val="0"/>
                <w:lang w:val="en-US" w:eastAsia="ru-RU"/>
              </w:rPr>
              <w:t xml:space="preserve"> </w:t>
            </w:r>
            <w:proofErr w:type="spellStart"/>
            <w:r w:rsidRPr="00CB1882">
              <w:rPr>
                <w:noProof w:val="0"/>
                <w:lang w:val="en-US" w:eastAsia="ru-RU"/>
              </w:rPr>
              <w:t>pardoselii</w:t>
            </w:r>
            <w:proofErr w:type="spellEnd"/>
          </w:p>
        </w:tc>
        <w:tc>
          <w:tcPr>
            <w:tcW w:w="1275" w:type="dxa"/>
            <w:tcBorders>
              <w:top w:val="single" w:sz="4" w:space="0" w:color="auto"/>
              <w:bottom w:val="single" w:sz="4" w:space="0" w:color="auto"/>
            </w:tcBorders>
            <w:vAlign w:val="center"/>
          </w:tcPr>
          <w:p w14:paraId="7824560D"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25062D08"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0,8000</w:t>
            </w:r>
          </w:p>
          <w:p w14:paraId="78FA4C91" w14:textId="77777777" w:rsidR="00926F9F" w:rsidRPr="00CB1882" w:rsidRDefault="00926F9F" w:rsidP="00926F9F">
            <w:pPr>
              <w:autoSpaceDE w:val="0"/>
              <w:autoSpaceDN w:val="0"/>
              <w:jc w:val="center"/>
              <w:rPr>
                <w:noProof w:val="0"/>
                <w:lang w:val="en-US" w:eastAsia="ru-RU"/>
              </w:rPr>
            </w:pPr>
          </w:p>
        </w:tc>
      </w:tr>
      <w:tr w:rsidR="00926F9F" w:rsidRPr="00CB1882" w14:paraId="0E9A06B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7A277BA"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ED7EBF1"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7214210026800</w:t>
            </w:r>
          </w:p>
        </w:tc>
        <w:tc>
          <w:tcPr>
            <w:tcW w:w="4536" w:type="dxa"/>
            <w:gridSpan w:val="3"/>
            <w:tcBorders>
              <w:top w:val="nil"/>
              <w:bottom w:val="single" w:sz="2" w:space="0" w:color="auto"/>
            </w:tcBorders>
            <w:vAlign w:val="center"/>
          </w:tcPr>
          <w:p w14:paraId="4C83606E"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Montator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constructii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metalice</w:t>
            </w:r>
            <w:proofErr w:type="spellEnd"/>
            <w:r w:rsidRPr="00CB1882">
              <w:rPr>
                <w:noProof w:val="0"/>
                <w:sz w:val="22"/>
                <w:szCs w:val="22"/>
                <w:lang w:val="en-US" w:eastAsia="ru-RU"/>
              </w:rPr>
              <w:t xml:space="preserve"> </w:t>
            </w:r>
          </w:p>
        </w:tc>
        <w:tc>
          <w:tcPr>
            <w:tcW w:w="1275" w:type="dxa"/>
            <w:tcBorders>
              <w:top w:val="nil"/>
              <w:bottom w:val="single" w:sz="2" w:space="0" w:color="auto"/>
            </w:tcBorders>
            <w:vAlign w:val="center"/>
          </w:tcPr>
          <w:p w14:paraId="67173AA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0132A2BE"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0,7280</w:t>
            </w:r>
          </w:p>
        </w:tc>
      </w:tr>
      <w:tr w:rsidR="00926F9F" w:rsidRPr="00CB1882" w14:paraId="47AEE64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600CDC9"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7E3708D"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9310060019920</w:t>
            </w:r>
          </w:p>
        </w:tc>
        <w:tc>
          <w:tcPr>
            <w:tcW w:w="4536" w:type="dxa"/>
            <w:gridSpan w:val="3"/>
            <w:tcBorders>
              <w:top w:val="nil"/>
              <w:bottom w:val="single" w:sz="2" w:space="0" w:color="auto"/>
            </w:tcBorders>
            <w:vAlign w:val="center"/>
          </w:tcPr>
          <w:p w14:paraId="5B6188D1"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CM</w:t>
            </w:r>
          </w:p>
        </w:tc>
        <w:tc>
          <w:tcPr>
            <w:tcW w:w="1275" w:type="dxa"/>
            <w:tcBorders>
              <w:top w:val="nil"/>
              <w:bottom w:val="single" w:sz="2" w:space="0" w:color="auto"/>
            </w:tcBorders>
            <w:vAlign w:val="center"/>
          </w:tcPr>
          <w:p w14:paraId="47CAB196"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460BA467"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0,0400</w:t>
            </w:r>
          </w:p>
        </w:tc>
      </w:tr>
      <w:tr w:rsidR="00926F9F" w:rsidRPr="00CB1882" w14:paraId="7CB0563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BC3EF22"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6B9A293"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2030112951000</w:t>
            </w:r>
          </w:p>
        </w:tc>
        <w:tc>
          <w:tcPr>
            <w:tcW w:w="4536" w:type="dxa"/>
            <w:gridSpan w:val="3"/>
            <w:tcBorders>
              <w:top w:val="nil"/>
              <w:bottom w:val="single" w:sz="2" w:space="0" w:color="auto"/>
            </w:tcBorders>
            <w:vAlign w:val="center"/>
          </w:tcPr>
          <w:p w14:paraId="5A9EB638"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Glasvanduri</w:t>
            </w:r>
            <w:proofErr w:type="spellEnd"/>
            <w:r w:rsidRPr="00CB1882">
              <w:rPr>
                <w:noProof w:val="0"/>
                <w:sz w:val="22"/>
                <w:szCs w:val="22"/>
                <w:lang w:val="en-US" w:eastAsia="ru-RU"/>
              </w:rPr>
              <w:t xml:space="preserve"> din </w:t>
            </w:r>
            <w:proofErr w:type="spellStart"/>
            <w:r w:rsidRPr="00CB1882">
              <w:rPr>
                <w:noProof w:val="0"/>
                <w:sz w:val="22"/>
                <w:szCs w:val="22"/>
                <w:lang w:val="en-US" w:eastAsia="ru-RU"/>
              </w:rPr>
              <w:t>profiluri</w:t>
            </w:r>
            <w:proofErr w:type="spellEnd"/>
            <w:r w:rsidRPr="00CB1882">
              <w:rPr>
                <w:noProof w:val="0"/>
                <w:sz w:val="22"/>
                <w:szCs w:val="22"/>
                <w:lang w:val="en-US" w:eastAsia="ru-RU"/>
              </w:rPr>
              <w:t xml:space="preserve"> din </w:t>
            </w:r>
            <w:proofErr w:type="spellStart"/>
            <w:r w:rsidRPr="00CB1882">
              <w:rPr>
                <w:noProof w:val="0"/>
                <w:sz w:val="22"/>
                <w:szCs w:val="22"/>
                <w:lang w:val="en-US" w:eastAsia="ru-RU"/>
              </w:rPr>
              <w:t>aluminiu</w:t>
            </w:r>
            <w:proofErr w:type="spellEnd"/>
          </w:p>
        </w:tc>
        <w:tc>
          <w:tcPr>
            <w:tcW w:w="1275" w:type="dxa"/>
            <w:tcBorders>
              <w:top w:val="nil"/>
              <w:bottom w:val="single" w:sz="2" w:space="0" w:color="auto"/>
            </w:tcBorders>
            <w:vAlign w:val="center"/>
          </w:tcPr>
          <w:p w14:paraId="15C173DD"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nil"/>
              <w:bottom w:val="single" w:sz="2" w:space="0" w:color="auto"/>
            </w:tcBorders>
            <w:vAlign w:val="center"/>
          </w:tcPr>
          <w:p w14:paraId="39869FE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0,8000</w:t>
            </w:r>
          </w:p>
        </w:tc>
      </w:tr>
      <w:tr w:rsidR="00926F9F" w:rsidRPr="00CB1882" w14:paraId="1272EDF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3E8C098"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33152AB"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2874115829126</w:t>
            </w:r>
          </w:p>
        </w:tc>
        <w:tc>
          <w:tcPr>
            <w:tcW w:w="4536" w:type="dxa"/>
            <w:gridSpan w:val="3"/>
            <w:tcBorders>
              <w:top w:val="nil"/>
              <w:bottom w:val="single" w:sz="2" w:space="0" w:color="auto"/>
            </w:tcBorders>
            <w:vAlign w:val="center"/>
          </w:tcPr>
          <w:p w14:paraId="763D66F3"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Suruburi</w:t>
            </w:r>
            <w:proofErr w:type="spellEnd"/>
            <w:r w:rsidRPr="00CB1882">
              <w:rPr>
                <w:noProof w:val="0"/>
                <w:sz w:val="22"/>
                <w:szCs w:val="22"/>
                <w:lang w:val="en-US" w:eastAsia="ru-RU"/>
              </w:rPr>
              <w:t xml:space="preserve"> cu cap </w:t>
            </w:r>
            <w:proofErr w:type="spellStart"/>
            <w:r w:rsidRPr="00CB1882">
              <w:rPr>
                <w:noProof w:val="0"/>
                <w:sz w:val="22"/>
                <w:szCs w:val="22"/>
                <w:lang w:val="en-US" w:eastAsia="ru-RU"/>
              </w:rPr>
              <w:t>inecat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crestat</w:t>
            </w:r>
            <w:proofErr w:type="spellEnd"/>
            <w:r w:rsidRPr="00CB1882">
              <w:rPr>
                <w:noProof w:val="0"/>
                <w:sz w:val="22"/>
                <w:szCs w:val="22"/>
                <w:lang w:val="en-US" w:eastAsia="ru-RU"/>
              </w:rPr>
              <w:t xml:space="preserve"> 6 x 30 mm</w:t>
            </w:r>
          </w:p>
        </w:tc>
        <w:tc>
          <w:tcPr>
            <w:tcW w:w="1275" w:type="dxa"/>
            <w:tcBorders>
              <w:top w:val="nil"/>
              <w:bottom w:val="single" w:sz="2" w:space="0" w:color="auto"/>
            </w:tcBorders>
            <w:vAlign w:val="center"/>
          </w:tcPr>
          <w:p w14:paraId="2CA369A5"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1418B20A"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3,2000</w:t>
            </w:r>
          </w:p>
        </w:tc>
      </w:tr>
      <w:tr w:rsidR="00926F9F" w:rsidRPr="00CB1882" w14:paraId="297A42B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E200FBE"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F08E543"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2416566101572</w:t>
            </w:r>
          </w:p>
        </w:tc>
        <w:tc>
          <w:tcPr>
            <w:tcW w:w="4536" w:type="dxa"/>
            <w:gridSpan w:val="3"/>
            <w:tcBorders>
              <w:top w:val="nil"/>
              <w:bottom w:val="single" w:sz="2" w:space="0" w:color="auto"/>
            </w:tcBorders>
            <w:vAlign w:val="center"/>
          </w:tcPr>
          <w:p w14:paraId="634FEAC5"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Spuma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poliuretan</w:t>
            </w:r>
            <w:proofErr w:type="spellEnd"/>
          </w:p>
        </w:tc>
        <w:tc>
          <w:tcPr>
            <w:tcW w:w="1275" w:type="dxa"/>
            <w:tcBorders>
              <w:top w:val="nil"/>
              <w:bottom w:val="single" w:sz="2" w:space="0" w:color="auto"/>
            </w:tcBorders>
            <w:vAlign w:val="center"/>
          </w:tcPr>
          <w:p w14:paraId="0BEE6096"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52FC05E0"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0,1280</w:t>
            </w:r>
          </w:p>
        </w:tc>
      </w:tr>
      <w:tr w:rsidR="00926F9F" w:rsidRPr="00CB1882" w14:paraId="7A55A6C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25EF066"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F396B8C"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2430226101600</w:t>
            </w:r>
          </w:p>
        </w:tc>
        <w:tc>
          <w:tcPr>
            <w:tcW w:w="4536" w:type="dxa"/>
            <w:gridSpan w:val="3"/>
            <w:tcBorders>
              <w:top w:val="nil"/>
              <w:bottom w:val="single" w:sz="2" w:space="0" w:color="auto"/>
            </w:tcBorders>
            <w:vAlign w:val="center"/>
          </w:tcPr>
          <w:p w14:paraId="78DFA250"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Chit </w:t>
            </w:r>
            <w:proofErr w:type="spellStart"/>
            <w:r w:rsidRPr="00CB1882">
              <w:rPr>
                <w:noProof w:val="0"/>
                <w:sz w:val="22"/>
                <w:szCs w:val="22"/>
                <w:lang w:val="en-US" w:eastAsia="ru-RU"/>
              </w:rPr>
              <w:t>siliconic</w:t>
            </w:r>
            <w:proofErr w:type="spellEnd"/>
          </w:p>
        </w:tc>
        <w:tc>
          <w:tcPr>
            <w:tcW w:w="1275" w:type="dxa"/>
            <w:tcBorders>
              <w:top w:val="nil"/>
              <w:bottom w:val="single" w:sz="2" w:space="0" w:color="auto"/>
            </w:tcBorders>
            <w:vAlign w:val="center"/>
          </w:tcPr>
          <w:p w14:paraId="3662C9B4"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06E0D4F0"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0,0448</w:t>
            </w:r>
          </w:p>
        </w:tc>
      </w:tr>
      <w:tr w:rsidR="00926F9F" w:rsidRPr="00CB1882" w14:paraId="7D8B3DF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2ECAF02"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D02C3E9"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2681126001472</w:t>
            </w:r>
          </w:p>
        </w:tc>
        <w:tc>
          <w:tcPr>
            <w:tcW w:w="4536" w:type="dxa"/>
            <w:gridSpan w:val="3"/>
            <w:tcBorders>
              <w:top w:val="nil"/>
              <w:bottom w:val="single" w:sz="2" w:space="0" w:color="auto"/>
            </w:tcBorders>
            <w:vAlign w:val="center"/>
          </w:tcPr>
          <w:p w14:paraId="3E226F80"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Hirtie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slefuita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uscata</w:t>
            </w:r>
            <w:proofErr w:type="spellEnd"/>
            <w:r w:rsidRPr="00CB1882">
              <w:rPr>
                <w:noProof w:val="0"/>
                <w:sz w:val="22"/>
                <w:szCs w:val="22"/>
                <w:lang w:val="en-US" w:eastAsia="ru-RU"/>
              </w:rPr>
              <w:t xml:space="preserve"> 23x30 gr 6</w:t>
            </w:r>
          </w:p>
        </w:tc>
        <w:tc>
          <w:tcPr>
            <w:tcW w:w="1275" w:type="dxa"/>
            <w:tcBorders>
              <w:top w:val="nil"/>
              <w:bottom w:val="single" w:sz="2" w:space="0" w:color="auto"/>
            </w:tcBorders>
            <w:vAlign w:val="center"/>
          </w:tcPr>
          <w:p w14:paraId="4A1C61A2"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3DDA5F6A"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0,3200</w:t>
            </w:r>
          </w:p>
        </w:tc>
      </w:tr>
      <w:tr w:rsidR="00926F9F" w:rsidRPr="00CB1882" w14:paraId="1C38D8F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1D64D54"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5618CB8"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4011106202741</w:t>
            </w:r>
          </w:p>
        </w:tc>
        <w:tc>
          <w:tcPr>
            <w:tcW w:w="4536" w:type="dxa"/>
            <w:gridSpan w:val="3"/>
            <w:tcBorders>
              <w:top w:val="nil"/>
              <w:bottom w:val="single" w:sz="2" w:space="0" w:color="auto"/>
            </w:tcBorders>
            <w:vAlign w:val="center"/>
          </w:tcPr>
          <w:p w14:paraId="3A605CB0"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Energie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electrica</w:t>
            </w:r>
            <w:proofErr w:type="spellEnd"/>
          </w:p>
        </w:tc>
        <w:tc>
          <w:tcPr>
            <w:tcW w:w="1275" w:type="dxa"/>
            <w:tcBorders>
              <w:top w:val="nil"/>
              <w:bottom w:val="single" w:sz="2" w:space="0" w:color="auto"/>
            </w:tcBorders>
            <w:vAlign w:val="center"/>
          </w:tcPr>
          <w:p w14:paraId="1DD0B0DE"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kw</w:t>
            </w:r>
          </w:p>
        </w:tc>
        <w:tc>
          <w:tcPr>
            <w:tcW w:w="1985" w:type="dxa"/>
            <w:gridSpan w:val="2"/>
            <w:tcBorders>
              <w:top w:val="nil"/>
              <w:bottom w:val="single" w:sz="2" w:space="0" w:color="auto"/>
            </w:tcBorders>
            <w:vAlign w:val="center"/>
          </w:tcPr>
          <w:p w14:paraId="6A1E01D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0,4800</w:t>
            </w:r>
          </w:p>
        </w:tc>
      </w:tr>
      <w:tr w:rsidR="00926F9F" w:rsidRPr="00CB1882" w14:paraId="0B06C8A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BE74E7F"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3BB39C7"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2952160007200</w:t>
            </w:r>
          </w:p>
        </w:tc>
        <w:tc>
          <w:tcPr>
            <w:tcW w:w="4536" w:type="dxa"/>
            <w:gridSpan w:val="3"/>
            <w:tcBorders>
              <w:top w:val="nil"/>
              <w:bottom w:val="single" w:sz="2" w:space="0" w:color="auto"/>
            </w:tcBorders>
            <w:vAlign w:val="center"/>
          </w:tcPr>
          <w:p w14:paraId="40A44063"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Utilaj</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ridicat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lucrari</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finisaj</w:t>
            </w:r>
            <w:proofErr w:type="spellEnd"/>
          </w:p>
        </w:tc>
        <w:tc>
          <w:tcPr>
            <w:tcW w:w="1275" w:type="dxa"/>
            <w:tcBorders>
              <w:top w:val="nil"/>
              <w:bottom w:val="single" w:sz="2" w:space="0" w:color="auto"/>
            </w:tcBorders>
            <w:vAlign w:val="center"/>
          </w:tcPr>
          <w:p w14:paraId="7846FF8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56C6285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0,0160</w:t>
            </w:r>
          </w:p>
        </w:tc>
      </w:tr>
      <w:tr w:rsidR="00926F9F" w:rsidRPr="00CB1882" w14:paraId="571783D2"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E4CA535" w14:textId="4EA1DC6E"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296</w:t>
            </w:r>
          </w:p>
        </w:tc>
        <w:tc>
          <w:tcPr>
            <w:tcW w:w="1701" w:type="dxa"/>
            <w:gridSpan w:val="2"/>
            <w:tcBorders>
              <w:top w:val="single" w:sz="4" w:space="0" w:color="auto"/>
              <w:bottom w:val="single" w:sz="4" w:space="0" w:color="auto"/>
            </w:tcBorders>
            <w:vAlign w:val="center"/>
          </w:tcPr>
          <w:p w14:paraId="7D6AA35D"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CF50B</w:t>
            </w:r>
          </w:p>
        </w:tc>
        <w:tc>
          <w:tcPr>
            <w:tcW w:w="4536" w:type="dxa"/>
            <w:gridSpan w:val="3"/>
            <w:tcBorders>
              <w:top w:val="single" w:sz="4" w:space="0" w:color="auto"/>
              <w:bottom w:val="single" w:sz="4" w:space="0" w:color="auto"/>
            </w:tcBorders>
            <w:vAlign w:val="center"/>
          </w:tcPr>
          <w:p w14:paraId="42A373CD" w14:textId="0A39D732" w:rsidR="00926F9F" w:rsidRPr="00CB1882" w:rsidRDefault="00926F9F" w:rsidP="004714CB">
            <w:pPr>
              <w:autoSpaceDE w:val="0"/>
              <w:autoSpaceDN w:val="0"/>
              <w:rPr>
                <w:noProof w:val="0"/>
                <w:lang w:val="en-US" w:eastAsia="ru-RU"/>
              </w:rPr>
            </w:pPr>
            <w:proofErr w:type="spellStart"/>
            <w:r w:rsidRPr="00CB1882">
              <w:rPr>
                <w:noProof w:val="0"/>
                <w:lang w:val="en-US" w:eastAsia="ru-RU"/>
              </w:rPr>
              <w:t>Tencuieli</w:t>
            </w:r>
            <w:proofErr w:type="spellEnd"/>
            <w:r w:rsidRPr="00CB1882">
              <w:rPr>
                <w:noProof w:val="0"/>
                <w:lang w:val="en-US" w:eastAsia="ru-RU"/>
              </w:rPr>
              <w:t xml:space="preserve"> </w:t>
            </w:r>
            <w:proofErr w:type="spellStart"/>
            <w:r w:rsidRPr="00CB1882">
              <w:rPr>
                <w:noProof w:val="0"/>
                <w:lang w:val="en-US" w:eastAsia="ru-RU"/>
              </w:rPr>
              <w:t>interioare</w:t>
            </w:r>
            <w:proofErr w:type="spellEnd"/>
            <w:r w:rsidRPr="00CB1882">
              <w:rPr>
                <w:noProof w:val="0"/>
                <w:lang w:val="en-US" w:eastAsia="ru-RU"/>
              </w:rPr>
              <w:t xml:space="preserve"> de 5 mm </w:t>
            </w:r>
            <w:proofErr w:type="spellStart"/>
            <w:r w:rsidRPr="00CB1882">
              <w:rPr>
                <w:noProof w:val="0"/>
                <w:lang w:val="en-US" w:eastAsia="ru-RU"/>
              </w:rPr>
              <w:t>grosime</w:t>
            </w:r>
            <w:proofErr w:type="spellEnd"/>
            <w:r w:rsidRPr="00CB1882">
              <w:rPr>
                <w:noProof w:val="0"/>
                <w:lang w:val="en-US" w:eastAsia="ru-RU"/>
              </w:rPr>
              <w:t xml:space="preserve">, </w:t>
            </w:r>
            <w:proofErr w:type="spellStart"/>
            <w:r w:rsidRPr="00CB1882">
              <w:rPr>
                <w:noProof w:val="0"/>
                <w:lang w:val="en-US" w:eastAsia="ru-RU"/>
              </w:rPr>
              <w:t>executate</w:t>
            </w:r>
            <w:proofErr w:type="spellEnd"/>
            <w:r w:rsidRPr="00CB1882">
              <w:rPr>
                <w:noProof w:val="0"/>
                <w:lang w:val="en-US" w:eastAsia="ru-RU"/>
              </w:rPr>
              <w:t xml:space="preserve"> manual, cu </w:t>
            </w:r>
            <w:proofErr w:type="spellStart"/>
            <w:r w:rsidRPr="00CB1882">
              <w:rPr>
                <w:noProof w:val="0"/>
                <w:lang w:val="en-US" w:eastAsia="ru-RU"/>
              </w:rPr>
              <w:t>amestec</w:t>
            </w:r>
            <w:proofErr w:type="spellEnd"/>
            <w:r w:rsidRPr="00CB1882">
              <w:rPr>
                <w:noProof w:val="0"/>
                <w:lang w:val="en-US" w:eastAsia="ru-RU"/>
              </w:rPr>
              <w:t xml:space="preserve"> </w:t>
            </w:r>
            <w:proofErr w:type="spellStart"/>
            <w:r w:rsidRPr="00CB1882">
              <w:rPr>
                <w:noProof w:val="0"/>
                <w:lang w:val="en-US" w:eastAsia="ru-RU"/>
              </w:rPr>
              <w:t>uscat</w:t>
            </w:r>
            <w:proofErr w:type="spellEnd"/>
            <w:r w:rsidRPr="00CB1882">
              <w:rPr>
                <w:noProof w:val="0"/>
                <w:lang w:val="en-US" w:eastAsia="ru-RU"/>
              </w:rPr>
              <w:t xml:space="preserve"> pe </w:t>
            </w:r>
            <w:proofErr w:type="spellStart"/>
            <w:r w:rsidRPr="00CB1882">
              <w:rPr>
                <w:noProof w:val="0"/>
                <w:lang w:val="en-US" w:eastAsia="ru-RU"/>
              </w:rPr>
              <w:t>baza</w:t>
            </w:r>
            <w:proofErr w:type="spellEnd"/>
            <w:r w:rsidRPr="00CB1882">
              <w:rPr>
                <w:noProof w:val="0"/>
                <w:lang w:val="en-US" w:eastAsia="ru-RU"/>
              </w:rPr>
              <w:t xml:space="preserve"> de </w:t>
            </w:r>
            <w:proofErr w:type="spellStart"/>
            <w:r w:rsidRPr="00CB1882">
              <w:rPr>
                <w:noProof w:val="0"/>
                <w:lang w:val="en-US" w:eastAsia="ru-RU"/>
              </w:rPr>
              <w:t>ipsos</w:t>
            </w:r>
            <w:proofErr w:type="spellEnd"/>
            <w:r w:rsidRPr="00CB1882">
              <w:rPr>
                <w:noProof w:val="0"/>
                <w:lang w:val="en-US" w:eastAsia="ru-RU"/>
              </w:rPr>
              <w:t xml:space="preserve">, la </w:t>
            </w:r>
            <w:proofErr w:type="spellStart"/>
            <w:r w:rsidRPr="00CB1882">
              <w:rPr>
                <w:noProof w:val="0"/>
                <w:lang w:val="en-US" w:eastAsia="ru-RU"/>
              </w:rPr>
              <w:t>pereti</w:t>
            </w:r>
            <w:proofErr w:type="spellEnd"/>
            <w:r w:rsidRPr="00CB1882">
              <w:rPr>
                <w:noProof w:val="0"/>
                <w:lang w:val="en-US" w:eastAsia="ru-RU"/>
              </w:rPr>
              <w:t xml:space="preserve"> </w:t>
            </w:r>
            <w:proofErr w:type="spellStart"/>
            <w:r w:rsidRPr="00CB1882">
              <w:rPr>
                <w:noProof w:val="0"/>
                <w:lang w:val="en-US" w:eastAsia="ru-RU"/>
              </w:rPr>
              <w:t>si</w:t>
            </w:r>
            <w:proofErr w:type="spellEnd"/>
            <w:r w:rsidRPr="00CB1882">
              <w:rPr>
                <w:noProof w:val="0"/>
                <w:lang w:val="en-US" w:eastAsia="ru-RU"/>
              </w:rPr>
              <w:t xml:space="preserve"> </w:t>
            </w:r>
            <w:proofErr w:type="spellStart"/>
            <w:r w:rsidRPr="00CB1882">
              <w:rPr>
                <w:noProof w:val="0"/>
                <w:lang w:val="en-US" w:eastAsia="ru-RU"/>
              </w:rPr>
              <w:t>pereti</w:t>
            </w:r>
            <w:proofErr w:type="spellEnd"/>
            <w:r w:rsidRPr="00CB1882">
              <w:rPr>
                <w:noProof w:val="0"/>
                <w:lang w:val="en-US" w:eastAsia="ru-RU"/>
              </w:rPr>
              <w:t xml:space="preserve"> </w:t>
            </w:r>
            <w:proofErr w:type="spellStart"/>
            <w:r w:rsidRPr="00CB1882">
              <w:rPr>
                <w:noProof w:val="0"/>
                <w:lang w:val="en-US" w:eastAsia="ru-RU"/>
              </w:rPr>
              <w:t>despartitori</w:t>
            </w:r>
            <w:proofErr w:type="spellEnd"/>
            <w:r w:rsidRPr="00CB1882">
              <w:rPr>
                <w:noProof w:val="0"/>
                <w:lang w:val="en-US" w:eastAsia="ru-RU"/>
              </w:rPr>
              <w:t xml:space="preserve">, </w:t>
            </w:r>
            <w:proofErr w:type="spellStart"/>
            <w:r w:rsidRPr="00CB1882">
              <w:rPr>
                <w:noProof w:val="0"/>
                <w:lang w:val="en-US" w:eastAsia="ru-RU"/>
              </w:rPr>
              <w:t>preparare</w:t>
            </w:r>
            <w:proofErr w:type="spellEnd"/>
            <w:r w:rsidRPr="00CB1882">
              <w:rPr>
                <w:noProof w:val="0"/>
                <w:lang w:val="en-US" w:eastAsia="ru-RU"/>
              </w:rPr>
              <w:t xml:space="preserve"> </w:t>
            </w:r>
            <w:proofErr w:type="spellStart"/>
            <w:r w:rsidRPr="00CB1882">
              <w:rPr>
                <w:noProof w:val="0"/>
                <w:lang w:val="en-US" w:eastAsia="ru-RU"/>
              </w:rPr>
              <w:t>manuala</w:t>
            </w:r>
            <w:proofErr w:type="spellEnd"/>
            <w:r w:rsidRPr="00CB1882">
              <w:rPr>
                <w:noProof w:val="0"/>
                <w:lang w:val="en-US" w:eastAsia="ru-RU"/>
              </w:rPr>
              <w:t xml:space="preserve"> a </w:t>
            </w:r>
            <w:proofErr w:type="spellStart"/>
            <w:r w:rsidRPr="00CB1882">
              <w:rPr>
                <w:noProof w:val="0"/>
                <w:lang w:val="en-US" w:eastAsia="ru-RU"/>
              </w:rPr>
              <w:t>mortarului</w:t>
            </w:r>
            <w:proofErr w:type="spellEnd"/>
            <w:r w:rsidRPr="00CB1882">
              <w:rPr>
                <w:noProof w:val="0"/>
                <w:lang w:val="en-US" w:eastAsia="ru-RU"/>
              </w:rPr>
              <w:t xml:space="preserve"> (</w:t>
            </w:r>
            <w:proofErr w:type="spellStart"/>
            <w:r w:rsidRPr="00CB1882">
              <w:rPr>
                <w:noProof w:val="0"/>
                <w:lang w:val="en-US" w:eastAsia="ru-RU"/>
              </w:rPr>
              <w:t>reparatii</w:t>
            </w:r>
            <w:proofErr w:type="spellEnd"/>
            <w:r w:rsidRPr="00CB1882">
              <w:rPr>
                <w:noProof w:val="0"/>
                <w:lang w:val="en-US" w:eastAsia="ru-RU"/>
              </w:rPr>
              <w:t xml:space="preserve"> </w:t>
            </w:r>
            <w:proofErr w:type="spellStart"/>
            <w:r w:rsidRPr="00CB1882">
              <w:rPr>
                <w:noProof w:val="0"/>
                <w:lang w:val="en-US" w:eastAsia="ru-RU"/>
              </w:rPr>
              <w:t>partiale</w:t>
            </w:r>
            <w:proofErr w:type="spellEnd"/>
            <w:r w:rsidRPr="00CB1882">
              <w:rPr>
                <w:noProof w:val="0"/>
                <w:lang w:val="en-US" w:eastAsia="ru-RU"/>
              </w:rPr>
              <w:t xml:space="preserve"> </w:t>
            </w:r>
            <w:proofErr w:type="spellStart"/>
            <w:r w:rsidRPr="00CB1882">
              <w:rPr>
                <w:noProof w:val="0"/>
                <w:lang w:val="en-US" w:eastAsia="ru-RU"/>
              </w:rPr>
              <w:t>perete</w:t>
            </w:r>
            <w:proofErr w:type="spellEnd"/>
            <w:r w:rsidRPr="00CB1882">
              <w:rPr>
                <w:noProof w:val="0"/>
                <w:lang w:val="en-US" w:eastAsia="ru-RU"/>
              </w:rPr>
              <w:t>)</w:t>
            </w:r>
          </w:p>
        </w:tc>
        <w:tc>
          <w:tcPr>
            <w:tcW w:w="1275" w:type="dxa"/>
            <w:tcBorders>
              <w:top w:val="single" w:sz="4" w:space="0" w:color="auto"/>
              <w:bottom w:val="single" w:sz="4" w:space="0" w:color="auto"/>
            </w:tcBorders>
            <w:vAlign w:val="center"/>
          </w:tcPr>
          <w:p w14:paraId="139E453C"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39D2C665"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24,0000</w:t>
            </w:r>
          </w:p>
          <w:p w14:paraId="6611E1FD" w14:textId="77777777" w:rsidR="00926F9F" w:rsidRPr="00CB1882" w:rsidRDefault="00926F9F" w:rsidP="00926F9F">
            <w:pPr>
              <w:autoSpaceDE w:val="0"/>
              <w:autoSpaceDN w:val="0"/>
              <w:jc w:val="center"/>
              <w:rPr>
                <w:noProof w:val="0"/>
                <w:lang w:val="en-US" w:eastAsia="ru-RU"/>
              </w:rPr>
            </w:pPr>
          </w:p>
        </w:tc>
      </w:tr>
      <w:tr w:rsidR="00926F9F" w:rsidRPr="00CB1882" w14:paraId="5FCD615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C28F21F"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9DD5925"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7122050013442</w:t>
            </w:r>
          </w:p>
        </w:tc>
        <w:tc>
          <w:tcPr>
            <w:tcW w:w="4536" w:type="dxa"/>
            <w:gridSpan w:val="3"/>
            <w:tcBorders>
              <w:top w:val="nil"/>
              <w:bottom w:val="single" w:sz="2" w:space="0" w:color="auto"/>
            </w:tcBorders>
            <w:vAlign w:val="center"/>
          </w:tcPr>
          <w:p w14:paraId="0BB197AB"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Tencuitor</w:t>
            </w:r>
            <w:proofErr w:type="spellEnd"/>
          </w:p>
        </w:tc>
        <w:tc>
          <w:tcPr>
            <w:tcW w:w="1275" w:type="dxa"/>
            <w:tcBorders>
              <w:top w:val="nil"/>
              <w:bottom w:val="single" w:sz="2" w:space="0" w:color="auto"/>
            </w:tcBorders>
            <w:vAlign w:val="center"/>
          </w:tcPr>
          <w:p w14:paraId="37142994"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1B8BDDEC"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29,2800</w:t>
            </w:r>
          </w:p>
        </w:tc>
      </w:tr>
      <w:tr w:rsidR="00926F9F" w:rsidRPr="00CB1882" w14:paraId="6134701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51BAF00"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2158AE2"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2653102100831</w:t>
            </w:r>
          </w:p>
        </w:tc>
        <w:tc>
          <w:tcPr>
            <w:tcW w:w="4536" w:type="dxa"/>
            <w:gridSpan w:val="3"/>
            <w:tcBorders>
              <w:top w:val="nil"/>
              <w:bottom w:val="single" w:sz="2" w:space="0" w:color="auto"/>
            </w:tcBorders>
            <w:vAlign w:val="center"/>
          </w:tcPr>
          <w:p w14:paraId="3F7DF1EB"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Amestec</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uscat</w:t>
            </w:r>
            <w:proofErr w:type="spellEnd"/>
          </w:p>
        </w:tc>
        <w:tc>
          <w:tcPr>
            <w:tcW w:w="1275" w:type="dxa"/>
            <w:tcBorders>
              <w:top w:val="nil"/>
              <w:bottom w:val="single" w:sz="2" w:space="0" w:color="auto"/>
            </w:tcBorders>
            <w:vAlign w:val="center"/>
          </w:tcPr>
          <w:p w14:paraId="5DB69AE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4161D4F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171,3600</w:t>
            </w:r>
          </w:p>
        </w:tc>
      </w:tr>
      <w:tr w:rsidR="00926F9F" w:rsidRPr="00CB1882" w14:paraId="4E30554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3BCB9BC"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A2E2E8C"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4100116202818</w:t>
            </w:r>
          </w:p>
        </w:tc>
        <w:tc>
          <w:tcPr>
            <w:tcW w:w="4536" w:type="dxa"/>
            <w:gridSpan w:val="3"/>
            <w:tcBorders>
              <w:top w:val="nil"/>
              <w:bottom w:val="single" w:sz="2" w:space="0" w:color="auto"/>
            </w:tcBorders>
            <w:vAlign w:val="center"/>
          </w:tcPr>
          <w:p w14:paraId="08BC951E"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Apa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mortare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betoane</w:t>
            </w:r>
            <w:proofErr w:type="spellEnd"/>
          </w:p>
        </w:tc>
        <w:tc>
          <w:tcPr>
            <w:tcW w:w="1275" w:type="dxa"/>
            <w:tcBorders>
              <w:top w:val="nil"/>
              <w:bottom w:val="single" w:sz="2" w:space="0" w:color="auto"/>
            </w:tcBorders>
            <w:vAlign w:val="center"/>
          </w:tcPr>
          <w:p w14:paraId="45B154B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3F0C1938"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0,0960</w:t>
            </w:r>
          </w:p>
        </w:tc>
      </w:tr>
      <w:tr w:rsidR="00926F9F" w:rsidRPr="00CB1882" w14:paraId="33D15C2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F448020"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1F424B6"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2952160007200</w:t>
            </w:r>
          </w:p>
        </w:tc>
        <w:tc>
          <w:tcPr>
            <w:tcW w:w="4536" w:type="dxa"/>
            <w:gridSpan w:val="3"/>
            <w:tcBorders>
              <w:top w:val="nil"/>
              <w:bottom w:val="single" w:sz="2" w:space="0" w:color="auto"/>
            </w:tcBorders>
            <w:vAlign w:val="center"/>
          </w:tcPr>
          <w:p w14:paraId="3E315932"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Utilaj</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ridicat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lucrari</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finisaj</w:t>
            </w:r>
            <w:proofErr w:type="spellEnd"/>
          </w:p>
        </w:tc>
        <w:tc>
          <w:tcPr>
            <w:tcW w:w="1275" w:type="dxa"/>
            <w:tcBorders>
              <w:top w:val="nil"/>
              <w:bottom w:val="single" w:sz="2" w:space="0" w:color="auto"/>
            </w:tcBorders>
            <w:vAlign w:val="center"/>
          </w:tcPr>
          <w:p w14:paraId="0637AF68"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2150CCE6"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1,8960</w:t>
            </w:r>
          </w:p>
        </w:tc>
      </w:tr>
      <w:tr w:rsidR="00926F9F" w:rsidRPr="00CB1882" w14:paraId="5F6E200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1C96B1D"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71EDF53"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2952240004021</w:t>
            </w:r>
          </w:p>
        </w:tc>
        <w:tc>
          <w:tcPr>
            <w:tcW w:w="4536" w:type="dxa"/>
            <w:gridSpan w:val="3"/>
            <w:tcBorders>
              <w:top w:val="nil"/>
              <w:bottom w:val="single" w:sz="2" w:space="0" w:color="auto"/>
            </w:tcBorders>
            <w:vAlign w:val="center"/>
          </w:tcPr>
          <w:p w14:paraId="666A37F0"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Mixer electric</w:t>
            </w:r>
          </w:p>
        </w:tc>
        <w:tc>
          <w:tcPr>
            <w:tcW w:w="1275" w:type="dxa"/>
            <w:tcBorders>
              <w:top w:val="nil"/>
              <w:bottom w:val="single" w:sz="2" w:space="0" w:color="auto"/>
            </w:tcBorders>
            <w:vAlign w:val="center"/>
          </w:tcPr>
          <w:p w14:paraId="13F0D94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19CCC354"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0,3840</w:t>
            </w:r>
          </w:p>
        </w:tc>
      </w:tr>
      <w:tr w:rsidR="00926F9F" w:rsidRPr="00CB1882" w14:paraId="4A0092AF"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ECF23A1" w14:textId="68B12D60"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297</w:t>
            </w:r>
          </w:p>
        </w:tc>
        <w:tc>
          <w:tcPr>
            <w:tcW w:w="1701" w:type="dxa"/>
            <w:gridSpan w:val="2"/>
            <w:tcBorders>
              <w:top w:val="single" w:sz="4" w:space="0" w:color="auto"/>
              <w:bottom w:val="single" w:sz="4" w:space="0" w:color="auto"/>
            </w:tcBorders>
            <w:vAlign w:val="center"/>
          </w:tcPr>
          <w:p w14:paraId="0B9699BA"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CF57A</w:t>
            </w:r>
          </w:p>
        </w:tc>
        <w:tc>
          <w:tcPr>
            <w:tcW w:w="4536" w:type="dxa"/>
            <w:gridSpan w:val="3"/>
            <w:tcBorders>
              <w:top w:val="single" w:sz="4" w:space="0" w:color="auto"/>
              <w:bottom w:val="single" w:sz="4" w:space="0" w:color="auto"/>
            </w:tcBorders>
            <w:vAlign w:val="center"/>
          </w:tcPr>
          <w:p w14:paraId="71188044" w14:textId="68014179" w:rsidR="00926F9F" w:rsidRPr="00CB1882" w:rsidRDefault="00926F9F" w:rsidP="004714CB">
            <w:pPr>
              <w:autoSpaceDE w:val="0"/>
              <w:autoSpaceDN w:val="0"/>
              <w:rPr>
                <w:noProof w:val="0"/>
                <w:lang w:val="en-US" w:eastAsia="ru-RU"/>
              </w:rPr>
            </w:pPr>
            <w:proofErr w:type="spellStart"/>
            <w:r w:rsidRPr="00CB1882">
              <w:rPr>
                <w:noProof w:val="0"/>
                <w:lang w:val="en-US" w:eastAsia="ru-RU"/>
              </w:rPr>
              <w:t>Aplicarea</w:t>
            </w:r>
            <w:proofErr w:type="spellEnd"/>
            <w:r w:rsidRPr="00CB1882">
              <w:rPr>
                <w:noProof w:val="0"/>
                <w:lang w:val="en-US" w:eastAsia="ru-RU"/>
              </w:rPr>
              <w:t xml:space="preserve"> </w:t>
            </w:r>
            <w:proofErr w:type="spellStart"/>
            <w:r w:rsidRPr="00CB1882">
              <w:rPr>
                <w:noProof w:val="0"/>
                <w:lang w:val="en-US" w:eastAsia="ru-RU"/>
              </w:rPr>
              <w:t>manuala</w:t>
            </w:r>
            <w:proofErr w:type="spellEnd"/>
            <w:r w:rsidRPr="00CB1882">
              <w:rPr>
                <w:noProof w:val="0"/>
                <w:lang w:val="en-US" w:eastAsia="ru-RU"/>
              </w:rPr>
              <w:t xml:space="preserve"> a </w:t>
            </w:r>
            <w:proofErr w:type="spellStart"/>
            <w:r w:rsidRPr="00CB1882">
              <w:rPr>
                <w:noProof w:val="0"/>
                <w:lang w:val="en-US" w:eastAsia="ru-RU"/>
              </w:rPr>
              <w:t>chitului</w:t>
            </w:r>
            <w:proofErr w:type="spellEnd"/>
            <w:r w:rsidRPr="00CB1882">
              <w:rPr>
                <w:noProof w:val="0"/>
                <w:lang w:val="en-US" w:eastAsia="ru-RU"/>
              </w:rPr>
              <w:t xml:space="preserve"> pe </w:t>
            </w:r>
            <w:proofErr w:type="spellStart"/>
            <w:r w:rsidRPr="00CB1882">
              <w:rPr>
                <w:noProof w:val="0"/>
                <w:lang w:val="en-US" w:eastAsia="ru-RU"/>
              </w:rPr>
              <w:t>baza</w:t>
            </w:r>
            <w:proofErr w:type="spellEnd"/>
            <w:r w:rsidRPr="00CB1882">
              <w:rPr>
                <w:noProof w:val="0"/>
                <w:lang w:val="en-US" w:eastAsia="ru-RU"/>
              </w:rPr>
              <w:t xml:space="preserve"> de </w:t>
            </w:r>
            <w:proofErr w:type="spellStart"/>
            <w:r w:rsidRPr="00CB1882">
              <w:rPr>
                <w:noProof w:val="0"/>
                <w:lang w:val="en-US" w:eastAsia="ru-RU"/>
              </w:rPr>
              <w:t>ipsos</w:t>
            </w:r>
            <w:proofErr w:type="spellEnd"/>
            <w:r w:rsidRPr="00CB1882">
              <w:rPr>
                <w:noProof w:val="0"/>
                <w:lang w:val="en-US" w:eastAsia="ru-RU"/>
              </w:rPr>
              <w:t xml:space="preserve"> "</w:t>
            </w:r>
            <w:proofErr w:type="spellStart"/>
            <w:r w:rsidRPr="00CB1882">
              <w:rPr>
                <w:noProof w:val="0"/>
                <w:lang w:val="en-US" w:eastAsia="ru-RU"/>
              </w:rPr>
              <w:t>Eurofin</w:t>
            </w:r>
            <w:proofErr w:type="spellEnd"/>
            <w:r w:rsidRPr="00CB1882">
              <w:rPr>
                <w:noProof w:val="0"/>
                <w:lang w:val="en-US" w:eastAsia="ru-RU"/>
              </w:rPr>
              <w:t xml:space="preserve">" </w:t>
            </w:r>
            <w:proofErr w:type="spellStart"/>
            <w:r w:rsidRPr="00CB1882">
              <w:rPr>
                <w:noProof w:val="0"/>
                <w:lang w:val="en-US" w:eastAsia="ru-RU"/>
              </w:rPr>
              <w:t>grosime</w:t>
            </w:r>
            <w:proofErr w:type="spellEnd"/>
            <w:r w:rsidRPr="00CB1882">
              <w:rPr>
                <w:noProof w:val="0"/>
                <w:lang w:val="en-US" w:eastAsia="ru-RU"/>
              </w:rPr>
              <w:t xml:space="preserve"> 1,0 mm pe </w:t>
            </w:r>
            <w:proofErr w:type="spellStart"/>
            <w:proofErr w:type="gramStart"/>
            <w:r w:rsidRPr="00CB1882">
              <w:rPr>
                <w:noProof w:val="0"/>
                <w:lang w:val="en-US" w:eastAsia="ru-RU"/>
              </w:rPr>
              <w:t>suprafetele</w:t>
            </w:r>
            <w:proofErr w:type="spellEnd"/>
            <w:r w:rsidRPr="00CB1882">
              <w:rPr>
                <w:noProof w:val="0"/>
                <w:lang w:val="en-US" w:eastAsia="ru-RU"/>
              </w:rPr>
              <w:t xml:space="preserve">  </w:t>
            </w:r>
            <w:proofErr w:type="spellStart"/>
            <w:r w:rsidRPr="00CB1882">
              <w:rPr>
                <w:noProof w:val="0"/>
                <w:lang w:val="en-US" w:eastAsia="ru-RU"/>
              </w:rPr>
              <w:t>peretilor</w:t>
            </w:r>
            <w:proofErr w:type="spellEnd"/>
            <w:proofErr w:type="gramEnd"/>
            <w:r w:rsidRPr="00CB1882">
              <w:rPr>
                <w:noProof w:val="0"/>
                <w:lang w:val="en-US" w:eastAsia="ru-RU"/>
              </w:rPr>
              <w:t xml:space="preserve"> (</w:t>
            </w:r>
            <w:proofErr w:type="spellStart"/>
            <w:r w:rsidRPr="00CB1882">
              <w:rPr>
                <w:noProof w:val="0"/>
                <w:lang w:val="en-US" w:eastAsia="ru-RU"/>
              </w:rPr>
              <w:t>glafuri</w:t>
            </w:r>
            <w:proofErr w:type="spellEnd"/>
            <w:r w:rsidRPr="00CB1882">
              <w:rPr>
                <w:noProof w:val="0"/>
                <w:lang w:val="en-US" w:eastAsia="ru-RU"/>
              </w:rPr>
              <w:t xml:space="preserve"> </w:t>
            </w:r>
            <w:proofErr w:type="spellStart"/>
            <w:r w:rsidRPr="00CB1882">
              <w:rPr>
                <w:noProof w:val="0"/>
                <w:lang w:val="en-US" w:eastAsia="ru-RU"/>
              </w:rPr>
              <w:t>si</w:t>
            </w:r>
            <w:proofErr w:type="spellEnd"/>
            <w:r w:rsidRPr="00CB1882">
              <w:rPr>
                <w:noProof w:val="0"/>
                <w:lang w:val="en-US" w:eastAsia="ru-RU"/>
              </w:rPr>
              <w:t xml:space="preserve"> </w:t>
            </w:r>
            <w:proofErr w:type="spellStart"/>
            <w:r w:rsidRPr="00CB1882">
              <w:rPr>
                <w:noProof w:val="0"/>
                <w:lang w:val="en-US" w:eastAsia="ru-RU"/>
              </w:rPr>
              <w:t>reparatii</w:t>
            </w:r>
            <w:proofErr w:type="spellEnd"/>
            <w:r w:rsidRPr="00CB1882">
              <w:rPr>
                <w:noProof w:val="0"/>
                <w:lang w:val="en-US" w:eastAsia="ru-RU"/>
              </w:rPr>
              <w:t xml:space="preserve"> </w:t>
            </w:r>
            <w:proofErr w:type="spellStart"/>
            <w:r w:rsidRPr="00CB1882">
              <w:rPr>
                <w:noProof w:val="0"/>
                <w:lang w:val="en-US" w:eastAsia="ru-RU"/>
              </w:rPr>
              <w:t>partiale</w:t>
            </w:r>
            <w:proofErr w:type="spellEnd"/>
            <w:r w:rsidRPr="00CB1882">
              <w:rPr>
                <w:noProof w:val="0"/>
                <w:lang w:val="en-US" w:eastAsia="ru-RU"/>
              </w:rPr>
              <w:t xml:space="preserve"> </w:t>
            </w:r>
            <w:proofErr w:type="spellStart"/>
            <w:r w:rsidRPr="00CB1882">
              <w:rPr>
                <w:noProof w:val="0"/>
                <w:lang w:val="en-US" w:eastAsia="ru-RU"/>
              </w:rPr>
              <w:t>perete</w:t>
            </w:r>
            <w:proofErr w:type="spellEnd"/>
            <w:r w:rsidRPr="00CB1882">
              <w:rPr>
                <w:noProof w:val="0"/>
                <w:lang w:val="en-US" w:eastAsia="ru-RU"/>
              </w:rPr>
              <w:t>)</w:t>
            </w:r>
          </w:p>
        </w:tc>
        <w:tc>
          <w:tcPr>
            <w:tcW w:w="1275" w:type="dxa"/>
            <w:tcBorders>
              <w:top w:val="single" w:sz="4" w:space="0" w:color="auto"/>
              <w:bottom w:val="single" w:sz="4" w:space="0" w:color="auto"/>
            </w:tcBorders>
            <w:vAlign w:val="center"/>
          </w:tcPr>
          <w:p w14:paraId="53FDA25E"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444ADF1E"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24,0000</w:t>
            </w:r>
          </w:p>
          <w:p w14:paraId="075E5C1E" w14:textId="77777777" w:rsidR="00926F9F" w:rsidRPr="00CB1882" w:rsidRDefault="00926F9F" w:rsidP="00926F9F">
            <w:pPr>
              <w:autoSpaceDE w:val="0"/>
              <w:autoSpaceDN w:val="0"/>
              <w:jc w:val="center"/>
              <w:rPr>
                <w:noProof w:val="0"/>
                <w:lang w:val="en-US" w:eastAsia="ru-RU"/>
              </w:rPr>
            </w:pPr>
          </w:p>
        </w:tc>
      </w:tr>
      <w:tr w:rsidR="00926F9F" w:rsidRPr="00CB1882" w14:paraId="2DCB678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3082EBA"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BF53F4E"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7122050013401</w:t>
            </w:r>
          </w:p>
        </w:tc>
        <w:tc>
          <w:tcPr>
            <w:tcW w:w="4536" w:type="dxa"/>
            <w:gridSpan w:val="3"/>
            <w:tcBorders>
              <w:top w:val="nil"/>
              <w:bottom w:val="single" w:sz="2" w:space="0" w:color="auto"/>
            </w:tcBorders>
            <w:vAlign w:val="center"/>
          </w:tcPr>
          <w:p w14:paraId="4A8A73D8"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Zidar</w:t>
            </w:r>
            <w:proofErr w:type="spellEnd"/>
            <w:r w:rsidRPr="00CB1882">
              <w:rPr>
                <w:noProof w:val="0"/>
                <w:sz w:val="22"/>
                <w:szCs w:val="22"/>
                <w:lang w:val="en-US" w:eastAsia="ru-RU"/>
              </w:rPr>
              <w:t xml:space="preserve"> cat.4</w:t>
            </w:r>
          </w:p>
        </w:tc>
        <w:tc>
          <w:tcPr>
            <w:tcW w:w="1275" w:type="dxa"/>
            <w:tcBorders>
              <w:top w:val="nil"/>
              <w:bottom w:val="single" w:sz="2" w:space="0" w:color="auto"/>
            </w:tcBorders>
            <w:vAlign w:val="center"/>
          </w:tcPr>
          <w:p w14:paraId="3C8AFD8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3B2C4E7A"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10,8000</w:t>
            </w:r>
          </w:p>
        </w:tc>
      </w:tr>
      <w:tr w:rsidR="00926F9F" w:rsidRPr="00CB1882" w14:paraId="56EDC22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F4F6B46"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4D35656"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9310060019920</w:t>
            </w:r>
          </w:p>
        </w:tc>
        <w:tc>
          <w:tcPr>
            <w:tcW w:w="4536" w:type="dxa"/>
            <w:gridSpan w:val="3"/>
            <w:tcBorders>
              <w:top w:val="nil"/>
              <w:bottom w:val="single" w:sz="2" w:space="0" w:color="auto"/>
            </w:tcBorders>
            <w:vAlign w:val="center"/>
          </w:tcPr>
          <w:p w14:paraId="4AA40F76"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CM</w:t>
            </w:r>
          </w:p>
        </w:tc>
        <w:tc>
          <w:tcPr>
            <w:tcW w:w="1275" w:type="dxa"/>
            <w:tcBorders>
              <w:top w:val="nil"/>
              <w:bottom w:val="single" w:sz="2" w:space="0" w:color="auto"/>
            </w:tcBorders>
            <w:vAlign w:val="center"/>
          </w:tcPr>
          <w:p w14:paraId="12F2032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696EB39F"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2,4000</w:t>
            </w:r>
          </w:p>
        </w:tc>
      </w:tr>
      <w:tr w:rsidR="00926F9F" w:rsidRPr="00CB1882" w14:paraId="640D47A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A3E9235"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D7BE9FF"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2653102100833</w:t>
            </w:r>
          </w:p>
        </w:tc>
        <w:tc>
          <w:tcPr>
            <w:tcW w:w="4536" w:type="dxa"/>
            <w:gridSpan w:val="3"/>
            <w:tcBorders>
              <w:top w:val="nil"/>
              <w:bottom w:val="single" w:sz="2" w:space="0" w:color="auto"/>
            </w:tcBorders>
            <w:vAlign w:val="center"/>
          </w:tcPr>
          <w:p w14:paraId="25CCC776"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Chit pe </w:t>
            </w:r>
            <w:proofErr w:type="spellStart"/>
            <w:r w:rsidRPr="00CB1882">
              <w:rPr>
                <w:noProof w:val="0"/>
                <w:sz w:val="22"/>
                <w:szCs w:val="22"/>
                <w:lang w:val="en-US" w:eastAsia="ru-RU"/>
              </w:rPr>
              <w:t>baza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ipsos</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Eurofin</w:t>
            </w:r>
            <w:proofErr w:type="spellEnd"/>
            <w:r w:rsidRPr="00CB1882">
              <w:rPr>
                <w:noProof w:val="0"/>
                <w:sz w:val="22"/>
                <w:szCs w:val="22"/>
                <w:lang w:val="en-US" w:eastAsia="ru-RU"/>
              </w:rPr>
              <w:t>"</w:t>
            </w:r>
          </w:p>
        </w:tc>
        <w:tc>
          <w:tcPr>
            <w:tcW w:w="1275" w:type="dxa"/>
            <w:tcBorders>
              <w:top w:val="nil"/>
              <w:bottom w:val="single" w:sz="2" w:space="0" w:color="auto"/>
            </w:tcBorders>
            <w:vAlign w:val="center"/>
          </w:tcPr>
          <w:p w14:paraId="3C0CBBF4"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4F93616C"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25,3176</w:t>
            </w:r>
          </w:p>
        </w:tc>
      </w:tr>
      <w:tr w:rsidR="00926F9F" w:rsidRPr="00CB1882" w14:paraId="6539B3C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C8275DB"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3F0487E"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4100126202818</w:t>
            </w:r>
          </w:p>
        </w:tc>
        <w:tc>
          <w:tcPr>
            <w:tcW w:w="4536" w:type="dxa"/>
            <w:gridSpan w:val="3"/>
            <w:tcBorders>
              <w:top w:val="nil"/>
              <w:bottom w:val="single" w:sz="2" w:space="0" w:color="auto"/>
            </w:tcBorders>
            <w:vAlign w:val="center"/>
          </w:tcPr>
          <w:p w14:paraId="141A0662"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Apa</w:t>
            </w:r>
            <w:proofErr w:type="spellEnd"/>
          </w:p>
        </w:tc>
        <w:tc>
          <w:tcPr>
            <w:tcW w:w="1275" w:type="dxa"/>
            <w:tcBorders>
              <w:top w:val="nil"/>
              <w:bottom w:val="single" w:sz="2" w:space="0" w:color="auto"/>
            </w:tcBorders>
            <w:vAlign w:val="center"/>
          </w:tcPr>
          <w:p w14:paraId="457393B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7DF61968"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0,0240</w:t>
            </w:r>
          </w:p>
        </w:tc>
      </w:tr>
      <w:tr w:rsidR="00926F9F" w:rsidRPr="00CB1882" w14:paraId="5561ED6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1B1A816"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78A3DF1"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2952160007200</w:t>
            </w:r>
          </w:p>
        </w:tc>
        <w:tc>
          <w:tcPr>
            <w:tcW w:w="4536" w:type="dxa"/>
            <w:gridSpan w:val="3"/>
            <w:tcBorders>
              <w:top w:val="nil"/>
              <w:bottom w:val="single" w:sz="2" w:space="0" w:color="auto"/>
            </w:tcBorders>
            <w:vAlign w:val="center"/>
          </w:tcPr>
          <w:p w14:paraId="1D771A66"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Utilaj</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ridicat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lucrari</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finisaj</w:t>
            </w:r>
            <w:proofErr w:type="spellEnd"/>
          </w:p>
        </w:tc>
        <w:tc>
          <w:tcPr>
            <w:tcW w:w="1275" w:type="dxa"/>
            <w:tcBorders>
              <w:top w:val="nil"/>
              <w:bottom w:val="single" w:sz="2" w:space="0" w:color="auto"/>
            </w:tcBorders>
            <w:vAlign w:val="center"/>
          </w:tcPr>
          <w:p w14:paraId="7D3C7858"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13E1B824"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0,0240</w:t>
            </w:r>
          </w:p>
        </w:tc>
      </w:tr>
      <w:tr w:rsidR="00926F9F" w:rsidRPr="00CB1882" w14:paraId="17BB2A39"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8DD8EB1" w14:textId="570C4474"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lastRenderedPageBreak/>
              <w:t>298</w:t>
            </w:r>
          </w:p>
        </w:tc>
        <w:tc>
          <w:tcPr>
            <w:tcW w:w="1701" w:type="dxa"/>
            <w:gridSpan w:val="2"/>
            <w:tcBorders>
              <w:top w:val="single" w:sz="4" w:space="0" w:color="auto"/>
              <w:bottom w:val="single" w:sz="4" w:space="0" w:color="auto"/>
            </w:tcBorders>
            <w:vAlign w:val="center"/>
          </w:tcPr>
          <w:p w14:paraId="56B7E2F5"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CN53A</w:t>
            </w:r>
          </w:p>
        </w:tc>
        <w:tc>
          <w:tcPr>
            <w:tcW w:w="4536" w:type="dxa"/>
            <w:gridSpan w:val="3"/>
            <w:tcBorders>
              <w:top w:val="single" w:sz="4" w:space="0" w:color="auto"/>
              <w:bottom w:val="single" w:sz="4" w:space="0" w:color="auto"/>
            </w:tcBorders>
            <w:vAlign w:val="center"/>
          </w:tcPr>
          <w:p w14:paraId="4F6F7F21" w14:textId="1339B486" w:rsidR="00926F9F" w:rsidRPr="00CB1882" w:rsidRDefault="00926F9F" w:rsidP="004714CB">
            <w:pPr>
              <w:autoSpaceDE w:val="0"/>
              <w:autoSpaceDN w:val="0"/>
              <w:rPr>
                <w:noProof w:val="0"/>
                <w:lang w:val="en-US" w:eastAsia="ru-RU"/>
              </w:rPr>
            </w:pPr>
            <w:proofErr w:type="spellStart"/>
            <w:r w:rsidRPr="00CB1882">
              <w:rPr>
                <w:noProof w:val="0"/>
                <w:lang w:val="en-US" w:eastAsia="ru-RU"/>
              </w:rPr>
              <w:t>Grunduirea</w:t>
            </w:r>
            <w:proofErr w:type="spellEnd"/>
            <w:r w:rsidRPr="00CB1882">
              <w:rPr>
                <w:noProof w:val="0"/>
                <w:lang w:val="en-US" w:eastAsia="ru-RU"/>
              </w:rPr>
              <w:t xml:space="preserve"> </w:t>
            </w:r>
            <w:proofErr w:type="spellStart"/>
            <w:r w:rsidRPr="00CB1882">
              <w:rPr>
                <w:noProof w:val="0"/>
                <w:lang w:val="en-US" w:eastAsia="ru-RU"/>
              </w:rPr>
              <w:t>suprafetelor</w:t>
            </w:r>
            <w:proofErr w:type="spellEnd"/>
            <w:r w:rsidRPr="00CB1882">
              <w:rPr>
                <w:noProof w:val="0"/>
                <w:lang w:val="en-US" w:eastAsia="ru-RU"/>
              </w:rPr>
              <w:t xml:space="preserve"> </w:t>
            </w:r>
            <w:proofErr w:type="spellStart"/>
            <w:r w:rsidRPr="00CB1882">
              <w:rPr>
                <w:noProof w:val="0"/>
                <w:lang w:val="en-US" w:eastAsia="ru-RU"/>
              </w:rPr>
              <w:t>interioare</w:t>
            </w:r>
            <w:proofErr w:type="spellEnd"/>
            <w:r w:rsidRPr="00CB1882">
              <w:rPr>
                <w:noProof w:val="0"/>
                <w:lang w:val="en-US" w:eastAsia="ru-RU"/>
              </w:rPr>
              <w:t xml:space="preserve"> </w:t>
            </w:r>
            <w:proofErr w:type="spellStart"/>
            <w:r w:rsidRPr="00CB1882">
              <w:rPr>
                <w:noProof w:val="0"/>
                <w:lang w:val="en-US" w:eastAsia="ru-RU"/>
              </w:rPr>
              <w:t>pereti</w:t>
            </w:r>
            <w:proofErr w:type="spellEnd"/>
          </w:p>
        </w:tc>
        <w:tc>
          <w:tcPr>
            <w:tcW w:w="1275" w:type="dxa"/>
            <w:tcBorders>
              <w:top w:val="single" w:sz="4" w:space="0" w:color="auto"/>
              <w:bottom w:val="single" w:sz="4" w:space="0" w:color="auto"/>
            </w:tcBorders>
            <w:vAlign w:val="center"/>
          </w:tcPr>
          <w:p w14:paraId="036CF666"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48A25C49" w14:textId="27CF2BEF" w:rsidR="00926F9F" w:rsidRPr="00CB1882" w:rsidRDefault="00926F9F" w:rsidP="004714CB">
            <w:pPr>
              <w:autoSpaceDE w:val="0"/>
              <w:autoSpaceDN w:val="0"/>
              <w:adjustRightInd w:val="0"/>
              <w:jc w:val="center"/>
              <w:rPr>
                <w:noProof w:val="0"/>
                <w:lang w:val="en-US" w:eastAsia="ru-RU"/>
              </w:rPr>
            </w:pPr>
            <w:r w:rsidRPr="00CB1882">
              <w:rPr>
                <w:rFonts w:ascii="Arial CYR" w:hAnsi="Arial CYR" w:cs="Arial CYR"/>
                <w:noProof w:val="0"/>
                <w:sz w:val="22"/>
                <w:szCs w:val="22"/>
                <w:lang w:val="en-US" w:eastAsia="ru-RU"/>
              </w:rPr>
              <w:t>383,0000</w:t>
            </w:r>
          </w:p>
        </w:tc>
      </w:tr>
      <w:tr w:rsidR="00926F9F" w:rsidRPr="00CB1882" w14:paraId="02617AA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24F8E0C"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10924D2"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7141020013300</w:t>
            </w:r>
          </w:p>
        </w:tc>
        <w:tc>
          <w:tcPr>
            <w:tcW w:w="4536" w:type="dxa"/>
            <w:gridSpan w:val="3"/>
            <w:tcBorders>
              <w:top w:val="nil"/>
              <w:bottom w:val="single" w:sz="2" w:space="0" w:color="auto"/>
            </w:tcBorders>
            <w:vAlign w:val="center"/>
          </w:tcPr>
          <w:p w14:paraId="16D66A8E"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Zugrav</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vopsitor</w:t>
            </w:r>
            <w:proofErr w:type="spellEnd"/>
          </w:p>
        </w:tc>
        <w:tc>
          <w:tcPr>
            <w:tcW w:w="1275" w:type="dxa"/>
            <w:tcBorders>
              <w:top w:val="nil"/>
              <w:bottom w:val="single" w:sz="2" w:space="0" w:color="auto"/>
            </w:tcBorders>
            <w:vAlign w:val="center"/>
          </w:tcPr>
          <w:p w14:paraId="3AC2810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52DCF9A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11,4900</w:t>
            </w:r>
          </w:p>
        </w:tc>
      </w:tr>
      <w:tr w:rsidR="00926F9F" w:rsidRPr="00CB1882" w14:paraId="697CFD3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0AAC7A8"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2BA6F51"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2416586105303</w:t>
            </w:r>
          </w:p>
        </w:tc>
        <w:tc>
          <w:tcPr>
            <w:tcW w:w="4536" w:type="dxa"/>
            <w:gridSpan w:val="3"/>
            <w:tcBorders>
              <w:top w:val="nil"/>
              <w:bottom w:val="single" w:sz="2" w:space="0" w:color="auto"/>
            </w:tcBorders>
            <w:vAlign w:val="center"/>
          </w:tcPr>
          <w:p w14:paraId="254D6DF0"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Amorsa-grund</w:t>
            </w:r>
            <w:proofErr w:type="spellEnd"/>
          </w:p>
        </w:tc>
        <w:tc>
          <w:tcPr>
            <w:tcW w:w="1275" w:type="dxa"/>
            <w:tcBorders>
              <w:top w:val="nil"/>
              <w:bottom w:val="single" w:sz="2" w:space="0" w:color="auto"/>
            </w:tcBorders>
            <w:vAlign w:val="center"/>
          </w:tcPr>
          <w:p w14:paraId="267F5F2A"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7F7292F7"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57,4500</w:t>
            </w:r>
          </w:p>
        </w:tc>
      </w:tr>
      <w:tr w:rsidR="00926F9F" w:rsidRPr="00CB1882" w14:paraId="03523C7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B0B5855"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D48B2E8"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810741</w:t>
            </w:r>
          </w:p>
        </w:tc>
        <w:tc>
          <w:tcPr>
            <w:tcW w:w="4536" w:type="dxa"/>
            <w:gridSpan w:val="3"/>
            <w:tcBorders>
              <w:top w:val="nil"/>
              <w:bottom w:val="single" w:sz="2" w:space="0" w:color="auto"/>
            </w:tcBorders>
            <w:vAlign w:val="center"/>
          </w:tcPr>
          <w:p w14:paraId="69045C33"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Hirtie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slefuit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uscata</w:t>
            </w:r>
            <w:proofErr w:type="spellEnd"/>
          </w:p>
        </w:tc>
        <w:tc>
          <w:tcPr>
            <w:tcW w:w="1275" w:type="dxa"/>
            <w:tcBorders>
              <w:top w:val="nil"/>
              <w:bottom w:val="single" w:sz="2" w:space="0" w:color="auto"/>
            </w:tcBorders>
            <w:vAlign w:val="center"/>
          </w:tcPr>
          <w:p w14:paraId="6751FC59"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4F4ACAC8"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19,1500</w:t>
            </w:r>
          </w:p>
        </w:tc>
      </w:tr>
      <w:tr w:rsidR="00926F9F" w:rsidRPr="00CB1882" w14:paraId="26611163"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4E5701B" w14:textId="29619A90"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299</w:t>
            </w:r>
          </w:p>
        </w:tc>
        <w:tc>
          <w:tcPr>
            <w:tcW w:w="1701" w:type="dxa"/>
            <w:gridSpan w:val="2"/>
            <w:tcBorders>
              <w:top w:val="single" w:sz="4" w:space="0" w:color="auto"/>
              <w:bottom w:val="single" w:sz="4" w:space="0" w:color="auto"/>
            </w:tcBorders>
            <w:vAlign w:val="center"/>
          </w:tcPr>
          <w:p w14:paraId="710A6000"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CN06A</w:t>
            </w:r>
          </w:p>
        </w:tc>
        <w:tc>
          <w:tcPr>
            <w:tcW w:w="4536" w:type="dxa"/>
            <w:gridSpan w:val="3"/>
            <w:tcBorders>
              <w:top w:val="single" w:sz="4" w:space="0" w:color="auto"/>
              <w:bottom w:val="single" w:sz="4" w:space="0" w:color="auto"/>
            </w:tcBorders>
            <w:vAlign w:val="center"/>
          </w:tcPr>
          <w:p w14:paraId="62FB8CDA" w14:textId="51D52C97" w:rsidR="00926F9F" w:rsidRPr="00CB1882" w:rsidRDefault="00926F9F" w:rsidP="004714CB">
            <w:pPr>
              <w:autoSpaceDE w:val="0"/>
              <w:autoSpaceDN w:val="0"/>
              <w:rPr>
                <w:noProof w:val="0"/>
                <w:lang w:val="en-US" w:eastAsia="ru-RU"/>
              </w:rPr>
            </w:pPr>
            <w:proofErr w:type="spellStart"/>
            <w:r w:rsidRPr="00CB1882">
              <w:rPr>
                <w:noProof w:val="0"/>
                <w:lang w:val="en-US" w:eastAsia="ru-RU"/>
              </w:rPr>
              <w:t>Vopsitorii</w:t>
            </w:r>
            <w:proofErr w:type="spellEnd"/>
            <w:r w:rsidRPr="00CB1882">
              <w:rPr>
                <w:noProof w:val="0"/>
                <w:lang w:val="en-US" w:eastAsia="ru-RU"/>
              </w:rPr>
              <w:t xml:space="preserve"> </w:t>
            </w:r>
            <w:proofErr w:type="spellStart"/>
            <w:r w:rsidRPr="00CB1882">
              <w:rPr>
                <w:noProof w:val="0"/>
                <w:lang w:val="en-US" w:eastAsia="ru-RU"/>
              </w:rPr>
              <w:t>interioare</w:t>
            </w:r>
            <w:proofErr w:type="spellEnd"/>
            <w:r w:rsidRPr="00CB1882">
              <w:rPr>
                <w:noProof w:val="0"/>
                <w:lang w:val="en-US" w:eastAsia="ru-RU"/>
              </w:rPr>
              <w:t xml:space="preserve"> cu </w:t>
            </w:r>
            <w:proofErr w:type="spellStart"/>
            <w:r w:rsidRPr="00CB1882">
              <w:rPr>
                <w:noProof w:val="0"/>
                <w:lang w:val="en-US" w:eastAsia="ru-RU"/>
              </w:rPr>
              <w:t>vopsea</w:t>
            </w:r>
            <w:proofErr w:type="spellEnd"/>
            <w:r w:rsidRPr="00CB1882">
              <w:rPr>
                <w:noProof w:val="0"/>
                <w:lang w:val="en-US" w:eastAsia="ru-RU"/>
              </w:rPr>
              <w:t xml:space="preserve"> pe </w:t>
            </w:r>
            <w:proofErr w:type="spellStart"/>
            <w:r w:rsidRPr="00CB1882">
              <w:rPr>
                <w:noProof w:val="0"/>
                <w:lang w:val="en-US" w:eastAsia="ru-RU"/>
              </w:rPr>
              <w:t>baza</w:t>
            </w:r>
            <w:proofErr w:type="spellEnd"/>
            <w:r w:rsidRPr="00CB1882">
              <w:rPr>
                <w:noProof w:val="0"/>
                <w:lang w:val="en-US" w:eastAsia="ru-RU"/>
              </w:rPr>
              <w:t xml:space="preserve"> de </w:t>
            </w:r>
            <w:proofErr w:type="spellStart"/>
            <w:r w:rsidRPr="00CB1882">
              <w:rPr>
                <w:noProof w:val="0"/>
                <w:lang w:val="en-US" w:eastAsia="ru-RU"/>
              </w:rPr>
              <w:t>copolimeri</w:t>
            </w:r>
            <w:proofErr w:type="spellEnd"/>
            <w:r w:rsidRPr="00CB1882">
              <w:rPr>
                <w:noProof w:val="0"/>
                <w:lang w:val="en-US" w:eastAsia="ru-RU"/>
              </w:rPr>
              <w:t xml:space="preserve"> </w:t>
            </w:r>
            <w:proofErr w:type="spellStart"/>
            <w:r w:rsidRPr="00CB1882">
              <w:rPr>
                <w:noProof w:val="0"/>
                <w:lang w:val="en-US" w:eastAsia="ru-RU"/>
              </w:rPr>
              <w:t>vinilici</w:t>
            </w:r>
            <w:proofErr w:type="spellEnd"/>
            <w:r w:rsidRPr="00CB1882">
              <w:rPr>
                <w:noProof w:val="0"/>
                <w:lang w:val="en-US" w:eastAsia="ru-RU"/>
              </w:rPr>
              <w:t xml:space="preserve"> in </w:t>
            </w:r>
            <w:proofErr w:type="spellStart"/>
            <w:r w:rsidRPr="00CB1882">
              <w:rPr>
                <w:noProof w:val="0"/>
                <w:lang w:val="en-US" w:eastAsia="ru-RU"/>
              </w:rPr>
              <w:t>emulsie</w:t>
            </w:r>
            <w:proofErr w:type="spellEnd"/>
            <w:r w:rsidRPr="00CB1882">
              <w:rPr>
                <w:noProof w:val="0"/>
                <w:lang w:val="en-US" w:eastAsia="ru-RU"/>
              </w:rPr>
              <w:t xml:space="preserve"> </w:t>
            </w:r>
            <w:proofErr w:type="spellStart"/>
            <w:proofErr w:type="gramStart"/>
            <w:r w:rsidRPr="00CB1882">
              <w:rPr>
                <w:noProof w:val="0"/>
                <w:lang w:val="en-US" w:eastAsia="ru-RU"/>
              </w:rPr>
              <w:t>apoasa</w:t>
            </w:r>
            <w:proofErr w:type="spellEnd"/>
            <w:r w:rsidRPr="00CB1882">
              <w:rPr>
                <w:noProof w:val="0"/>
                <w:lang w:val="en-US" w:eastAsia="ru-RU"/>
              </w:rPr>
              <w:t xml:space="preserve">,  </w:t>
            </w:r>
            <w:proofErr w:type="spellStart"/>
            <w:r w:rsidRPr="00CB1882">
              <w:rPr>
                <w:noProof w:val="0"/>
                <w:lang w:val="en-US" w:eastAsia="ru-RU"/>
              </w:rPr>
              <w:t>aplicate</w:t>
            </w:r>
            <w:proofErr w:type="spellEnd"/>
            <w:proofErr w:type="gramEnd"/>
            <w:r w:rsidRPr="00CB1882">
              <w:rPr>
                <w:noProof w:val="0"/>
                <w:lang w:val="en-US" w:eastAsia="ru-RU"/>
              </w:rPr>
              <w:t xml:space="preserve"> in 2 </w:t>
            </w:r>
            <w:proofErr w:type="spellStart"/>
            <w:r w:rsidRPr="00CB1882">
              <w:rPr>
                <w:noProof w:val="0"/>
                <w:lang w:val="en-US" w:eastAsia="ru-RU"/>
              </w:rPr>
              <w:t>straturi</w:t>
            </w:r>
            <w:proofErr w:type="spellEnd"/>
            <w:r w:rsidRPr="00CB1882">
              <w:rPr>
                <w:noProof w:val="0"/>
                <w:lang w:val="en-US" w:eastAsia="ru-RU"/>
              </w:rPr>
              <w:t xml:space="preserve"> </w:t>
            </w:r>
            <w:proofErr w:type="spellStart"/>
            <w:r w:rsidRPr="00CB1882">
              <w:rPr>
                <w:noProof w:val="0"/>
                <w:lang w:val="en-US" w:eastAsia="ru-RU"/>
              </w:rPr>
              <w:t>executate</w:t>
            </w:r>
            <w:proofErr w:type="spellEnd"/>
            <w:r w:rsidRPr="00CB1882">
              <w:rPr>
                <w:noProof w:val="0"/>
                <w:lang w:val="en-US" w:eastAsia="ru-RU"/>
              </w:rPr>
              <w:t xml:space="preserve"> manual (</w:t>
            </w:r>
            <w:proofErr w:type="spellStart"/>
            <w:r w:rsidRPr="00CB1882">
              <w:rPr>
                <w:noProof w:val="0"/>
                <w:lang w:val="en-US" w:eastAsia="ru-RU"/>
              </w:rPr>
              <w:t>vopsea</w:t>
            </w:r>
            <w:proofErr w:type="spellEnd"/>
            <w:r w:rsidRPr="00CB1882">
              <w:rPr>
                <w:noProof w:val="0"/>
                <w:lang w:val="en-US" w:eastAsia="ru-RU"/>
              </w:rPr>
              <w:t xml:space="preserve"> </w:t>
            </w:r>
            <w:proofErr w:type="spellStart"/>
            <w:r w:rsidRPr="00CB1882">
              <w:rPr>
                <w:noProof w:val="0"/>
                <w:lang w:val="en-US" w:eastAsia="ru-RU"/>
              </w:rPr>
              <w:t>structurata</w:t>
            </w:r>
            <w:proofErr w:type="spellEnd"/>
            <w:r w:rsidRPr="00CB1882">
              <w:rPr>
                <w:noProof w:val="0"/>
                <w:lang w:val="en-US" w:eastAsia="ru-RU"/>
              </w:rPr>
              <w:t>)</w:t>
            </w:r>
          </w:p>
        </w:tc>
        <w:tc>
          <w:tcPr>
            <w:tcW w:w="1275" w:type="dxa"/>
            <w:tcBorders>
              <w:top w:val="single" w:sz="4" w:space="0" w:color="auto"/>
              <w:bottom w:val="single" w:sz="4" w:space="0" w:color="auto"/>
            </w:tcBorders>
            <w:vAlign w:val="center"/>
          </w:tcPr>
          <w:p w14:paraId="675781C7"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231A8F6E"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383,0000</w:t>
            </w:r>
          </w:p>
          <w:p w14:paraId="4CFD2429" w14:textId="77777777" w:rsidR="00926F9F" w:rsidRPr="00CB1882" w:rsidRDefault="00926F9F" w:rsidP="00926F9F">
            <w:pPr>
              <w:autoSpaceDE w:val="0"/>
              <w:autoSpaceDN w:val="0"/>
              <w:jc w:val="center"/>
              <w:rPr>
                <w:noProof w:val="0"/>
                <w:lang w:val="en-US" w:eastAsia="ru-RU"/>
              </w:rPr>
            </w:pPr>
          </w:p>
        </w:tc>
      </w:tr>
      <w:tr w:rsidR="00926F9F" w:rsidRPr="00CB1882" w14:paraId="320F29C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4E4CA4B"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8319C74"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7141020013300</w:t>
            </w:r>
          </w:p>
        </w:tc>
        <w:tc>
          <w:tcPr>
            <w:tcW w:w="4536" w:type="dxa"/>
            <w:gridSpan w:val="3"/>
            <w:tcBorders>
              <w:top w:val="nil"/>
              <w:bottom w:val="single" w:sz="2" w:space="0" w:color="auto"/>
            </w:tcBorders>
            <w:vAlign w:val="center"/>
          </w:tcPr>
          <w:p w14:paraId="724BD5B2"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Zugrav</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vopsitor</w:t>
            </w:r>
            <w:proofErr w:type="spellEnd"/>
          </w:p>
        </w:tc>
        <w:tc>
          <w:tcPr>
            <w:tcW w:w="1275" w:type="dxa"/>
            <w:tcBorders>
              <w:top w:val="nil"/>
              <w:bottom w:val="single" w:sz="2" w:space="0" w:color="auto"/>
            </w:tcBorders>
            <w:vAlign w:val="center"/>
          </w:tcPr>
          <w:p w14:paraId="6251F96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7DDA12C6"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210,6500</w:t>
            </w:r>
          </w:p>
        </w:tc>
      </w:tr>
      <w:tr w:rsidR="00926F9F" w:rsidRPr="00CB1882" w14:paraId="5F619DE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AC23D84"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8BEA75A"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2430116103800</w:t>
            </w:r>
          </w:p>
        </w:tc>
        <w:tc>
          <w:tcPr>
            <w:tcW w:w="4536" w:type="dxa"/>
            <w:gridSpan w:val="3"/>
            <w:tcBorders>
              <w:top w:val="nil"/>
              <w:bottom w:val="single" w:sz="2" w:space="0" w:color="auto"/>
            </w:tcBorders>
            <w:vAlign w:val="center"/>
          </w:tcPr>
          <w:p w14:paraId="2526FC97" w14:textId="77777777" w:rsidR="00926F9F" w:rsidRPr="00CB1882" w:rsidRDefault="00926F9F" w:rsidP="00926F9F">
            <w:pPr>
              <w:autoSpaceDE w:val="0"/>
              <w:autoSpaceDN w:val="0"/>
              <w:rPr>
                <w:noProof w:val="0"/>
                <w:lang w:val="en-US" w:eastAsia="ru-RU"/>
              </w:rPr>
            </w:pPr>
            <w:proofErr w:type="spellStart"/>
            <w:proofErr w:type="gramStart"/>
            <w:r w:rsidRPr="00CB1882">
              <w:rPr>
                <w:noProof w:val="0"/>
                <w:sz w:val="22"/>
                <w:szCs w:val="22"/>
                <w:lang w:val="en-US" w:eastAsia="ru-RU"/>
              </w:rPr>
              <w:t>Vopsea</w:t>
            </w:r>
            <w:proofErr w:type="spellEnd"/>
            <w:r w:rsidRPr="00CB1882">
              <w:rPr>
                <w:noProof w:val="0"/>
                <w:sz w:val="22"/>
                <w:szCs w:val="22"/>
                <w:lang w:val="en-US" w:eastAsia="ru-RU"/>
              </w:rPr>
              <w:t xml:space="preserve">  pe</w:t>
            </w:r>
            <w:proofErr w:type="gramEnd"/>
            <w:r w:rsidRPr="00CB1882">
              <w:rPr>
                <w:noProof w:val="0"/>
                <w:sz w:val="22"/>
                <w:szCs w:val="22"/>
                <w:lang w:val="en-US" w:eastAsia="ru-RU"/>
              </w:rPr>
              <w:t xml:space="preserve"> </w:t>
            </w:r>
            <w:proofErr w:type="spellStart"/>
            <w:r w:rsidRPr="00CB1882">
              <w:rPr>
                <w:noProof w:val="0"/>
                <w:sz w:val="22"/>
                <w:szCs w:val="22"/>
                <w:lang w:val="en-US" w:eastAsia="ru-RU"/>
              </w:rPr>
              <w:t>baza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copolimeri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vinilici</w:t>
            </w:r>
            <w:proofErr w:type="spellEnd"/>
            <w:r w:rsidRPr="00CB1882">
              <w:rPr>
                <w:noProof w:val="0"/>
                <w:sz w:val="22"/>
                <w:szCs w:val="22"/>
                <w:lang w:val="en-US" w:eastAsia="ru-RU"/>
              </w:rPr>
              <w:t xml:space="preserve"> </w:t>
            </w:r>
          </w:p>
        </w:tc>
        <w:tc>
          <w:tcPr>
            <w:tcW w:w="1275" w:type="dxa"/>
            <w:tcBorders>
              <w:top w:val="nil"/>
              <w:bottom w:val="single" w:sz="2" w:space="0" w:color="auto"/>
            </w:tcBorders>
            <w:vAlign w:val="center"/>
          </w:tcPr>
          <w:p w14:paraId="63B4FEFA"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31A699A8"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153,2000</w:t>
            </w:r>
          </w:p>
        </w:tc>
      </w:tr>
      <w:tr w:rsidR="00926F9F" w:rsidRPr="00CB1882" w14:paraId="750BB53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EF32831"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159BD04"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2653102100830</w:t>
            </w:r>
          </w:p>
        </w:tc>
        <w:tc>
          <w:tcPr>
            <w:tcW w:w="4536" w:type="dxa"/>
            <w:gridSpan w:val="3"/>
            <w:tcBorders>
              <w:top w:val="nil"/>
              <w:bottom w:val="single" w:sz="2" w:space="0" w:color="auto"/>
            </w:tcBorders>
            <w:vAlign w:val="center"/>
          </w:tcPr>
          <w:p w14:paraId="3AB4F46E"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Ipsos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constructii</w:t>
            </w:r>
            <w:proofErr w:type="spellEnd"/>
            <w:r w:rsidRPr="00CB1882">
              <w:rPr>
                <w:noProof w:val="0"/>
                <w:sz w:val="22"/>
                <w:szCs w:val="22"/>
                <w:lang w:val="en-US" w:eastAsia="ru-RU"/>
              </w:rPr>
              <w:t xml:space="preserve"> tip A</w:t>
            </w:r>
          </w:p>
        </w:tc>
        <w:tc>
          <w:tcPr>
            <w:tcW w:w="1275" w:type="dxa"/>
            <w:tcBorders>
              <w:top w:val="nil"/>
              <w:bottom w:val="single" w:sz="2" w:space="0" w:color="auto"/>
            </w:tcBorders>
            <w:vAlign w:val="center"/>
          </w:tcPr>
          <w:p w14:paraId="4B11FFB8"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0C8C14EE"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22,9800</w:t>
            </w:r>
          </w:p>
        </w:tc>
      </w:tr>
      <w:tr w:rsidR="00926F9F" w:rsidRPr="00CB1882" w14:paraId="05AE97C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D33049F"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945304A"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2681126001472</w:t>
            </w:r>
          </w:p>
        </w:tc>
        <w:tc>
          <w:tcPr>
            <w:tcW w:w="4536" w:type="dxa"/>
            <w:gridSpan w:val="3"/>
            <w:tcBorders>
              <w:top w:val="nil"/>
              <w:bottom w:val="single" w:sz="2" w:space="0" w:color="auto"/>
            </w:tcBorders>
            <w:vAlign w:val="center"/>
          </w:tcPr>
          <w:p w14:paraId="3E5A4945"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Hirtie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slefuita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uscata</w:t>
            </w:r>
            <w:proofErr w:type="spellEnd"/>
            <w:r w:rsidRPr="00CB1882">
              <w:rPr>
                <w:noProof w:val="0"/>
                <w:sz w:val="22"/>
                <w:szCs w:val="22"/>
                <w:lang w:val="en-US" w:eastAsia="ru-RU"/>
              </w:rPr>
              <w:t xml:space="preserve"> 23x30 gr 6</w:t>
            </w:r>
          </w:p>
        </w:tc>
        <w:tc>
          <w:tcPr>
            <w:tcW w:w="1275" w:type="dxa"/>
            <w:tcBorders>
              <w:top w:val="nil"/>
              <w:bottom w:val="single" w:sz="2" w:space="0" w:color="auto"/>
            </w:tcBorders>
            <w:vAlign w:val="center"/>
          </w:tcPr>
          <w:p w14:paraId="28B9B35C"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77229B5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191,5000</w:t>
            </w:r>
          </w:p>
        </w:tc>
      </w:tr>
      <w:tr w:rsidR="00926F9F" w:rsidRPr="00CB1882" w14:paraId="1E09A91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6006251"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7C86E6E"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1711317306661</w:t>
            </w:r>
          </w:p>
        </w:tc>
        <w:tc>
          <w:tcPr>
            <w:tcW w:w="4536" w:type="dxa"/>
            <w:gridSpan w:val="3"/>
            <w:tcBorders>
              <w:top w:val="nil"/>
              <w:bottom w:val="single" w:sz="2" w:space="0" w:color="auto"/>
            </w:tcBorders>
            <w:vAlign w:val="center"/>
          </w:tcPr>
          <w:p w14:paraId="4F4143DB"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Bumbac</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sters</w:t>
            </w:r>
            <w:proofErr w:type="spellEnd"/>
          </w:p>
        </w:tc>
        <w:tc>
          <w:tcPr>
            <w:tcW w:w="1275" w:type="dxa"/>
            <w:tcBorders>
              <w:top w:val="nil"/>
              <w:bottom w:val="single" w:sz="2" w:space="0" w:color="auto"/>
            </w:tcBorders>
            <w:vAlign w:val="center"/>
          </w:tcPr>
          <w:p w14:paraId="15D516D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2ADA916C"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19,1500</w:t>
            </w:r>
          </w:p>
        </w:tc>
      </w:tr>
      <w:tr w:rsidR="00926F9F" w:rsidRPr="00CB1882" w14:paraId="0D8E656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3A97EF2"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877F9B5"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4100116202818</w:t>
            </w:r>
          </w:p>
        </w:tc>
        <w:tc>
          <w:tcPr>
            <w:tcW w:w="4536" w:type="dxa"/>
            <w:gridSpan w:val="3"/>
            <w:tcBorders>
              <w:top w:val="nil"/>
              <w:bottom w:val="single" w:sz="2" w:space="0" w:color="auto"/>
            </w:tcBorders>
            <w:vAlign w:val="center"/>
          </w:tcPr>
          <w:p w14:paraId="3DB36EE5"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Apa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mortare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betoane</w:t>
            </w:r>
            <w:proofErr w:type="spellEnd"/>
          </w:p>
        </w:tc>
        <w:tc>
          <w:tcPr>
            <w:tcW w:w="1275" w:type="dxa"/>
            <w:tcBorders>
              <w:top w:val="nil"/>
              <w:bottom w:val="single" w:sz="2" w:space="0" w:color="auto"/>
            </w:tcBorders>
            <w:vAlign w:val="center"/>
          </w:tcPr>
          <w:p w14:paraId="27B20E60"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74DE41C7"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0,7660</w:t>
            </w:r>
          </w:p>
        </w:tc>
      </w:tr>
      <w:tr w:rsidR="00926F9F" w:rsidRPr="00CB1882" w14:paraId="6DDBDCA9"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AD41E45" w14:textId="63C691CF"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300</w:t>
            </w:r>
          </w:p>
        </w:tc>
        <w:tc>
          <w:tcPr>
            <w:tcW w:w="1701" w:type="dxa"/>
            <w:gridSpan w:val="2"/>
            <w:tcBorders>
              <w:top w:val="single" w:sz="4" w:space="0" w:color="auto"/>
              <w:bottom w:val="single" w:sz="4" w:space="0" w:color="auto"/>
            </w:tcBorders>
            <w:vAlign w:val="center"/>
          </w:tcPr>
          <w:p w14:paraId="269A035A"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CN54A</w:t>
            </w:r>
          </w:p>
        </w:tc>
        <w:tc>
          <w:tcPr>
            <w:tcW w:w="4536" w:type="dxa"/>
            <w:gridSpan w:val="3"/>
            <w:tcBorders>
              <w:top w:val="single" w:sz="4" w:space="0" w:color="auto"/>
              <w:bottom w:val="single" w:sz="4" w:space="0" w:color="auto"/>
            </w:tcBorders>
            <w:vAlign w:val="center"/>
          </w:tcPr>
          <w:p w14:paraId="1907DB92" w14:textId="7A1C829B" w:rsidR="00926F9F" w:rsidRPr="00CB1882" w:rsidRDefault="00926F9F" w:rsidP="004714CB">
            <w:pPr>
              <w:autoSpaceDE w:val="0"/>
              <w:autoSpaceDN w:val="0"/>
              <w:rPr>
                <w:noProof w:val="0"/>
                <w:lang w:val="en-US" w:eastAsia="ru-RU"/>
              </w:rPr>
            </w:pPr>
            <w:proofErr w:type="spellStart"/>
            <w:r w:rsidRPr="00CB1882">
              <w:rPr>
                <w:noProof w:val="0"/>
                <w:lang w:val="en-US" w:eastAsia="ru-RU"/>
              </w:rPr>
              <w:t>Aplicarea</w:t>
            </w:r>
            <w:proofErr w:type="spellEnd"/>
            <w:r w:rsidRPr="00CB1882">
              <w:rPr>
                <w:noProof w:val="0"/>
                <w:lang w:val="en-US" w:eastAsia="ru-RU"/>
              </w:rPr>
              <w:t xml:space="preserve"> </w:t>
            </w:r>
            <w:proofErr w:type="spellStart"/>
            <w:r w:rsidRPr="00CB1882">
              <w:rPr>
                <w:noProof w:val="0"/>
                <w:lang w:val="en-US" w:eastAsia="ru-RU"/>
              </w:rPr>
              <w:t>manuala</w:t>
            </w:r>
            <w:proofErr w:type="spellEnd"/>
            <w:r w:rsidRPr="00CB1882">
              <w:rPr>
                <w:noProof w:val="0"/>
                <w:lang w:val="en-US" w:eastAsia="ru-RU"/>
              </w:rPr>
              <w:t xml:space="preserve"> a </w:t>
            </w:r>
            <w:proofErr w:type="spellStart"/>
            <w:r w:rsidRPr="00CB1882">
              <w:rPr>
                <w:noProof w:val="0"/>
                <w:lang w:val="en-US" w:eastAsia="ru-RU"/>
              </w:rPr>
              <w:t>grundului</w:t>
            </w:r>
            <w:proofErr w:type="spellEnd"/>
            <w:r w:rsidRPr="00CB1882">
              <w:rPr>
                <w:noProof w:val="0"/>
                <w:lang w:val="en-US" w:eastAsia="ru-RU"/>
              </w:rPr>
              <w:t xml:space="preserve"> cu </w:t>
            </w:r>
            <w:proofErr w:type="spellStart"/>
            <w:r w:rsidRPr="00CB1882">
              <w:rPr>
                <w:noProof w:val="0"/>
                <w:lang w:val="en-US" w:eastAsia="ru-RU"/>
              </w:rPr>
              <w:t>cuart</w:t>
            </w:r>
            <w:proofErr w:type="spellEnd"/>
            <w:r w:rsidRPr="00CB1882">
              <w:rPr>
                <w:noProof w:val="0"/>
                <w:lang w:val="en-US" w:eastAsia="ru-RU"/>
              </w:rPr>
              <w:t xml:space="preserve"> "</w:t>
            </w:r>
            <w:proofErr w:type="spellStart"/>
            <w:r w:rsidRPr="00CB1882">
              <w:rPr>
                <w:noProof w:val="0"/>
                <w:lang w:val="en-US" w:eastAsia="ru-RU"/>
              </w:rPr>
              <w:t>Betokontakt</w:t>
            </w:r>
            <w:proofErr w:type="spellEnd"/>
            <w:r w:rsidRPr="00CB1882">
              <w:rPr>
                <w:noProof w:val="0"/>
                <w:lang w:val="en-US" w:eastAsia="ru-RU"/>
              </w:rPr>
              <w:t xml:space="preserve">" </w:t>
            </w:r>
            <w:proofErr w:type="spellStart"/>
            <w:r w:rsidRPr="00CB1882">
              <w:rPr>
                <w:noProof w:val="0"/>
                <w:lang w:val="en-US" w:eastAsia="ru-RU"/>
              </w:rPr>
              <w:t>intr</w:t>
            </w:r>
            <w:proofErr w:type="spellEnd"/>
            <w:r w:rsidRPr="00CB1882">
              <w:rPr>
                <w:noProof w:val="0"/>
                <w:lang w:val="en-US" w:eastAsia="ru-RU"/>
              </w:rPr>
              <w:t xml:space="preserve">-un </w:t>
            </w:r>
            <w:proofErr w:type="spellStart"/>
            <w:r w:rsidRPr="00CB1882">
              <w:rPr>
                <w:noProof w:val="0"/>
                <w:lang w:val="en-US" w:eastAsia="ru-RU"/>
              </w:rPr>
              <w:t>strat</w:t>
            </w:r>
            <w:proofErr w:type="spellEnd"/>
            <w:r w:rsidRPr="00CB1882">
              <w:rPr>
                <w:noProof w:val="0"/>
                <w:lang w:val="en-US" w:eastAsia="ru-RU"/>
              </w:rPr>
              <w:t xml:space="preserve">, la </w:t>
            </w:r>
            <w:proofErr w:type="spellStart"/>
            <w:r w:rsidRPr="00CB1882">
              <w:rPr>
                <w:noProof w:val="0"/>
                <w:lang w:val="en-US" w:eastAsia="ru-RU"/>
              </w:rPr>
              <w:t>pereti</w:t>
            </w:r>
            <w:proofErr w:type="spellEnd"/>
            <w:r w:rsidRPr="00CB1882">
              <w:rPr>
                <w:noProof w:val="0"/>
                <w:lang w:val="en-US" w:eastAsia="ru-RU"/>
              </w:rPr>
              <w:t xml:space="preserve"> </w:t>
            </w:r>
            <w:proofErr w:type="spellStart"/>
            <w:r w:rsidRPr="00CB1882">
              <w:rPr>
                <w:noProof w:val="0"/>
                <w:lang w:val="en-US" w:eastAsia="ru-RU"/>
              </w:rPr>
              <w:t>interioare</w:t>
            </w:r>
            <w:proofErr w:type="spellEnd"/>
          </w:p>
        </w:tc>
        <w:tc>
          <w:tcPr>
            <w:tcW w:w="1275" w:type="dxa"/>
            <w:tcBorders>
              <w:top w:val="single" w:sz="4" w:space="0" w:color="auto"/>
              <w:bottom w:val="single" w:sz="4" w:space="0" w:color="auto"/>
            </w:tcBorders>
            <w:vAlign w:val="center"/>
          </w:tcPr>
          <w:p w14:paraId="5D7F2935"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725CC6CB"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147,0000</w:t>
            </w:r>
          </w:p>
          <w:p w14:paraId="6C435334" w14:textId="77777777" w:rsidR="00926F9F" w:rsidRPr="00CB1882" w:rsidRDefault="00926F9F" w:rsidP="00926F9F">
            <w:pPr>
              <w:autoSpaceDE w:val="0"/>
              <w:autoSpaceDN w:val="0"/>
              <w:jc w:val="center"/>
              <w:rPr>
                <w:noProof w:val="0"/>
                <w:lang w:val="en-US" w:eastAsia="ru-RU"/>
              </w:rPr>
            </w:pPr>
          </w:p>
        </w:tc>
      </w:tr>
      <w:tr w:rsidR="00926F9F" w:rsidRPr="00CB1882" w14:paraId="4F519AB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6AD3974"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E81ECEF"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7141020013301</w:t>
            </w:r>
          </w:p>
        </w:tc>
        <w:tc>
          <w:tcPr>
            <w:tcW w:w="4536" w:type="dxa"/>
            <w:gridSpan w:val="3"/>
            <w:tcBorders>
              <w:top w:val="nil"/>
              <w:bottom w:val="single" w:sz="2" w:space="0" w:color="auto"/>
            </w:tcBorders>
            <w:vAlign w:val="center"/>
          </w:tcPr>
          <w:p w14:paraId="396B65D7"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Zugrav</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vopsitor</w:t>
            </w:r>
            <w:proofErr w:type="spellEnd"/>
            <w:r w:rsidRPr="00CB1882">
              <w:rPr>
                <w:noProof w:val="0"/>
                <w:sz w:val="22"/>
                <w:szCs w:val="22"/>
                <w:lang w:val="en-US" w:eastAsia="ru-RU"/>
              </w:rPr>
              <w:t xml:space="preserve"> cat. 3</w:t>
            </w:r>
          </w:p>
        </w:tc>
        <w:tc>
          <w:tcPr>
            <w:tcW w:w="1275" w:type="dxa"/>
            <w:tcBorders>
              <w:top w:val="nil"/>
              <w:bottom w:val="single" w:sz="2" w:space="0" w:color="auto"/>
            </w:tcBorders>
            <w:vAlign w:val="center"/>
          </w:tcPr>
          <w:p w14:paraId="682EBADA"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63C31D8D"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20,5800</w:t>
            </w:r>
          </w:p>
        </w:tc>
      </w:tr>
      <w:tr w:rsidR="00926F9F" w:rsidRPr="00CB1882" w14:paraId="34E09C7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8A8446E"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A55F86B"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243022610101011</w:t>
            </w:r>
          </w:p>
        </w:tc>
        <w:tc>
          <w:tcPr>
            <w:tcW w:w="4536" w:type="dxa"/>
            <w:gridSpan w:val="3"/>
            <w:tcBorders>
              <w:top w:val="nil"/>
              <w:bottom w:val="single" w:sz="2" w:space="0" w:color="auto"/>
            </w:tcBorders>
            <w:vAlign w:val="center"/>
          </w:tcPr>
          <w:p w14:paraId="0F27ED27"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Grund</w:t>
            </w:r>
            <w:proofErr w:type="spellEnd"/>
            <w:r w:rsidRPr="00CB1882">
              <w:rPr>
                <w:noProof w:val="0"/>
                <w:sz w:val="22"/>
                <w:szCs w:val="22"/>
                <w:lang w:val="en-US" w:eastAsia="ru-RU"/>
              </w:rPr>
              <w:t xml:space="preserve"> cu </w:t>
            </w:r>
            <w:proofErr w:type="spellStart"/>
            <w:r w:rsidRPr="00CB1882">
              <w:rPr>
                <w:noProof w:val="0"/>
                <w:sz w:val="22"/>
                <w:szCs w:val="22"/>
                <w:lang w:val="en-US" w:eastAsia="ru-RU"/>
              </w:rPr>
              <w:t>cuart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Betokontakt</w:t>
            </w:r>
            <w:proofErr w:type="spellEnd"/>
            <w:r w:rsidRPr="00CB1882">
              <w:rPr>
                <w:noProof w:val="0"/>
                <w:sz w:val="22"/>
                <w:szCs w:val="22"/>
                <w:lang w:val="en-US" w:eastAsia="ru-RU"/>
              </w:rPr>
              <w:t>"</w:t>
            </w:r>
          </w:p>
        </w:tc>
        <w:tc>
          <w:tcPr>
            <w:tcW w:w="1275" w:type="dxa"/>
            <w:tcBorders>
              <w:top w:val="nil"/>
              <w:bottom w:val="single" w:sz="2" w:space="0" w:color="auto"/>
            </w:tcBorders>
            <w:vAlign w:val="center"/>
          </w:tcPr>
          <w:p w14:paraId="09C1A13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6451E58F"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36,7500</w:t>
            </w:r>
          </w:p>
        </w:tc>
      </w:tr>
      <w:tr w:rsidR="00926F9F" w:rsidRPr="00CB1882" w14:paraId="4B6A3D7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7DEF17F"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EE3696F"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810741</w:t>
            </w:r>
          </w:p>
        </w:tc>
        <w:tc>
          <w:tcPr>
            <w:tcW w:w="4536" w:type="dxa"/>
            <w:gridSpan w:val="3"/>
            <w:tcBorders>
              <w:top w:val="nil"/>
              <w:bottom w:val="single" w:sz="2" w:space="0" w:color="auto"/>
            </w:tcBorders>
            <w:vAlign w:val="center"/>
          </w:tcPr>
          <w:p w14:paraId="6550880F"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Hirtie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slefuit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uscata</w:t>
            </w:r>
            <w:proofErr w:type="spellEnd"/>
          </w:p>
        </w:tc>
        <w:tc>
          <w:tcPr>
            <w:tcW w:w="1275" w:type="dxa"/>
            <w:tcBorders>
              <w:top w:val="nil"/>
              <w:bottom w:val="single" w:sz="2" w:space="0" w:color="auto"/>
            </w:tcBorders>
            <w:vAlign w:val="center"/>
          </w:tcPr>
          <w:p w14:paraId="5D80A541"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2B50877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7,3500</w:t>
            </w:r>
          </w:p>
        </w:tc>
      </w:tr>
      <w:tr w:rsidR="00926F9F" w:rsidRPr="00CB1882" w14:paraId="5B487322"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5C5F360" w14:textId="7824E32C"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301</w:t>
            </w:r>
          </w:p>
        </w:tc>
        <w:tc>
          <w:tcPr>
            <w:tcW w:w="1701" w:type="dxa"/>
            <w:gridSpan w:val="2"/>
            <w:tcBorders>
              <w:top w:val="single" w:sz="4" w:space="0" w:color="auto"/>
              <w:bottom w:val="single" w:sz="4" w:space="0" w:color="auto"/>
            </w:tcBorders>
            <w:vAlign w:val="center"/>
          </w:tcPr>
          <w:p w14:paraId="5616733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CG01A</w:t>
            </w:r>
          </w:p>
        </w:tc>
        <w:tc>
          <w:tcPr>
            <w:tcW w:w="4536" w:type="dxa"/>
            <w:gridSpan w:val="3"/>
            <w:tcBorders>
              <w:top w:val="single" w:sz="4" w:space="0" w:color="auto"/>
              <w:bottom w:val="single" w:sz="4" w:space="0" w:color="auto"/>
            </w:tcBorders>
            <w:vAlign w:val="center"/>
          </w:tcPr>
          <w:p w14:paraId="20C6129D" w14:textId="32CB67C6" w:rsidR="00926F9F" w:rsidRPr="00CB1882" w:rsidRDefault="00926F9F" w:rsidP="004714CB">
            <w:pPr>
              <w:autoSpaceDE w:val="0"/>
              <w:autoSpaceDN w:val="0"/>
              <w:rPr>
                <w:noProof w:val="0"/>
                <w:lang w:val="en-US" w:eastAsia="ru-RU"/>
              </w:rPr>
            </w:pPr>
            <w:r w:rsidRPr="00CB1882">
              <w:rPr>
                <w:noProof w:val="0"/>
                <w:lang w:val="en-US" w:eastAsia="ru-RU"/>
              </w:rPr>
              <w:t xml:space="preserve">Strat </w:t>
            </w:r>
            <w:proofErr w:type="spellStart"/>
            <w:r w:rsidRPr="00CB1882">
              <w:rPr>
                <w:noProof w:val="0"/>
                <w:lang w:val="en-US" w:eastAsia="ru-RU"/>
              </w:rPr>
              <w:t>suport</w:t>
            </w:r>
            <w:proofErr w:type="spellEnd"/>
            <w:r w:rsidRPr="00CB1882">
              <w:rPr>
                <w:noProof w:val="0"/>
                <w:lang w:val="en-US" w:eastAsia="ru-RU"/>
              </w:rPr>
              <w:t xml:space="preserve"> </w:t>
            </w:r>
            <w:proofErr w:type="spellStart"/>
            <w:r w:rsidRPr="00CB1882">
              <w:rPr>
                <w:noProof w:val="0"/>
                <w:lang w:val="en-US" w:eastAsia="ru-RU"/>
              </w:rPr>
              <w:t>pentru</w:t>
            </w:r>
            <w:proofErr w:type="spellEnd"/>
            <w:r w:rsidRPr="00CB1882">
              <w:rPr>
                <w:noProof w:val="0"/>
                <w:lang w:val="en-US" w:eastAsia="ru-RU"/>
              </w:rPr>
              <w:t xml:space="preserve"> </w:t>
            </w:r>
            <w:proofErr w:type="spellStart"/>
            <w:r w:rsidRPr="00CB1882">
              <w:rPr>
                <w:noProof w:val="0"/>
                <w:lang w:val="en-US" w:eastAsia="ru-RU"/>
              </w:rPr>
              <w:t>pardoseli</w:t>
            </w:r>
            <w:proofErr w:type="spellEnd"/>
            <w:r w:rsidRPr="00CB1882">
              <w:rPr>
                <w:noProof w:val="0"/>
                <w:lang w:val="en-US" w:eastAsia="ru-RU"/>
              </w:rPr>
              <w:t xml:space="preserve"> </w:t>
            </w:r>
            <w:proofErr w:type="spellStart"/>
            <w:r w:rsidRPr="00CB1882">
              <w:rPr>
                <w:noProof w:val="0"/>
                <w:lang w:val="en-US" w:eastAsia="ru-RU"/>
              </w:rPr>
              <w:t>executat</w:t>
            </w:r>
            <w:proofErr w:type="spellEnd"/>
            <w:r w:rsidRPr="00CB1882">
              <w:rPr>
                <w:noProof w:val="0"/>
                <w:lang w:val="en-US" w:eastAsia="ru-RU"/>
              </w:rPr>
              <w:t xml:space="preserve"> din mortar din </w:t>
            </w:r>
            <w:proofErr w:type="spellStart"/>
            <w:r w:rsidRPr="00CB1882">
              <w:rPr>
                <w:noProof w:val="0"/>
                <w:lang w:val="en-US" w:eastAsia="ru-RU"/>
              </w:rPr>
              <w:t>ciment</w:t>
            </w:r>
            <w:proofErr w:type="spellEnd"/>
            <w:r w:rsidRPr="00CB1882">
              <w:rPr>
                <w:noProof w:val="0"/>
                <w:lang w:val="en-US" w:eastAsia="ru-RU"/>
              </w:rPr>
              <w:t xml:space="preserve"> M 100-T de 3 cm </w:t>
            </w:r>
            <w:proofErr w:type="spellStart"/>
            <w:r w:rsidRPr="00CB1882">
              <w:rPr>
                <w:noProof w:val="0"/>
                <w:lang w:val="en-US" w:eastAsia="ru-RU"/>
              </w:rPr>
              <w:t>grosime</w:t>
            </w:r>
            <w:proofErr w:type="spellEnd"/>
            <w:r w:rsidRPr="00CB1882">
              <w:rPr>
                <w:noProof w:val="0"/>
                <w:lang w:val="en-US" w:eastAsia="ru-RU"/>
              </w:rPr>
              <w:t xml:space="preserve"> cu fata </w:t>
            </w:r>
            <w:proofErr w:type="spellStart"/>
            <w:r w:rsidRPr="00CB1882">
              <w:rPr>
                <w:noProof w:val="0"/>
                <w:lang w:val="en-US" w:eastAsia="ru-RU"/>
              </w:rPr>
              <w:t>driscuita</w:t>
            </w:r>
            <w:proofErr w:type="spellEnd"/>
            <w:r w:rsidRPr="00CB1882">
              <w:rPr>
                <w:noProof w:val="0"/>
                <w:lang w:val="en-US" w:eastAsia="ru-RU"/>
              </w:rPr>
              <w:t xml:space="preserve"> fin</w:t>
            </w:r>
          </w:p>
        </w:tc>
        <w:tc>
          <w:tcPr>
            <w:tcW w:w="1275" w:type="dxa"/>
            <w:tcBorders>
              <w:top w:val="single" w:sz="4" w:space="0" w:color="auto"/>
              <w:bottom w:val="single" w:sz="4" w:space="0" w:color="auto"/>
            </w:tcBorders>
            <w:vAlign w:val="center"/>
          </w:tcPr>
          <w:p w14:paraId="69C4D990"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3FDB62EC"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147,0000</w:t>
            </w:r>
          </w:p>
          <w:p w14:paraId="5E6ECA01" w14:textId="77777777" w:rsidR="00926F9F" w:rsidRPr="00CB1882" w:rsidRDefault="00926F9F" w:rsidP="00926F9F">
            <w:pPr>
              <w:autoSpaceDE w:val="0"/>
              <w:autoSpaceDN w:val="0"/>
              <w:jc w:val="center"/>
              <w:rPr>
                <w:noProof w:val="0"/>
                <w:lang w:val="en-US" w:eastAsia="ru-RU"/>
              </w:rPr>
            </w:pPr>
          </w:p>
        </w:tc>
      </w:tr>
      <w:tr w:rsidR="00926F9F" w:rsidRPr="00CB1882" w14:paraId="0307621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575D957"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51F86FF"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7132030012600</w:t>
            </w:r>
          </w:p>
        </w:tc>
        <w:tc>
          <w:tcPr>
            <w:tcW w:w="4536" w:type="dxa"/>
            <w:gridSpan w:val="3"/>
            <w:tcBorders>
              <w:top w:val="nil"/>
              <w:bottom w:val="single" w:sz="2" w:space="0" w:color="auto"/>
            </w:tcBorders>
            <w:vAlign w:val="center"/>
          </w:tcPr>
          <w:p w14:paraId="758A9470"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Mozaicar</w:t>
            </w:r>
            <w:proofErr w:type="spellEnd"/>
          </w:p>
        </w:tc>
        <w:tc>
          <w:tcPr>
            <w:tcW w:w="1275" w:type="dxa"/>
            <w:tcBorders>
              <w:top w:val="nil"/>
              <w:bottom w:val="single" w:sz="2" w:space="0" w:color="auto"/>
            </w:tcBorders>
            <w:vAlign w:val="center"/>
          </w:tcPr>
          <w:p w14:paraId="606D888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651C201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88,2000</w:t>
            </w:r>
          </w:p>
        </w:tc>
      </w:tr>
      <w:tr w:rsidR="00926F9F" w:rsidRPr="00CB1882" w14:paraId="539C8AB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D4B5A2F"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ECF95A4"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9310060019920</w:t>
            </w:r>
          </w:p>
        </w:tc>
        <w:tc>
          <w:tcPr>
            <w:tcW w:w="4536" w:type="dxa"/>
            <w:gridSpan w:val="3"/>
            <w:tcBorders>
              <w:top w:val="nil"/>
              <w:bottom w:val="single" w:sz="2" w:space="0" w:color="auto"/>
            </w:tcBorders>
            <w:vAlign w:val="center"/>
          </w:tcPr>
          <w:p w14:paraId="5CAC99E1"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CM</w:t>
            </w:r>
          </w:p>
        </w:tc>
        <w:tc>
          <w:tcPr>
            <w:tcW w:w="1275" w:type="dxa"/>
            <w:tcBorders>
              <w:top w:val="nil"/>
              <w:bottom w:val="single" w:sz="2" w:space="0" w:color="auto"/>
            </w:tcBorders>
            <w:vAlign w:val="center"/>
          </w:tcPr>
          <w:p w14:paraId="64983CC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3F5FA728"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14,7000</w:t>
            </w:r>
          </w:p>
        </w:tc>
      </w:tr>
      <w:tr w:rsidR="00926F9F" w:rsidRPr="00CB1882" w14:paraId="13259BA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7825883"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E8A5EC0"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2664102102010</w:t>
            </w:r>
          </w:p>
        </w:tc>
        <w:tc>
          <w:tcPr>
            <w:tcW w:w="4536" w:type="dxa"/>
            <w:gridSpan w:val="3"/>
            <w:tcBorders>
              <w:top w:val="nil"/>
              <w:bottom w:val="single" w:sz="2" w:space="0" w:color="auto"/>
            </w:tcBorders>
            <w:vAlign w:val="center"/>
          </w:tcPr>
          <w:p w14:paraId="3D61B854"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Mortar </w:t>
            </w:r>
            <w:proofErr w:type="spellStart"/>
            <w:r w:rsidRPr="00CB1882">
              <w:rPr>
                <w:noProof w:val="0"/>
                <w:sz w:val="22"/>
                <w:szCs w:val="22"/>
                <w:lang w:val="en-US" w:eastAsia="ru-RU"/>
              </w:rPr>
              <w:t>ciment</w:t>
            </w:r>
            <w:proofErr w:type="spellEnd"/>
            <w:r w:rsidRPr="00CB1882">
              <w:rPr>
                <w:noProof w:val="0"/>
                <w:sz w:val="22"/>
                <w:szCs w:val="22"/>
                <w:lang w:val="en-US" w:eastAsia="ru-RU"/>
              </w:rPr>
              <w:t xml:space="preserve"> 100-T(</w:t>
            </w:r>
            <w:proofErr w:type="spellStart"/>
            <w:proofErr w:type="gramStart"/>
            <w:r w:rsidRPr="00CB1882">
              <w:rPr>
                <w:noProof w:val="0"/>
                <w:sz w:val="22"/>
                <w:szCs w:val="22"/>
                <w:lang w:val="en-US" w:eastAsia="ru-RU"/>
              </w:rPr>
              <w:t>pt.informatie</w:t>
            </w:r>
            <w:proofErr w:type="spellEnd"/>
            <w:proofErr w:type="gramEnd"/>
            <w:r w:rsidRPr="00CB1882">
              <w:rPr>
                <w:noProof w:val="0"/>
                <w:sz w:val="22"/>
                <w:szCs w:val="22"/>
                <w:lang w:val="en-US" w:eastAsia="ru-RU"/>
              </w:rPr>
              <w:t>)</w:t>
            </w:r>
          </w:p>
        </w:tc>
        <w:tc>
          <w:tcPr>
            <w:tcW w:w="1275" w:type="dxa"/>
            <w:tcBorders>
              <w:top w:val="nil"/>
              <w:bottom w:val="single" w:sz="2" w:space="0" w:color="auto"/>
            </w:tcBorders>
            <w:vAlign w:val="center"/>
          </w:tcPr>
          <w:p w14:paraId="68E93A6A"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5672F4C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4,8510</w:t>
            </w:r>
          </w:p>
        </w:tc>
      </w:tr>
      <w:tr w:rsidR="00926F9F" w:rsidRPr="00CB1882" w14:paraId="36F4F72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4D177AA"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2E8835C"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2651122100402</w:t>
            </w:r>
          </w:p>
        </w:tc>
        <w:tc>
          <w:tcPr>
            <w:tcW w:w="4536" w:type="dxa"/>
            <w:gridSpan w:val="3"/>
            <w:tcBorders>
              <w:top w:val="nil"/>
              <w:bottom w:val="single" w:sz="2" w:space="0" w:color="auto"/>
            </w:tcBorders>
            <w:vAlign w:val="center"/>
          </w:tcPr>
          <w:p w14:paraId="7D0428A6"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Ciment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metalurgic</w:t>
            </w:r>
            <w:proofErr w:type="spellEnd"/>
            <w:r w:rsidRPr="00CB1882">
              <w:rPr>
                <w:noProof w:val="0"/>
                <w:sz w:val="22"/>
                <w:szCs w:val="22"/>
                <w:lang w:val="en-US" w:eastAsia="ru-RU"/>
              </w:rPr>
              <w:t xml:space="preserve"> cu </w:t>
            </w:r>
            <w:proofErr w:type="spellStart"/>
            <w:r w:rsidRPr="00CB1882">
              <w:rPr>
                <w:noProof w:val="0"/>
                <w:sz w:val="22"/>
                <w:szCs w:val="22"/>
                <w:lang w:val="en-US" w:eastAsia="ru-RU"/>
              </w:rPr>
              <w:t>adaosuri</w:t>
            </w:r>
            <w:proofErr w:type="spellEnd"/>
            <w:r w:rsidRPr="00CB1882">
              <w:rPr>
                <w:noProof w:val="0"/>
                <w:sz w:val="22"/>
                <w:szCs w:val="22"/>
                <w:lang w:val="en-US" w:eastAsia="ru-RU"/>
              </w:rPr>
              <w:t xml:space="preserve"> M 30 </w:t>
            </w:r>
            <w:proofErr w:type="spellStart"/>
            <w:r w:rsidRPr="00CB1882">
              <w:rPr>
                <w:noProof w:val="0"/>
                <w:sz w:val="22"/>
                <w:szCs w:val="22"/>
                <w:lang w:val="en-US" w:eastAsia="ru-RU"/>
              </w:rPr>
              <w:t>saci</w:t>
            </w:r>
            <w:proofErr w:type="spellEnd"/>
            <w:r w:rsidRPr="00CB1882">
              <w:rPr>
                <w:noProof w:val="0"/>
                <w:sz w:val="22"/>
                <w:szCs w:val="22"/>
                <w:lang w:val="en-US" w:eastAsia="ru-RU"/>
              </w:rPr>
              <w:t xml:space="preserve"> S1500</w:t>
            </w:r>
          </w:p>
        </w:tc>
        <w:tc>
          <w:tcPr>
            <w:tcW w:w="1275" w:type="dxa"/>
            <w:tcBorders>
              <w:top w:val="nil"/>
              <w:bottom w:val="single" w:sz="2" w:space="0" w:color="auto"/>
            </w:tcBorders>
            <w:vAlign w:val="center"/>
          </w:tcPr>
          <w:p w14:paraId="23986C68"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29838E40"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1 911,0000</w:t>
            </w:r>
          </w:p>
        </w:tc>
      </w:tr>
      <w:tr w:rsidR="00926F9F" w:rsidRPr="00CB1882" w14:paraId="3A32889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EB98A92"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F05FE38"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1421102200513</w:t>
            </w:r>
          </w:p>
        </w:tc>
        <w:tc>
          <w:tcPr>
            <w:tcW w:w="4536" w:type="dxa"/>
            <w:gridSpan w:val="3"/>
            <w:tcBorders>
              <w:top w:val="nil"/>
              <w:bottom w:val="single" w:sz="2" w:space="0" w:color="auto"/>
            </w:tcBorders>
            <w:vAlign w:val="center"/>
          </w:tcPr>
          <w:p w14:paraId="03F69BDD"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Nisip</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sortat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nespalat</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riu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lacuri</w:t>
            </w:r>
            <w:proofErr w:type="spellEnd"/>
            <w:r w:rsidRPr="00CB1882">
              <w:rPr>
                <w:noProof w:val="0"/>
                <w:sz w:val="22"/>
                <w:szCs w:val="22"/>
                <w:lang w:val="en-US" w:eastAsia="ru-RU"/>
              </w:rPr>
              <w:t xml:space="preserve"> 0,0-3,0 mm</w:t>
            </w:r>
          </w:p>
        </w:tc>
        <w:tc>
          <w:tcPr>
            <w:tcW w:w="1275" w:type="dxa"/>
            <w:tcBorders>
              <w:top w:val="nil"/>
              <w:bottom w:val="single" w:sz="2" w:space="0" w:color="auto"/>
            </w:tcBorders>
            <w:vAlign w:val="center"/>
          </w:tcPr>
          <w:p w14:paraId="26C627E2"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1AF4BE3A"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6,1740</w:t>
            </w:r>
          </w:p>
        </w:tc>
      </w:tr>
      <w:tr w:rsidR="00926F9F" w:rsidRPr="00CB1882" w14:paraId="078E2DD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FAEFAAC"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6D36EF4"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4100116202818</w:t>
            </w:r>
          </w:p>
        </w:tc>
        <w:tc>
          <w:tcPr>
            <w:tcW w:w="4536" w:type="dxa"/>
            <w:gridSpan w:val="3"/>
            <w:tcBorders>
              <w:top w:val="nil"/>
              <w:bottom w:val="single" w:sz="2" w:space="0" w:color="auto"/>
            </w:tcBorders>
            <w:vAlign w:val="center"/>
          </w:tcPr>
          <w:p w14:paraId="685451A4"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Apa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mortare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betoane</w:t>
            </w:r>
            <w:proofErr w:type="spellEnd"/>
          </w:p>
        </w:tc>
        <w:tc>
          <w:tcPr>
            <w:tcW w:w="1275" w:type="dxa"/>
            <w:tcBorders>
              <w:top w:val="nil"/>
              <w:bottom w:val="single" w:sz="2" w:space="0" w:color="auto"/>
            </w:tcBorders>
            <w:vAlign w:val="center"/>
          </w:tcPr>
          <w:p w14:paraId="05CCF9F7"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239E361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1,4700</w:t>
            </w:r>
          </w:p>
        </w:tc>
      </w:tr>
      <w:tr w:rsidR="00926F9F" w:rsidRPr="00CB1882" w14:paraId="6123529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481FD0D"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9D5DB67"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2952160007200</w:t>
            </w:r>
          </w:p>
        </w:tc>
        <w:tc>
          <w:tcPr>
            <w:tcW w:w="4536" w:type="dxa"/>
            <w:gridSpan w:val="3"/>
            <w:tcBorders>
              <w:top w:val="nil"/>
              <w:bottom w:val="single" w:sz="2" w:space="0" w:color="auto"/>
            </w:tcBorders>
            <w:vAlign w:val="center"/>
          </w:tcPr>
          <w:p w14:paraId="5C4EC5AC"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Utilaj</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ridicat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lucrari</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finisaj</w:t>
            </w:r>
            <w:proofErr w:type="spellEnd"/>
          </w:p>
        </w:tc>
        <w:tc>
          <w:tcPr>
            <w:tcW w:w="1275" w:type="dxa"/>
            <w:tcBorders>
              <w:top w:val="nil"/>
              <w:bottom w:val="single" w:sz="2" w:space="0" w:color="auto"/>
            </w:tcBorders>
            <w:vAlign w:val="center"/>
          </w:tcPr>
          <w:p w14:paraId="55024DB8"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546C7DCF"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4,4100</w:t>
            </w:r>
          </w:p>
        </w:tc>
      </w:tr>
      <w:tr w:rsidR="00926F9F" w:rsidRPr="00CB1882" w14:paraId="026D070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324C712"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4F5D14F"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2952270003817</w:t>
            </w:r>
          </w:p>
        </w:tc>
        <w:tc>
          <w:tcPr>
            <w:tcW w:w="4536" w:type="dxa"/>
            <w:gridSpan w:val="3"/>
            <w:tcBorders>
              <w:top w:val="nil"/>
              <w:bottom w:val="single" w:sz="2" w:space="0" w:color="auto"/>
            </w:tcBorders>
            <w:vAlign w:val="center"/>
          </w:tcPr>
          <w:p w14:paraId="756BA062" w14:textId="77777777" w:rsidR="00926F9F" w:rsidRPr="00CB1882" w:rsidRDefault="00926F9F" w:rsidP="00926F9F">
            <w:pPr>
              <w:autoSpaceDE w:val="0"/>
              <w:autoSpaceDN w:val="0"/>
              <w:rPr>
                <w:noProof w:val="0"/>
                <w:lang w:val="en-US" w:eastAsia="ru-RU"/>
              </w:rPr>
            </w:pPr>
            <w:proofErr w:type="spellStart"/>
            <w:proofErr w:type="gramStart"/>
            <w:r w:rsidRPr="00CB1882">
              <w:rPr>
                <w:noProof w:val="0"/>
                <w:sz w:val="22"/>
                <w:szCs w:val="22"/>
                <w:lang w:val="en-US" w:eastAsia="ru-RU"/>
              </w:rPr>
              <w:t>Malaxor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proofErr w:type="gramEnd"/>
            <w:r w:rsidRPr="00CB1882">
              <w:rPr>
                <w:noProof w:val="0"/>
                <w:sz w:val="22"/>
                <w:szCs w:val="22"/>
                <w:lang w:val="en-US" w:eastAsia="ru-RU"/>
              </w:rPr>
              <w:t xml:space="preserve"> mortar de 200 L </w:t>
            </w:r>
            <w:proofErr w:type="spellStart"/>
            <w:r w:rsidRPr="00CB1882">
              <w:rPr>
                <w:noProof w:val="0"/>
                <w:sz w:val="22"/>
                <w:szCs w:val="22"/>
                <w:lang w:val="en-US" w:eastAsia="ru-RU"/>
              </w:rPr>
              <w:t>actionat</w:t>
            </w:r>
            <w:proofErr w:type="spellEnd"/>
            <w:r w:rsidRPr="00CB1882">
              <w:rPr>
                <w:noProof w:val="0"/>
                <w:sz w:val="22"/>
                <w:szCs w:val="22"/>
                <w:lang w:val="en-US" w:eastAsia="ru-RU"/>
              </w:rPr>
              <w:t xml:space="preserve"> electric</w:t>
            </w:r>
          </w:p>
        </w:tc>
        <w:tc>
          <w:tcPr>
            <w:tcW w:w="1275" w:type="dxa"/>
            <w:tcBorders>
              <w:top w:val="nil"/>
              <w:bottom w:val="single" w:sz="2" w:space="0" w:color="auto"/>
            </w:tcBorders>
            <w:vAlign w:val="center"/>
          </w:tcPr>
          <w:p w14:paraId="3CF4C3E4"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150BD81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1,7640</w:t>
            </w:r>
          </w:p>
        </w:tc>
      </w:tr>
      <w:tr w:rsidR="00926F9F" w:rsidRPr="00CB1882" w14:paraId="699F933C"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BB26A63" w14:textId="191A0304"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302</w:t>
            </w:r>
          </w:p>
        </w:tc>
        <w:tc>
          <w:tcPr>
            <w:tcW w:w="1701" w:type="dxa"/>
            <w:gridSpan w:val="2"/>
            <w:tcBorders>
              <w:top w:val="single" w:sz="4" w:space="0" w:color="auto"/>
              <w:bottom w:val="single" w:sz="4" w:space="0" w:color="auto"/>
            </w:tcBorders>
            <w:vAlign w:val="center"/>
          </w:tcPr>
          <w:p w14:paraId="76A81435"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CG50B</w:t>
            </w:r>
          </w:p>
        </w:tc>
        <w:tc>
          <w:tcPr>
            <w:tcW w:w="4536" w:type="dxa"/>
            <w:gridSpan w:val="3"/>
            <w:tcBorders>
              <w:top w:val="single" w:sz="4" w:space="0" w:color="auto"/>
              <w:bottom w:val="single" w:sz="4" w:space="0" w:color="auto"/>
            </w:tcBorders>
            <w:vAlign w:val="center"/>
          </w:tcPr>
          <w:p w14:paraId="3827D340" w14:textId="4058ED53" w:rsidR="00926F9F" w:rsidRPr="00CB1882" w:rsidRDefault="00926F9F" w:rsidP="004714CB">
            <w:pPr>
              <w:autoSpaceDE w:val="0"/>
              <w:autoSpaceDN w:val="0"/>
              <w:rPr>
                <w:noProof w:val="0"/>
                <w:lang w:val="en-US" w:eastAsia="ru-RU"/>
              </w:rPr>
            </w:pPr>
            <w:proofErr w:type="spellStart"/>
            <w:r w:rsidRPr="00CB1882">
              <w:rPr>
                <w:noProof w:val="0"/>
                <w:lang w:val="en-US" w:eastAsia="ru-RU"/>
              </w:rPr>
              <w:t>Executarea</w:t>
            </w:r>
            <w:proofErr w:type="spellEnd"/>
            <w:r w:rsidRPr="00CB1882">
              <w:rPr>
                <w:noProof w:val="0"/>
                <w:lang w:val="en-US" w:eastAsia="ru-RU"/>
              </w:rPr>
              <w:t xml:space="preserve"> </w:t>
            </w:r>
            <w:proofErr w:type="spellStart"/>
            <w:r w:rsidRPr="00CB1882">
              <w:rPr>
                <w:noProof w:val="0"/>
                <w:lang w:val="en-US" w:eastAsia="ru-RU"/>
              </w:rPr>
              <w:t>pardoselilor</w:t>
            </w:r>
            <w:proofErr w:type="spellEnd"/>
            <w:r w:rsidRPr="00CB1882">
              <w:rPr>
                <w:noProof w:val="0"/>
                <w:lang w:val="en-US" w:eastAsia="ru-RU"/>
              </w:rPr>
              <w:t xml:space="preserve"> din </w:t>
            </w:r>
            <w:proofErr w:type="spellStart"/>
            <w:r w:rsidRPr="00CB1882">
              <w:rPr>
                <w:noProof w:val="0"/>
                <w:lang w:val="en-US" w:eastAsia="ru-RU"/>
              </w:rPr>
              <w:t>granit</w:t>
            </w:r>
            <w:proofErr w:type="spellEnd"/>
            <w:r w:rsidRPr="00CB1882">
              <w:rPr>
                <w:noProof w:val="0"/>
                <w:lang w:val="en-US" w:eastAsia="ru-RU"/>
              </w:rPr>
              <w:t xml:space="preserve"> ceramic fixate pe </w:t>
            </w:r>
            <w:proofErr w:type="spellStart"/>
            <w:r w:rsidRPr="00CB1882">
              <w:rPr>
                <w:noProof w:val="0"/>
                <w:lang w:val="en-US" w:eastAsia="ru-RU"/>
              </w:rPr>
              <w:t>adeziv</w:t>
            </w:r>
            <w:proofErr w:type="spellEnd"/>
            <w:r w:rsidRPr="00CB1882">
              <w:rPr>
                <w:noProof w:val="0"/>
                <w:lang w:val="en-US" w:eastAsia="ru-RU"/>
              </w:rPr>
              <w:t xml:space="preserve">: </w:t>
            </w:r>
            <w:proofErr w:type="spellStart"/>
            <w:r w:rsidRPr="00CB1882">
              <w:rPr>
                <w:noProof w:val="0"/>
                <w:lang w:val="en-US" w:eastAsia="ru-RU"/>
              </w:rPr>
              <w:t>dimensiunile</w:t>
            </w:r>
            <w:proofErr w:type="spellEnd"/>
            <w:r w:rsidRPr="00CB1882">
              <w:rPr>
                <w:noProof w:val="0"/>
                <w:lang w:val="en-US" w:eastAsia="ru-RU"/>
              </w:rPr>
              <w:t xml:space="preserve"> </w:t>
            </w:r>
            <w:proofErr w:type="spellStart"/>
            <w:r w:rsidRPr="00CB1882">
              <w:rPr>
                <w:noProof w:val="0"/>
                <w:lang w:val="en-US" w:eastAsia="ru-RU"/>
              </w:rPr>
              <w:t>placilor</w:t>
            </w:r>
            <w:proofErr w:type="spellEnd"/>
            <w:r w:rsidRPr="00CB1882">
              <w:rPr>
                <w:noProof w:val="0"/>
                <w:lang w:val="en-US" w:eastAsia="ru-RU"/>
              </w:rPr>
              <w:t xml:space="preserve"> 60x60 cm (*tip </w:t>
            </w:r>
            <w:proofErr w:type="spellStart"/>
            <w:r w:rsidRPr="00CB1882">
              <w:rPr>
                <w:noProof w:val="0"/>
                <w:lang w:val="en-US" w:eastAsia="ru-RU"/>
              </w:rPr>
              <w:t>placaj</w:t>
            </w:r>
            <w:proofErr w:type="spellEnd"/>
            <w:r w:rsidRPr="00CB1882">
              <w:rPr>
                <w:noProof w:val="0"/>
                <w:lang w:val="en-US" w:eastAsia="ru-RU"/>
              </w:rPr>
              <w:t xml:space="preserve"> </w:t>
            </w:r>
            <w:proofErr w:type="spellStart"/>
            <w:r w:rsidRPr="00CB1882">
              <w:rPr>
                <w:noProof w:val="0"/>
                <w:lang w:val="en-US" w:eastAsia="ru-RU"/>
              </w:rPr>
              <w:t>coordonat</w:t>
            </w:r>
            <w:proofErr w:type="spellEnd"/>
            <w:r w:rsidRPr="00CB1882">
              <w:rPr>
                <w:noProof w:val="0"/>
                <w:lang w:val="en-US" w:eastAsia="ru-RU"/>
              </w:rPr>
              <w:t xml:space="preserve"> cu </w:t>
            </w:r>
            <w:proofErr w:type="spellStart"/>
            <w:r w:rsidRPr="00CB1882">
              <w:rPr>
                <w:noProof w:val="0"/>
                <w:lang w:val="en-US" w:eastAsia="ru-RU"/>
              </w:rPr>
              <w:t>beneficiarul</w:t>
            </w:r>
            <w:proofErr w:type="spellEnd"/>
            <w:r w:rsidRPr="00CB1882">
              <w:rPr>
                <w:noProof w:val="0"/>
                <w:lang w:val="en-US" w:eastAsia="ru-RU"/>
              </w:rPr>
              <w:t>)</w:t>
            </w:r>
          </w:p>
        </w:tc>
        <w:tc>
          <w:tcPr>
            <w:tcW w:w="1275" w:type="dxa"/>
            <w:tcBorders>
              <w:top w:val="single" w:sz="4" w:space="0" w:color="auto"/>
              <w:bottom w:val="single" w:sz="4" w:space="0" w:color="auto"/>
            </w:tcBorders>
            <w:vAlign w:val="center"/>
          </w:tcPr>
          <w:p w14:paraId="6AE020B4"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33538D28"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147,0000</w:t>
            </w:r>
          </w:p>
          <w:p w14:paraId="275B036F" w14:textId="77777777" w:rsidR="00926F9F" w:rsidRPr="00CB1882" w:rsidRDefault="00926F9F" w:rsidP="00926F9F">
            <w:pPr>
              <w:autoSpaceDE w:val="0"/>
              <w:autoSpaceDN w:val="0"/>
              <w:jc w:val="center"/>
              <w:rPr>
                <w:noProof w:val="0"/>
                <w:lang w:val="en-US" w:eastAsia="ru-RU"/>
              </w:rPr>
            </w:pPr>
          </w:p>
        </w:tc>
      </w:tr>
      <w:tr w:rsidR="00926F9F" w:rsidRPr="00CB1882" w14:paraId="0BE1478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9E063CD"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06184BE"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9310060019930</w:t>
            </w:r>
          </w:p>
        </w:tc>
        <w:tc>
          <w:tcPr>
            <w:tcW w:w="4536" w:type="dxa"/>
            <w:gridSpan w:val="3"/>
            <w:tcBorders>
              <w:top w:val="nil"/>
              <w:bottom w:val="single" w:sz="2" w:space="0" w:color="auto"/>
            </w:tcBorders>
            <w:vAlign w:val="center"/>
          </w:tcPr>
          <w:p w14:paraId="582E3B9F"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Muncitor</w:t>
            </w:r>
            <w:proofErr w:type="spellEnd"/>
          </w:p>
        </w:tc>
        <w:tc>
          <w:tcPr>
            <w:tcW w:w="1275" w:type="dxa"/>
            <w:tcBorders>
              <w:top w:val="nil"/>
              <w:bottom w:val="single" w:sz="2" w:space="0" w:color="auto"/>
            </w:tcBorders>
            <w:vAlign w:val="center"/>
          </w:tcPr>
          <w:p w14:paraId="00B2315C"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4F1C4DC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280,6230</w:t>
            </w:r>
          </w:p>
        </w:tc>
      </w:tr>
      <w:tr w:rsidR="00926F9F" w:rsidRPr="00CB1882" w14:paraId="5F5D53F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C80EE3D"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94073D9"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2670112202052</w:t>
            </w:r>
          </w:p>
        </w:tc>
        <w:tc>
          <w:tcPr>
            <w:tcW w:w="4536" w:type="dxa"/>
            <w:gridSpan w:val="3"/>
            <w:tcBorders>
              <w:top w:val="nil"/>
              <w:bottom w:val="single" w:sz="2" w:space="0" w:color="auto"/>
            </w:tcBorders>
            <w:vAlign w:val="center"/>
          </w:tcPr>
          <w:p w14:paraId="18A935EF"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Placi</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granit</w:t>
            </w:r>
            <w:proofErr w:type="spellEnd"/>
            <w:r w:rsidRPr="00CB1882">
              <w:rPr>
                <w:noProof w:val="0"/>
                <w:sz w:val="22"/>
                <w:szCs w:val="22"/>
                <w:lang w:val="en-US" w:eastAsia="ru-RU"/>
              </w:rPr>
              <w:t xml:space="preserve"> ceramic</w:t>
            </w:r>
          </w:p>
        </w:tc>
        <w:tc>
          <w:tcPr>
            <w:tcW w:w="1275" w:type="dxa"/>
            <w:tcBorders>
              <w:top w:val="nil"/>
              <w:bottom w:val="single" w:sz="2" w:space="0" w:color="auto"/>
            </w:tcBorders>
            <w:vAlign w:val="center"/>
          </w:tcPr>
          <w:p w14:paraId="2E86CD18"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nil"/>
              <w:bottom w:val="single" w:sz="2" w:space="0" w:color="auto"/>
            </w:tcBorders>
            <w:vAlign w:val="center"/>
          </w:tcPr>
          <w:p w14:paraId="0476DF3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149,2050</w:t>
            </w:r>
          </w:p>
        </w:tc>
      </w:tr>
      <w:tr w:rsidR="00926F9F" w:rsidRPr="00CB1882" w14:paraId="37CB0CB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A6AD332"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F34DBF1"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2462106110554</w:t>
            </w:r>
          </w:p>
        </w:tc>
        <w:tc>
          <w:tcPr>
            <w:tcW w:w="4536" w:type="dxa"/>
            <w:gridSpan w:val="3"/>
            <w:tcBorders>
              <w:top w:val="nil"/>
              <w:bottom w:val="single" w:sz="2" w:space="0" w:color="auto"/>
            </w:tcBorders>
            <w:vAlign w:val="center"/>
          </w:tcPr>
          <w:p w14:paraId="79E6578E"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Adeziv</w:t>
            </w:r>
            <w:proofErr w:type="spellEnd"/>
            <w:r w:rsidRPr="00CB1882">
              <w:rPr>
                <w:noProof w:val="0"/>
                <w:sz w:val="22"/>
                <w:szCs w:val="22"/>
                <w:lang w:val="en-US" w:eastAsia="ru-RU"/>
              </w:rPr>
              <w:t xml:space="preserve"> pe </w:t>
            </w:r>
            <w:proofErr w:type="spellStart"/>
            <w:r w:rsidRPr="00CB1882">
              <w:rPr>
                <w:noProof w:val="0"/>
                <w:sz w:val="22"/>
                <w:szCs w:val="22"/>
                <w:lang w:val="en-US" w:eastAsia="ru-RU"/>
              </w:rPr>
              <w:t>baza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rasini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acrilice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sau</w:t>
            </w:r>
            <w:proofErr w:type="spellEnd"/>
            <w:r w:rsidRPr="00CB1882">
              <w:rPr>
                <w:noProof w:val="0"/>
                <w:sz w:val="22"/>
                <w:szCs w:val="22"/>
                <w:lang w:val="en-US" w:eastAsia="ru-RU"/>
              </w:rPr>
              <w:t xml:space="preserve"> latex</w:t>
            </w:r>
          </w:p>
        </w:tc>
        <w:tc>
          <w:tcPr>
            <w:tcW w:w="1275" w:type="dxa"/>
            <w:tcBorders>
              <w:top w:val="nil"/>
              <w:bottom w:val="single" w:sz="2" w:space="0" w:color="auto"/>
            </w:tcBorders>
            <w:vAlign w:val="center"/>
          </w:tcPr>
          <w:p w14:paraId="14B9ECD5"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3BBF5FCD"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632,1000</w:t>
            </w:r>
          </w:p>
        </w:tc>
      </w:tr>
      <w:tr w:rsidR="00926F9F" w:rsidRPr="00CB1882" w14:paraId="2A47B38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3B2DE9C"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012C744"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24302261000001</w:t>
            </w:r>
          </w:p>
        </w:tc>
        <w:tc>
          <w:tcPr>
            <w:tcW w:w="4536" w:type="dxa"/>
            <w:gridSpan w:val="3"/>
            <w:tcBorders>
              <w:top w:val="nil"/>
              <w:bottom w:val="single" w:sz="2" w:space="0" w:color="auto"/>
            </w:tcBorders>
            <w:vAlign w:val="center"/>
          </w:tcPr>
          <w:p w14:paraId="6B731ED8"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Fuga</w:t>
            </w:r>
            <w:proofErr w:type="spellEnd"/>
          </w:p>
        </w:tc>
        <w:tc>
          <w:tcPr>
            <w:tcW w:w="1275" w:type="dxa"/>
            <w:tcBorders>
              <w:top w:val="nil"/>
              <w:bottom w:val="single" w:sz="2" w:space="0" w:color="auto"/>
            </w:tcBorders>
            <w:vAlign w:val="center"/>
          </w:tcPr>
          <w:p w14:paraId="3A732594"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6E756F9C"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29,4000</w:t>
            </w:r>
          </w:p>
        </w:tc>
      </w:tr>
      <w:tr w:rsidR="00926F9F" w:rsidRPr="00CB1882" w14:paraId="2BBE5E2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BBE0AD9"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4B2D609"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2881116002700</w:t>
            </w:r>
          </w:p>
        </w:tc>
        <w:tc>
          <w:tcPr>
            <w:tcW w:w="4536" w:type="dxa"/>
            <w:gridSpan w:val="3"/>
            <w:tcBorders>
              <w:top w:val="nil"/>
              <w:bottom w:val="single" w:sz="2" w:space="0" w:color="auto"/>
            </w:tcBorders>
            <w:vAlign w:val="center"/>
          </w:tcPr>
          <w:p w14:paraId="3BCA01BE"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Disc </w:t>
            </w:r>
            <w:proofErr w:type="spellStart"/>
            <w:r w:rsidRPr="00CB1882">
              <w:rPr>
                <w:noProof w:val="0"/>
                <w:sz w:val="22"/>
                <w:szCs w:val="22"/>
                <w:lang w:val="en-US" w:eastAsia="ru-RU"/>
              </w:rPr>
              <w:t>abraziv</w:t>
            </w:r>
            <w:proofErr w:type="spellEnd"/>
          </w:p>
        </w:tc>
        <w:tc>
          <w:tcPr>
            <w:tcW w:w="1275" w:type="dxa"/>
            <w:tcBorders>
              <w:top w:val="nil"/>
              <w:bottom w:val="single" w:sz="2" w:space="0" w:color="auto"/>
            </w:tcBorders>
            <w:vAlign w:val="center"/>
          </w:tcPr>
          <w:p w14:paraId="4FB1B422"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6F585B95"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2,9400</w:t>
            </w:r>
          </w:p>
        </w:tc>
      </w:tr>
      <w:tr w:rsidR="00926F9F" w:rsidRPr="00CB1882" w14:paraId="5D7D86B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12F2EA0"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A1C80E6"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4100126202818</w:t>
            </w:r>
          </w:p>
        </w:tc>
        <w:tc>
          <w:tcPr>
            <w:tcW w:w="4536" w:type="dxa"/>
            <w:gridSpan w:val="3"/>
            <w:tcBorders>
              <w:top w:val="nil"/>
              <w:bottom w:val="single" w:sz="2" w:space="0" w:color="auto"/>
            </w:tcBorders>
            <w:vAlign w:val="center"/>
          </w:tcPr>
          <w:p w14:paraId="4289CA0D"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Apa</w:t>
            </w:r>
            <w:proofErr w:type="spellEnd"/>
          </w:p>
        </w:tc>
        <w:tc>
          <w:tcPr>
            <w:tcW w:w="1275" w:type="dxa"/>
            <w:tcBorders>
              <w:top w:val="nil"/>
              <w:bottom w:val="single" w:sz="2" w:space="0" w:color="auto"/>
            </w:tcBorders>
            <w:vAlign w:val="center"/>
          </w:tcPr>
          <w:p w14:paraId="3B192E0A"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5007FCE4"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0,5880</w:t>
            </w:r>
          </w:p>
        </w:tc>
      </w:tr>
      <w:tr w:rsidR="00926F9F" w:rsidRPr="00CB1882" w14:paraId="3BF6AE7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3A572FF"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D395EAD"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2952270003205</w:t>
            </w:r>
          </w:p>
        </w:tc>
        <w:tc>
          <w:tcPr>
            <w:tcW w:w="4536" w:type="dxa"/>
            <w:gridSpan w:val="3"/>
            <w:tcBorders>
              <w:top w:val="nil"/>
              <w:bottom w:val="single" w:sz="2" w:space="0" w:color="auto"/>
            </w:tcBorders>
            <w:vAlign w:val="center"/>
          </w:tcPr>
          <w:p w14:paraId="4CF1FBF9"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Masina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taiat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piatra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universala</w:t>
            </w:r>
            <w:proofErr w:type="spellEnd"/>
          </w:p>
        </w:tc>
        <w:tc>
          <w:tcPr>
            <w:tcW w:w="1275" w:type="dxa"/>
            <w:tcBorders>
              <w:top w:val="nil"/>
              <w:bottom w:val="single" w:sz="2" w:space="0" w:color="auto"/>
            </w:tcBorders>
            <w:vAlign w:val="center"/>
          </w:tcPr>
          <w:p w14:paraId="7A5C534C"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42F494A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6,7032</w:t>
            </w:r>
          </w:p>
        </w:tc>
      </w:tr>
      <w:tr w:rsidR="00926F9F" w:rsidRPr="00CB1882" w14:paraId="4E1A06F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18F099C"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7705001"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2922140006702</w:t>
            </w:r>
          </w:p>
        </w:tc>
        <w:tc>
          <w:tcPr>
            <w:tcW w:w="4536" w:type="dxa"/>
            <w:gridSpan w:val="3"/>
            <w:tcBorders>
              <w:top w:val="nil"/>
              <w:bottom w:val="single" w:sz="2" w:space="0" w:color="auto"/>
            </w:tcBorders>
            <w:vAlign w:val="center"/>
          </w:tcPr>
          <w:p w14:paraId="5ABA2841"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Macara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fereastra</w:t>
            </w:r>
            <w:proofErr w:type="spellEnd"/>
          </w:p>
        </w:tc>
        <w:tc>
          <w:tcPr>
            <w:tcW w:w="1275" w:type="dxa"/>
            <w:tcBorders>
              <w:top w:val="nil"/>
              <w:bottom w:val="single" w:sz="2" w:space="0" w:color="auto"/>
            </w:tcBorders>
            <w:vAlign w:val="center"/>
          </w:tcPr>
          <w:p w14:paraId="32A72E84"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52B03CD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1,7052</w:t>
            </w:r>
          </w:p>
        </w:tc>
      </w:tr>
      <w:tr w:rsidR="00926F9F" w:rsidRPr="00CB1882" w14:paraId="563A43A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78A719F"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535C191"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2952270007607</w:t>
            </w:r>
          </w:p>
        </w:tc>
        <w:tc>
          <w:tcPr>
            <w:tcW w:w="4536" w:type="dxa"/>
            <w:gridSpan w:val="3"/>
            <w:tcBorders>
              <w:top w:val="nil"/>
              <w:bottom w:val="single" w:sz="2" w:space="0" w:color="auto"/>
            </w:tcBorders>
            <w:vAlign w:val="center"/>
          </w:tcPr>
          <w:p w14:paraId="2A4FCB97"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Masina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gaurit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electrica</w:t>
            </w:r>
            <w:proofErr w:type="spellEnd"/>
            <w:r w:rsidRPr="00CB1882">
              <w:rPr>
                <w:noProof w:val="0"/>
                <w:sz w:val="22"/>
                <w:szCs w:val="22"/>
                <w:lang w:val="en-US" w:eastAsia="ru-RU"/>
              </w:rPr>
              <w:t xml:space="preserve"> cu </w:t>
            </w:r>
            <w:proofErr w:type="spellStart"/>
            <w:r w:rsidRPr="00CB1882">
              <w:rPr>
                <w:noProof w:val="0"/>
                <w:sz w:val="22"/>
                <w:szCs w:val="22"/>
                <w:lang w:val="en-US" w:eastAsia="ru-RU"/>
              </w:rPr>
              <w:t>ajutaj</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snec</w:t>
            </w:r>
            <w:proofErr w:type="spellEnd"/>
          </w:p>
        </w:tc>
        <w:tc>
          <w:tcPr>
            <w:tcW w:w="1275" w:type="dxa"/>
            <w:tcBorders>
              <w:top w:val="nil"/>
              <w:bottom w:val="single" w:sz="2" w:space="0" w:color="auto"/>
            </w:tcBorders>
            <w:vAlign w:val="center"/>
          </w:tcPr>
          <w:p w14:paraId="524239B2"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51AC3356"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0,7791</w:t>
            </w:r>
          </w:p>
        </w:tc>
      </w:tr>
      <w:tr w:rsidR="00926F9F" w:rsidRPr="00CB1882" w14:paraId="7640EAD7"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4416C14" w14:textId="0CF68E91"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303</w:t>
            </w:r>
          </w:p>
        </w:tc>
        <w:tc>
          <w:tcPr>
            <w:tcW w:w="1701" w:type="dxa"/>
            <w:gridSpan w:val="2"/>
            <w:tcBorders>
              <w:top w:val="single" w:sz="4" w:space="0" w:color="auto"/>
              <w:bottom w:val="single" w:sz="4" w:space="0" w:color="auto"/>
            </w:tcBorders>
            <w:vAlign w:val="center"/>
          </w:tcPr>
          <w:p w14:paraId="2CDC0705"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CI14A</w:t>
            </w:r>
          </w:p>
        </w:tc>
        <w:tc>
          <w:tcPr>
            <w:tcW w:w="4536" w:type="dxa"/>
            <w:gridSpan w:val="3"/>
            <w:tcBorders>
              <w:top w:val="single" w:sz="4" w:space="0" w:color="auto"/>
              <w:bottom w:val="single" w:sz="4" w:space="0" w:color="auto"/>
            </w:tcBorders>
            <w:vAlign w:val="center"/>
          </w:tcPr>
          <w:p w14:paraId="54A54AA1" w14:textId="2E954D30" w:rsidR="00926F9F" w:rsidRPr="00CB1882" w:rsidRDefault="00926F9F" w:rsidP="004714CB">
            <w:pPr>
              <w:autoSpaceDE w:val="0"/>
              <w:autoSpaceDN w:val="0"/>
              <w:rPr>
                <w:noProof w:val="0"/>
                <w:lang w:val="en-US" w:eastAsia="ru-RU"/>
              </w:rPr>
            </w:pPr>
            <w:proofErr w:type="spellStart"/>
            <w:r w:rsidRPr="00CB1882">
              <w:rPr>
                <w:noProof w:val="0"/>
                <w:lang w:val="en-US" w:eastAsia="ru-RU"/>
              </w:rPr>
              <w:t>Elemente</w:t>
            </w:r>
            <w:proofErr w:type="spellEnd"/>
            <w:r w:rsidRPr="00CB1882">
              <w:rPr>
                <w:noProof w:val="0"/>
                <w:lang w:val="en-US" w:eastAsia="ru-RU"/>
              </w:rPr>
              <w:t xml:space="preserve"> </w:t>
            </w:r>
            <w:proofErr w:type="spellStart"/>
            <w:r w:rsidRPr="00CB1882">
              <w:rPr>
                <w:noProof w:val="0"/>
                <w:lang w:val="en-US" w:eastAsia="ru-RU"/>
              </w:rPr>
              <w:t>liniare</w:t>
            </w:r>
            <w:proofErr w:type="spellEnd"/>
            <w:r w:rsidRPr="00CB1882">
              <w:rPr>
                <w:noProof w:val="0"/>
                <w:lang w:val="en-US" w:eastAsia="ru-RU"/>
              </w:rPr>
              <w:t xml:space="preserve"> din </w:t>
            </w:r>
            <w:proofErr w:type="spellStart"/>
            <w:r w:rsidRPr="00CB1882">
              <w:rPr>
                <w:noProof w:val="0"/>
                <w:lang w:val="en-US" w:eastAsia="ru-RU"/>
              </w:rPr>
              <w:t>placi</w:t>
            </w:r>
            <w:proofErr w:type="spellEnd"/>
            <w:r w:rsidRPr="00CB1882">
              <w:rPr>
                <w:noProof w:val="0"/>
                <w:lang w:val="en-US" w:eastAsia="ru-RU"/>
              </w:rPr>
              <w:t xml:space="preserve"> din </w:t>
            </w:r>
            <w:proofErr w:type="spellStart"/>
            <w:r w:rsidRPr="00CB1882">
              <w:rPr>
                <w:noProof w:val="0"/>
                <w:lang w:val="en-US" w:eastAsia="ru-RU"/>
              </w:rPr>
              <w:t>gresie</w:t>
            </w:r>
            <w:proofErr w:type="spellEnd"/>
            <w:r w:rsidRPr="00CB1882">
              <w:rPr>
                <w:noProof w:val="0"/>
                <w:lang w:val="en-US" w:eastAsia="ru-RU"/>
              </w:rPr>
              <w:t xml:space="preserve"> </w:t>
            </w:r>
            <w:proofErr w:type="spellStart"/>
            <w:r w:rsidRPr="00CB1882">
              <w:rPr>
                <w:noProof w:val="0"/>
                <w:lang w:val="en-US" w:eastAsia="ru-RU"/>
              </w:rPr>
              <w:t>ceramica</w:t>
            </w:r>
            <w:proofErr w:type="spellEnd"/>
            <w:r w:rsidRPr="00CB1882">
              <w:rPr>
                <w:noProof w:val="0"/>
                <w:lang w:val="en-US" w:eastAsia="ru-RU"/>
              </w:rPr>
              <w:t xml:space="preserve"> </w:t>
            </w:r>
            <w:proofErr w:type="spellStart"/>
            <w:r w:rsidRPr="00CB1882">
              <w:rPr>
                <w:noProof w:val="0"/>
                <w:lang w:val="en-US" w:eastAsia="ru-RU"/>
              </w:rPr>
              <w:t>aplicate</w:t>
            </w:r>
            <w:proofErr w:type="spellEnd"/>
            <w:r w:rsidRPr="00CB1882">
              <w:rPr>
                <w:noProof w:val="0"/>
                <w:lang w:val="en-US" w:eastAsia="ru-RU"/>
              </w:rPr>
              <w:t xml:space="preserve"> cu </w:t>
            </w:r>
            <w:proofErr w:type="spellStart"/>
            <w:r w:rsidRPr="00CB1882">
              <w:rPr>
                <w:noProof w:val="0"/>
                <w:lang w:val="en-US" w:eastAsia="ru-RU"/>
              </w:rPr>
              <w:t>adeziv</w:t>
            </w:r>
            <w:proofErr w:type="spellEnd"/>
            <w:r w:rsidRPr="00CB1882">
              <w:rPr>
                <w:noProof w:val="0"/>
                <w:lang w:val="en-US" w:eastAsia="ru-RU"/>
              </w:rPr>
              <w:t xml:space="preserve"> (</w:t>
            </w:r>
            <w:proofErr w:type="spellStart"/>
            <w:r w:rsidRPr="00CB1882">
              <w:rPr>
                <w:noProof w:val="0"/>
                <w:lang w:val="en-US" w:eastAsia="ru-RU"/>
              </w:rPr>
              <w:t>plinte</w:t>
            </w:r>
            <w:proofErr w:type="spellEnd"/>
            <w:r w:rsidRPr="00CB1882">
              <w:rPr>
                <w:noProof w:val="0"/>
                <w:lang w:val="en-US" w:eastAsia="ru-RU"/>
              </w:rPr>
              <w:t>)</w:t>
            </w:r>
          </w:p>
        </w:tc>
        <w:tc>
          <w:tcPr>
            <w:tcW w:w="1275" w:type="dxa"/>
            <w:tcBorders>
              <w:top w:val="single" w:sz="4" w:space="0" w:color="auto"/>
              <w:bottom w:val="single" w:sz="4" w:space="0" w:color="auto"/>
            </w:tcBorders>
            <w:vAlign w:val="center"/>
          </w:tcPr>
          <w:p w14:paraId="642CD70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w:t>
            </w:r>
          </w:p>
        </w:tc>
        <w:tc>
          <w:tcPr>
            <w:tcW w:w="1985" w:type="dxa"/>
            <w:gridSpan w:val="2"/>
            <w:tcBorders>
              <w:top w:val="single" w:sz="4" w:space="0" w:color="auto"/>
              <w:bottom w:val="single" w:sz="4" w:space="0" w:color="auto"/>
            </w:tcBorders>
            <w:vAlign w:val="center"/>
          </w:tcPr>
          <w:p w14:paraId="27413D5F"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131,0000</w:t>
            </w:r>
          </w:p>
          <w:p w14:paraId="0CDC3098" w14:textId="77777777" w:rsidR="00926F9F" w:rsidRPr="00CB1882" w:rsidRDefault="00926F9F" w:rsidP="00926F9F">
            <w:pPr>
              <w:autoSpaceDE w:val="0"/>
              <w:autoSpaceDN w:val="0"/>
              <w:jc w:val="center"/>
              <w:rPr>
                <w:noProof w:val="0"/>
                <w:lang w:val="en-US" w:eastAsia="ru-RU"/>
              </w:rPr>
            </w:pPr>
          </w:p>
        </w:tc>
      </w:tr>
      <w:tr w:rsidR="00926F9F" w:rsidRPr="00CB1882" w14:paraId="337E13F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37E4014"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D6D106B"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7132010010900</w:t>
            </w:r>
          </w:p>
        </w:tc>
        <w:tc>
          <w:tcPr>
            <w:tcW w:w="4536" w:type="dxa"/>
            <w:gridSpan w:val="3"/>
            <w:tcBorders>
              <w:top w:val="nil"/>
              <w:bottom w:val="single" w:sz="2" w:space="0" w:color="auto"/>
            </w:tcBorders>
            <w:vAlign w:val="center"/>
          </w:tcPr>
          <w:p w14:paraId="2C1B817C"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Faiantar</w:t>
            </w:r>
            <w:proofErr w:type="spellEnd"/>
          </w:p>
        </w:tc>
        <w:tc>
          <w:tcPr>
            <w:tcW w:w="1275" w:type="dxa"/>
            <w:tcBorders>
              <w:top w:val="nil"/>
              <w:bottom w:val="single" w:sz="2" w:space="0" w:color="auto"/>
            </w:tcBorders>
            <w:vAlign w:val="center"/>
          </w:tcPr>
          <w:p w14:paraId="364336C2"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4B98799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52,4000</w:t>
            </w:r>
          </w:p>
        </w:tc>
      </w:tr>
      <w:tr w:rsidR="00926F9F" w:rsidRPr="00CB1882" w14:paraId="5EFDC31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6CFB5DB"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98059F7"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9310060019920</w:t>
            </w:r>
          </w:p>
        </w:tc>
        <w:tc>
          <w:tcPr>
            <w:tcW w:w="4536" w:type="dxa"/>
            <w:gridSpan w:val="3"/>
            <w:tcBorders>
              <w:top w:val="nil"/>
              <w:bottom w:val="single" w:sz="2" w:space="0" w:color="auto"/>
            </w:tcBorders>
            <w:vAlign w:val="center"/>
          </w:tcPr>
          <w:p w14:paraId="7C08368A"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CM</w:t>
            </w:r>
          </w:p>
        </w:tc>
        <w:tc>
          <w:tcPr>
            <w:tcW w:w="1275" w:type="dxa"/>
            <w:tcBorders>
              <w:top w:val="nil"/>
              <w:bottom w:val="single" w:sz="2" w:space="0" w:color="auto"/>
            </w:tcBorders>
            <w:vAlign w:val="center"/>
          </w:tcPr>
          <w:p w14:paraId="622135D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2F1BF7CA"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13,1000</w:t>
            </w:r>
          </w:p>
        </w:tc>
      </w:tr>
      <w:tr w:rsidR="00926F9F" w:rsidRPr="00CB1882" w14:paraId="6F7CB81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8315657"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7CA286A"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2874116312500</w:t>
            </w:r>
          </w:p>
        </w:tc>
        <w:tc>
          <w:tcPr>
            <w:tcW w:w="4536" w:type="dxa"/>
            <w:gridSpan w:val="3"/>
            <w:tcBorders>
              <w:top w:val="nil"/>
              <w:bottom w:val="single" w:sz="2" w:space="0" w:color="auto"/>
            </w:tcBorders>
            <w:vAlign w:val="center"/>
          </w:tcPr>
          <w:p w14:paraId="117D3810"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Elemente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liniare</w:t>
            </w:r>
            <w:proofErr w:type="spellEnd"/>
            <w:r w:rsidRPr="00CB1882">
              <w:rPr>
                <w:noProof w:val="0"/>
                <w:sz w:val="22"/>
                <w:szCs w:val="22"/>
                <w:lang w:val="en-US" w:eastAsia="ru-RU"/>
              </w:rPr>
              <w:t xml:space="preserve"> din </w:t>
            </w:r>
            <w:proofErr w:type="spellStart"/>
            <w:r w:rsidRPr="00CB1882">
              <w:rPr>
                <w:noProof w:val="0"/>
                <w:sz w:val="22"/>
                <w:szCs w:val="22"/>
                <w:lang w:val="en-US" w:eastAsia="ru-RU"/>
              </w:rPr>
              <w:t>gresie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ceramica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gresie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portelanata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sau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faianta</w:t>
            </w:r>
            <w:proofErr w:type="spellEnd"/>
          </w:p>
        </w:tc>
        <w:tc>
          <w:tcPr>
            <w:tcW w:w="1275" w:type="dxa"/>
            <w:tcBorders>
              <w:top w:val="nil"/>
              <w:bottom w:val="single" w:sz="2" w:space="0" w:color="auto"/>
            </w:tcBorders>
            <w:vAlign w:val="center"/>
          </w:tcPr>
          <w:p w14:paraId="0BDC7138"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w:t>
            </w:r>
          </w:p>
        </w:tc>
        <w:tc>
          <w:tcPr>
            <w:tcW w:w="1985" w:type="dxa"/>
            <w:gridSpan w:val="2"/>
            <w:tcBorders>
              <w:top w:val="nil"/>
              <w:bottom w:val="single" w:sz="2" w:space="0" w:color="auto"/>
            </w:tcBorders>
            <w:vAlign w:val="center"/>
          </w:tcPr>
          <w:p w14:paraId="22F015B0"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140,3010</w:t>
            </w:r>
          </w:p>
        </w:tc>
      </w:tr>
      <w:tr w:rsidR="00926F9F" w:rsidRPr="00CB1882" w14:paraId="2A42658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EAEF1D8"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880BAD2"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2462106110400</w:t>
            </w:r>
          </w:p>
        </w:tc>
        <w:tc>
          <w:tcPr>
            <w:tcW w:w="4536" w:type="dxa"/>
            <w:gridSpan w:val="3"/>
            <w:tcBorders>
              <w:top w:val="nil"/>
              <w:bottom w:val="single" w:sz="2" w:space="0" w:color="auto"/>
            </w:tcBorders>
            <w:vAlign w:val="center"/>
          </w:tcPr>
          <w:p w14:paraId="3D8BCB7A"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Adeziv</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placaje</w:t>
            </w:r>
            <w:proofErr w:type="spellEnd"/>
            <w:r w:rsidRPr="00CB1882">
              <w:rPr>
                <w:noProof w:val="0"/>
                <w:sz w:val="22"/>
                <w:szCs w:val="22"/>
                <w:lang w:val="en-US" w:eastAsia="ru-RU"/>
              </w:rPr>
              <w:t xml:space="preserve"> din </w:t>
            </w:r>
            <w:proofErr w:type="spellStart"/>
            <w:r w:rsidRPr="00CB1882">
              <w:rPr>
                <w:noProof w:val="0"/>
                <w:sz w:val="22"/>
                <w:szCs w:val="22"/>
                <w:lang w:val="en-US" w:eastAsia="ru-RU"/>
              </w:rPr>
              <w:t>gresie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ceramica</w:t>
            </w:r>
            <w:proofErr w:type="spellEnd"/>
          </w:p>
        </w:tc>
        <w:tc>
          <w:tcPr>
            <w:tcW w:w="1275" w:type="dxa"/>
            <w:tcBorders>
              <w:top w:val="nil"/>
              <w:bottom w:val="single" w:sz="2" w:space="0" w:color="auto"/>
            </w:tcBorders>
            <w:vAlign w:val="center"/>
          </w:tcPr>
          <w:p w14:paraId="3709E236"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1137F1C2"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48,1425</w:t>
            </w:r>
          </w:p>
        </w:tc>
      </w:tr>
      <w:tr w:rsidR="00926F9F" w:rsidRPr="00CB1882" w14:paraId="7494685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03E0C3D"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7686755"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2010237318700</w:t>
            </w:r>
          </w:p>
        </w:tc>
        <w:tc>
          <w:tcPr>
            <w:tcW w:w="4536" w:type="dxa"/>
            <w:gridSpan w:val="3"/>
            <w:tcBorders>
              <w:top w:val="nil"/>
              <w:bottom w:val="single" w:sz="2" w:space="0" w:color="auto"/>
            </w:tcBorders>
            <w:vAlign w:val="center"/>
          </w:tcPr>
          <w:p w14:paraId="7B512CA6"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Distantieri</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rost</w:t>
            </w:r>
            <w:proofErr w:type="spellEnd"/>
            <w:r w:rsidRPr="00CB1882">
              <w:rPr>
                <w:noProof w:val="0"/>
                <w:sz w:val="22"/>
                <w:szCs w:val="22"/>
                <w:lang w:val="en-US" w:eastAsia="ru-RU"/>
              </w:rPr>
              <w:t xml:space="preserve"> </w:t>
            </w:r>
          </w:p>
        </w:tc>
        <w:tc>
          <w:tcPr>
            <w:tcW w:w="1275" w:type="dxa"/>
            <w:tcBorders>
              <w:top w:val="nil"/>
              <w:bottom w:val="single" w:sz="2" w:space="0" w:color="auto"/>
            </w:tcBorders>
            <w:vAlign w:val="center"/>
          </w:tcPr>
          <w:p w14:paraId="742AD769"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2A96C1C5"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825,3000</w:t>
            </w:r>
          </w:p>
        </w:tc>
      </w:tr>
      <w:tr w:rsidR="00926F9F" w:rsidRPr="00CB1882" w14:paraId="6C44840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C73161C"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62427FB"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2430226101466</w:t>
            </w:r>
          </w:p>
        </w:tc>
        <w:tc>
          <w:tcPr>
            <w:tcW w:w="4536" w:type="dxa"/>
            <w:gridSpan w:val="3"/>
            <w:tcBorders>
              <w:top w:val="nil"/>
              <w:bottom w:val="single" w:sz="2" w:space="0" w:color="auto"/>
            </w:tcBorders>
            <w:vAlign w:val="center"/>
          </w:tcPr>
          <w:p w14:paraId="141EB31C"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Chit mastic SR 1270 </w:t>
            </w:r>
            <w:proofErr w:type="spellStart"/>
            <w:r w:rsidRPr="00CB1882">
              <w:rPr>
                <w:noProof w:val="0"/>
                <w:sz w:val="22"/>
                <w:szCs w:val="22"/>
                <w:lang w:val="en-US" w:eastAsia="ru-RU"/>
              </w:rPr>
              <w:t>ntr</w:t>
            </w:r>
            <w:proofErr w:type="spellEnd"/>
            <w:r w:rsidRPr="00CB1882">
              <w:rPr>
                <w:noProof w:val="0"/>
                <w:sz w:val="22"/>
                <w:szCs w:val="22"/>
                <w:lang w:val="en-US" w:eastAsia="ru-RU"/>
              </w:rPr>
              <w:t xml:space="preserve"> 5005-78</w:t>
            </w:r>
          </w:p>
        </w:tc>
        <w:tc>
          <w:tcPr>
            <w:tcW w:w="1275" w:type="dxa"/>
            <w:tcBorders>
              <w:top w:val="nil"/>
              <w:bottom w:val="single" w:sz="2" w:space="0" w:color="auto"/>
            </w:tcBorders>
            <w:vAlign w:val="center"/>
          </w:tcPr>
          <w:p w14:paraId="78C9F45D"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76B080A7"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13,7550</w:t>
            </w:r>
          </w:p>
        </w:tc>
      </w:tr>
      <w:tr w:rsidR="00926F9F" w:rsidRPr="00CB1882" w14:paraId="3BE6F86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B89AFAD"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C253D11"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2952270003830</w:t>
            </w:r>
          </w:p>
        </w:tc>
        <w:tc>
          <w:tcPr>
            <w:tcW w:w="4536" w:type="dxa"/>
            <w:gridSpan w:val="3"/>
            <w:tcBorders>
              <w:top w:val="nil"/>
              <w:bottom w:val="single" w:sz="2" w:space="0" w:color="auto"/>
            </w:tcBorders>
            <w:vAlign w:val="center"/>
          </w:tcPr>
          <w:p w14:paraId="0BA47804"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Dreptar</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aluminiu</w:t>
            </w:r>
            <w:proofErr w:type="spellEnd"/>
            <w:r w:rsidRPr="00CB1882">
              <w:rPr>
                <w:noProof w:val="0"/>
                <w:sz w:val="22"/>
                <w:szCs w:val="22"/>
                <w:lang w:val="en-US" w:eastAsia="ru-RU"/>
              </w:rPr>
              <w:t xml:space="preserve">   = 2,00 m</w:t>
            </w:r>
          </w:p>
        </w:tc>
        <w:tc>
          <w:tcPr>
            <w:tcW w:w="1275" w:type="dxa"/>
            <w:tcBorders>
              <w:top w:val="nil"/>
              <w:bottom w:val="single" w:sz="2" w:space="0" w:color="auto"/>
            </w:tcBorders>
            <w:vAlign w:val="center"/>
          </w:tcPr>
          <w:p w14:paraId="3F9CE5D4"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0129CE96"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39,3000</w:t>
            </w:r>
          </w:p>
        </w:tc>
      </w:tr>
      <w:tr w:rsidR="00926F9F" w:rsidRPr="00CB1882" w14:paraId="54190B2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6D566AF"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3D11AE5"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2952270003204</w:t>
            </w:r>
          </w:p>
        </w:tc>
        <w:tc>
          <w:tcPr>
            <w:tcW w:w="4536" w:type="dxa"/>
            <w:gridSpan w:val="3"/>
            <w:tcBorders>
              <w:top w:val="nil"/>
              <w:bottom w:val="single" w:sz="2" w:space="0" w:color="auto"/>
            </w:tcBorders>
            <w:vAlign w:val="center"/>
          </w:tcPr>
          <w:p w14:paraId="68019C6E"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Masina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taiat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gresie</w:t>
            </w:r>
            <w:proofErr w:type="spellEnd"/>
            <w:r w:rsidRPr="00CB1882">
              <w:rPr>
                <w:noProof w:val="0"/>
                <w:sz w:val="22"/>
                <w:szCs w:val="22"/>
                <w:lang w:val="en-US" w:eastAsia="ru-RU"/>
              </w:rPr>
              <w:t>, cu disc D=500 mm, de 5,5 Kw</w:t>
            </w:r>
          </w:p>
        </w:tc>
        <w:tc>
          <w:tcPr>
            <w:tcW w:w="1275" w:type="dxa"/>
            <w:tcBorders>
              <w:top w:val="nil"/>
              <w:bottom w:val="single" w:sz="2" w:space="0" w:color="auto"/>
            </w:tcBorders>
            <w:vAlign w:val="center"/>
          </w:tcPr>
          <w:p w14:paraId="20DB0E9D"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0ECC7108"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6,5500</w:t>
            </w:r>
          </w:p>
        </w:tc>
      </w:tr>
      <w:tr w:rsidR="00926F9F" w:rsidRPr="00CB1882" w14:paraId="1A9E5DC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FCCFF47"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66A1E29"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2952240004021</w:t>
            </w:r>
          </w:p>
        </w:tc>
        <w:tc>
          <w:tcPr>
            <w:tcW w:w="4536" w:type="dxa"/>
            <w:gridSpan w:val="3"/>
            <w:tcBorders>
              <w:top w:val="nil"/>
              <w:bottom w:val="single" w:sz="2" w:space="0" w:color="auto"/>
            </w:tcBorders>
            <w:vAlign w:val="center"/>
          </w:tcPr>
          <w:p w14:paraId="4013DCCB"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Mixer electric</w:t>
            </w:r>
          </w:p>
        </w:tc>
        <w:tc>
          <w:tcPr>
            <w:tcW w:w="1275" w:type="dxa"/>
            <w:tcBorders>
              <w:top w:val="nil"/>
              <w:bottom w:val="single" w:sz="2" w:space="0" w:color="auto"/>
            </w:tcBorders>
            <w:vAlign w:val="center"/>
          </w:tcPr>
          <w:p w14:paraId="550A1FAD"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006E1814"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0,1310</w:t>
            </w:r>
          </w:p>
        </w:tc>
      </w:tr>
      <w:tr w:rsidR="00926F9F" w:rsidRPr="00CB1882" w14:paraId="25C10126"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8808312" w14:textId="2A9821FD"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304</w:t>
            </w:r>
          </w:p>
        </w:tc>
        <w:tc>
          <w:tcPr>
            <w:tcW w:w="1701" w:type="dxa"/>
            <w:gridSpan w:val="2"/>
            <w:tcBorders>
              <w:top w:val="single" w:sz="4" w:space="0" w:color="auto"/>
              <w:bottom w:val="single" w:sz="4" w:space="0" w:color="auto"/>
            </w:tcBorders>
            <w:vAlign w:val="center"/>
          </w:tcPr>
          <w:p w14:paraId="05311E7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CK29F</w:t>
            </w:r>
          </w:p>
        </w:tc>
        <w:tc>
          <w:tcPr>
            <w:tcW w:w="4536" w:type="dxa"/>
            <w:gridSpan w:val="3"/>
            <w:tcBorders>
              <w:top w:val="single" w:sz="4" w:space="0" w:color="auto"/>
              <w:bottom w:val="single" w:sz="4" w:space="0" w:color="auto"/>
            </w:tcBorders>
            <w:vAlign w:val="center"/>
          </w:tcPr>
          <w:p w14:paraId="43E16943" w14:textId="2AAC6E1F" w:rsidR="00926F9F" w:rsidRPr="00CB1882" w:rsidRDefault="00926F9F" w:rsidP="004714CB">
            <w:pPr>
              <w:autoSpaceDE w:val="0"/>
              <w:autoSpaceDN w:val="0"/>
              <w:rPr>
                <w:noProof w:val="0"/>
                <w:lang w:val="en-US" w:eastAsia="ru-RU"/>
              </w:rPr>
            </w:pPr>
            <w:proofErr w:type="spellStart"/>
            <w:r w:rsidRPr="00CB1882">
              <w:rPr>
                <w:noProof w:val="0"/>
                <w:lang w:val="en-US" w:eastAsia="ru-RU"/>
              </w:rPr>
              <w:t>Tavane</w:t>
            </w:r>
            <w:proofErr w:type="spellEnd"/>
            <w:r w:rsidRPr="00CB1882">
              <w:rPr>
                <w:noProof w:val="0"/>
                <w:lang w:val="en-US" w:eastAsia="ru-RU"/>
              </w:rPr>
              <w:t xml:space="preserve"> </w:t>
            </w:r>
            <w:proofErr w:type="spellStart"/>
            <w:r w:rsidRPr="00CB1882">
              <w:rPr>
                <w:noProof w:val="0"/>
                <w:lang w:val="en-US" w:eastAsia="ru-RU"/>
              </w:rPr>
              <w:t>suspendate</w:t>
            </w:r>
            <w:proofErr w:type="spellEnd"/>
            <w:r w:rsidRPr="00CB1882">
              <w:rPr>
                <w:noProof w:val="0"/>
                <w:lang w:val="en-US" w:eastAsia="ru-RU"/>
              </w:rPr>
              <w:t xml:space="preserve"> din </w:t>
            </w:r>
            <w:proofErr w:type="spellStart"/>
            <w:r w:rsidRPr="00CB1882">
              <w:rPr>
                <w:noProof w:val="0"/>
                <w:lang w:val="en-US" w:eastAsia="ru-RU"/>
              </w:rPr>
              <w:t>panouri</w:t>
            </w:r>
            <w:proofErr w:type="spellEnd"/>
            <w:r w:rsidRPr="00CB1882">
              <w:rPr>
                <w:noProof w:val="0"/>
                <w:lang w:val="en-US" w:eastAsia="ru-RU"/>
              </w:rPr>
              <w:t xml:space="preserve"> prefabricate "Armstrong", </w:t>
            </w:r>
            <w:proofErr w:type="spellStart"/>
            <w:r w:rsidRPr="00CB1882">
              <w:rPr>
                <w:noProof w:val="0"/>
                <w:lang w:val="en-US" w:eastAsia="ru-RU"/>
              </w:rPr>
              <w:t>inclusiv</w:t>
            </w:r>
            <w:proofErr w:type="spellEnd"/>
            <w:r w:rsidRPr="00CB1882">
              <w:rPr>
                <w:noProof w:val="0"/>
                <w:lang w:val="en-US" w:eastAsia="ru-RU"/>
              </w:rPr>
              <w:t xml:space="preserve"> </w:t>
            </w:r>
            <w:proofErr w:type="spellStart"/>
            <w:r w:rsidRPr="00CB1882">
              <w:rPr>
                <w:noProof w:val="0"/>
                <w:lang w:val="en-US" w:eastAsia="ru-RU"/>
              </w:rPr>
              <w:t>sistemul-grila</w:t>
            </w:r>
            <w:proofErr w:type="spellEnd"/>
          </w:p>
        </w:tc>
        <w:tc>
          <w:tcPr>
            <w:tcW w:w="1275" w:type="dxa"/>
            <w:tcBorders>
              <w:top w:val="single" w:sz="4" w:space="0" w:color="auto"/>
              <w:bottom w:val="single" w:sz="4" w:space="0" w:color="auto"/>
            </w:tcBorders>
            <w:vAlign w:val="center"/>
          </w:tcPr>
          <w:p w14:paraId="398FFA45"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6380F51E"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142,0000</w:t>
            </w:r>
          </w:p>
          <w:p w14:paraId="654867BF" w14:textId="77777777" w:rsidR="00926F9F" w:rsidRPr="00CB1882" w:rsidRDefault="00926F9F" w:rsidP="00926F9F">
            <w:pPr>
              <w:autoSpaceDE w:val="0"/>
              <w:autoSpaceDN w:val="0"/>
              <w:jc w:val="center"/>
              <w:rPr>
                <w:noProof w:val="0"/>
                <w:lang w:val="en-US" w:eastAsia="ru-RU"/>
              </w:rPr>
            </w:pPr>
          </w:p>
        </w:tc>
      </w:tr>
      <w:tr w:rsidR="00926F9F" w:rsidRPr="00CB1882" w14:paraId="77D07DB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855E4D2"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2383A36"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9310060019920</w:t>
            </w:r>
          </w:p>
        </w:tc>
        <w:tc>
          <w:tcPr>
            <w:tcW w:w="4536" w:type="dxa"/>
            <w:gridSpan w:val="3"/>
            <w:tcBorders>
              <w:top w:val="nil"/>
              <w:bottom w:val="single" w:sz="2" w:space="0" w:color="auto"/>
            </w:tcBorders>
            <w:vAlign w:val="center"/>
          </w:tcPr>
          <w:p w14:paraId="121DEF14"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CM</w:t>
            </w:r>
          </w:p>
        </w:tc>
        <w:tc>
          <w:tcPr>
            <w:tcW w:w="1275" w:type="dxa"/>
            <w:tcBorders>
              <w:top w:val="nil"/>
              <w:bottom w:val="single" w:sz="2" w:space="0" w:color="auto"/>
            </w:tcBorders>
            <w:vAlign w:val="center"/>
          </w:tcPr>
          <w:p w14:paraId="2169945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6A6D227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21,3000</w:t>
            </w:r>
          </w:p>
        </w:tc>
      </w:tr>
      <w:tr w:rsidR="00926F9F" w:rsidRPr="00CB1882" w14:paraId="10B212D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4745FDB"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F8DFDD8"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7422010060100</w:t>
            </w:r>
          </w:p>
        </w:tc>
        <w:tc>
          <w:tcPr>
            <w:tcW w:w="4536" w:type="dxa"/>
            <w:gridSpan w:val="3"/>
            <w:tcBorders>
              <w:top w:val="nil"/>
              <w:bottom w:val="single" w:sz="2" w:space="0" w:color="auto"/>
            </w:tcBorders>
            <w:vAlign w:val="center"/>
          </w:tcPr>
          <w:p w14:paraId="15502488"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Timplar</w:t>
            </w:r>
            <w:proofErr w:type="spellEnd"/>
          </w:p>
        </w:tc>
        <w:tc>
          <w:tcPr>
            <w:tcW w:w="1275" w:type="dxa"/>
            <w:tcBorders>
              <w:top w:val="nil"/>
              <w:bottom w:val="single" w:sz="2" w:space="0" w:color="auto"/>
            </w:tcBorders>
            <w:vAlign w:val="center"/>
          </w:tcPr>
          <w:p w14:paraId="3E963FCF"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251AD034"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291,1000</w:t>
            </w:r>
          </w:p>
        </w:tc>
      </w:tr>
      <w:tr w:rsidR="00926F9F" w:rsidRPr="00CB1882" w14:paraId="3095D8B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A8A7610"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CE00C1E"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2874136313300</w:t>
            </w:r>
          </w:p>
        </w:tc>
        <w:tc>
          <w:tcPr>
            <w:tcW w:w="4536" w:type="dxa"/>
            <w:gridSpan w:val="3"/>
            <w:tcBorders>
              <w:top w:val="nil"/>
              <w:bottom w:val="single" w:sz="2" w:space="0" w:color="auto"/>
            </w:tcBorders>
            <w:vAlign w:val="center"/>
          </w:tcPr>
          <w:p w14:paraId="4A3DBF9A"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Diblu</w:t>
            </w:r>
            <w:proofErr w:type="spellEnd"/>
            <w:r w:rsidRPr="00CB1882">
              <w:rPr>
                <w:noProof w:val="0"/>
                <w:sz w:val="22"/>
                <w:szCs w:val="22"/>
                <w:lang w:val="en-US" w:eastAsia="ru-RU"/>
              </w:rPr>
              <w:t xml:space="preserve"> din metal</w:t>
            </w:r>
          </w:p>
        </w:tc>
        <w:tc>
          <w:tcPr>
            <w:tcW w:w="1275" w:type="dxa"/>
            <w:tcBorders>
              <w:top w:val="nil"/>
              <w:bottom w:val="single" w:sz="2" w:space="0" w:color="auto"/>
            </w:tcBorders>
            <w:vAlign w:val="center"/>
          </w:tcPr>
          <w:p w14:paraId="3DEC5595"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2E9BF86A"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568,0000</w:t>
            </w:r>
          </w:p>
        </w:tc>
      </w:tr>
      <w:tr w:rsidR="00926F9F" w:rsidRPr="00CB1882" w14:paraId="4B39EE1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FA6E480"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098F969"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2732103646151</w:t>
            </w:r>
          </w:p>
        </w:tc>
        <w:tc>
          <w:tcPr>
            <w:tcW w:w="4536" w:type="dxa"/>
            <w:gridSpan w:val="3"/>
            <w:tcBorders>
              <w:top w:val="nil"/>
              <w:bottom w:val="single" w:sz="2" w:space="0" w:color="auto"/>
            </w:tcBorders>
            <w:vAlign w:val="center"/>
          </w:tcPr>
          <w:p w14:paraId="47A5152C"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Panouri</w:t>
            </w:r>
            <w:proofErr w:type="spellEnd"/>
            <w:r w:rsidRPr="00CB1882">
              <w:rPr>
                <w:noProof w:val="0"/>
                <w:sz w:val="22"/>
                <w:szCs w:val="22"/>
                <w:lang w:val="en-US" w:eastAsia="ru-RU"/>
              </w:rPr>
              <w:t xml:space="preserve"> "Armstrong" cu </w:t>
            </w:r>
            <w:proofErr w:type="spellStart"/>
            <w:r w:rsidRPr="00CB1882">
              <w:rPr>
                <w:noProof w:val="0"/>
                <w:sz w:val="22"/>
                <w:szCs w:val="22"/>
                <w:lang w:val="en-US" w:eastAsia="ru-RU"/>
              </w:rPr>
              <w:t>sistem</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grila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aparenta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sau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ascunsa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suspendarea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panourilor</w:t>
            </w:r>
            <w:proofErr w:type="spellEnd"/>
            <w:r w:rsidRPr="00CB1882">
              <w:rPr>
                <w:noProof w:val="0"/>
                <w:sz w:val="22"/>
                <w:szCs w:val="22"/>
                <w:lang w:val="en-US" w:eastAsia="ru-RU"/>
              </w:rPr>
              <w:t xml:space="preserve"> prefabricate</w:t>
            </w:r>
          </w:p>
        </w:tc>
        <w:tc>
          <w:tcPr>
            <w:tcW w:w="1275" w:type="dxa"/>
            <w:tcBorders>
              <w:top w:val="nil"/>
              <w:bottom w:val="single" w:sz="2" w:space="0" w:color="auto"/>
            </w:tcBorders>
            <w:vAlign w:val="center"/>
          </w:tcPr>
          <w:p w14:paraId="232A25A2"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nil"/>
              <w:bottom w:val="single" w:sz="2" w:space="0" w:color="auto"/>
            </w:tcBorders>
            <w:vAlign w:val="center"/>
          </w:tcPr>
          <w:p w14:paraId="22F279DE"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149,1000</w:t>
            </w:r>
          </w:p>
        </w:tc>
      </w:tr>
      <w:tr w:rsidR="00926F9F" w:rsidRPr="00CB1882" w14:paraId="06D2F26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870149F"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ED3BB94"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2952160007200</w:t>
            </w:r>
          </w:p>
        </w:tc>
        <w:tc>
          <w:tcPr>
            <w:tcW w:w="4536" w:type="dxa"/>
            <w:gridSpan w:val="3"/>
            <w:tcBorders>
              <w:top w:val="nil"/>
              <w:bottom w:val="single" w:sz="2" w:space="0" w:color="auto"/>
            </w:tcBorders>
            <w:vAlign w:val="center"/>
          </w:tcPr>
          <w:p w14:paraId="2BCFEFDD"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Utilaj</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ridicat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lucrari</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finisaj</w:t>
            </w:r>
            <w:proofErr w:type="spellEnd"/>
          </w:p>
        </w:tc>
        <w:tc>
          <w:tcPr>
            <w:tcW w:w="1275" w:type="dxa"/>
            <w:tcBorders>
              <w:top w:val="nil"/>
              <w:bottom w:val="single" w:sz="2" w:space="0" w:color="auto"/>
            </w:tcBorders>
            <w:vAlign w:val="center"/>
          </w:tcPr>
          <w:p w14:paraId="6331B59E"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0511616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2,1300</w:t>
            </w:r>
          </w:p>
        </w:tc>
      </w:tr>
      <w:tr w:rsidR="00926F9F" w:rsidRPr="00CB1882" w14:paraId="584E3233"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5A94907" w14:textId="608C1696"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305</w:t>
            </w:r>
          </w:p>
        </w:tc>
        <w:tc>
          <w:tcPr>
            <w:tcW w:w="1701" w:type="dxa"/>
            <w:gridSpan w:val="2"/>
            <w:tcBorders>
              <w:top w:val="single" w:sz="4" w:space="0" w:color="auto"/>
              <w:bottom w:val="single" w:sz="4" w:space="0" w:color="auto"/>
            </w:tcBorders>
            <w:vAlign w:val="center"/>
          </w:tcPr>
          <w:p w14:paraId="2A6390EC"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CN53A</w:t>
            </w:r>
          </w:p>
        </w:tc>
        <w:tc>
          <w:tcPr>
            <w:tcW w:w="4536" w:type="dxa"/>
            <w:gridSpan w:val="3"/>
            <w:tcBorders>
              <w:top w:val="single" w:sz="4" w:space="0" w:color="auto"/>
              <w:bottom w:val="single" w:sz="4" w:space="0" w:color="auto"/>
            </w:tcBorders>
            <w:vAlign w:val="center"/>
          </w:tcPr>
          <w:p w14:paraId="5C16720A" w14:textId="30BF0195" w:rsidR="00926F9F" w:rsidRPr="00CB1882" w:rsidRDefault="00926F9F" w:rsidP="004714CB">
            <w:pPr>
              <w:autoSpaceDE w:val="0"/>
              <w:autoSpaceDN w:val="0"/>
              <w:rPr>
                <w:noProof w:val="0"/>
                <w:lang w:val="en-US" w:eastAsia="ru-RU"/>
              </w:rPr>
            </w:pPr>
            <w:proofErr w:type="spellStart"/>
            <w:r w:rsidRPr="00CB1882">
              <w:rPr>
                <w:noProof w:val="0"/>
                <w:lang w:val="en-US" w:eastAsia="ru-RU"/>
              </w:rPr>
              <w:t>Grunduirea</w:t>
            </w:r>
            <w:proofErr w:type="spellEnd"/>
            <w:r w:rsidRPr="00CB1882">
              <w:rPr>
                <w:noProof w:val="0"/>
                <w:lang w:val="en-US" w:eastAsia="ru-RU"/>
              </w:rPr>
              <w:t xml:space="preserve"> </w:t>
            </w:r>
            <w:proofErr w:type="spellStart"/>
            <w:r w:rsidRPr="00CB1882">
              <w:rPr>
                <w:noProof w:val="0"/>
                <w:lang w:val="en-US" w:eastAsia="ru-RU"/>
              </w:rPr>
              <w:t>suprafetelor</w:t>
            </w:r>
            <w:proofErr w:type="spellEnd"/>
            <w:r w:rsidRPr="00CB1882">
              <w:rPr>
                <w:noProof w:val="0"/>
                <w:lang w:val="en-US" w:eastAsia="ru-RU"/>
              </w:rPr>
              <w:t xml:space="preserve"> </w:t>
            </w:r>
            <w:proofErr w:type="spellStart"/>
            <w:r w:rsidRPr="00CB1882">
              <w:rPr>
                <w:noProof w:val="0"/>
                <w:lang w:val="en-US" w:eastAsia="ru-RU"/>
              </w:rPr>
              <w:t>interioare</w:t>
            </w:r>
            <w:proofErr w:type="spellEnd"/>
            <w:r w:rsidRPr="00CB1882">
              <w:rPr>
                <w:noProof w:val="0"/>
                <w:lang w:val="en-US" w:eastAsia="ru-RU"/>
              </w:rPr>
              <w:t xml:space="preserve"> a </w:t>
            </w:r>
            <w:proofErr w:type="spellStart"/>
            <w:r w:rsidRPr="00CB1882">
              <w:rPr>
                <w:noProof w:val="0"/>
                <w:lang w:val="en-US" w:eastAsia="ru-RU"/>
              </w:rPr>
              <w:t>tavanelor</w:t>
            </w:r>
            <w:proofErr w:type="spellEnd"/>
          </w:p>
        </w:tc>
        <w:tc>
          <w:tcPr>
            <w:tcW w:w="1275" w:type="dxa"/>
            <w:tcBorders>
              <w:top w:val="single" w:sz="4" w:space="0" w:color="auto"/>
              <w:bottom w:val="single" w:sz="4" w:space="0" w:color="auto"/>
            </w:tcBorders>
            <w:vAlign w:val="center"/>
          </w:tcPr>
          <w:p w14:paraId="6421DA1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01B8E394"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5,0000</w:t>
            </w:r>
          </w:p>
          <w:p w14:paraId="2CFF46DC" w14:textId="77777777" w:rsidR="00926F9F" w:rsidRPr="00CB1882" w:rsidRDefault="00926F9F" w:rsidP="00926F9F">
            <w:pPr>
              <w:autoSpaceDE w:val="0"/>
              <w:autoSpaceDN w:val="0"/>
              <w:jc w:val="center"/>
              <w:rPr>
                <w:noProof w:val="0"/>
                <w:lang w:val="en-US" w:eastAsia="ru-RU"/>
              </w:rPr>
            </w:pPr>
          </w:p>
        </w:tc>
      </w:tr>
      <w:tr w:rsidR="00926F9F" w:rsidRPr="00CB1882" w14:paraId="308B129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AE8BBEC"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D7E2E11"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7141020013300</w:t>
            </w:r>
          </w:p>
        </w:tc>
        <w:tc>
          <w:tcPr>
            <w:tcW w:w="4536" w:type="dxa"/>
            <w:gridSpan w:val="3"/>
            <w:tcBorders>
              <w:top w:val="nil"/>
              <w:bottom w:val="single" w:sz="2" w:space="0" w:color="auto"/>
            </w:tcBorders>
            <w:vAlign w:val="center"/>
          </w:tcPr>
          <w:p w14:paraId="4CBA1A24"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Zugrav</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vopsitor</w:t>
            </w:r>
            <w:proofErr w:type="spellEnd"/>
          </w:p>
        </w:tc>
        <w:tc>
          <w:tcPr>
            <w:tcW w:w="1275" w:type="dxa"/>
            <w:tcBorders>
              <w:top w:val="nil"/>
              <w:bottom w:val="single" w:sz="2" w:space="0" w:color="auto"/>
            </w:tcBorders>
            <w:vAlign w:val="center"/>
          </w:tcPr>
          <w:p w14:paraId="1A89BA5C"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30BF28C0"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0,1500</w:t>
            </w:r>
          </w:p>
        </w:tc>
      </w:tr>
      <w:tr w:rsidR="00926F9F" w:rsidRPr="00CB1882" w14:paraId="40556AB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255C1BD"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EF64C0D"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2416586105303</w:t>
            </w:r>
          </w:p>
        </w:tc>
        <w:tc>
          <w:tcPr>
            <w:tcW w:w="4536" w:type="dxa"/>
            <w:gridSpan w:val="3"/>
            <w:tcBorders>
              <w:top w:val="nil"/>
              <w:bottom w:val="single" w:sz="2" w:space="0" w:color="auto"/>
            </w:tcBorders>
            <w:vAlign w:val="center"/>
          </w:tcPr>
          <w:p w14:paraId="19D040C7"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Amorsa-grund</w:t>
            </w:r>
            <w:proofErr w:type="spellEnd"/>
          </w:p>
        </w:tc>
        <w:tc>
          <w:tcPr>
            <w:tcW w:w="1275" w:type="dxa"/>
            <w:tcBorders>
              <w:top w:val="nil"/>
              <w:bottom w:val="single" w:sz="2" w:space="0" w:color="auto"/>
            </w:tcBorders>
            <w:vAlign w:val="center"/>
          </w:tcPr>
          <w:p w14:paraId="6551D2A8"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0F0B51FF"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0,7500</w:t>
            </w:r>
          </w:p>
        </w:tc>
      </w:tr>
      <w:tr w:rsidR="00926F9F" w:rsidRPr="00CB1882" w14:paraId="203DC28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7ECE353"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5D9BAFF"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810741</w:t>
            </w:r>
          </w:p>
        </w:tc>
        <w:tc>
          <w:tcPr>
            <w:tcW w:w="4536" w:type="dxa"/>
            <w:gridSpan w:val="3"/>
            <w:tcBorders>
              <w:top w:val="nil"/>
              <w:bottom w:val="single" w:sz="2" w:space="0" w:color="auto"/>
            </w:tcBorders>
            <w:vAlign w:val="center"/>
          </w:tcPr>
          <w:p w14:paraId="4CE7AC4A"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Hirtie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slefuit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uscata</w:t>
            </w:r>
            <w:proofErr w:type="spellEnd"/>
          </w:p>
        </w:tc>
        <w:tc>
          <w:tcPr>
            <w:tcW w:w="1275" w:type="dxa"/>
            <w:tcBorders>
              <w:top w:val="nil"/>
              <w:bottom w:val="single" w:sz="2" w:space="0" w:color="auto"/>
            </w:tcBorders>
            <w:vAlign w:val="center"/>
          </w:tcPr>
          <w:p w14:paraId="6EC9830C"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43B56057"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0,2500</w:t>
            </w:r>
          </w:p>
        </w:tc>
      </w:tr>
      <w:tr w:rsidR="00926F9F" w:rsidRPr="00CB1882" w14:paraId="36785C74"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C5D3FA2" w14:textId="39A8F71B"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306</w:t>
            </w:r>
          </w:p>
        </w:tc>
        <w:tc>
          <w:tcPr>
            <w:tcW w:w="1701" w:type="dxa"/>
            <w:gridSpan w:val="2"/>
            <w:tcBorders>
              <w:top w:val="single" w:sz="4" w:space="0" w:color="auto"/>
              <w:bottom w:val="single" w:sz="4" w:space="0" w:color="auto"/>
            </w:tcBorders>
            <w:vAlign w:val="center"/>
          </w:tcPr>
          <w:p w14:paraId="205F34B2"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CN06A</w:t>
            </w:r>
          </w:p>
        </w:tc>
        <w:tc>
          <w:tcPr>
            <w:tcW w:w="4536" w:type="dxa"/>
            <w:gridSpan w:val="3"/>
            <w:tcBorders>
              <w:top w:val="single" w:sz="4" w:space="0" w:color="auto"/>
              <w:bottom w:val="single" w:sz="4" w:space="0" w:color="auto"/>
            </w:tcBorders>
            <w:vAlign w:val="center"/>
          </w:tcPr>
          <w:p w14:paraId="541C8436" w14:textId="34096F8F" w:rsidR="00926F9F" w:rsidRPr="00CB1882" w:rsidRDefault="00926F9F" w:rsidP="004714CB">
            <w:pPr>
              <w:autoSpaceDE w:val="0"/>
              <w:autoSpaceDN w:val="0"/>
              <w:rPr>
                <w:noProof w:val="0"/>
                <w:lang w:val="en-US" w:eastAsia="ru-RU"/>
              </w:rPr>
            </w:pPr>
            <w:proofErr w:type="spellStart"/>
            <w:r w:rsidRPr="00CB1882">
              <w:rPr>
                <w:noProof w:val="0"/>
                <w:lang w:val="en-US" w:eastAsia="ru-RU"/>
              </w:rPr>
              <w:t>Vopsitorii</w:t>
            </w:r>
            <w:proofErr w:type="spellEnd"/>
            <w:r w:rsidRPr="00CB1882">
              <w:rPr>
                <w:noProof w:val="0"/>
                <w:lang w:val="en-US" w:eastAsia="ru-RU"/>
              </w:rPr>
              <w:t xml:space="preserve"> </w:t>
            </w:r>
            <w:proofErr w:type="spellStart"/>
            <w:r w:rsidRPr="00CB1882">
              <w:rPr>
                <w:noProof w:val="0"/>
                <w:lang w:val="en-US" w:eastAsia="ru-RU"/>
              </w:rPr>
              <w:t>interioare</w:t>
            </w:r>
            <w:proofErr w:type="spellEnd"/>
            <w:r w:rsidRPr="00CB1882">
              <w:rPr>
                <w:noProof w:val="0"/>
                <w:lang w:val="en-US" w:eastAsia="ru-RU"/>
              </w:rPr>
              <w:t xml:space="preserve"> cu </w:t>
            </w:r>
            <w:proofErr w:type="spellStart"/>
            <w:r w:rsidRPr="00CB1882">
              <w:rPr>
                <w:noProof w:val="0"/>
                <w:lang w:val="en-US" w:eastAsia="ru-RU"/>
              </w:rPr>
              <w:t>vopsea</w:t>
            </w:r>
            <w:proofErr w:type="spellEnd"/>
            <w:r w:rsidRPr="00CB1882">
              <w:rPr>
                <w:noProof w:val="0"/>
                <w:lang w:val="en-US" w:eastAsia="ru-RU"/>
              </w:rPr>
              <w:t xml:space="preserve"> pe </w:t>
            </w:r>
            <w:proofErr w:type="spellStart"/>
            <w:r w:rsidRPr="00CB1882">
              <w:rPr>
                <w:noProof w:val="0"/>
                <w:lang w:val="en-US" w:eastAsia="ru-RU"/>
              </w:rPr>
              <w:t>baza</w:t>
            </w:r>
            <w:proofErr w:type="spellEnd"/>
            <w:r w:rsidRPr="00CB1882">
              <w:rPr>
                <w:noProof w:val="0"/>
                <w:lang w:val="en-US" w:eastAsia="ru-RU"/>
              </w:rPr>
              <w:t xml:space="preserve"> de </w:t>
            </w:r>
            <w:proofErr w:type="spellStart"/>
            <w:r w:rsidRPr="00CB1882">
              <w:rPr>
                <w:noProof w:val="0"/>
                <w:lang w:val="en-US" w:eastAsia="ru-RU"/>
              </w:rPr>
              <w:t>copolimeri</w:t>
            </w:r>
            <w:proofErr w:type="spellEnd"/>
            <w:r w:rsidRPr="00CB1882">
              <w:rPr>
                <w:noProof w:val="0"/>
                <w:lang w:val="en-US" w:eastAsia="ru-RU"/>
              </w:rPr>
              <w:t xml:space="preserve"> </w:t>
            </w:r>
            <w:proofErr w:type="spellStart"/>
            <w:r w:rsidRPr="00CB1882">
              <w:rPr>
                <w:noProof w:val="0"/>
                <w:lang w:val="en-US" w:eastAsia="ru-RU"/>
              </w:rPr>
              <w:t>vinilici</w:t>
            </w:r>
            <w:proofErr w:type="spellEnd"/>
            <w:r w:rsidRPr="00CB1882">
              <w:rPr>
                <w:noProof w:val="0"/>
                <w:lang w:val="en-US" w:eastAsia="ru-RU"/>
              </w:rPr>
              <w:t xml:space="preserve"> in </w:t>
            </w:r>
            <w:proofErr w:type="spellStart"/>
            <w:r w:rsidRPr="00CB1882">
              <w:rPr>
                <w:noProof w:val="0"/>
                <w:lang w:val="en-US" w:eastAsia="ru-RU"/>
              </w:rPr>
              <w:t>emulsie</w:t>
            </w:r>
            <w:proofErr w:type="spellEnd"/>
            <w:r w:rsidRPr="00CB1882">
              <w:rPr>
                <w:noProof w:val="0"/>
                <w:lang w:val="en-US" w:eastAsia="ru-RU"/>
              </w:rPr>
              <w:t xml:space="preserve"> </w:t>
            </w:r>
            <w:proofErr w:type="spellStart"/>
            <w:proofErr w:type="gramStart"/>
            <w:r w:rsidRPr="00CB1882">
              <w:rPr>
                <w:noProof w:val="0"/>
                <w:lang w:val="en-US" w:eastAsia="ru-RU"/>
              </w:rPr>
              <w:t>apoasa</w:t>
            </w:r>
            <w:proofErr w:type="spellEnd"/>
            <w:r w:rsidRPr="00CB1882">
              <w:rPr>
                <w:noProof w:val="0"/>
                <w:lang w:val="en-US" w:eastAsia="ru-RU"/>
              </w:rPr>
              <w:t xml:space="preserve">,  </w:t>
            </w:r>
            <w:proofErr w:type="spellStart"/>
            <w:r w:rsidRPr="00CB1882">
              <w:rPr>
                <w:noProof w:val="0"/>
                <w:lang w:val="en-US" w:eastAsia="ru-RU"/>
              </w:rPr>
              <w:t>aplicate</w:t>
            </w:r>
            <w:proofErr w:type="spellEnd"/>
            <w:proofErr w:type="gramEnd"/>
            <w:r w:rsidRPr="00CB1882">
              <w:rPr>
                <w:noProof w:val="0"/>
                <w:lang w:val="en-US" w:eastAsia="ru-RU"/>
              </w:rPr>
              <w:t xml:space="preserve"> in 2 </w:t>
            </w:r>
            <w:proofErr w:type="spellStart"/>
            <w:r w:rsidRPr="00CB1882">
              <w:rPr>
                <w:noProof w:val="0"/>
                <w:lang w:val="en-US" w:eastAsia="ru-RU"/>
              </w:rPr>
              <w:t>straturi</w:t>
            </w:r>
            <w:proofErr w:type="spellEnd"/>
            <w:r w:rsidRPr="00CB1882">
              <w:rPr>
                <w:noProof w:val="0"/>
                <w:lang w:val="en-US" w:eastAsia="ru-RU"/>
              </w:rPr>
              <w:t xml:space="preserve"> pe </w:t>
            </w:r>
            <w:proofErr w:type="spellStart"/>
            <w:r w:rsidRPr="00CB1882">
              <w:rPr>
                <w:noProof w:val="0"/>
                <w:lang w:val="en-US" w:eastAsia="ru-RU"/>
              </w:rPr>
              <w:t>glet</w:t>
            </w:r>
            <w:proofErr w:type="spellEnd"/>
            <w:r w:rsidRPr="00CB1882">
              <w:rPr>
                <w:noProof w:val="0"/>
                <w:lang w:val="en-US" w:eastAsia="ru-RU"/>
              </w:rPr>
              <w:t xml:space="preserve"> existent, </w:t>
            </w:r>
            <w:proofErr w:type="spellStart"/>
            <w:r w:rsidRPr="00CB1882">
              <w:rPr>
                <w:noProof w:val="0"/>
                <w:lang w:val="en-US" w:eastAsia="ru-RU"/>
              </w:rPr>
              <w:t>executate</w:t>
            </w:r>
            <w:proofErr w:type="spellEnd"/>
            <w:r w:rsidRPr="00CB1882">
              <w:rPr>
                <w:noProof w:val="0"/>
                <w:lang w:val="en-US" w:eastAsia="ru-RU"/>
              </w:rPr>
              <w:t xml:space="preserve"> manual</w:t>
            </w:r>
          </w:p>
        </w:tc>
        <w:tc>
          <w:tcPr>
            <w:tcW w:w="1275" w:type="dxa"/>
            <w:tcBorders>
              <w:top w:val="single" w:sz="4" w:space="0" w:color="auto"/>
              <w:bottom w:val="single" w:sz="4" w:space="0" w:color="auto"/>
            </w:tcBorders>
            <w:vAlign w:val="center"/>
          </w:tcPr>
          <w:p w14:paraId="6508E48E"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21350CBB"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5,0000</w:t>
            </w:r>
          </w:p>
          <w:p w14:paraId="0B36200D" w14:textId="77777777" w:rsidR="00926F9F" w:rsidRPr="00CB1882" w:rsidRDefault="00926F9F" w:rsidP="00926F9F">
            <w:pPr>
              <w:autoSpaceDE w:val="0"/>
              <w:autoSpaceDN w:val="0"/>
              <w:jc w:val="center"/>
              <w:rPr>
                <w:noProof w:val="0"/>
                <w:lang w:val="en-US" w:eastAsia="ru-RU"/>
              </w:rPr>
            </w:pPr>
          </w:p>
        </w:tc>
      </w:tr>
      <w:tr w:rsidR="00926F9F" w:rsidRPr="00CB1882" w14:paraId="1E2D411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27F9DCA"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4D52B72"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7141020013300</w:t>
            </w:r>
          </w:p>
        </w:tc>
        <w:tc>
          <w:tcPr>
            <w:tcW w:w="4536" w:type="dxa"/>
            <w:gridSpan w:val="3"/>
            <w:tcBorders>
              <w:top w:val="nil"/>
              <w:bottom w:val="single" w:sz="2" w:space="0" w:color="auto"/>
            </w:tcBorders>
            <w:vAlign w:val="center"/>
          </w:tcPr>
          <w:p w14:paraId="70F07ED1"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Zugrav</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vopsitor</w:t>
            </w:r>
            <w:proofErr w:type="spellEnd"/>
          </w:p>
        </w:tc>
        <w:tc>
          <w:tcPr>
            <w:tcW w:w="1275" w:type="dxa"/>
            <w:tcBorders>
              <w:top w:val="nil"/>
              <w:bottom w:val="single" w:sz="2" w:space="0" w:color="auto"/>
            </w:tcBorders>
            <w:vAlign w:val="center"/>
          </w:tcPr>
          <w:p w14:paraId="553DFFED"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4690056F"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2,7500</w:t>
            </w:r>
          </w:p>
        </w:tc>
      </w:tr>
      <w:tr w:rsidR="00926F9F" w:rsidRPr="00CB1882" w14:paraId="13B6D88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9274AC0"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36B8C75"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2430116103800</w:t>
            </w:r>
          </w:p>
        </w:tc>
        <w:tc>
          <w:tcPr>
            <w:tcW w:w="4536" w:type="dxa"/>
            <w:gridSpan w:val="3"/>
            <w:tcBorders>
              <w:top w:val="nil"/>
              <w:bottom w:val="single" w:sz="2" w:space="0" w:color="auto"/>
            </w:tcBorders>
            <w:vAlign w:val="center"/>
          </w:tcPr>
          <w:p w14:paraId="4FF81CC6" w14:textId="77777777" w:rsidR="00926F9F" w:rsidRPr="00CB1882" w:rsidRDefault="00926F9F" w:rsidP="00926F9F">
            <w:pPr>
              <w:autoSpaceDE w:val="0"/>
              <w:autoSpaceDN w:val="0"/>
              <w:rPr>
                <w:noProof w:val="0"/>
                <w:lang w:val="en-US" w:eastAsia="ru-RU"/>
              </w:rPr>
            </w:pPr>
            <w:proofErr w:type="spellStart"/>
            <w:proofErr w:type="gramStart"/>
            <w:r w:rsidRPr="00CB1882">
              <w:rPr>
                <w:noProof w:val="0"/>
                <w:sz w:val="22"/>
                <w:szCs w:val="22"/>
                <w:lang w:val="en-US" w:eastAsia="ru-RU"/>
              </w:rPr>
              <w:t>Vopsea</w:t>
            </w:r>
            <w:proofErr w:type="spellEnd"/>
            <w:r w:rsidRPr="00CB1882">
              <w:rPr>
                <w:noProof w:val="0"/>
                <w:sz w:val="22"/>
                <w:szCs w:val="22"/>
                <w:lang w:val="en-US" w:eastAsia="ru-RU"/>
              </w:rPr>
              <w:t xml:space="preserve">  pe</w:t>
            </w:r>
            <w:proofErr w:type="gramEnd"/>
            <w:r w:rsidRPr="00CB1882">
              <w:rPr>
                <w:noProof w:val="0"/>
                <w:sz w:val="22"/>
                <w:szCs w:val="22"/>
                <w:lang w:val="en-US" w:eastAsia="ru-RU"/>
              </w:rPr>
              <w:t xml:space="preserve"> </w:t>
            </w:r>
            <w:proofErr w:type="spellStart"/>
            <w:r w:rsidRPr="00CB1882">
              <w:rPr>
                <w:noProof w:val="0"/>
                <w:sz w:val="22"/>
                <w:szCs w:val="22"/>
                <w:lang w:val="en-US" w:eastAsia="ru-RU"/>
              </w:rPr>
              <w:t>baza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copolimeri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vinilici</w:t>
            </w:r>
            <w:proofErr w:type="spellEnd"/>
            <w:r w:rsidRPr="00CB1882">
              <w:rPr>
                <w:noProof w:val="0"/>
                <w:sz w:val="22"/>
                <w:szCs w:val="22"/>
                <w:lang w:val="en-US" w:eastAsia="ru-RU"/>
              </w:rPr>
              <w:t xml:space="preserve"> </w:t>
            </w:r>
          </w:p>
        </w:tc>
        <w:tc>
          <w:tcPr>
            <w:tcW w:w="1275" w:type="dxa"/>
            <w:tcBorders>
              <w:top w:val="nil"/>
              <w:bottom w:val="single" w:sz="2" w:space="0" w:color="auto"/>
            </w:tcBorders>
            <w:vAlign w:val="center"/>
          </w:tcPr>
          <w:p w14:paraId="7C74C19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263328F4"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2,0000</w:t>
            </w:r>
          </w:p>
        </w:tc>
      </w:tr>
      <w:tr w:rsidR="00926F9F" w:rsidRPr="00CB1882" w14:paraId="618FF0D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89E971A"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717A048"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2653102100830</w:t>
            </w:r>
          </w:p>
        </w:tc>
        <w:tc>
          <w:tcPr>
            <w:tcW w:w="4536" w:type="dxa"/>
            <w:gridSpan w:val="3"/>
            <w:tcBorders>
              <w:top w:val="nil"/>
              <w:bottom w:val="single" w:sz="2" w:space="0" w:color="auto"/>
            </w:tcBorders>
            <w:vAlign w:val="center"/>
          </w:tcPr>
          <w:p w14:paraId="506CA9D8"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Ipsos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constructii</w:t>
            </w:r>
            <w:proofErr w:type="spellEnd"/>
            <w:r w:rsidRPr="00CB1882">
              <w:rPr>
                <w:noProof w:val="0"/>
                <w:sz w:val="22"/>
                <w:szCs w:val="22"/>
                <w:lang w:val="en-US" w:eastAsia="ru-RU"/>
              </w:rPr>
              <w:t xml:space="preserve"> tip A</w:t>
            </w:r>
          </w:p>
        </w:tc>
        <w:tc>
          <w:tcPr>
            <w:tcW w:w="1275" w:type="dxa"/>
            <w:tcBorders>
              <w:top w:val="nil"/>
              <w:bottom w:val="single" w:sz="2" w:space="0" w:color="auto"/>
            </w:tcBorders>
            <w:vAlign w:val="center"/>
          </w:tcPr>
          <w:p w14:paraId="73BCAC7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28305740"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0,3000</w:t>
            </w:r>
          </w:p>
        </w:tc>
      </w:tr>
      <w:tr w:rsidR="00926F9F" w:rsidRPr="00CB1882" w14:paraId="5728AE4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A164F1A"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4E575BA"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2681126001472</w:t>
            </w:r>
          </w:p>
        </w:tc>
        <w:tc>
          <w:tcPr>
            <w:tcW w:w="4536" w:type="dxa"/>
            <w:gridSpan w:val="3"/>
            <w:tcBorders>
              <w:top w:val="nil"/>
              <w:bottom w:val="single" w:sz="2" w:space="0" w:color="auto"/>
            </w:tcBorders>
            <w:vAlign w:val="center"/>
          </w:tcPr>
          <w:p w14:paraId="21E2663F"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Hirtie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slefuita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uscata</w:t>
            </w:r>
            <w:proofErr w:type="spellEnd"/>
            <w:r w:rsidRPr="00CB1882">
              <w:rPr>
                <w:noProof w:val="0"/>
                <w:sz w:val="22"/>
                <w:szCs w:val="22"/>
                <w:lang w:val="en-US" w:eastAsia="ru-RU"/>
              </w:rPr>
              <w:t xml:space="preserve"> 23x30 gr 6</w:t>
            </w:r>
          </w:p>
        </w:tc>
        <w:tc>
          <w:tcPr>
            <w:tcW w:w="1275" w:type="dxa"/>
            <w:tcBorders>
              <w:top w:val="nil"/>
              <w:bottom w:val="single" w:sz="2" w:space="0" w:color="auto"/>
            </w:tcBorders>
            <w:vAlign w:val="center"/>
          </w:tcPr>
          <w:p w14:paraId="0579342A"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15D2E85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2,5000</w:t>
            </w:r>
          </w:p>
        </w:tc>
      </w:tr>
      <w:tr w:rsidR="00926F9F" w:rsidRPr="00CB1882" w14:paraId="2FCC741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EB26448"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CBE087B"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1711317306661</w:t>
            </w:r>
          </w:p>
        </w:tc>
        <w:tc>
          <w:tcPr>
            <w:tcW w:w="4536" w:type="dxa"/>
            <w:gridSpan w:val="3"/>
            <w:tcBorders>
              <w:top w:val="nil"/>
              <w:bottom w:val="single" w:sz="2" w:space="0" w:color="auto"/>
            </w:tcBorders>
            <w:vAlign w:val="center"/>
          </w:tcPr>
          <w:p w14:paraId="115826DC"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Bumbac</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sters</w:t>
            </w:r>
            <w:proofErr w:type="spellEnd"/>
          </w:p>
        </w:tc>
        <w:tc>
          <w:tcPr>
            <w:tcW w:w="1275" w:type="dxa"/>
            <w:tcBorders>
              <w:top w:val="nil"/>
              <w:bottom w:val="single" w:sz="2" w:space="0" w:color="auto"/>
            </w:tcBorders>
            <w:vAlign w:val="center"/>
          </w:tcPr>
          <w:p w14:paraId="7DD78708"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50643830"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0,2500</w:t>
            </w:r>
          </w:p>
        </w:tc>
      </w:tr>
      <w:tr w:rsidR="00926F9F" w:rsidRPr="00CB1882" w14:paraId="41806CA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18D4F7F"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52F9221"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4100116202818</w:t>
            </w:r>
          </w:p>
        </w:tc>
        <w:tc>
          <w:tcPr>
            <w:tcW w:w="4536" w:type="dxa"/>
            <w:gridSpan w:val="3"/>
            <w:tcBorders>
              <w:top w:val="nil"/>
              <w:bottom w:val="single" w:sz="2" w:space="0" w:color="auto"/>
            </w:tcBorders>
            <w:vAlign w:val="center"/>
          </w:tcPr>
          <w:p w14:paraId="7D05D167"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Apa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mortare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betoane</w:t>
            </w:r>
            <w:proofErr w:type="spellEnd"/>
          </w:p>
        </w:tc>
        <w:tc>
          <w:tcPr>
            <w:tcW w:w="1275" w:type="dxa"/>
            <w:tcBorders>
              <w:top w:val="nil"/>
              <w:bottom w:val="single" w:sz="2" w:space="0" w:color="auto"/>
            </w:tcBorders>
            <w:vAlign w:val="center"/>
          </w:tcPr>
          <w:p w14:paraId="633F5F5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11388CD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0,0100</w:t>
            </w:r>
          </w:p>
        </w:tc>
      </w:tr>
      <w:tr w:rsidR="00926F9F" w:rsidRPr="00CB1882" w14:paraId="050785D4"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6D4F3E5" w14:textId="68B09C76"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307</w:t>
            </w:r>
          </w:p>
        </w:tc>
        <w:tc>
          <w:tcPr>
            <w:tcW w:w="1701" w:type="dxa"/>
            <w:gridSpan w:val="2"/>
            <w:tcBorders>
              <w:top w:val="single" w:sz="4" w:space="0" w:color="auto"/>
              <w:bottom w:val="single" w:sz="4" w:space="0" w:color="auto"/>
            </w:tcBorders>
            <w:vAlign w:val="center"/>
          </w:tcPr>
          <w:p w14:paraId="629D7EFE"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CK07A *</w:t>
            </w:r>
            <w:proofErr w:type="spellStart"/>
            <w:r w:rsidRPr="00CB1882">
              <w:rPr>
                <w:noProof w:val="0"/>
                <w:sz w:val="22"/>
                <w:szCs w:val="22"/>
                <w:lang w:val="en-US" w:eastAsia="ru-RU"/>
              </w:rPr>
              <w:t>Aplicativ</w:t>
            </w:r>
            <w:proofErr w:type="spellEnd"/>
          </w:p>
        </w:tc>
        <w:tc>
          <w:tcPr>
            <w:tcW w:w="4536" w:type="dxa"/>
            <w:gridSpan w:val="3"/>
            <w:tcBorders>
              <w:top w:val="single" w:sz="4" w:space="0" w:color="auto"/>
              <w:bottom w:val="single" w:sz="4" w:space="0" w:color="auto"/>
            </w:tcBorders>
            <w:vAlign w:val="center"/>
          </w:tcPr>
          <w:p w14:paraId="42308C3D" w14:textId="690981AF" w:rsidR="00926F9F" w:rsidRPr="00CB1882" w:rsidRDefault="00926F9F" w:rsidP="004714CB">
            <w:pPr>
              <w:autoSpaceDE w:val="0"/>
              <w:autoSpaceDN w:val="0"/>
              <w:rPr>
                <w:noProof w:val="0"/>
                <w:lang w:val="en-US" w:eastAsia="ru-RU"/>
              </w:rPr>
            </w:pPr>
            <w:r w:rsidRPr="00CB1882">
              <w:rPr>
                <w:noProof w:val="0"/>
                <w:lang w:val="en-US" w:eastAsia="ru-RU"/>
              </w:rPr>
              <w:t xml:space="preserve">Cornier plastic </w:t>
            </w:r>
            <w:proofErr w:type="spellStart"/>
            <w:r w:rsidRPr="00CB1882">
              <w:rPr>
                <w:noProof w:val="0"/>
                <w:lang w:val="en-US" w:eastAsia="ru-RU"/>
              </w:rPr>
              <w:t>colturi</w:t>
            </w:r>
            <w:proofErr w:type="spellEnd"/>
            <w:r w:rsidRPr="00CB1882">
              <w:rPr>
                <w:noProof w:val="0"/>
                <w:lang w:val="en-US" w:eastAsia="ru-RU"/>
              </w:rPr>
              <w:t xml:space="preserve">/ </w:t>
            </w:r>
            <w:proofErr w:type="spellStart"/>
            <w:r w:rsidRPr="00CB1882">
              <w:rPr>
                <w:noProof w:val="0"/>
                <w:lang w:val="en-US" w:eastAsia="ru-RU"/>
              </w:rPr>
              <w:t>glafuri</w:t>
            </w:r>
            <w:proofErr w:type="spellEnd"/>
          </w:p>
        </w:tc>
        <w:tc>
          <w:tcPr>
            <w:tcW w:w="1275" w:type="dxa"/>
            <w:tcBorders>
              <w:top w:val="single" w:sz="4" w:space="0" w:color="auto"/>
              <w:bottom w:val="single" w:sz="4" w:space="0" w:color="auto"/>
            </w:tcBorders>
            <w:vAlign w:val="center"/>
          </w:tcPr>
          <w:p w14:paraId="5B80E8D5"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w:t>
            </w:r>
          </w:p>
        </w:tc>
        <w:tc>
          <w:tcPr>
            <w:tcW w:w="1985" w:type="dxa"/>
            <w:gridSpan w:val="2"/>
            <w:tcBorders>
              <w:top w:val="single" w:sz="4" w:space="0" w:color="auto"/>
              <w:bottom w:val="single" w:sz="4" w:space="0" w:color="auto"/>
            </w:tcBorders>
            <w:vAlign w:val="center"/>
          </w:tcPr>
          <w:p w14:paraId="7B712A10"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32,0000</w:t>
            </w:r>
          </w:p>
          <w:p w14:paraId="3F679D3A" w14:textId="77777777" w:rsidR="00926F9F" w:rsidRPr="00CB1882" w:rsidRDefault="00926F9F" w:rsidP="00926F9F">
            <w:pPr>
              <w:autoSpaceDE w:val="0"/>
              <w:autoSpaceDN w:val="0"/>
              <w:jc w:val="center"/>
              <w:rPr>
                <w:noProof w:val="0"/>
                <w:lang w:val="en-US" w:eastAsia="ru-RU"/>
              </w:rPr>
            </w:pPr>
          </w:p>
        </w:tc>
      </w:tr>
      <w:tr w:rsidR="00926F9F" w:rsidRPr="00CB1882" w14:paraId="728DACF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CA5BBA2"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D1BF05F"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7422010060100</w:t>
            </w:r>
          </w:p>
        </w:tc>
        <w:tc>
          <w:tcPr>
            <w:tcW w:w="4536" w:type="dxa"/>
            <w:gridSpan w:val="3"/>
            <w:tcBorders>
              <w:top w:val="nil"/>
              <w:bottom w:val="single" w:sz="2" w:space="0" w:color="auto"/>
            </w:tcBorders>
            <w:vAlign w:val="center"/>
          </w:tcPr>
          <w:p w14:paraId="43E14108"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Timplar</w:t>
            </w:r>
            <w:proofErr w:type="spellEnd"/>
          </w:p>
        </w:tc>
        <w:tc>
          <w:tcPr>
            <w:tcW w:w="1275" w:type="dxa"/>
            <w:tcBorders>
              <w:top w:val="nil"/>
              <w:bottom w:val="single" w:sz="2" w:space="0" w:color="auto"/>
            </w:tcBorders>
            <w:vAlign w:val="center"/>
          </w:tcPr>
          <w:p w14:paraId="3388A58D"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1C43DD4E"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8,9600</w:t>
            </w:r>
          </w:p>
        </w:tc>
      </w:tr>
      <w:tr w:rsidR="00926F9F" w:rsidRPr="00CB1882" w14:paraId="764E48B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03138FA"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B639FF8"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9310060019900</w:t>
            </w:r>
          </w:p>
        </w:tc>
        <w:tc>
          <w:tcPr>
            <w:tcW w:w="4536" w:type="dxa"/>
            <w:gridSpan w:val="3"/>
            <w:tcBorders>
              <w:top w:val="nil"/>
              <w:bottom w:val="single" w:sz="2" w:space="0" w:color="auto"/>
            </w:tcBorders>
            <w:vAlign w:val="center"/>
          </w:tcPr>
          <w:p w14:paraId="77FCBC11"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necalificat</w:t>
            </w:r>
            <w:proofErr w:type="spellEnd"/>
          </w:p>
        </w:tc>
        <w:tc>
          <w:tcPr>
            <w:tcW w:w="1275" w:type="dxa"/>
            <w:tcBorders>
              <w:top w:val="nil"/>
              <w:bottom w:val="single" w:sz="2" w:space="0" w:color="auto"/>
            </w:tcBorders>
            <w:vAlign w:val="center"/>
          </w:tcPr>
          <w:p w14:paraId="35C7C340"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4B9A3774"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1,2800</w:t>
            </w:r>
          </w:p>
        </w:tc>
      </w:tr>
      <w:tr w:rsidR="00926F9F" w:rsidRPr="00CB1882" w14:paraId="2FECE68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4494E35"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B4A0F1B"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2030112947600*</w:t>
            </w:r>
          </w:p>
        </w:tc>
        <w:tc>
          <w:tcPr>
            <w:tcW w:w="4536" w:type="dxa"/>
            <w:gridSpan w:val="3"/>
            <w:tcBorders>
              <w:top w:val="nil"/>
              <w:bottom w:val="single" w:sz="2" w:space="0" w:color="auto"/>
            </w:tcBorders>
            <w:vAlign w:val="center"/>
          </w:tcPr>
          <w:p w14:paraId="6332866D"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Cornier plastic la </w:t>
            </w:r>
            <w:proofErr w:type="spellStart"/>
            <w:r w:rsidRPr="00CB1882">
              <w:rPr>
                <w:noProof w:val="0"/>
                <w:sz w:val="22"/>
                <w:szCs w:val="22"/>
                <w:lang w:val="en-US" w:eastAsia="ru-RU"/>
              </w:rPr>
              <w:t>glafuri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usi</w:t>
            </w:r>
            <w:proofErr w:type="spellEnd"/>
          </w:p>
        </w:tc>
        <w:tc>
          <w:tcPr>
            <w:tcW w:w="1275" w:type="dxa"/>
            <w:tcBorders>
              <w:top w:val="nil"/>
              <w:bottom w:val="single" w:sz="2" w:space="0" w:color="auto"/>
            </w:tcBorders>
            <w:vAlign w:val="center"/>
          </w:tcPr>
          <w:p w14:paraId="245BFB1C"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w:t>
            </w:r>
          </w:p>
        </w:tc>
        <w:tc>
          <w:tcPr>
            <w:tcW w:w="1985" w:type="dxa"/>
            <w:gridSpan w:val="2"/>
            <w:tcBorders>
              <w:top w:val="nil"/>
              <w:bottom w:val="single" w:sz="2" w:space="0" w:color="auto"/>
            </w:tcBorders>
            <w:vAlign w:val="center"/>
          </w:tcPr>
          <w:p w14:paraId="77BD3025"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32,0000</w:t>
            </w:r>
          </w:p>
        </w:tc>
      </w:tr>
      <w:tr w:rsidR="00926F9F" w:rsidRPr="00CB1882" w14:paraId="40F7AC9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E541F29"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C3C2D20"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2681126001472</w:t>
            </w:r>
          </w:p>
        </w:tc>
        <w:tc>
          <w:tcPr>
            <w:tcW w:w="4536" w:type="dxa"/>
            <w:gridSpan w:val="3"/>
            <w:tcBorders>
              <w:top w:val="nil"/>
              <w:bottom w:val="single" w:sz="2" w:space="0" w:color="auto"/>
            </w:tcBorders>
            <w:vAlign w:val="center"/>
          </w:tcPr>
          <w:p w14:paraId="5B9C1E88"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Hirtie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slefuita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uscata</w:t>
            </w:r>
            <w:proofErr w:type="spellEnd"/>
            <w:r w:rsidRPr="00CB1882">
              <w:rPr>
                <w:noProof w:val="0"/>
                <w:sz w:val="22"/>
                <w:szCs w:val="22"/>
                <w:lang w:val="en-US" w:eastAsia="ru-RU"/>
              </w:rPr>
              <w:t xml:space="preserve"> 23x30 gr 6</w:t>
            </w:r>
          </w:p>
        </w:tc>
        <w:tc>
          <w:tcPr>
            <w:tcW w:w="1275" w:type="dxa"/>
            <w:tcBorders>
              <w:top w:val="nil"/>
              <w:bottom w:val="single" w:sz="2" w:space="0" w:color="auto"/>
            </w:tcBorders>
            <w:vAlign w:val="center"/>
          </w:tcPr>
          <w:p w14:paraId="0F4C35A1"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79B21C6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6,4000</w:t>
            </w:r>
          </w:p>
        </w:tc>
      </w:tr>
      <w:tr w:rsidR="00926F9F" w:rsidRPr="00CB1882" w14:paraId="1240AAD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8A5510E"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923805E"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2952160007200</w:t>
            </w:r>
          </w:p>
        </w:tc>
        <w:tc>
          <w:tcPr>
            <w:tcW w:w="4536" w:type="dxa"/>
            <w:gridSpan w:val="3"/>
            <w:tcBorders>
              <w:top w:val="nil"/>
              <w:bottom w:val="single" w:sz="2" w:space="0" w:color="auto"/>
            </w:tcBorders>
            <w:vAlign w:val="center"/>
          </w:tcPr>
          <w:p w14:paraId="620080C5"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Utilaj</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ridicat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lucrari</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finisaj</w:t>
            </w:r>
            <w:proofErr w:type="spellEnd"/>
          </w:p>
        </w:tc>
        <w:tc>
          <w:tcPr>
            <w:tcW w:w="1275" w:type="dxa"/>
            <w:tcBorders>
              <w:top w:val="nil"/>
              <w:bottom w:val="single" w:sz="2" w:space="0" w:color="auto"/>
            </w:tcBorders>
            <w:vAlign w:val="center"/>
          </w:tcPr>
          <w:p w14:paraId="4858F1B0"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173CCAE7"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0,3200</w:t>
            </w:r>
          </w:p>
        </w:tc>
      </w:tr>
      <w:tr w:rsidR="00926F9F" w:rsidRPr="00CB1882" w14:paraId="3FD779FE"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5E74A1B" w14:textId="1F1ACDC0"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308</w:t>
            </w:r>
          </w:p>
        </w:tc>
        <w:tc>
          <w:tcPr>
            <w:tcW w:w="1701" w:type="dxa"/>
            <w:gridSpan w:val="2"/>
            <w:tcBorders>
              <w:top w:val="single" w:sz="4" w:space="0" w:color="auto"/>
              <w:bottom w:val="single" w:sz="4" w:space="0" w:color="auto"/>
            </w:tcBorders>
            <w:vAlign w:val="center"/>
          </w:tcPr>
          <w:p w14:paraId="2512D0A4"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CL20A</w:t>
            </w:r>
          </w:p>
        </w:tc>
        <w:tc>
          <w:tcPr>
            <w:tcW w:w="4536" w:type="dxa"/>
            <w:gridSpan w:val="3"/>
            <w:tcBorders>
              <w:top w:val="single" w:sz="4" w:space="0" w:color="auto"/>
              <w:bottom w:val="single" w:sz="4" w:space="0" w:color="auto"/>
            </w:tcBorders>
            <w:vAlign w:val="center"/>
          </w:tcPr>
          <w:p w14:paraId="32D47F17" w14:textId="2CC11461" w:rsidR="00926F9F" w:rsidRPr="00CB1882" w:rsidRDefault="00926F9F" w:rsidP="004714CB">
            <w:pPr>
              <w:autoSpaceDE w:val="0"/>
              <w:autoSpaceDN w:val="0"/>
              <w:rPr>
                <w:noProof w:val="0"/>
                <w:lang w:val="en-US" w:eastAsia="ru-RU"/>
              </w:rPr>
            </w:pPr>
            <w:r w:rsidRPr="00CB1882">
              <w:rPr>
                <w:noProof w:val="0"/>
                <w:lang w:val="en-US" w:eastAsia="ru-RU"/>
              </w:rPr>
              <w:t xml:space="preserve">Rama cu </w:t>
            </w:r>
            <w:proofErr w:type="spellStart"/>
            <w:r w:rsidRPr="00CB1882">
              <w:rPr>
                <w:noProof w:val="0"/>
                <w:lang w:val="en-US" w:eastAsia="ru-RU"/>
              </w:rPr>
              <w:t>jaluzele</w:t>
            </w:r>
            <w:proofErr w:type="spellEnd"/>
            <w:r w:rsidRPr="00CB1882">
              <w:rPr>
                <w:noProof w:val="0"/>
                <w:lang w:val="en-US" w:eastAsia="ru-RU"/>
              </w:rPr>
              <w:t xml:space="preserve"> fixe, 40x20cm</w:t>
            </w:r>
          </w:p>
        </w:tc>
        <w:tc>
          <w:tcPr>
            <w:tcW w:w="1275" w:type="dxa"/>
            <w:tcBorders>
              <w:top w:val="single" w:sz="4" w:space="0" w:color="auto"/>
              <w:bottom w:val="single" w:sz="4" w:space="0" w:color="auto"/>
            </w:tcBorders>
            <w:vAlign w:val="center"/>
          </w:tcPr>
          <w:p w14:paraId="1D1C6A2D"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single" w:sz="4" w:space="0" w:color="auto"/>
              <w:bottom w:val="single" w:sz="4" w:space="0" w:color="auto"/>
            </w:tcBorders>
            <w:vAlign w:val="center"/>
          </w:tcPr>
          <w:p w14:paraId="66220B80"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1,0000</w:t>
            </w:r>
          </w:p>
          <w:p w14:paraId="43200E75" w14:textId="77777777" w:rsidR="00926F9F" w:rsidRPr="00CB1882" w:rsidRDefault="00926F9F" w:rsidP="00926F9F">
            <w:pPr>
              <w:autoSpaceDE w:val="0"/>
              <w:autoSpaceDN w:val="0"/>
              <w:jc w:val="center"/>
              <w:rPr>
                <w:noProof w:val="0"/>
                <w:lang w:val="en-US" w:eastAsia="ru-RU"/>
              </w:rPr>
            </w:pPr>
          </w:p>
        </w:tc>
      </w:tr>
      <w:tr w:rsidR="00926F9F" w:rsidRPr="00CB1882" w14:paraId="3325CC3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86FD6CC"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5901B91"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7122050013400</w:t>
            </w:r>
          </w:p>
        </w:tc>
        <w:tc>
          <w:tcPr>
            <w:tcW w:w="4536" w:type="dxa"/>
            <w:gridSpan w:val="3"/>
            <w:tcBorders>
              <w:top w:val="nil"/>
              <w:bottom w:val="single" w:sz="2" w:space="0" w:color="auto"/>
            </w:tcBorders>
            <w:vAlign w:val="center"/>
          </w:tcPr>
          <w:p w14:paraId="047E39C9"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Zidar</w:t>
            </w:r>
            <w:proofErr w:type="spellEnd"/>
          </w:p>
        </w:tc>
        <w:tc>
          <w:tcPr>
            <w:tcW w:w="1275" w:type="dxa"/>
            <w:tcBorders>
              <w:top w:val="nil"/>
              <w:bottom w:val="single" w:sz="2" w:space="0" w:color="auto"/>
            </w:tcBorders>
            <w:vAlign w:val="center"/>
          </w:tcPr>
          <w:p w14:paraId="797B78A8"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10D0BE6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0,4700</w:t>
            </w:r>
          </w:p>
        </w:tc>
      </w:tr>
      <w:tr w:rsidR="00926F9F" w:rsidRPr="00CB1882" w14:paraId="335B675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C1910EF"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8AB7351"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9310060019920</w:t>
            </w:r>
          </w:p>
        </w:tc>
        <w:tc>
          <w:tcPr>
            <w:tcW w:w="4536" w:type="dxa"/>
            <w:gridSpan w:val="3"/>
            <w:tcBorders>
              <w:top w:val="nil"/>
              <w:bottom w:val="single" w:sz="2" w:space="0" w:color="auto"/>
            </w:tcBorders>
            <w:vAlign w:val="center"/>
          </w:tcPr>
          <w:p w14:paraId="6473EA1A"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CM</w:t>
            </w:r>
          </w:p>
        </w:tc>
        <w:tc>
          <w:tcPr>
            <w:tcW w:w="1275" w:type="dxa"/>
            <w:tcBorders>
              <w:top w:val="nil"/>
              <w:bottom w:val="single" w:sz="2" w:space="0" w:color="auto"/>
            </w:tcBorders>
            <w:vAlign w:val="center"/>
          </w:tcPr>
          <w:p w14:paraId="4DE8D51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7842BD0C"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0,0300</w:t>
            </w:r>
          </w:p>
        </w:tc>
      </w:tr>
      <w:tr w:rsidR="00926F9F" w:rsidRPr="00CB1882" w14:paraId="421BE8A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497BFA1"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C9F7394"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281123630620042</w:t>
            </w:r>
          </w:p>
        </w:tc>
        <w:tc>
          <w:tcPr>
            <w:tcW w:w="4536" w:type="dxa"/>
            <w:gridSpan w:val="3"/>
            <w:tcBorders>
              <w:top w:val="nil"/>
              <w:bottom w:val="single" w:sz="2" w:space="0" w:color="auto"/>
            </w:tcBorders>
            <w:vAlign w:val="center"/>
          </w:tcPr>
          <w:p w14:paraId="6C21EAC6"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Rama cu </w:t>
            </w:r>
            <w:proofErr w:type="spellStart"/>
            <w:r w:rsidRPr="00CB1882">
              <w:rPr>
                <w:noProof w:val="0"/>
                <w:sz w:val="22"/>
                <w:szCs w:val="22"/>
                <w:lang w:val="en-US" w:eastAsia="ru-RU"/>
              </w:rPr>
              <w:t>jaluzele</w:t>
            </w:r>
            <w:proofErr w:type="spellEnd"/>
            <w:r w:rsidRPr="00CB1882">
              <w:rPr>
                <w:noProof w:val="0"/>
                <w:sz w:val="22"/>
                <w:szCs w:val="22"/>
                <w:lang w:val="en-US" w:eastAsia="ru-RU"/>
              </w:rPr>
              <w:t xml:space="preserve"> fixe, 40x20cm</w:t>
            </w:r>
          </w:p>
        </w:tc>
        <w:tc>
          <w:tcPr>
            <w:tcW w:w="1275" w:type="dxa"/>
            <w:tcBorders>
              <w:top w:val="nil"/>
              <w:bottom w:val="single" w:sz="2" w:space="0" w:color="auto"/>
            </w:tcBorders>
            <w:vAlign w:val="center"/>
          </w:tcPr>
          <w:p w14:paraId="6C38B15A"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55F8BA9C"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1,0000</w:t>
            </w:r>
          </w:p>
        </w:tc>
      </w:tr>
      <w:tr w:rsidR="00926F9F" w:rsidRPr="00CB1882" w14:paraId="35116ECC"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3BA5EA3" w14:textId="301C3EA7"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309</w:t>
            </w:r>
          </w:p>
        </w:tc>
        <w:tc>
          <w:tcPr>
            <w:tcW w:w="1701" w:type="dxa"/>
            <w:gridSpan w:val="2"/>
            <w:tcBorders>
              <w:top w:val="single" w:sz="4" w:space="0" w:color="auto"/>
              <w:bottom w:val="single" w:sz="4" w:space="0" w:color="auto"/>
            </w:tcBorders>
            <w:vAlign w:val="center"/>
          </w:tcPr>
          <w:p w14:paraId="5FCD5D9E"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CL20A *</w:t>
            </w:r>
            <w:proofErr w:type="spellStart"/>
            <w:r w:rsidRPr="00CB1882">
              <w:rPr>
                <w:noProof w:val="0"/>
                <w:sz w:val="22"/>
                <w:szCs w:val="22"/>
                <w:lang w:val="en-US" w:eastAsia="ru-RU"/>
              </w:rPr>
              <w:t>aplicativ</w:t>
            </w:r>
            <w:proofErr w:type="spellEnd"/>
          </w:p>
        </w:tc>
        <w:tc>
          <w:tcPr>
            <w:tcW w:w="4536" w:type="dxa"/>
            <w:gridSpan w:val="3"/>
            <w:tcBorders>
              <w:top w:val="single" w:sz="4" w:space="0" w:color="auto"/>
              <w:bottom w:val="single" w:sz="4" w:space="0" w:color="auto"/>
            </w:tcBorders>
            <w:vAlign w:val="center"/>
          </w:tcPr>
          <w:p w14:paraId="1E6B4D64" w14:textId="0637A61B" w:rsidR="00926F9F" w:rsidRPr="00CB1882" w:rsidRDefault="00926F9F" w:rsidP="004714CB">
            <w:pPr>
              <w:autoSpaceDE w:val="0"/>
              <w:autoSpaceDN w:val="0"/>
              <w:rPr>
                <w:noProof w:val="0"/>
                <w:lang w:val="en-US" w:eastAsia="ru-RU"/>
              </w:rPr>
            </w:pPr>
            <w:proofErr w:type="spellStart"/>
            <w:r w:rsidRPr="00CB1882">
              <w:rPr>
                <w:noProof w:val="0"/>
                <w:lang w:val="en-US" w:eastAsia="ru-RU"/>
              </w:rPr>
              <w:t>Placute</w:t>
            </w:r>
            <w:proofErr w:type="spellEnd"/>
            <w:r w:rsidRPr="00CB1882">
              <w:rPr>
                <w:noProof w:val="0"/>
                <w:lang w:val="en-US" w:eastAsia="ru-RU"/>
              </w:rPr>
              <w:t xml:space="preserve"> </w:t>
            </w:r>
            <w:proofErr w:type="spellStart"/>
            <w:r w:rsidRPr="00CB1882">
              <w:rPr>
                <w:noProof w:val="0"/>
                <w:lang w:val="en-US" w:eastAsia="ru-RU"/>
              </w:rPr>
              <w:t>birou</w:t>
            </w:r>
            <w:proofErr w:type="spellEnd"/>
            <w:r w:rsidRPr="00CB1882">
              <w:rPr>
                <w:noProof w:val="0"/>
                <w:lang w:val="en-US" w:eastAsia="ru-RU"/>
              </w:rPr>
              <w:t xml:space="preserve"> (</w:t>
            </w:r>
            <w:proofErr w:type="spellStart"/>
            <w:r w:rsidRPr="00CB1882">
              <w:rPr>
                <w:noProof w:val="0"/>
                <w:lang w:val="en-US" w:eastAsia="ru-RU"/>
              </w:rPr>
              <w:t>demontate</w:t>
            </w:r>
            <w:proofErr w:type="spellEnd"/>
            <w:r w:rsidRPr="00CB1882">
              <w:rPr>
                <w:noProof w:val="0"/>
                <w:lang w:val="en-US" w:eastAsia="ru-RU"/>
              </w:rPr>
              <w:t xml:space="preserve"> anterior)</w:t>
            </w:r>
          </w:p>
        </w:tc>
        <w:tc>
          <w:tcPr>
            <w:tcW w:w="1275" w:type="dxa"/>
            <w:tcBorders>
              <w:top w:val="single" w:sz="4" w:space="0" w:color="auto"/>
              <w:bottom w:val="single" w:sz="4" w:space="0" w:color="auto"/>
            </w:tcBorders>
            <w:vAlign w:val="center"/>
          </w:tcPr>
          <w:p w14:paraId="1584C31B"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single" w:sz="4" w:space="0" w:color="auto"/>
              <w:bottom w:val="single" w:sz="4" w:space="0" w:color="auto"/>
            </w:tcBorders>
            <w:vAlign w:val="center"/>
          </w:tcPr>
          <w:p w14:paraId="213DAB1E"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32,0000</w:t>
            </w:r>
          </w:p>
          <w:p w14:paraId="55DA5C3D" w14:textId="77777777" w:rsidR="00926F9F" w:rsidRPr="00CB1882" w:rsidRDefault="00926F9F" w:rsidP="00926F9F">
            <w:pPr>
              <w:autoSpaceDE w:val="0"/>
              <w:autoSpaceDN w:val="0"/>
              <w:jc w:val="center"/>
              <w:rPr>
                <w:noProof w:val="0"/>
                <w:lang w:val="en-US" w:eastAsia="ru-RU"/>
              </w:rPr>
            </w:pPr>
          </w:p>
        </w:tc>
      </w:tr>
      <w:tr w:rsidR="00926F9F" w:rsidRPr="00CB1882" w14:paraId="5B22BC5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8D44B64"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35D3FE1"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7122050013400</w:t>
            </w:r>
          </w:p>
        </w:tc>
        <w:tc>
          <w:tcPr>
            <w:tcW w:w="4536" w:type="dxa"/>
            <w:gridSpan w:val="3"/>
            <w:tcBorders>
              <w:top w:val="nil"/>
              <w:bottom w:val="single" w:sz="2" w:space="0" w:color="auto"/>
            </w:tcBorders>
            <w:vAlign w:val="center"/>
          </w:tcPr>
          <w:p w14:paraId="2B685AA7"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Zidar</w:t>
            </w:r>
            <w:proofErr w:type="spellEnd"/>
          </w:p>
        </w:tc>
        <w:tc>
          <w:tcPr>
            <w:tcW w:w="1275" w:type="dxa"/>
            <w:tcBorders>
              <w:top w:val="nil"/>
              <w:bottom w:val="single" w:sz="2" w:space="0" w:color="auto"/>
            </w:tcBorders>
            <w:vAlign w:val="center"/>
          </w:tcPr>
          <w:p w14:paraId="5D6A902F"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5C2A3AE8"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15,0400</w:t>
            </w:r>
          </w:p>
        </w:tc>
      </w:tr>
      <w:tr w:rsidR="00926F9F" w:rsidRPr="00CB1882" w14:paraId="53A6843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E9FF1DA"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90E2464"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9310060019920</w:t>
            </w:r>
          </w:p>
        </w:tc>
        <w:tc>
          <w:tcPr>
            <w:tcW w:w="4536" w:type="dxa"/>
            <w:gridSpan w:val="3"/>
            <w:tcBorders>
              <w:top w:val="nil"/>
              <w:bottom w:val="single" w:sz="2" w:space="0" w:color="auto"/>
            </w:tcBorders>
            <w:vAlign w:val="center"/>
          </w:tcPr>
          <w:p w14:paraId="6E96F541"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CM</w:t>
            </w:r>
          </w:p>
        </w:tc>
        <w:tc>
          <w:tcPr>
            <w:tcW w:w="1275" w:type="dxa"/>
            <w:tcBorders>
              <w:top w:val="nil"/>
              <w:bottom w:val="single" w:sz="2" w:space="0" w:color="auto"/>
            </w:tcBorders>
            <w:vAlign w:val="center"/>
          </w:tcPr>
          <w:p w14:paraId="304BB227"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62FE5F9A"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0,9600</w:t>
            </w:r>
          </w:p>
        </w:tc>
      </w:tr>
      <w:tr w:rsidR="00926F9F" w:rsidRPr="00CB1882" w14:paraId="671761D4" w14:textId="77777777" w:rsidTr="0056204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9C447ED"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1A08123C"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42B0580C" w14:textId="77777777" w:rsidR="00926F9F" w:rsidRPr="00CB1882" w:rsidRDefault="00926F9F" w:rsidP="00926F9F">
            <w:pPr>
              <w:autoSpaceDE w:val="0"/>
              <w:autoSpaceDN w:val="0"/>
              <w:rPr>
                <w:i/>
                <w:iCs/>
                <w:noProof w:val="0"/>
                <w:lang w:val="en-US" w:eastAsia="ru-RU"/>
              </w:rPr>
            </w:pPr>
            <w:r w:rsidRPr="00CB1882">
              <w:rPr>
                <w:i/>
                <w:iCs/>
                <w:noProof w:val="0"/>
                <w:sz w:val="22"/>
                <w:szCs w:val="22"/>
                <w:lang w:val="en-US" w:eastAsia="ru-RU"/>
              </w:rPr>
              <w:t>Total</w:t>
            </w:r>
          </w:p>
        </w:tc>
        <w:tc>
          <w:tcPr>
            <w:tcW w:w="1275" w:type="dxa"/>
            <w:tcBorders>
              <w:top w:val="single" w:sz="4" w:space="0" w:color="auto"/>
              <w:left w:val="single" w:sz="4" w:space="0" w:color="auto"/>
              <w:bottom w:val="single" w:sz="4" w:space="0" w:color="auto"/>
              <w:right w:val="single" w:sz="4" w:space="0" w:color="auto"/>
            </w:tcBorders>
          </w:tcPr>
          <w:p w14:paraId="022E8C72"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4ECE9AD9" w14:textId="77777777" w:rsidR="00926F9F" w:rsidRPr="00CB1882" w:rsidRDefault="00926F9F" w:rsidP="00926F9F">
            <w:pPr>
              <w:autoSpaceDE w:val="0"/>
              <w:autoSpaceDN w:val="0"/>
              <w:rPr>
                <w:noProof w:val="0"/>
                <w:lang w:val="en-US" w:eastAsia="ru-RU"/>
              </w:rPr>
            </w:pPr>
          </w:p>
        </w:tc>
      </w:tr>
      <w:tr w:rsidR="00926F9F" w:rsidRPr="00CB1882" w14:paraId="1433C8B2" w14:textId="77777777" w:rsidTr="0056204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0711018C"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3275112E"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5020E9D3" w14:textId="77777777" w:rsidR="00926F9F" w:rsidRPr="00CB1882" w:rsidRDefault="00926F9F" w:rsidP="00926F9F">
            <w:pPr>
              <w:autoSpaceDE w:val="0"/>
              <w:autoSpaceDN w:val="0"/>
              <w:rPr>
                <w:i/>
                <w:iCs/>
                <w:noProof w:val="0"/>
                <w:lang w:val="en-US" w:eastAsia="ru-RU"/>
              </w:rPr>
            </w:pPr>
            <w:proofErr w:type="spellStart"/>
            <w:r w:rsidRPr="00CB1882">
              <w:rPr>
                <w:i/>
                <w:iCs/>
                <w:noProof w:val="0"/>
                <w:sz w:val="22"/>
                <w:szCs w:val="22"/>
                <w:lang w:val="en-US" w:eastAsia="ru-RU"/>
              </w:rPr>
              <w:t>Contributii</w:t>
            </w:r>
            <w:proofErr w:type="spellEnd"/>
            <w:r w:rsidRPr="00CB1882">
              <w:rPr>
                <w:i/>
                <w:iCs/>
                <w:noProof w:val="0"/>
                <w:sz w:val="22"/>
                <w:szCs w:val="22"/>
                <w:lang w:val="en-US" w:eastAsia="ru-RU"/>
              </w:rPr>
              <w:t xml:space="preserve"> </w:t>
            </w:r>
            <w:proofErr w:type="spellStart"/>
            <w:r w:rsidRPr="00CB1882">
              <w:rPr>
                <w:i/>
                <w:iCs/>
                <w:noProof w:val="0"/>
                <w:sz w:val="22"/>
                <w:szCs w:val="22"/>
                <w:lang w:val="en-US" w:eastAsia="ru-RU"/>
              </w:rPr>
              <w:t>asigurari</w:t>
            </w:r>
            <w:proofErr w:type="spellEnd"/>
            <w:r w:rsidRPr="00CB1882">
              <w:rPr>
                <w:i/>
                <w:iCs/>
                <w:noProof w:val="0"/>
                <w:sz w:val="22"/>
                <w:szCs w:val="22"/>
                <w:lang w:val="en-US" w:eastAsia="ru-RU"/>
              </w:rPr>
              <w:t xml:space="preserve"> </w:t>
            </w:r>
            <w:proofErr w:type="spellStart"/>
            <w:r w:rsidRPr="00CB1882">
              <w:rPr>
                <w:i/>
                <w:iCs/>
                <w:noProof w:val="0"/>
                <w:sz w:val="22"/>
                <w:szCs w:val="22"/>
                <w:lang w:val="en-US" w:eastAsia="ru-RU"/>
              </w:rPr>
              <w:t>sociale</w:t>
            </w:r>
            <w:proofErr w:type="spellEnd"/>
          </w:p>
        </w:tc>
        <w:tc>
          <w:tcPr>
            <w:tcW w:w="1275" w:type="dxa"/>
            <w:tcBorders>
              <w:top w:val="single" w:sz="4" w:space="0" w:color="auto"/>
              <w:left w:val="single" w:sz="4" w:space="0" w:color="auto"/>
              <w:bottom w:val="single" w:sz="4" w:space="0" w:color="auto"/>
              <w:right w:val="single" w:sz="4" w:space="0" w:color="auto"/>
            </w:tcBorders>
          </w:tcPr>
          <w:p w14:paraId="19B734DF" w14:textId="469C6323" w:rsidR="00926F9F" w:rsidRPr="00CB1882" w:rsidRDefault="00926F9F" w:rsidP="00926F9F">
            <w:pPr>
              <w:autoSpaceDE w:val="0"/>
              <w:autoSpaceDN w:val="0"/>
              <w:rPr>
                <w:noProof w:val="0"/>
                <w:lang w:val="en-US" w:eastAsia="ru-RU"/>
              </w:rPr>
            </w:pPr>
            <w:r w:rsidRPr="00CB1882">
              <w:rPr>
                <w:noProof w:val="0"/>
                <w:sz w:val="22"/>
                <w:szCs w:val="22"/>
                <w:lang w:val="en-US" w:eastAsia="ru-RU"/>
              </w:rPr>
              <w:t>4 %</w:t>
            </w:r>
          </w:p>
        </w:tc>
        <w:tc>
          <w:tcPr>
            <w:tcW w:w="1985" w:type="dxa"/>
            <w:gridSpan w:val="2"/>
            <w:tcBorders>
              <w:top w:val="single" w:sz="4" w:space="0" w:color="auto"/>
              <w:left w:val="single" w:sz="4" w:space="0" w:color="auto"/>
              <w:bottom w:val="single" w:sz="4" w:space="0" w:color="auto"/>
              <w:right w:val="single" w:sz="4" w:space="0" w:color="auto"/>
            </w:tcBorders>
          </w:tcPr>
          <w:p w14:paraId="24741419" w14:textId="77777777" w:rsidR="00926F9F" w:rsidRPr="00CB1882" w:rsidRDefault="00926F9F" w:rsidP="00926F9F">
            <w:pPr>
              <w:autoSpaceDE w:val="0"/>
              <w:autoSpaceDN w:val="0"/>
              <w:rPr>
                <w:noProof w:val="0"/>
                <w:lang w:val="en-US" w:eastAsia="ru-RU"/>
              </w:rPr>
            </w:pPr>
          </w:p>
        </w:tc>
      </w:tr>
      <w:tr w:rsidR="00926F9F" w:rsidRPr="00CB1882" w14:paraId="4F1F9176" w14:textId="77777777" w:rsidTr="0056204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21A6FE54"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1E778FB2"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6BD05576" w14:textId="77777777" w:rsidR="00926F9F" w:rsidRPr="00CB1882" w:rsidRDefault="00926F9F" w:rsidP="00926F9F">
            <w:pPr>
              <w:autoSpaceDE w:val="0"/>
              <w:autoSpaceDN w:val="0"/>
              <w:rPr>
                <w:i/>
                <w:iCs/>
                <w:noProof w:val="0"/>
                <w:lang w:val="en-US" w:eastAsia="ru-RU"/>
              </w:rPr>
            </w:pPr>
            <w:proofErr w:type="spellStart"/>
            <w:r w:rsidRPr="00CB1882">
              <w:rPr>
                <w:i/>
                <w:iCs/>
                <w:noProof w:val="0"/>
                <w:sz w:val="22"/>
                <w:szCs w:val="22"/>
                <w:lang w:val="en-US" w:eastAsia="ru-RU"/>
              </w:rPr>
              <w:t>Cheltuieli</w:t>
            </w:r>
            <w:proofErr w:type="spellEnd"/>
            <w:r w:rsidRPr="00CB1882">
              <w:rPr>
                <w:i/>
                <w:iCs/>
                <w:noProof w:val="0"/>
                <w:sz w:val="22"/>
                <w:szCs w:val="22"/>
                <w:lang w:val="en-US" w:eastAsia="ru-RU"/>
              </w:rPr>
              <w:t xml:space="preserve"> de transport</w:t>
            </w:r>
          </w:p>
        </w:tc>
        <w:tc>
          <w:tcPr>
            <w:tcW w:w="1275" w:type="dxa"/>
            <w:tcBorders>
              <w:top w:val="single" w:sz="4" w:space="0" w:color="auto"/>
              <w:left w:val="single" w:sz="4" w:space="0" w:color="auto"/>
              <w:bottom w:val="single" w:sz="4" w:space="0" w:color="auto"/>
              <w:right w:val="single" w:sz="4" w:space="0" w:color="auto"/>
            </w:tcBorders>
          </w:tcPr>
          <w:p w14:paraId="326B79BE"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7 %</w:t>
            </w:r>
          </w:p>
        </w:tc>
        <w:tc>
          <w:tcPr>
            <w:tcW w:w="1985" w:type="dxa"/>
            <w:gridSpan w:val="2"/>
            <w:tcBorders>
              <w:top w:val="single" w:sz="4" w:space="0" w:color="auto"/>
              <w:left w:val="single" w:sz="4" w:space="0" w:color="auto"/>
              <w:bottom w:val="single" w:sz="4" w:space="0" w:color="auto"/>
              <w:right w:val="single" w:sz="4" w:space="0" w:color="auto"/>
            </w:tcBorders>
          </w:tcPr>
          <w:p w14:paraId="602A3AD3" w14:textId="77777777" w:rsidR="00926F9F" w:rsidRPr="00CB1882" w:rsidRDefault="00926F9F" w:rsidP="00926F9F">
            <w:pPr>
              <w:autoSpaceDE w:val="0"/>
              <w:autoSpaceDN w:val="0"/>
              <w:rPr>
                <w:noProof w:val="0"/>
                <w:lang w:val="en-US" w:eastAsia="ru-RU"/>
              </w:rPr>
            </w:pPr>
          </w:p>
        </w:tc>
      </w:tr>
      <w:tr w:rsidR="00926F9F" w:rsidRPr="00CB1882" w14:paraId="186DBCEB" w14:textId="77777777" w:rsidTr="0056204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091C296C"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186DC7A3"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469082EB" w14:textId="77777777" w:rsidR="00926F9F" w:rsidRPr="00CB1882" w:rsidRDefault="00926F9F" w:rsidP="00926F9F">
            <w:pPr>
              <w:autoSpaceDE w:val="0"/>
              <w:autoSpaceDN w:val="0"/>
              <w:rPr>
                <w:i/>
                <w:iCs/>
                <w:noProof w:val="0"/>
                <w:lang w:val="en-US" w:eastAsia="ru-RU"/>
              </w:rPr>
            </w:pPr>
            <w:proofErr w:type="spellStart"/>
            <w:r w:rsidRPr="00CB1882">
              <w:rPr>
                <w:i/>
                <w:iCs/>
                <w:noProof w:val="0"/>
                <w:sz w:val="22"/>
                <w:szCs w:val="22"/>
                <w:lang w:val="en-US" w:eastAsia="ru-RU"/>
              </w:rPr>
              <w:t>Cheltuieli</w:t>
            </w:r>
            <w:proofErr w:type="spellEnd"/>
            <w:r w:rsidRPr="00CB1882">
              <w:rPr>
                <w:i/>
                <w:iCs/>
                <w:noProof w:val="0"/>
                <w:sz w:val="22"/>
                <w:szCs w:val="22"/>
                <w:lang w:val="en-US" w:eastAsia="ru-RU"/>
              </w:rPr>
              <w:t xml:space="preserve"> de regie</w:t>
            </w:r>
          </w:p>
        </w:tc>
        <w:tc>
          <w:tcPr>
            <w:tcW w:w="1275" w:type="dxa"/>
            <w:tcBorders>
              <w:top w:val="single" w:sz="4" w:space="0" w:color="auto"/>
              <w:left w:val="single" w:sz="4" w:space="0" w:color="auto"/>
              <w:bottom w:val="single" w:sz="4" w:space="0" w:color="auto"/>
              <w:right w:val="single" w:sz="4" w:space="0" w:color="auto"/>
            </w:tcBorders>
          </w:tcPr>
          <w:p w14:paraId="30FB4EE2"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14,5 %</w:t>
            </w:r>
          </w:p>
        </w:tc>
        <w:tc>
          <w:tcPr>
            <w:tcW w:w="1985" w:type="dxa"/>
            <w:gridSpan w:val="2"/>
            <w:tcBorders>
              <w:top w:val="single" w:sz="4" w:space="0" w:color="auto"/>
              <w:left w:val="single" w:sz="4" w:space="0" w:color="auto"/>
              <w:bottom w:val="single" w:sz="4" w:space="0" w:color="auto"/>
              <w:right w:val="single" w:sz="4" w:space="0" w:color="auto"/>
            </w:tcBorders>
          </w:tcPr>
          <w:p w14:paraId="340E01F4" w14:textId="77777777" w:rsidR="00926F9F" w:rsidRPr="00CB1882" w:rsidRDefault="00926F9F" w:rsidP="00926F9F">
            <w:pPr>
              <w:autoSpaceDE w:val="0"/>
              <w:autoSpaceDN w:val="0"/>
              <w:rPr>
                <w:noProof w:val="0"/>
                <w:lang w:val="en-US" w:eastAsia="ru-RU"/>
              </w:rPr>
            </w:pPr>
          </w:p>
        </w:tc>
      </w:tr>
      <w:tr w:rsidR="00926F9F" w:rsidRPr="00CB1882" w14:paraId="1D1E5D39" w14:textId="77777777" w:rsidTr="0056204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4F53D97"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0F48A8DE"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71830C69" w14:textId="77777777" w:rsidR="00926F9F" w:rsidRPr="00CB1882" w:rsidRDefault="00926F9F" w:rsidP="00926F9F">
            <w:pPr>
              <w:autoSpaceDE w:val="0"/>
              <w:autoSpaceDN w:val="0"/>
              <w:rPr>
                <w:i/>
                <w:iCs/>
                <w:noProof w:val="0"/>
                <w:lang w:val="en-US" w:eastAsia="ru-RU"/>
              </w:rPr>
            </w:pPr>
            <w:proofErr w:type="spellStart"/>
            <w:r w:rsidRPr="00CB1882">
              <w:rPr>
                <w:i/>
                <w:iCs/>
                <w:noProof w:val="0"/>
                <w:sz w:val="22"/>
                <w:szCs w:val="22"/>
                <w:lang w:val="en-US" w:eastAsia="ru-RU"/>
              </w:rPr>
              <w:t>Beneficiu</w:t>
            </w:r>
            <w:proofErr w:type="spellEnd"/>
            <w:r w:rsidRPr="00CB1882">
              <w:rPr>
                <w:i/>
                <w:iCs/>
                <w:noProof w:val="0"/>
                <w:sz w:val="22"/>
                <w:szCs w:val="22"/>
                <w:lang w:val="en-US" w:eastAsia="ru-RU"/>
              </w:rPr>
              <w:t xml:space="preserve"> de </w:t>
            </w:r>
            <w:proofErr w:type="spellStart"/>
            <w:r w:rsidRPr="00CB1882">
              <w:rPr>
                <w:i/>
                <w:iCs/>
                <w:noProof w:val="0"/>
                <w:sz w:val="22"/>
                <w:szCs w:val="22"/>
                <w:lang w:val="en-US" w:eastAsia="ru-RU"/>
              </w:rPr>
              <w:t>deviz</w:t>
            </w:r>
            <w:proofErr w:type="spellEnd"/>
          </w:p>
        </w:tc>
        <w:tc>
          <w:tcPr>
            <w:tcW w:w="1275" w:type="dxa"/>
            <w:tcBorders>
              <w:top w:val="single" w:sz="4" w:space="0" w:color="auto"/>
              <w:left w:val="single" w:sz="4" w:space="0" w:color="auto"/>
              <w:bottom w:val="single" w:sz="4" w:space="0" w:color="auto"/>
              <w:right w:val="single" w:sz="4" w:space="0" w:color="auto"/>
            </w:tcBorders>
          </w:tcPr>
          <w:p w14:paraId="4B800816"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6 %</w:t>
            </w:r>
          </w:p>
        </w:tc>
        <w:tc>
          <w:tcPr>
            <w:tcW w:w="1985" w:type="dxa"/>
            <w:gridSpan w:val="2"/>
            <w:tcBorders>
              <w:top w:val="single" w:sz="4" w:space="0" w:color="auto"/>
              <w:left w:val="single" w:sz="4" w:space="0" w:color="auto"/>
              <w:bottom w:val="single" w:sz="4" w:space="0" w:color="auto"/>
              <w:right w:val="single" w:sz="4" w:space="0" w:color="auto"/>
            </w:tcBorders>
          </w:tcPr>
          <w:p w14:paraId="09C31C39" w14:textId="77777777" w:rsidR="00926F9F" w:rsidRPr="00CB1882" w:rsidRDefault="00926F9F" w:rsidP="00926F9F">
            <w:pPr>
              <w:autoSpaceDE w:val="0"/>
              <w:autoSpaceDN w:val="0"/>
              <w:rPr>
                <w:noProof w:val="0"/>
                <w:lang w:val="en-US" w:eastAsia="ru-RU"/>
              </w:rPr>
            </w:pPr>
          </w:p>
        </w:tc>
      </w:tr>
      <w:tr w:rsidR="00926F9F" w:rsidRPr="00CB1882" w14:paraId="051E6870" w14:textId="77777777" w:rsidTr="0056204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30EB151F"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45960FB1"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28E4D371" w14:textId="77777777" w:rsidR="00926F9F" w:rsidRPr="00CB1882" w:rsidRDefault="00926F9F" w:rsidP="00926F9F">
            <w:pPr>
              <w:autoSpaceDE w:val="0"/>
              <w:autoSpaceDN w:val="0"/>
              <w:rPr>
                <w:noProof w:val="0"/>
                <w:lang w:val="en-US" w:eastAsia="ru-RU"/>
              </w:rPr>
            </w:pPr>
            <w:r w:rsidRPr="00CB1882">
              <w:rPr>
                <w:noProof w:val="0"/>
                <w:lang w:val="en-US" w:eastAsia="ru-RU"/>
              </w:rPr>
              <w:t xml:space="preserve">Total </w:t>
            </w:r>
            <w:proofErr w:type="spellStart"/>
            <w:r w:rsidRPr="00CB1882">
              <w:rPr>
                <w:noProof w:val="0"/>
                <w:sz w:val="22"/>
                <w:szCs w:val="22"/>
                <w:lang w:val="en-US" w:eastAsia="ru-RU"/>
              </w:rPr>
              <w:t>Lucrari</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reparatie</w:t>
            </w:r>
            <w:proofErr w:type="spellEnd"/>
          </w:p>
          <w:p w14:paraId="6D905D3B"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Inclusiv</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salariu</w:t>
            </w:r>
            <w:proofErr w:type="spellEnd"/>
          </w:p>
        </w:tc>
        <w:tc>
          <w:tcPr>
            <w:tcW w:w="1275" w:type="dxa"/>
            <w:tcBorders>
              <w:top w:val="single" w:sz="4" w:space="0" w:color="auto"/>
              <w:left w:val="single" w:sz="4" w:space="0" w:color="auto"/>
              <w:bottom w:val="single" w:sz="4" w:space="0" w:color="auto"/>
              <w:right w:val="single" w:sz="4" w:space="0" w:color="auto"/>
            </w:tcBorders>
          </w:tcPr>
          <w:p w14:paraId="56558FB3" w14:textId="77777777" w:rsidR="00926F9F" w:rsidRPr="00CB1882" w:rsidRDefault="00926F9F" w:rsidP="00926F9F">
            <w:pPr>
              <w:autoSpaceDE w:val="0"/>
              <w:autoSpaceDN w:val="0"/>
              <w:rPr>
                <w:noProof w:val="0"/>
                <w:lang w:val="en-US" w:eastAsia="ru-RU"/>
              </w:rPr>
            </w:pPr>
          </w:p>
        </w:tc>
        <w:tc>
          <w:tcPr>
            <w:tcW w:w="1985" w:type="dxa"/>
            <w:gridSpan w:val="2"/>
            <w:tcBorders>
              <w:top w:val="single" w:sz="4" w:space="0" w:color="auto"/>
              <w:left w:val="single" w:sz="4" w:space="0" w:color="auto"/>
              <w:bottom w:val="single" w:sz="4" w:space="0" w:color="auto"/>
              <w:right w:val="single" w:sz="4" w:space="0" w:color="auto"/>
            </w:tcBorders>
          </w:tcPr>
          <w:p w14:paraId="2B76BC31" w14:textId="77777777" w:rsidR="00926F9F" w:rsidRPr="00CB1882" w:rsidRDefault="00926F9F" w:rsidP="00926F9F">
            <w:pPr>
              <w:autoSpaceDE w:val="0"/>
              <w:autoSpaceDN w:val="0"/>
              <w:rPr>
                <w:noProof w:val="0"/>
                <w:lang w:val="en-US" w:eastAsia="ru-RU"/>
              </w:rPr>
            </w:pPr>
          </w:p>
        </w:tc>
      </w:tr>
      <w:tr w:rsidR="00926F9F" w:rsidRPr="00CB1882" w14:paraId="57239D5C" w14:textId="77777777" w:rsidTr="00562046">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7A9952D9" w14:textId="77777777" w:rsidR="00926F9F" w:rsidRPr="00CB1882" w:rsidRDefault="00926F9F" w:rsidP="00926F9F">
            <w:pPr>
              <w:autoSpaceDE w:val="0"/>
              <w:autoSpaceDN w:val="0"/>
              <w:jc w:val="right"/>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670C3794"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5ABD2692"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1.2. </w:t>
            </w:r>
            <w:proofErr w:type="spellStart"/>
            <w:r w:rsidRPr="00CB1882">
              <w:rPr>
                <w:noProof w:val="0"/>
                <w:sz w:val="22"/>
                <w:szCs w:val="22"/>
                <w:lang w:val="en-US" w:eastAsia="ru-RU"/>
              </w:rPr>
              <w:t>Electricitate</w:t>
            </w:r>
            <w:proofErr w:type="spellEnd"/>
          </w:p>
          <w:p w14:paraId="257D87E8" w14:textId="77777777" w:rsidR="00926F9F" w:rsidRPr="00CB1882" w:rsidRDefault="00926F9F" w:rsidP="00926F9F">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5BD39317" w14:textId="77777777" w:rsidR="00926F9F" w:rsidRPr="00CB1882" w:rsidRDefault="00926F9F" w:rsidP="00926F9F">
            <w:pPr>
              <w:autoSpaceDE w:val="0"/>
              <w:autoSpaceDN w:val="0"/>
              <w:rPr>
                <w:noProof w:val="0"/>
                <w:lang w:val="en-US" w:eastAsia="ru-RU"/>
              </w:rPr>
            </w:pPr>
          </w:p>
        </w:tc>
        <w:tc>
          <w:tcPr>
            <w:tcW w:w="1985" w:type="dxa"/>
            <w:gridSpan w:val="2"/>
            <w:tcBorders>
              <w:top w:val="single" w:sz="4" w:space="0" w:color="auto"/>
              <w:left w:val="single" w:sz="4" w:space="0" w:color="auto"/>
              <w:bottom w:val="single" w:sz="4" w:space="0" w:color="auto"/>
              <w:right w:val="single" w:sz="4" w:space="0" w:color="auto"/>
            </w:tcBorders>
          </w:tcPr>
          <w:p w14:paraId="5EBEC1F4" w14:textId="77777777" w:rsidR="00926F9F" w:rsidRPr="00CB1882" w:rsidRDefault="00926F9F" w:rsidP="00926F9F">
            <w:pPr>
              <w:autoSpaceDE w:val="0"/>
              <w:autoSpaceDN w:val="0"/>
              <w:rPr>
                <w:noProof w:val="0"/>
                <w:lang w:val="en-US" w:eastAsia="ru-RU"/>
              </w:rPr>
            </w:pPr>
          </w:p>
        </w:tc>
      </w:tr>
      <w:tr w:rsidR="00926F9F" w:rsidRPr="00CB1882" w14:paraId="01B82DF4" w14:textId="77777777" w:rsidTr="005620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C58A599" w14:textId="0BD09092"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310</w:t>
            </w:r>
          </w:p>
        </w:tc>
        <w:tc>
          <w:tcPr>
            <w:tcW w:w="1701" w:type="dxa"/>
            <w:gridSpan w:val="2"/>
            <w:tcBorders>
              <w:top w:val="single" w:sz="4" w:space="0" w:color="auto"/>
              <w:bottom w:val="single" w:sz="4" w:space="0" w:color="auto"/>
            </w:tcBorders>
            <w:vAlign w:val="center"/>
          </w:tcPr>
          <w:p w14:paraId="3FD58386"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RpEA11B</w:t>
            </w:r>
          </w:p>
        </w:tc>
        <w:tc>
          <w:tcPr>
            <w:tcW w:w="4536" w:type="dxa"/>
            <w:gridSpan w:val="3"/>
            <w:tcBorders>
              <w:top w:val="single" w:sz="4" w:space="0" w:color="auto"/>
              <w:bottom w:val="single" w:sz="4" w:space="0" w:color="auto"/>
            </w:tcBorders>
            <w:vAlign w:val="center"/>
          </w:tcPr>
          <w:p w14:paraId="542E0EDD" w14:textId="1FEC1D9F" w:rsidR="00926F9F" w:rsidRPr="00CB1882" w:rsidRDefault="00926F9F" w:rsidP="004714CB">
            <w:pPr>
              <w:autoSpaceDE w:val="0"/>
              <w:autoSpaceDN w:val="0"/>
              <w:rPr>
                <w:noProof w:val="0"/>
                <w:lang w:val="en-US" w:eastAsia="ru-RU"/>
              </w:rPr>
            </w:pPr>
            <w:proofErr w:type="spellStart"/>
            <w:r w:rsidRPr="00CB1882">
              <w:rPr>
                <w:noProof w:val="0"/>
                <w:lang w:val="en-US" w:eastAsia="ru-RU"/>
              </w:rPr>
              <w:t>Demontari</w:t>
            </w:r>
            <w:proofErr w:type="spellEnd"/>
            <w:r w:rsidRPr="00CB1882">
              <w:rPr>
                <w:noProof w:val="0"/>
                <w:lang w:val="en-US" w:eastAsia="ru-RU"/>
              </w:rPr>
              <w:t xml:space="preserve"> </w:t>
            </w:r>
            <w:proofErr w:type="spellStart"/>
            <w:r w:rsidRPr="00CB1882">
              <w:rPr>
                <w:noProof w:val="0"/>
                <w:lang w:val="en-US" w:eastAsia="ru-RU"/>
              </w:rPr>
              <w:t>tuburi</w:t>
            </w:r>
            <w:proofErr w:type="spellEnd"/>
            <w:r w:rsidRPr="00CB1882">
              <w:rPr>
                <w:noProof w:val="0"/>
                <w:lang w:val="en-US" w:eastAsia="ru-RU"/>
              </w:rPr>
              <w:t xml:space="preserve"> </w:t>
            </w:r>
            <w:proofErr w:type="spellStart"/>
            <w:r w:rsidRPr="00CB1882">
              <w:rPr>
                <w:noProof w:val="0"/>
                <w:lang w:val="en-US" w:eastAsia="ru-RU"/>
              </w:rPr>
              <w:t>sau</w:t>
            </w:r>
            <w:proofErr w:type="spellEnd"/>
            <w:r w:rsidRPr="00CB1882">
              <w:rPr>
                <w:noProof w:val="0"/>
                <w:lang w:val="en-US" w:eastAsia="ru-RU"/>
              </w:rPr>
              <w:t xml:space="preserve"> </w:t>
            </w:r>
            <w:proofErr w:type="spellStart"/>
            <w:r w:rsidRPr="00CB1882">
              <w:rPr>
                <w:noProof w:val="0"/>
                <w:lang w:val="en-US" w:eastAsia="ru-RU"/>
              </w:rPr>
              <w:t>elemente</w:t>
            </w:r>
            <w:proofErr w:type="spellEnd"/>
            <w:r w:rsidRPr="00CB1882">
              <w:rPr>
                <w:noProof w:val="0"/>
                <w:lang w:val="en-US" w:eastAsia="ru-RU"/>
              </w:rPr>
              <w:t xml:space="preserve"> de </w:t>
            </w:r>
            <w:proofErr w:type="spellStart"/>
            <w:r w:rsidRPr="00CB1882">
              <w:rPr>
                <w:noProof w:val="0"/>
                <w:lang w:val="en-US" w:eastAsia="ru-RU"/>
              </w:rPr>
              <w:t>protectie</w:t>
            </w:r>
            <w:proofErr w:type="spellEnd"/>
            <w:r w:rsidRPr="00CB1882">
              <w:rPr>
                <w:noProof w:val="0"/>
                <w:lang w:val="en-US" w:eastAsia="ru-RU"/>
              </w:rPr>
              <w:t xml:space="preserve"> </w:t>
            </w:r>
            <w:proofErr w:type="spellStart"/>
            <w:r w:rsidRPr="00CB1882">
              <w:rPr>
                <w:noProof w:val="0"/>
                <w:lang w:val="en-US" w:eastAsia="ru-RU"/>
              </w:rPr>
              <w:t>montate</w:t>
            </w:r>
            <w:proofErr w:type="spellEnd"/>
            <w:r w:rsidRPr="00CB1882">
              <w:rPr>
                <w:noProof w:val="0"/>
                <w:lang w:val="en-US" w:eastAsia="ru-RU"/>
              </w:rPr>
              <w:t xml:space="preserve"> </w:t>
            </w:r>
            <w:proofErr w:type="spellStart"/>
            <w:r w:rsidRPr="00CB1882">
              <w:rPr>
                <w:noProof w:val="0"/>
                <w:lang w:val="en-US" w:eastAsia="ru-RU"/>
              </w:rPr>
              <w:t>aparent</w:t>
            </w:r>
            <w:proofErr w:type="spellEnd"/>
            <w:r w:rsidRPr="00CB1882">
              <w:rPr>
                <w:noProof w:val="0"/>
                <w:lang w:val="en-US" w:eastAsia="ru-RU"/>
              </w:rPr>
              <w:t xml:space="preserve">, din PVC (IP </w:t>
            </w:r>
            <w:proofErr w:type="spellStart"/>
            <w:r w:rsidRPr="00CB1882">
              <w:rPr>
                <w:noProof w:val="0"/>
                <w:lang w:val="en-US" w:eastAsia="ru-RU"/>
              </w:rPr>
              <w:t>sau</w:t>
            </w:r>
            <w:proofErr w:type="spellEnd"/>
            <w:r w:rsidRPr="00CB1882">
              <w:rPr>
                <w:noProof w:val="0"/>
                <w:lang w:val="en-US" w:eastAsia="ru-RU"/>
              </w:rPr>
              <w:t xml:space="preserve"> IP-PVC), cu </w:t>
            </w:r>
            <w:proofErr w:type="spellStart"/>
            <w:r w:rsidRPr="00CB1882">
              <w:rPr>
                <w:noProof w:val="0"/>
                <w:lang w:val="en-US" w:eastAsia="ru-RU"/>
              </w:rPr>
              <w:t>diametrul</w:t>
            </w:r>
            <w:proofErr w:type="spellEnd"/>
            <w:r w:rsidRPr="00CB1882">
              <w:rPr>
                <w:noProof w:val="0"/>
                <w:lang w:val="en-US" w:eastAsia="ru-RU"/>
              </w:rPr>
              <w:t xml:space="preserve"> </w:t>
            </w:r>
            <w:proofErr w:type="spellStart"/>
            <w:r w:rsidRPr="00CB1882">
              <w:rPr>
                <w:noProof w:val="0"/>
                <w:lang w:val="en-US" w:eastAsia="ru-RU"/>
              </w:rPr>
              <w:t>peste</w:t>
            </w:r>
            <w:proofErr w:type="spellEnd"/>
            <w:r w:rsidRPr="00CB1882">
              <w:rPr>
                <w:noProof w:val="0"/>
                <w:lang w:val="en-US" w:eastAsia="ru-RU"/>
              </w:rPr>
              <w:t xml:space="preserve"> 20 mm </w:t>
            </w:r>
            <w:proofErr w:type="spellStart"/>
            <w:r w:rsidRPr="00CB1882">
              <w:rPr>
                <w:noProof w:val="0"/>
                <w:lang w:val="en-US" w:eastAsia="ru-RU"/>
              </w:rPr>
              <w:t>montat</w:t>
            </w:r>
            <w:proofErr w:type="spellEnd"/>
            <w:r w:rsidRPr="00CB1882">
              <w:rPr>
                <w:noProof w:val="0"/>
                <w:lang w:val="en-US" w:eastAsia="ru-RU"/>
              </w:rPr>
              <w:t xml:space="preserve"> </w:t>
            </w:r>
            <w:proofErr w:type="spellStart"/>
            <w:r w:rsidRPr="00CB1882">
              <w:rPr>
                <w:noProof w:val="0"/>
                <w:lang w:val="en-US" w:eastAsia="ru-RU"/>
              </w:rPr>
              <w:t>aparent</w:t>
            </w:r>
            <w:proofErr w:type="spellEnd"/>
            <w:r w:rsidRPr="00CB1882">
              <w:rPr>
                <w:noProof w:val="0"/>
                <w:lang w:val="en-US" w:eastAsia="ru-RU"/>
              </w:rPr>
              <w:t xml:space="preserve">, </w:t>
            </w:r>
            <w:proofErr w:type="spellStart"/>
            <w:r w:rsidRPr="00CB1882">
              <w:rPr>
                <w:noProof w:val="0"/>
                <w:lang w:val="en-US" w:eastAsia="ru-RU"/>
              </w:rPr>
              <w:t>inclusiv</w:t>
            </w:r>
            <w:proofErr w:type="spellEnd"/>
            <w:r w:rsidRPr="00CB1882">
              <w:rPr>
                <w:noProof w:val="0"/>
                <w:lang w:val="en-US" w:eastAsia="ru-RU"/>
              </w:rPr>
              <w:t xml:space="preserve"> </w:t>
            </w:r>
            <w:proofErr w:type="spellStart"/>
            <w:r w:rsidRPr="00CB1882">
              <w:rPr>
                <w:noProof w:val="0"/>
                <w:lang w:val="en-US" w:eastAsia="ru-RU"/>
              </w:rPr>
              <w:t>scoaterea</w:t>
            </w:r>
            <w:proofErr w:type="spellEnd"/>
            <w:r w:rsidRPr="00CB1882">
              <w:rPr>
                <w:noProof w:val="0"/>
                <w:lang w:val="en-US" w:eastAsia="ru-RU"/>
              </w:rPr>
              <w:t xml:space="preserve"> </w:t>
            </w:r>
            <w:proofErr w:type="spellStart"/>
            <w:r w:rsidRPr="00CB1882">
              <w:rPr>
                <w:noProof w:val="0"/>
                <w:lang w:val="en-US" w:eastAsia="ru-RU"/>
              </w:rPr>
              <w:t>conductorilor</w:t>
            </w:r>
            <w:proofErr w:type="spellEnd"/>
            <w:r w:rsidRPr="00CB1882">
              <w:rPr>
                <w:noProof w:val="0"/>
                <w:lang w:val="en-US" w:eastAsia="ru-RU"/>
              </w:rPr>
              <w:t>. (</w:t>
            </w:r>
            <w:proofErr w:type="spellStart"/>
            <w:proofErr w:type="gramStart"/>
            <w:r w:rsidRPr="00CB1882">
              <w:rPr>
                <w:noProof w:val="0"/>
                <w:lang w:val="en-US" w:eastAsia="ru-RU"/>
              </w:rPr>
              <w:t>cablu</w:t>
            </w:r>
            <w:proofErr w:type="spellEnd"/>
            <w:proofErr w:type="gramEnd"/>
            <w:r w:rsidRPr="00CB1882">
              <w:rPr>
                <w:noProof w:val="0"/>
                <w:lang w:val="en-US" w:eastAsia="ru-RU"/>
              </w:rPr>
              <w:t xml:space="preserve"> canal plastic)</w:t>
            </w:r>
          </w:p>
        </w:tc>
        <w:tc>
          <w:tcPr>
            <w:tcW w:w="1275" w:type="dxa"/>
            <w:tcBorders>
              <w:top w:val="single" w:sz="4" w:space="0" w:color="auto"/>
              <w:bottom w:val="single" w:sz="4" w:space="0" w:color="auto"/>
            </w:tcBorders>
            <w:vAlign w:val="center"/>
          </w:tcPr>
          <w:p w14:paraId="05FD06A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w:t>
            </w:r>
          </w:p>
        </w:tc>
        <w:tc>
          <w:tcPr>
            <w:tcW w:w="1985" w:type="dxa"/>
            <w:gridSpan w:val="2"/>
            <w:tcBorders>
              <w:top w:val="single" w:sz="4" w:space="0" w:color="auto"/>
              <w:bottom w:val="single" w:sz="4" w:space="0" w:color="auto"/>
            </w:tcBorders>
            <w:vAlign w:val="center"/>
          </w:tcPr>
          <w:p w14:paraId="56F4403A"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12,0000</w:t>
            </w:r>
          </w:p>
          <w:p w14:paraId="7350E6EE" w14:textId="77777777" w:rsidR="00926F9F" w:rsidRPr="00CB1882" w:rsidRDefault="00926F9F" w:rsidP="00926F9F">
            <w:pPr>
              <w:autoSpaceDE w:val="0"/>
              <w:autoSpaceDN w:val="0"/>
              <w:jc w:val="center"/>
              <w:rPr>
                <w:noProof w:val="0"/>
                <w:lang w:val="en-US" w:eastAsia="ru-RU"/>
              </w:rPr>
            </w:pPr>
          </w:p>
        </w:tc>
      </w:tr>
      <w:tr w:rsidR="00926F9F" w:rsidRPr="00CB1882" w14:paraId="2119890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1C795ED"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0CF65FD"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7137010011520</w:t>
            </w:r>
          </w:p>
        </w:tc>
        <w:tc>
          <w:tcPr>
            <w:tcW w:w="4536" w:type="dxa"/>
            <w:gridSpan w:val="3"/>
            <w:tcBorders>
              <w:top w:val="nil"/>
              <w:bottom w:val="single" w:sz="2" w:space="0" w:color="auto"/>
            </w:tcBorders>
            <w:vAlign w:val="center"/>
          </w:tcPr>
          <w:p w14:paraId="1F8870EE"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Electrician in </w:t>
            </w:r>
            <w:proofErr w:type="spellStart"/>
            <w:r w:rsidRPr="00CB1882">
              <w:rPr>
                <w:noProof w:val="0"/>
                <w:sz w:val="22"/>
                <w:szCs w:val="22"/>
                <w:lang w:val="en-US" w:eastAsia="ru-RU"/>
              </w:rPr>
              <w:t>constructii</w:t>
            </w:r>
            <w:proofErr w:type="spellEnd"/>
          </w:p>
        </w:tc>
        <w:tc>
          <w:tcPr>
            <w:tcW w:w="1275" w:type="dxa"/>
            <w:tcBorders>
              <w:top w:val="nil"/>
              <w:bottom w:val="single" w:sz="2" w:space="0" w:color="auto"/>
            </w:tcBorders>
            <w:vAlign w:val="center"/>
          </w:tcPr>
          <w:p w14:paraId="50612204"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3962DF3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2,6400</w:t>
            </w:r>
          </w:p>
        </w:tc>
      </w:tr>
      <w:tr w:rsidR="00926F9F" w:rsidRPr="00CB1882" w14:paraId="23F51A33"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BA9F7A0" w14:textId="2F4016E2"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311</w:t>
            </w:r>
          </w:p>
        </w:tc>
        <w:tc>
          <w:tcPr>
            <w:tcW w:w="1701" w:type="dxa"/>
            <w:gridSpan w:val="2"/>
            <w:tcBorders>
              <w:top w:val="single" w:sz="4" w:space="0" w:color="auto"/>
              <w:bottom w:val="single" w:sz="4" w:space="0" w:color="auto"/>
            </w:tcBorders>
            <w:vAlign w:val="center"/>
          </w:tcPr>
          <w:p w14:paraId="728DB686"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RpEE24A</w:t>
            </w:r>
          </w:p>
        </w:tc>
        <w:tc>
          <w:tcPr>
            <w:tcW w:w="4536" w:type="dxa"/>
            <w:gridSpan w:val="3"/>
            <w:tcBorders>
              <w:top w:val="single" w:sz="4" w:space="0" w:color="auto"/>
              <w:bottom w:val="single" w:sz="4" w:space="0" w:color="auto"/>
            </w:tcBorders>
            <w:vAlign w:val="center"/>
          </w:tcPr>
          <w:p w14:paraId="380C6E06" w14:textId="40391F00" w:rsidR="00926F9F" w:rsidRPr="00CB1882" w:rsidRDefault="00926F9F" w:rsidP="004714CB">
            <w:pPr>
              <w:autoSpaceDE w:val="0"/>
              <w:autoSpaceDN w:val="0"/>
              <w:rPr>
                <w:noProof w:val="0"/>
                <w:lang w:val="en-US" w:eastAsia="ru-RU"/>
              </w:rPr>
            </w:pPr>
            <w:proofErr w:type="spellStart"/>
            <w:r w:rsidRPr="00CB1882">
              <w:rPr>
                <w:noProof w:val="0"/>
                <w:lang w:val="en-US" w:eastAsia="ru-RU"/>
              </w:rPr>
              <w:t>Demontarea</w:t>
            </w:r>
            <w:proofErr w:type="spellEnd"/>
            <w:r w:rsidRPr="00CB1882">
              <w:rPr>
                <w:noProof w:val="0"/>
                <w:lang w:val="en-US" w:eastAsia="ru-RU"/>
              </w:rPr>
              <w:t xml:space="preserve"> </w:t>
            </w:r>
            <w:proofErr w:type="spellStart"/>
            <w:r w:rsidRPr="00CB1882">
              <w:rPr>
                <w:noProof w:val="0"/>
                <w:lang w:val="en-US" w:eastAsia="ru-RU"/>
              </w:rPr>
              <w:t>aparatelor</w:t>
            </w:r>
            <w:proofErr w:type="spellEnd"/>
            <w:r w:rsidRPr="00CB1882">
              <w:rPr>
                <w:noProof w:val="0"/>
                <w:lang w:val="en-US" w:eastAsia="ru-RU"/>
              </w:rPr>
              <w:t xml:space="preserve"> </w:t>
            </w:r>
            <w:proofErr w:type="spellStart"/>
            <w:r w:rsidRPr="00CB1882">
              <w:rPr>
                <w:noProof w:val="0"/>
                <w:lang w:val="en-US" w:eastAsia="ru-RU"/>
              </w:rPr>
              <w:t>electrice</w:t>
            </w:r>
            <w:proofErr w:type="spellEnd"/>
            <w:r w:rsidRPr="00CB1882">
              <w:rPr>
                <w:noProof w:val="0"/>
                <w:lang w:val="en-US" w:eastAsia="ru-RU"/>
              </w:rPr>
              <w:t xml:space="preserve"> </w:t>
            </w:r>
            <w:proofErr w:type="spellStart"/>
            <w:r w:rsidRPr="00CB1882">
              <w:rPr>
                <w:noProof w:val="0"/>
                <w:lang w:val="en-US" w:eastAsia="ru-RU"/>
              </w:rPr>
              <w:t>pentru</w:t>
            </w:r>
            <w:proofErr w:type="spellEnd"/>
            <w:r w:rsidRPr="00CB1882">
              <w:rPr>
                <w:noProof w:val="0"/>
                <w:lang w:val="en-US" w:eastAsia="ru-RU"/>
              </w:rPr>
              <w:t xml:space="preserve"> </w:t>
            </w:r>
            <w:proofErr w:type="spellStart"/>
            <w:r w:rsidRPr="00CB1882">
              <w:rPr>
                <w:noProof w:val="0"/>
                <w:lang w:val="en-US" w:eastAsia="ru-RU"/>
              </w:rPr>
              <w:t>curent</w:t>
            </w:r>
            <w:proofErr w:type="spellEnd"/>
            <w:r w:rsidRPr="00CB1882">
              <w:rPr>
                <w:noProof w:val="0"/>
                <w:lang w:val="en-US" w:eastAsia="ru-RU"/>
              </w:rPr>
              <w:t xml:space="preserve"> </w:t>
            </w:r>
            <w:proofErr w:type="gramStart"/>
            <w:r w:rsidRPr="00CB1882">
              <w:rPr>
                <w:noProof w:val="0"/>
                <w:lang w:val="en-US" w:eastAsia="ru-RU"/>
              </w:rPr>
              <w:t>tari :</w:t>
            </w:r>
            <w:proofErr w:type="gramEnd"/>
            <w:r w:rsidRPr="00CB1882">
              <w:rPr>
                <w:noProof w:val="0"/>
                <w:lang w:val="en-US" w:eastAsia="ru-RU"/>
              </w:rPr>
              <w:t xml:space="preserve"> </w:t>
            </w:r>
            <w:proofErr w:type="spellStart"/>
            <w:r w:rsidRPr="00CB1882">
              <w:rPr>
                <w:noProof w:val="0"/>
                <w:lang w:val="en-US" w:eastAsia="ru-RU"/>
              </w:rPr>
              <w:t>unipolare</w:t>
            </w:r>
            <w:proofErr w:type="spellEnd"/>
            <w:r w:rsidRPr="00CB1882">
              <w:rPr>
                <w:noProof w:val="0"/>
                <w:lang w:val="en-US" w:eastAsia="ru-RU"/>
              </w:rPr>
              <w:t xml:space="preserve"> (</w:t>
            </w:r>
            <w:proofErr w:type="spellStart"/>
            <w:r w:rsidRPr="00CB1882">
              <w:rPr>
                <w:noProof w:val="0"/>
                <w:lang w:val="en-US" w:eastAsia="ru-RU"/>
              </w:rPr>
              <w:t>prize,intrerupatoare,sensor</w:t>
            </w:r>
            <w:proofErr w:type="spellEnd"/>
            <w:r w:rsidRPr="00CB1882">
              <w:rPr>
                <w:noProof w:val="0"/>
                <w:lang w:val="en-US" w:eastAsia="ru-RU"/>
              </w:rPr>
              <w:t>)</w:t>
            </w:r>
          </w:p>
        </w:tc>
        <w:tc>
          <w:tcPr>
            <w:tcW w:w="1275" w:type="dxa"/>
            <w:tcBorders>
              <w:top w:val="single" w:sz="4" w:space="0" w:color="auto"/>
              <w:bottom w:val="single" w:sz="4" w:space="0" w:color="auto"/>
            </w:tcBorders>
            <w:vAlign w:val="center"/>
          </w:tcPr>
          <w:p w14:paraId="4FE5B33F"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single" w:sz="4" w:space="0" w:color="auto"/>
              <w:bottom w:val="single" w:sz="4" w:space="0" w:color="auto"/>
            </w:tcBorders>
            <w:vAlign w:val="center"/>
          </w:tcPr>
          <w:p w14:paraId="3A1A5446"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44,0000</w:t>
            </w:r>
          </w:p>
          <w:p w14:paraId="1F1FD9D9" w14:textId="77777777" w:rsidR="00926F9F" w:rsidRPr="00CB1882" w:rsidRDefault="00926F9F" w:rsidP="00926F9F">
            <w:pPr>
              <w:autoSpaceDE w:val="0"/>
              <w:autoSpaceDN w:val="0"/>
              <w:jc w:val="center"/>
              <w:rPr>
                <w:noProof w:val="0"/>
                <w:lang w:val="en-US" w:eastAsia="ru-RU"/>
              </w:rPr>
            </w:pPr>
          </w:p>
        </w:tc>
      </w:tr>
      <w:tr w:rsidR="00926F9F" w:rsidRPr="00CB1882" w14:paraId="598D9F8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CFACB21"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C4F7819"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7137010011520</w:t>
            </w:r>
          </w:p>
        </w:tc>
        <w:tc>
          <w:tcPr>
            <w:tcW w:w="4536" w:type="dxa"/>
            <w:gridSpan w:val="3"/>
            <w:tcBorders>
              <w:top w:val="nil"/>
              <w:bottom w:val="single" w:sz="2" w:space="0" w:color="auto"/>
            </w:tcBorders>
            <w:vAlign w:val="center"/>
          </w:tcPr>
          <w:p w14:paraId="5FBF1904"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Electrician in </w:t>
            </w:r>
            <w:proofErr w:type="spellStart"/>
            <w:r w:rsidRPr="00CB1882">
              <w:rPr>
                <w:noProof w:val="0"/>
                <w:sz w:val="22"/>
                <w:szCs w:val="22"/>
                <w:lang w:val="en-US" w:eastAsia="ru-RU"/>
              </w:rPr>
              <w:t>constructii</w:t>
            </w:r>
            <w:proofErr w:type="spellEnd"/>
          </w:p>
        </w:tc>
        <w:tc>
          <w:tcPr>
            <w:tcW w:w="1275" w:type="dxa"/>
            <w:tcBorders>
              <w:top w:val="nil"/>
              <w:bottom w:val="single" w:sz="2" w:space="0" w:color="auto"/>
            </w:tcBorders>
            <w:vAlign w:val="center"/>
          </w:tcPr>
          <w:p w14:paraId="412FA8A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5C663F0C"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2,6400</w:t>
            </w:r>
          </w:p>
        </w:tc>
      </w:tr>
      <w:tr w:rsidR="00926F9F" w:rsidRPr="00CB1882" w14:paraId="59424F58"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92DD4A9" w14:textId="7513B1CC"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312</w:t>
            </w:r>
          </w:p>
        </w:tc>
        <w:tc>
          <w:tcPr>
            <w:tcW w:w="1701" w:type="dxa"/>
            <w:gridSpan w:val="2"/>
            <w:tcBorders>
              <w:top w:val="single" w:sz="4" w:space="0" w:color="auto"/>
              <w:bottom w:val="single" w:sz="4" w:space="0" w:color="auto"/>
            </w:tcBorders>
            <w:vAlign w:val="center"/>
          </w:tcPr>
          <w:p w14:paraId="5E443055"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RpEF23A</w:t>
            </w:r>
          </w:p>
        </w:tc>
        <w:tc>
          <w:tcPr>
            <w:tcW w:w="4536" w:type="dxa"/>
            <w:gridSpan w:val="3"/>
            <w:tcBorders>
              <w:top w:val="single" w:sz="4" w:space="0" w:color="auto"/>
              <w:bottom w:val="single" w:sz="4" w:space="0" w:color="auto"/>
            </w:tcBorders>
            <w:vAlign w:val="center"/>
          </w:tcPr>
          <w:p w14:paraId="6E2F8A4B" w14:textId="6A670C5A" w:rsidR="00926F9F" w:rsidRPr="00CB1882" w:rsidRDefault="00926F9F" w:rsidP="004714CB">
            <w:pPr>
              <w:autoSpaceDE w:val="0"/>
              <w:autoSpaceDN w:val="0"/>
              <w:rPr>
                <w:noProof w:val="0"/>
                <w:lang w:val="en-US" w:eastAsia="ru-RU"/>
              </w:rPr>
            </w:pPr>
            <w:proofErr w:type="spellStart"/>
            <w:r w:rsidRPr="00CB1882">
              <w:rPr>
                <w:noProof w:val="0"/>
                <w:lang w:val="en-US" w:eastAsia="ru-RU"/>
              </w:rPr>
              <w:t>Demontari</w:t>
            </w:r>
            <w:proofErr w:type="spellEnd"/>
            <w:r w:rsidRPr="00CB1882">
              <w:rPr>
                <w:noProof w:val="0"/>
                <w:lang w:val="en-US" w:eastAsia="ru-RU"/>
              </w:rPr>
              <w:t xml:space="preserve"> de </w:t>
            </w:r>
            <w:proofErr w:type="spellStart"/>
            <w:r w:rsidRPr="00CB1882">
              <w:rPr>
                <w:noProof w:val="0"/>
                <w:lang w:val="en-US" w:eastAsia="ru-RU"/>
              </w:rPr>
              <w:t>corpuri</w:t>
            </w:r>
            <w:proofErr w:type="spellEnd"/>
            <w:r w:rsidRPr="00CB1882">
              <w:rPr>
                <w:noProof w:val="0"/>
                <w:lang w:val="en-US" w:eastAsia="ru-RU"/>
              </w:rPr>
              <w:t xml:space="preserve"> de </w:t>
            </w:r>
            <w:proofErr w:type="spellStart"/>
            <w:r w:rsidRPr="00CB1882">
              <w:rPr>
                <w:noProof w:val="0"/>
                <w:lang w:val="en-US" w:eastAsia="ru-RU"/>
              </w:rPr>
              <w:t>iluminat</w:t>
            </w:r>
            <w:proofErr w:type="spellEnd"/>
            <w:r w:rsidRPr="00CB1882">
              <w:rPr>
                <w:noProof w:val="0"/>
                <w:lang w:val="en-US" w:eastAsia="ru-RU"/>
              </w:rPr>
              <w:t xml:space="preserve"> </w:t>
            </w:r>
            <w:proofErr w:type="spellStart"/>
            <w:r w:rsidRPr="00CB1882">
              <w:rPr>
                <w:noProof w:val="0"/>
                <w:lang w:val="en-US" w:eastAsia="ru-RU"/>
              </w:rPr>
              <w:t>orice</w:t>
            </w:r>
            <w:proofErr w:type="spellEnd"/>
            <w:r w:rsidRPr="00CB1882">
              <w:rPr>
                <w:noProof w:val="0"/>
                <w:lang w:val="en-US" w:eastAsia="ru-RU"/>
              </w:rPr>
              <w:t xml:space="preserve"> tip, </w:t>
            </w:r>
            <w:proofErr w:type="spellStart"/>
            <w:r w:rsidRPr="00CB1882">
              <w:rPr>
                <w:noProof w:val="0"/>
                <w:lang w:val="en-US" w:eastAsia="ru-RU"/>
              </w:rPr>
              <w:t>inclisiv</w:t>
            </w:r>
            <w:proofErr w:type="spellEnd"/>
            <w:r w:rsidRPr="00CB1882">
              <w:rPr>
                <w:noProof w:val="0"/>
                <w:lang w:val="en-US" w:eastAsia="ru-RU"/>
              </w:rPr>
              <w:t xml:space="preserve"> </w:t>
            </w:r>
            <w:proofErr w:type="spellStart"/>
            <w:r w:rsidRPr="00CB1882">
              <w:rPr>
                <w:noProof w:val="0"/>
                <w:lang w:val="en-US" w:eastAsia="ru-RU"/>
              </w:rPr>
              <w:t>tijele</w:t>
            </w:r>
            <w:proofErr w:type="spellEnd"/>
            <w:r w:rsidRPr="00CB1882">
              <w:rPr>
                <w:noProof w:val="0"/>
                <w:lang w:val="en-US" w:eastAsia="ru-RU"/>
              </w:rPr>
              <w:t xml:space="preserve"> </w:t>
            </w:r>
            <w:proofErr w:type="spellStart"/>
            <w:r w:rsidRPr="00CB1882">
              <w:rPr>
                <w:noProof w:val="0"/>
                <w:lang w:val="en-US" w:eastAsia="ru-RU"/>
              </w:rPr>
              <w:t>si</w:t>
            </w:r>
            <w:proofErr w:type="spellEnd"/>
            <w:r w:rsidRPr="00CB1882">
              <w:rPr>
                <w:noProof w:val="0"/>
                <w:lang w:val="en-US" w:eastAsia="ru-RU"/>
              </w:rPr>
              <w:t xml:space="preserve"> </w:t>
            </w:r>
            <w:proofErr w:type="spellStart"/>
            <w:r w:rsidRPr="00CB1882">
              <w:rPr>
                <w:noProof w:val="0"/>
                <w:lang w:val="en-US" w:eastAsia="ru-RU"/>
              </w:rPr>
              <w:t>globurile</w:t>
            </w:r>
            <w:proofErr w:type="spellEnd"/>
          </w:p>
        </w:tc>
        <w:tc>
          <w:tcPr>
            <w:tcW w:w="1275" w:type="dxa"/>
            <w:tcBorders>
              <w:top w:val="single" w:sz="4" w:space="0" w:color="auto"/>
              <w:bottom w:val="single" w:sz="4" w:space="0" w:color="auto"/>
            </w:tcBorders>
            <w:vAlign w:val="center"/>
          </w:tcPr>
          <w:p w14:paraId="30D94F6A"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single" w:sz="4" w:space="0" w:color="auto"/>
              <w:bottom w:val="single" w:sz="4" w:space="0" w:color="auto"/>
            </w:tcBorders>
            <w:vAlign w:val="center"/>
          </w:tcPr>
          <w:p w14:paraId="1BC86C34"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41,0000</w:t>
            </w:r>
          </w:p>
          <w:p w14:paraId="72EBC06F" w14:textId="77777777" w:rsidR="00926F9F" w:rsidRPr="00CB1882" w:rsidRDefault="00926F9F" w:rsidP="00926F9F">
            <w:pPr>
              <w:autoSpaceDE w:val="0"/>
              <w:autoSpaceDN w:val="0"/>
              <w:jc w:val="center"/>
              <w:rPr>
                <w:noProof w:val="0"/>
                <w:lang w:val="en-US" w:eastAsia="ru-RU"/>
              </w:rPr>
            </w:pPr>
          </w:p>
        </w:tc>
      </w:tr>
      <w:tr w:rsidR="00926F9F" w:rsidRPr="00CB1882" w14:paraId="4B2572C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FEAC7E5"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D038FBB"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7137010011520</w:t>
            </w:r>
          </w:p>
        </w:tc>
        <w:tc>
          <w:tcPr>
            <w:tcW w:w="4536" w:type="dxa"/>
            <w:gridSpan w:val="3"/>
            <w:tcBorders>
              <w:top w:val="nil"/>
              <w:bottom w:val="single" w:sz="2" w:space="0" w:color="auto"/>
            </w:tcBorders>
            <w:vAlign w:val="center"/>
          </w:tcPr>
          <w:p w14:paraId="1CADD639"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Electrician in </w:t>
            </w:r>
            <w:proofErr w:type="spellStart"/>
            <w:r w:rsidRPr="00CB1882">
              <w:rPr>
                <w:noProof w:val="0"/>
                <w:sz w:val="22"/>
                <w:szCs w:val="22"/>
                <w:lang w:val="en-US" w:eastAsia="ru-RU"/>
              </w:rPr>
              <w:t>constructii</w:t>
            </w:r>
            <w:proofErr w:type="spellEnd"/>
          </w:p>
        </w:tc>
        <w:tc>
          <w:tcPr>
            <w:tcW w:w="1275" w:type="dxa"/>
            <w:tcBorders>
              <w:top w:val="nil"/>
              <w:bottom w:val="single" w:sz="2" w:space="0" w:color="auto"/>
            </w:tcBorders>
            <w:vAlign w:val="center"/>
          </w:tcPr>
          <w:p w14:paraId="540001A7"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1F4C3F4F"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9,0200</w:t>
            </w:r>
          </w:p>
        </w:tc>
      </w:tr>
      <w:tr w:rsidR="00926F9F" w:rsidRPr="00CB1882" w14:paraId="3DD52274"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6B1BF51" w14:textId="5E97A112"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313</w:t>
            </w:r>
          </w:p>
        </w:tc>
        <w:tc>
          <w:tcPr>
            <w:tcW w:w="1701" w:type="dxa"/>
            <w:gridSpan w:val="2"/>
            <w:tcBorders>
              <w:top w:val="single" w:sz="4" w:space="0" w:color="auto"/>
              <w:bottom w:val="single" w:sz="4" w:space="0" w:color="auto"/>
            </w:tcBorders>
            <w:vAlign w:val="center"/>
          </w:tcPr>
          <w:p w14:paraId="1C058402"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RpEA04A</w:t>
            </w:r>
          </w:p>
        </w:tc>
        <w:tc>
          <w:tcPr>
            <w:tcW w:w="4536" w:type="dxa"/>
            <w:gridSpan w:val="3"/>
            <w:tcBorders>
              <w:top w:val="single" w:sz="4" w:space="0" w:color="auto"/>
              <w:bottom w:val="single" w:sz="4" w:space="0" w:color="auto"/>
            </w:tcBorders>
            <w:vAlign w:val="center"/>
          </w:tcPr>
          <w:p w14:paraId="6E0EA41C" w14:textId="0E51D23B" w:rsidR="00926F9F" w:rsidRPr="00CB1882" w:rsidRDefault="00926F9F" w:rsidP="004714CB">
            <w:pPr>
              <w:autoSpaceDE w:val="0"/>
              <w:autoSpaceDN w:val="0"/>
              <w:rPr>
                <w:noProof w:val="0"/>
                <w:lang w:val="en-US" w:eastAsia="ru-RU"/>
              </w:rPr>
            </w:pPr>
            <w:proofErr w:type="spellStart"/>
            <w:r w:rsidRPr="00CB1882">
              <w:rPr>
                <w:noProof w:val="0"/>
                <w:lang w:val="en-US" w:eastAsia="ru-RU"/>
              </w:rPr>
              <w:t>Montarea</w:t>
            </w:r>
            <w:proofErr w:type="spellEnd"/>
            <w:r w:rsidRPr="00CB1882">
              <w:rPr>
                <w:noProof w:val="0"/>
                <w:lang w:val="en-US" w:eastAsia="ru-RU"/>
              </w:rPr>
              <w:t xml:space="preserve"> </w:t>
            </w:r>
            <w:proofErr w:type="spellStart"/>
            <w:r w:rsidRPr="00CB1882">
              <w:rPr>
                <w:noProof w:val="0"/>
                <w:lang w:val="en-US" w:eastAsia="ru-RU"/>
              </w:rPr>
              <w:t>Cablu</w:t>
            </w:r>
            <w:proofErr w:type="spellEnd"/>
            <w:r w:rsidRPr="00CB1882">
              <w:rPr>
                <w:noProof w:val="0"/>
                <w:lang w:val="en-US" w:eastAsia="ru-RU"/>
              </w:rPr>
              <w:t xml:space="preserve"> canal plastic 40x20</w:t>
            </w:r>
          </w:p>
        </w:tc>
        <w:tc>
          <w:tcPr>
            <w:tcW w:w="1275" w:type="dxa"/>
            <w:tcBorders>
              <w:top w:val="single" w:sz="4" w:space="0" w:color="auto"/>
              <w:bottom w:val="single" w:sz="4" w:space="0" w:color="auto"/>
            </w:tcBorders>
            <w:vAlign w:val="center"/>
          </w:tcPr>
          <w:p w14:paraId="42BAADA6"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w:t>
            </w:r>
          </w:p>
        </w:tc>
        <w:tc>
          <w:tcPr>
            <w:tcW w:w="1985" w:type="dxa"/>
            <w:gridSpan w:val="2"/>
            <w:tcBorders>
              <w:top w:val="single" w:sz="4" w:space="0" w:color="auto"/>
              <w:bottom w:val="single" w:sz="4" w:space="0" w:color="auto"/>
            </w:tcBorders>
            <w:vAlign w:val="center"/>
          </w:tcPr>
          <w:p w14:paraId="59CD8E33" w14:textId="73FAECBC" w:rsidR="00926F9F" w:rsidRPr="00CB1882" w:rsidRDefault="00926F9F" w:rsidP="004714CB">
            <w:pPr>
              <w:autoSpaceDE w:val="0"/>
              <w:autoSpaceDN w:val="0"/>
              <w:adjustRightInd w:val="0"/>
              <w:jc w:val="center"/>
              <w:rPr>
                <w:noProof w:val="0"/>
                <w:lang w:val="en-US" w:eastAsia="ru-RU"/>
              </w:rPr>
            </w:pPr>
            <w:r w:rsidRPr="00CB1882">
              <w:rPr>
                <w:rFonts w:ascii="Arial CYR" w:hAnsi="Arial CYR" w:cs="Arial CYR"/>
                <w:noProof w:val="0"/>
                <w:sz w:val="22"/>
                <w:szCs w:val="22"/>
                <w:lang w:val="en-US" w:eastAsia="ru-RU"/>
              </w:rPr>
              <w:t>6,0000</w:t>
            </w:r>
          </w:p>
        </w:tc>
      </w:tr>
      <w:tr w:rsidR="00926F9F" w:rsidRPr="00CB1882" w14:paraId="3641827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4979382"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602B420"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7137010011520</w:t>
            </w:r>
          </w:p>
        </w:tc>
        <w:tc>
          <w:tcPr>
            <w:tcW w:w="4536" w:type="dxa"/>
            <w:gridSpan w:val="3"/>
            <w:tcBorders>
              <w:top w:val="nil"/>
              <w:bottom w:val="single" w:sz="2" w:space="0" w:color="auto"/>
            </w:tcBorders>
            <w:vAlign w:val="center"/>
          </w:tcPr>
          <w:p w14:paraId="20C4F78F"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Electrician in </w:t>
            </w:r>
            <w:proofErr w:type="spellStart"/>
            <w:r w:rsidRPr="00CB1882">
              <w:rPr>
                <w:noProof w:val="0"/>
                <w:sz w:val="22"/>
                <w:szCs w:val="22"/>
                <w:lang w:val="en-US" w:eastAsia="ru-RU"/>
              </w:rPr>
              <w:t>constructii</w:t>
            </w:r>
            <w:proofErr w:type="spellEnd"/>
          </w:p>
        </w:tc>
        <w:tc>
          <w:tcPr>
            <w:tcW w:w="1275" w:type="dxa"/>
            <w:tcBorders>
              <w:top w:val="nil"/>
              <w:bottom w:val="single" w:sz="2" w:space="0" w:color="auto"/>
            </w:tcBorders>
            <w:vAlign w:val="center"/>
          </w:tcPr>
          <w:p w14:paraId="3F59EAD0"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7791FA70"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5,2200</w:t>
            </w:r>
          </w:p>
        </w:tc>
      </w:tr>
      <w:tr w:rsidR="00926F9F" w:rsidRPr="00CB1882" w14:paraId="68C862F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A36D8BD"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5258567"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2521216704237*4020</w:t>
            </w:r>
          </w:p>
        </w:tc>
        <w:tc>
          <w:tcPr>
            <w:tcW w:w="4536" w:type="dxa"/>
            <w:gridSpan w:val="3"/>
            <w:tcBorders>
              <w:top w:val="nil"/>
              <w:bottom w:val="single" w:sz="2" w:space="0" w:color="auto"/>
            </w:tcBorders>
            <w:vAlign w:val="center"/>
          </w:tcPr>
          <w:p w14:paraId="3B7BA9D8"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Cablu</w:t>
            </w:r>
            <w:proofErr w:type="spellEnd"/>
            <w:r w:rsidRPr="00CB1882">
              <w:rPr>
                <w:noProof w:val="0"/>
                <w:sz w:val="22"/>
                <w:szCs w:val="22"/>
                <w:lang w:val="en-US" w:eastAsia="ru-RU"/>
              </w:rPr>
              <w:t xml:space="preserve"> canal 40x20</w:t>
            </w:r>
          </w:p>
        </w:tc>
        <w:tc>
          <w:tcPr>
            <w:tcW w:w="1275" w:type="dxa"/>
            <w:tcBorders>
              <w:top w:val="nil"/>
              <w:bottom w:val="single" w:sz="2" w:space="0" w:color="auto"/>
            </w:tcBorders>
            <w:vAlign w:val="center"/>
          </w:tcPr>
          <w:p w14:paraId="122F8CD4"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w:t>
            </w:r>
          </w:p>
        </w:tc>
        <w:tc>
          <w:tcPr>
            <w:tcW w:w="1985" w:type="dxa"/>
            <w:gridSpan w:val="2"/>
            <w:tcBorders>
              <w:top w:val="nil"/>
              <w:bottom w:val="single" w:sz="2" w:space="0" w:color="auto"/>
            </w:tcBorders>
            <w:vAlign w:val="center"/>
          </w:tcPr>
          <w:p w14:paraId="453A4DD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6,4260</w:t>
            </w:r>
          </w:p>
        </w:tc>
      </w:tr>
      <w:tr w:rsidR="00926F9F" w:rsidRPr="00CB1882" w14:paraId="5C5BBF7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A891988"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8A57004"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2875274117002</w:t>
            </w:r>
          </w:p>
        </w:tc>
        <w:tc>
          <w:tcPr>
            <w:tcW w:w="4536" w:type="dxa"/>
            <w:gridSpan w:val="3"/>
            <w:tcBorders>
              <w:top w:val="nil"/>
              <w:bottom w:val="single" w:sz="2" w:space="0" w:color="auto"/>
            </w:tcBorders>
            <w:vAlign w:val="center"/>
          </w:tcPr>
          <w:p w14:paraId="6DC71BB9"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Cot PVC-U</w:t>
            </w:r>
          </w:p>
        </w:tc>
        <w:tc>
          <w:tcPr>
            <w:tcW w:w="1275" w:type="dxa"/>
            <w:tcBorders>
              <w:top w:val="nil"/>
              <w:bottom w:val="single" w:sz="2" w:space="0" w:color="auto"/>
            </w:tcBorders>
            <w:vAlign w:val="center"/>
          </w:tcPr>
          <w:p w14:paraId="0A7F72FC"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566ADAE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0,6300</w:t>
            </w:r>
          </w:p>
        </w:tc>
      </w:tr>
      <w:tr w:rsidR="00926F9F" w:rsidRPr="00CB1882" w14:paraId="1F4445A0"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6CCBD8D" w14:textId="02BB1F49"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314</w:t>
            </w:r>
          </w:p>
        </w:tc>
        <w:tc>
          <w:tcPr>
            <w:tcW w:w="1701" w:type="dxa"/>
            <w:gridSpan w:val="2"/>
            <w:tcBorders>
              <w:top w:val="single" w:sz="4" w:space="0" w:color="auto"/>
              <w:bottom w:val="single" w:sz="4" w:space="0" w:color="auto"/>
            </w:tcBorders>
            <w:vAlign w:val="center"/>
          </w:tcPr>
          <w:p w14:paraId="3790A017"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RpEA04A</w:t>
            </w:r>
          </w:p>
        </w:tc>
        <w:tc>
          <w:tcPr>
            <w:tcW w:w="4536" w:type="dxa"/>
            <w:gridSpan w:val="3"/>
            <w:tcBorders>
              <w:top w:val="single" w:sz="4" w:space="0" w:color="auto"/>
              <w:bottom w:val="single" w:sz="4" w:space="0" w:color="auto"/>
            </w:tcBorders>
            <w:vAlign w:val="center"/>
          </w:tcPr>
          <w:p w14:paraId="22E1413C" w14:textId="7C58D730" w:rsidR="00926F9F" w:rsidRPr="00CB1882" w:rsidRDefault="00926F9F" w:rsidP="004714CB">
            <w:pPr>
              <w:autoSpaceDE w:val="0"/>
              <w:autoSpaceDN w:val="0"/>
              <w:rPr>
                <w:noProof w:val="0"/>
                <w:lang w:val="en-US" w:eastAsia="ru-RU"/>
              </w:rPr>
            </w:pPr>
            <w:proofErr w:type="spellStart"/>
            <w:r w:rsidRPr="00CB1882">
              <w:rPr>
                <w:noProof w:val="0"/>
                <w:lang w:val="en-US" w:eastAsia="ru-RU"/>
              </w:rPr>
              <w:t>Montarea</w:t>
            </w:r>
            <w:proofErr w:type="spellEnd"/>
            <w:r w:rsidRPr="00CB1882">
              <w:rPr>
                <w:noProof w:val="0"/>
                <w:lang w:val="en-US" w:eastAsia="ru-RU"/>
              </w:rPr>
              <w:t xml:space="preserve"> </w:t>
            </w:r>
            <w:proofErr w:type="spellStart"/>
            <w:r w:rsidRPr="00CB1882">
              <w:rPr>
                <w:noProof w:val="0"/>
                <w:lang w:val="en-US" w:eastAsia="ru-RU"/>
              </w:rPr>
              <w:t>Cablu</w:t>
            </w:r>
            <w:proofErr w:type="spellEnd"/>
            <w:r w:rsidRPr="00CB1882">
              <w:rPr>
                <w:noProof w:val="0"/>
                <w:lang w:val="en-US" w:eastAsia="ru-RU"/>
              </w:rPr>
              <w:t xml:space="preserve"> canal plastic 50x50</w:t>
            </w:r>
          </w:p>
        </w:tc>
        <w:tc>
          <w:tcPr>
            <w:tcW w:w="1275" w:type="dxa"/>
            <w:tcBorders>
              <w:top w:val="single" w:sz="4" w:space="0" w:color="auto"/>
              <w:bottom w:val="single" w:sz="4" w:space="0" w:color="auto"/>
            </w:tcBorders>
            <w:vAlign w:val="center"/>
          </w:tcPr>
          <w:p w14:paraId="3690552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w:t>
            </w:r>
          </w:p>
        </w:tc>
        <w:tc>
          <w:tcPr>
            <w:tcW w:w="1985" w:type="dxa"/>
            <w:gridSpan w:val="2"/>
            <w:tcBorders>
              <w:top w:val="single" w:sz="4" w:space="0" w:color="auto"/>
              <w:bottom w:val="single" w:sz="4" w:space="0" w:color="auto"/>
            </w:tcBorders>
            <w:vAlign w:val="center"/>
          </w:tcPr>
          <w:p w14:paraId="1C73BDC7" w14:textId="7744460B" w:rsidR="00926F9F" w:rsidRPr="00CB1882" w:rsidRDefault="00926F9F" w:rsidP="004714CB">
            <w:pPr>
              <w:autoSpaceDE w:val="0"/>
              <w:autoSpaceDN w:val="0"/>
              <w:adjustRightInd w:val="0"/>
              <w:jc w:val="center"/>
              <w:rPr>
                <w:noProof w:val="0"/>
                <w:lang w:val="en-US" w:eastAsia="ru-RU"/>
              </w:rPr>
            </w:pPr>
            <w:r w:rsidRPr="00CB1882">
              <w:rPr>
                <w:rFonts w:ascii="Arial CYR" w:hAnsi="Arial CYR" w:cs="Arial CYR"/>
                <w:noProof w:val="0"/>
                <w:sz w:val="22"/>
                <w:szCs w:val="22"/>
                <w:lang w:val="en-US" w:eastAsia="ru-RU"/>
              </w:rPr>
              <w:t>6,0000</w:t>
            </w:r>
          </w:p>
        </w:tc>
      </w:tr>
      <w:tr w:rsidR="00926F9F" w:rsidRPr="00CB1882" w14:paraId="0B8D989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92FC5CC"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8C3DF33"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7137010011520</w:t>
            </w:r>
          </w:p>
        </w:tc>
        <w:tc>
          <w:tcPr>
            <w:tcW w:w="4536" w:type="dxa"/>
            <w:gridSpan w:val="3"/>
            <w:tcBorders>
              <w:top w:val="nil"/>
              <w:bottom w:val="single" w:sz="2" w:space="0" w:color="auto"/>
            </w:tcBorders>
            <w:vAlign w:val="center"/>
          </w:tcPr>
          <w:p w14:paraId="6D569B4A"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Electrician in </w:t>
            </w:r>
            <w:proofErr w:type="spellStart"/>
            <w:r w:rsidRPr="00CB1882">
              <w:rPr>
                <w:noProof w:val="0"/>
                <w:sz w:val="22"/>
                <w:szCs w:val="22"/>
                <w:lang w:val="en-US" w:eastAsia="ru-RU"/>
              </w:rPr>
              <w:t>constructii</w:t>
            </w:r>
            <w:proofErr w:type="spellEnd"/>
          </w:p>
        </w:tc>
        <w:tc>
          <w:tcPr>
            <w:tcW w:w="1275" w:type="dxa"/>
            <w:tcBorders>
              <w:top w:val="nil"/>
              <w:bottom w:val="single" w:sz="2" w:space="0" w:color="auto"/>
            </w:tcBorders>
            <w:vAlign w:val="center"/>
          </w:tcPr>
          <w:p w14:paraId="2E90581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728FA3D8"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5,2200</w:t>
            </w:r>
          </w:p>
        </w:tc>
      </w:tr>
      <w:tr w:rsidR="00926F9F" w:rsidRPr="00CB1882" w14:paraId="799431E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223D443"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392EE66"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2521216704237*50</w:t>
            </w:r>
          </w:p>
        </w:tc>
        <w:tc>
          <w:tcPr>
            <w:tcW w:w="4536" w:type="dxa"/>
            <w:gridSpan w:val="3"/>
            <w:tcBorders>
              <w:top w:val="nil"/>
              <w:bottom w:val="single" w:sz="2" w:space="0" w:color="auto"/>
            </w:tcBorders>
            <w:vAlign w:val="center"/>
          </w:tcPr>
          <w:p w14:paraId="76D093A5"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Cablu</w:t>
            </w:r>
            <w:proofErr w:type="spellEnd"/>
            <w:r w:rsidRPr="00CB1882">
              <w:rPr>
                <w:noProof w:val="0"/>
                <w:sz w:val="22"/>
                <w:szCs w:val="22"/>
                <w:lang w:val="en-US" w:eastAsia="ru-RU"/>
              </w:rPr>
              <w:t xml:space="preserve"> canal 50x50</w:t>
            </w:r>
          </w:p>
        </w:tc>
        <w:tc>
          <w:tcPr>
            <w:tcW w:w="1275" w:type="dxa"/>
            <w:tcBorders>
              <w:top w:val="nil"/>
              <w:bottom w:val="single" w:sz="2" w:space="0" w:color="auto"/>
            </w:tcBorders>
            <w:vAlign w:val="center"/>
          </w:tcPr>
          <w:p w14:paraId="3ABD23E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w:t>
            </w:r>
          </w:p>
        </w:tc>
        <w:tc>
          <w:tcPr>
            <w:tcW w:w="1985" w:type="dxa"/>
            <w:gridSpan w:val="2"/>
            <w:tcBorders>
              <w:top w:val="nil"/>
              <w:bottom w:val="single" w:sz="2" w:space="0" w:color="auto"/>
            </w:tcBorders>
            <w:vAlign w:val="center"/>
          </w:tcPr>
          <w:p w14:paraId="0517B555"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6,4260</w:t>
            </w:r>
          </w:p>
        </w:tc>
      </w:tr>
      <w:tr w:rsidR="00926F9F" w:rsidRPr="00CB1882" w14:paraId="7FDEE2B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54A60D3"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17161A2"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2875274117002</w:t>
            </w:r>
          </w:p>
        </w:tc>
        <w:tc>
          <w:tcPr>
            <w:tcW w:w="4536" w:type="dxa"/>
            <w:gridSpan w:val="3"/>
            <w:tcBorders>
              <w:top w:val="nil"/>
              <w:bottom w:val="single" w:sz="2" w:space="0" w:color="auto"/>
            </w:tcBorders>
            <w:vAlign w:val="center"/>
          </w:tcPr>
          <w:p w14:paraId="05BB5BAC"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Cot PVC-U</w:t>
            </w:r>
          </w:p>
        </w:tc>
        <w:tc>
          <w:tcPr>
            <w:tcW w:w="1275" w:type="dxa"/>
            <w:tcBorders>
              <w:top w:val="nil"/>
              <w:bottom w:val="single" w:sz="2" w:space="0" w:color="auto"/>
            </w:tcBorders>
            <w:vAlign w:val="center"/>
          </w:tcPr>
          <w:p w14:paraId="7FB88476"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64BE9ECC"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0,6300</w:t>
            </w:r>
          </w:p>
        </w:tc>
      </w:tr>
      <w:tr w:rsidR="00926F9F" w:rsidRPr="00CB1882" w14:paraId="0C3F6946"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4AD0BFB" w14:textId="427A00EA"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315</w:t>
            </w:r>
          </w:p>
        </w:tc>
        <w:tc>
          <w:tcPr>
            <w:tcW w:w="1701" w:type="dxa"/>
            <w:gridSpan w:val="2"/>
            <w:tcBorders>
              <w:top w:val="single" w:sz="4" w:space="0" w:color="auto"/>
              <w:bottom w:val="single" w:sz="4" w:space="0" w:color="auto"/>
            </w:tcBorders>
            <w:vAlign w:val="center"/>
          </w:tcPr>
          <w:p w14:paraId="1DB17354"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RpEE03A</w:t>
            </w:r>
          </w:p>
        </w:tc>
        <w:tc>
          <w:tcPr>
            <w:tcW w:w="4536" w:type="dxa"/>
            <w:gridSpan w:val="3"/>
            <w:tcBorders>
              <w:top w:val="single" w:sz="4" w:space="0" w:color="auto"/>
              <w:bottom w:val="single" w:sz="4" w:space="0" w:color="auto"/>
            </w:tcBorders>
            <w:vAlign w:val="center"/>
          </w:tcPr>
          <w:p w14:paraId="54DFC185" w14:textId="11400CB5" w:rsidR="00926F9F" w:rsidRPr="00CB1882" w:rsidRDefault="00926F9F" w:rsidP="004714CB">
            <w:pPr>
              <w:autoSpaceDE w:val="0"/>
              <w:autoSpaceDN w:val="0"/>
              <w:rPr>
                <w:noProof w:val="0"/>
                <w:lang w:val="en-US" w:eastAsia="ru-RU"/>
              </w:rPr>
            </w:pPr>
            <w:proofErr w:type="spellStart"/>
            <w:r w:rsidRPr="00CB1882">
              <w:rPr>
                <w:noProof w:val="0"/>
                <w:lang w:val="en-US" w:eastAsia="ru-RU"/>
              </w:rPr>
              <w:t>Montarea</w:t>
            </w:r>
            <w:proofErr w:type="spellEnd"/>
            <w:r w:rsidRPr="00CB1882">
              <w:rPr>
                <w:noProof w:val="0"/>
                <w:lang w:val="en-US" w:eastAsia="ru-RU"/>
              </w:rPr>
              <w:t xml:space="preserve"> </w:t>
            </w:r>
            <w:proofErr w:type="spellStart"/>
            <w:r w:rsidRPr="00CB1882">
              <w:rPr>
                <w:noProof w:val="0"/>
                <w:lang w:val="en-US" w:eastAsia="ru-RU"/>
              </w:rPr>
              <w:t>prizelor</w:t>
            </w:r>
            <w:proofErr w:type="spellEnd"/>
            <w:r w:rsidRPr="00CB1882">
              <w:rPr>
                <w:noProof w:val="0"/>
                <w:lang w:val="en-US" w:eastAsia="ru-RU"/>
              </w:rPr>
              <w:t xml:space="preserve"> </w:t>
            </w:r>
            <w:proofErr w:type="spellStart"/>
            <w:r w:rsidRPr="00CB1882">
              <w:rPr>
                <w:noProof w:val="0"/>
                <w:lang w:val="en-US" w:eastAsia="ru-RU"/>
              </w:rPr>
              <w:t>bipolare</w:t>
            </w:r>
            <w:proofErr w:type="spellEnd"/>
            <w:r w:rsidRPr="00CB1882">
              <w:rPr>
                <w:noProof w:val="0"/>
                <w:lang w:val="en-US" w:eastAsia="ru-RU"/>
              </w:rPr>
              <w:t xml:space="preserve"> </w:t>
            </w:r>
            <w:proofErr w:type="spellStart"/>
            <w:r w:rsidRPr="00CB1882">
              <w:rPr>
                <w:noProof w:val="0"/>
                <w:lang w:val="en-US" w:eastAsia="ru-RU"/>
              </w:rPr>
              <w:t>constructie</w:t>
            </w:r>
            <w:proofErr w:type="spellEnd"/>
            <w:r w:rsidRPr="00CB1882">
              <w:rPr>
                <w:noProof w:val="0"/>
                <w:lang w:val="en-US" w:eastAsia="ru-RU"/>
              </w:rPr>
              <w:t xml:space="preserve"> </w:t>
            </w:r>
            <w:proofErr w:type="spellStart"/>
            <w:r w:rsidRPr="00CB1882">
              <w:rPr>
                <w:noProof w:val="0"/>
                <w:lang w:val="en-US" w:eastAsia="ru-RU"/>
              </w:rPr>
              <w:t>normala</w:t>
            </w:r>
            <w:proofErr w:type="spellEnd"/>
            <w:r w:rsidRPr="00CB1882">
              <w:rPr>
                <w:noProof w:val="0"/>
                <w:lang w:val="en-US" w:eastAsia="ru-RU"/>
              </w:rPr>
              <w:t xml:space="preserve"> din </w:t>
            </w:r>
            <w:proofErr w:type="spellStart"/>
            <w:r w:rsidRPr="00CB1882">
              <w:rPr>
                <w:noProof w:val="0"/>
                <w:lang w:val="en-US" w:eastAsia="ru-RU"/>
              </w:rPr>
              <w:t>bachelita</w:t>
            </w:r>
            <w:proofErr w:type="spellEnd"/>
            <w:r w:rsidRPr="00CB1882">
              <w:rPr>
                <w:noProof w:val="0"/>
                <w:lang w:val="en-US" w:eastAsia="ru-RU"/>
              </w:rPr>
              <w:t xml:space="preserve"> </w:t>
            </w:r>
            <w:proofErr w:type="spellStart"/>
            <w:r w:rsidRPr="00CB1882">
              <w:rPr>
                <w:noProof w:val="0"/>
                <w:lang w:val="en-US" w:eastAsia="ru-RU"/>
              </w:rPr>
              <w:t>sau</w:t>
            </w:r>
            <w:proofErr w:type="spellEnd"/>
            <w:r w:rsidRPr="00CB1882">
              <w:rPr>
                <w:noProof w:val="0"/>
                <w:lang w:val="en-US" w:eastAsia="ru-RU"/>
              </w:rPr>
              <w:t xml:space="preserve"> </w:t>
            </w:r>
            <w:proofErr w:type="spellStart"/>
            <w:r w:rsidRPr="00CB1882">
              <w:rPr>
                <w:noProof w:val="0"/>
                <w:lang w:val="en-US" w:eastAsia="ru-RU"/>
              </w:rPr>
              <w:t>aminoplast</w:t>
            </w:r>
            <w:proofErr w:type="spellEnd"/>
            <w:r w:rsidRPr="00CB1882">
              <w:rPr>
                <w:noProof w:val="0"/>
                <w:lang w:val="en-US" w:eastAsia="ru-RU"/>
              </w:rPr>
              <w:t xml:space="preserve">, </w:t>
            </w:r>
            <w:proofErr w:type="spellStart"/>
            <w:r w:rsidRPr="00CB1882">
              <w:rPr>
                <w:noProof w:val="0"/>
                <w:lang w:val="en-US" w:eastAsia="ru-RU"/>
              </w:rPr>
              <w:t>simpla</w:t>
            </w:r>
            <w:proofErr w:type="spellEnd"/>
            <w:r w:rsidRPr="00CB1882">
              <w:rPr>
                <w:noProof w:val="0"/>
                <w:lang w:val="en-US" w:eastAsia="ru-RU"/>
              </w:rPr>
              <w:t xml:space="preserve">, </w:t>
            </w:r>
            <w:proofErr w:type="spellStart"/>
            <w:r w:rsidRPr="00CB1882">
              <w:rPr>
                <w:noProof w:val="0"/>
                <w:lang w:val="en-US" w:eastAsia="ru-RU"/>
              </w:rPr>
              <w:t>dubla</w:t>
            </w:r>
            <w:proofErr w:type="spellEnd"/>
            <w:r w:rsidRPr="00CB1882">
              <w:rPr>
                <w:noProof w:val="0"/>
                <w:lang w:val="en-US" w:eastAsia="ru-RU"/>
              </w:rPr>
              <w:t xml:space="preserve">, </w:t>
            </w:r>
            <w:proofErr w:type="spellStart"/>
            <w:r w:rsidRPr="00CB1882">
              <w:rPr>
                <w:noProof w:val="0"/>
                <w:lang w:val="en-US" w:eastAsia="ru-RU"/>
              </w:rPr>
              <w:t>constructie</w:t>
            </w:r>
            <w:proofErr w:type="spellEnd"/>
            <w:r w:rsidRPr="00CB1882">
              <w:rPr>
                <w:noProof w:val="0"/>
                <w:lang w:val="en-US" w:eastAsia="ru-RU"/>
              </w:rPr>
              <w:t xml:space="preserve"> </w:t>
            </w:r>
            <w:proofErr w:type="spellStart"/>
            <w:r w:rsidRPr="00CB1882">
              <w:rPr>
                <w:noProof w:val="0"/>
                <w:lang w:val="en-US" w:eastAsia="ru-RU"/>
              </w:rPr>
              <w:t>impermeabila</w:t>
            </w:r>
            <w:proofErr w:type="spellEnd"/>
            <w:r w:rsidRPr="00CB1882">
              <w:rPr>
                <w:noProof w:val="0"/>
                <w:lang w:val="en-US" w:eastAsia="ru-RU"/>
              </w:rPr>
              <w:t xml:space="preserve">, </w:t>
            </w:r>
            <w:proofErr w:type="spellStart"/>
            <w:r w:rsidRPr="00CB1882">
              <w:rPr>
                <w:noProof w:val="0"/>
                <w:lang w:val="en-US" w:eastAsia="ru-RU"/>
              </w:rPr>
              <w:t>etanse</w:t>
            </w:r>
            <w:proofErr w:type="spellEnd"/>
            <w:r w:rsidRPr="00CB1882">
              <w:rPr>
                <w:noProof w:val="0"/>
                <w:lang w:val="en-US" w:eastAsia="ru-RU"/>
              </w:rPr>
              <w:t xml:space="preserve">, </w:t>
            </w:r>
            <w:proofErr w:type="spellStart"/>
            <w:r w:rsidRPr="00CB1882">
              <w:rPr>
                <w:noProof w:val="0"/>
                <w:lang w:val="en-US" w:eastAsia="ru-RU"/>
              </w:rPr>
              <w:t>etanse</w:t>
            </w:r>
            <w:proofErr w:type="spellEnd"/>
            <w:r w:rsidRPr="00CB1882">
              <w:rPr>
                <w:noProof w:val="0"/>
                <w:lang w:val="en-US" w:eastAsia="ru-RU"/>
              </w:rPr>
              <w:t xml:space="preserve"> </w:t>
            </w:r>
            <w:proofErr w:type="spellStart"/>
            <w:r w:rsidRPr="00CB1882">
              <w:rPr>
                <w:noProof w:val="0"/>
                <w:lang w:val="en-US" w:eastAsia="ru-RU"/>
              </w:rPr>
              <w:t>metalica</w:t>
            </w:r>
            <w:proofErr w:type="spellEnd"/>
            <w:r w:rsidRPr="00CB1882">
              <w:rPr>
                <w:noProof w:val="0"/>
                <w:lang w:val="en-US" w:eastAsia="ru-RU"/>
              </w:rPr>
              <w:t xml:space="preserve"> </w:t>
            </w:r>
            <w:proofErr w:type="spellStart"/>
            <w:r w:rsidRPr="00CB1882">
              <w:rPr>
                <w:noProof w:val="0"/>
                <w:lang w:val="en-US" w:eastAsia="ru-RU"/>
              </w:rPr>
              <w:t>sau</w:t>
            </w:r>
            <w:proofErr w:type="spellEnd"/>
            <w:r w:rsidRPr="00CB1882">
              <w:rPr>
                <w:noProof w:val="0"/>
                <w:lang w:val="en-US" w:eastAsia="ru-RU"/>
              </w:rPr>
              <w:t xml:space="preserve"> </w:t>
            </w:r>
            <w:proofErr w:type="spellStart"/>
            <w:r w:rsidRPr="00CB1882">
              <w:rPr>
                <w:noProof w:val="0"/>
                <w:lang w:val="en-US" w:eastAsia="ru-RU"/>
              </w:rPr>
              <w:t>similare</w:t>
            </w:r>
            <w:proofErr w:type="spellEnd"/>
            <w:r w:rsidRPr="00CB1882">
              <w:rPr>
                <w:noProof w:val="0"/>
                <w:lang w:val="en-US" w:eastAsia="ru-RU"/>
              </w:rPr>
              <w:t xml:space="preserve">, </w:t>
            </w:r>
            <w:proofErr w:type="spellStart"/>
            <w:r w:rsidRPr="00CB1882">
              <w:rPr>
                <w:noProof w:val="0"/>
                <w:lang w:val="en-US" w:eastAsia="ru-RU"/>
              </w:rPr>
              <w:t>montate</w:t>
            </w:r>
            <w:proofErr w:type="spellEnd"/>
            <w:r w:rsidRPr="00CB1882">
              <w:rPr>
                <w:noProof w:val="0"/>
                <w:lang w:val="en-US" w:eastAsia="ru-RU"/>
              </w:rPr>
              <w:t xml:space="preserve"> </w:t>
            </w:r>
            <w:proofErr w:type="spellStart"/>
            <w:r w:rsidRPr="00CB1882">
              <w:rPr>
                <w:noProof w:val="0"/>
                <w:lang w:val="en-US" w:eastAsia="ru-RU"/>
              </w:rPr>
              <w:t>ingropat</w:t>
            </w:r>
            <w:proofErr w:type="spellEnd"/>
            <w:r w:rsidRPr="00CB1882">
              <w:rPr>
                <w:noProof w:val="0"/>
                <w:lang w:val="en-US" w:eastAsia="ru-RU"/>
              </w:rPr>
              <w:t xml:space="preserve"> sub </w:t>
            </w:r>
            <w:proofErr w:type="spellStart"/>
            <w:r w:rsidRPr="00CB1882">
              <w:rPr>
                <w:noProof w:val="0"/>
                <w:lang w:val="en-US" w:eastAsia="ru-RU"/>
              </w:rPr>
              <w:t>tencuiala</w:t>
            </w:r>
            <w:proofErr w:type="spellEnd"/>
            <w:r w:rsidRPr="00CB1882">
              <w:rPr>
                <w:noProof w:val="0"/>
                <w:lang w:val="en-US" w:eastAsia="ru-RU"/>
              </w:rPr>
              <w:t xml:space="preserve"> </w:t>
            </w:r>
            <w:proofErr w:type="spellStart"/>
            <w:r w:rsidRPr="00CB1882">
              <w:rPr>
                <w:noProof w:val="0"/>
                <w:lang w:val="en-US" w:eastAsia="ru-RU"/>
              </w:rPr>
              <w:t>sau</w:t>
            </w:r>
            <w:proofErr w:type="spellEnd"/>
            <w:r w:rsidRPr="00CB1882">
              <w:rPr>
                <w:noProof w:val="0"/>
                <w:lang w:val="en-US" w:eastAsia="ru-RU"/>
              </w:rPr>
              <w:t xml:space="preserve"> </w:t>
            </w:r>
            <w:proofErr w:type="spellStart"/>
            <w:r w:rsidRPr="00CB1882">
              <w:rPr>
                <w:noProof w:val="0"/>
                <w:lang w:val="en-US" w:eastAsia="ru-RU"/>
              </w:rPr>
              <w:t>aparent</w:t>
            </w:r>
            <w:proofErr w:type="spellEnd"/>
            <w:r w:rsidRPr="00CB1882">
              <w:rPr>
                <w:noProof w:val="0"/>
                <w:lang w:val="en-US" w:eastAsia="ru-RU"/>
              </w:rPr>
              <w:t xml:space="preserve"> pe </w:t>
            </w:r>
            <w:proofErr w:type="spellStart"/>
            <w:r w:rsidRPr="00CB1882">
              <w:rPr>
                <w:noProof w:val="0"/>
                <w:lang w:val="en-US" w:eastAsia="ru-RU"/>
              </w:rPr>
              <w:t>dibluri</w:t>
            </w:r>
            <w:proofErr w:type="spellEnd"/>
            <w:r w:rsidRPr="00CB1882">
              <w:rPr>
                <w:noProof w:val="0"/>
                <w:lang w:val="en-US" w:eastAsia="ru-RU"/>
              </w:rPr>
              <w:t xml:space="preserve"> din </w:t>
            </w:r>
            <w:proofErr w:type="spellStart"/>
            <w:r w:rsidRPr="00CB1882">
              <w:rPr>
                <w:noProof w:val="0"/>
                <w:lang w:val="en-US" w:eastAsia="ru-RU"/>
              </w:rPr>
              <w:t>lemn</w:t>
            </w:r>
            <w:proofErr w:type="spellEnd"/>
            <w:r w:rsidRPr="00CB1882">
              <w:rPr>
                <w:noProof w:val="0"/>
                <w:lang w:val="en-US" w:eastAsia="ru-RU"/>
              </w:rPr>
              <w:t xml:space="preserve"> </w:t>
            </w:r>
            <w:proofErr w:type="spellStart"/>
            <w:r w:rsidRPr="00CB1882">
              <w:rPr>
                <w:noProof w:val="0"/>
                <w:lang w:val="en-US" w:eastAsia="ru-RU"/>
              </w:rPr>
              <w:t>sau</w:t>
            </w:r>
            <w:proofErr w:type="spellEnd"/>
            <w:r w:rsidRPr="00CB1882">
              <w:rPr>
                <w:noProof w:val="0"/>
                <w:lang w:val="en-US" w:eastAsia="ru-RU"/>
              </w:rPr>
              <w:t xml:space="preserve"> plastic (</w:t>
            </w:r>
            <w:proofErr w:type="spellStart"/>
            <w:r w:rsidRPr="00CB1882">
              <w:rPr>
                <w:noProof w:val="0"/>
                <w:lang w:val="en-US" w:eastAsia="ru-RU"/>
              </w:rPr>
              <w:t>inclusiv</w:t>
            </w:r>
            <w:proofErr w:type="spellEnd"/>
            <w:r w:rsidRPr="00CB1882">
              <w:rPr>
                <w:noProof w:val="0"/>
                <w:lang w:val="en-US" w:eastAsia="ru-RU"/>
              </w:rPr>
              <w:t xml:space="preserve"> </w:t>
            </w:r>
            <w:proofErr w:type="spellStart"/>
            <w:r w:rsidRPr="00CB1882">
              <w:rPr>
                <w:noProof w:val="0"/>
                <w:lang w:val="en-US" w:eastAsia="ru-RU"/>
              </w:rPr>
              <w:t>rame</w:t>
            </w:r>
            <w:proofErr w:type="spellEnd"/>
            <w:r w:rsidRPr="00CB1882">
              <w:rPr>
                <w:noProof w:val="0"/>
                <w:lang w:val="en-US" w:eastAsia="ru-RU"/>
              </w:rPr>
              <w:t xml:space="preserve"> </w:t>
            </w:r>
            <w:proofErr w:type="spellStart"/>
            <w:r w:rsidRPr="00CB1882">
              <w:rPr>
                <w:noProof w:val="0"/>
                <w:lang w:val="en-US" w:eastAsia="ru-RU"/>
              </w:rPr>
              <w:t>duble</w:t>
            </w:r>
            <w:proofErr w:type="spellEnd"/>
            <w:r w:rsidRPr="00CB1882">
              <w:rPr>
                <w:noProof w:val="0"/>
                <w:lang w:val="en-US" w:eastAsia="ru-RU"/>
              </w:rPr>
              <w:t>/triple...)</w:t>
            </w:r>
          </w:p>
        </w:tc>
        <w:tc>
          <w:tcPr>
            <w:tcW w:w="1275" w:type="dxa"/>
            <w:tcBorders>
              <w:top w:val="single" w:sz="4" w:space="0" w:color="auto"/>
              <w:bottom w:val="single" w:sz="4" w:space="0" w:color="auto"/>
            </w:tcBorders>
            <w:vAlign w:val="center"/>
          </w:tcPr>
          <w:p w14:paraId="270FF26B"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single" w:sz="4" w:space="0" w:color="auto"/>
              <w:bottom w:val="single" w:sz="4" w:space="0" w:color="auto"/>
            </w:tcBorders>
            <w:vAlign w:val="center"/>
          </w:tcPr>
          <w:p w14:paraId="29D3CA50"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4,0000</w:t>
            </w:r>
          </w:p>
          <w:p w14:paraId="3D0537EE" w14:textId="77777777" w:rsidR="00926F9F" w:rsidRPr="00CB1882" w:rsidRDefault="00926F9F" w:rsidP="00926F9F">
            <w:pPr>
              <w:autoSpaceDE w:val="0"/>
              <w:autoSpaceDN w:val="0"/>
              <w:jc w:val="center"/>
              <w:rPr>
                <w:noProof w:val="0"/>
                <w:lang w:val="en-US" w:eastAsia="ru-RU"/>
              </w:rPr>
            </w:pPr>
          </w:p>
        </w:tc>
      </w:tr>
      <w:tr w:rsidR="00926F9F" w:rsidRPr="00CB1882" w14:paraId="1DF3694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7B664AA"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B40BD7A"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7137010011520</w:t>
            </w:r>
          </w:p>
        </w:tc>
        <w:tc>
          <w:tcPr>
            <w:tcW w:w="4536" w:type="dxa"/>
            <w:gridSpan w:val="3"/>
            <w:tcBorders>
              <w:top w:val="nil"/>
              <w:bottom w:val="single" w:sz="2" w:space="0" w:color="auto"/>
            </w:tcBorders>
            <w:vAlign w:val="center"/>
          </w:tcPr>
          <w:p w14:paraId="6DB1C490"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Electrician in </w:t>
            </w:r>
            <w:proofErr w:type="spellStart"/>
            <w:r w:rsidRPr="00CB1882">
              <w:rPr>
                <w:noProof w:val="0"/>
                <w:sz w:val="22"/>
                <w:szCs w:val="22"/>
                <w:lang w:val="en-US" w:eastAsia="ru-RU"/>
              </w:rPr>
              <w:t>constructii</w:t>
            </w:r>
            <w:proofErr w:type="spellEnd"/>
          </w:p>
        </w:tc>
        <w:tc>
          <w:tcPr>
            <w:tcW w:w="1275" w:type="dxa"/>
            <w:tcBorders>
              <w:top w:val="nil"/>
              <w:bottom w:val="single" w:sz="2" w:space="0" w:color="auto"/>
            </w:tcBorders>
            <w:vAlign w:val="center"/>
          </w:tcPr>
          <w:p w14:paraId="57CEC0F2"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31CCEED7"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1,2400</w:t>
            </w:r>
          </w:p>
        </w:tc>
      </w:tr>
      <w:tr w:rsidR="00926F9F" w:rsidRPr="00CB1882" w14:paraId="4BA2EFB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E1B757C"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E76C69A"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2746167335100</w:t>
            </w:r>
          </w:p>
        </w:tc>
        <w:tc>
          <w:tcPr>
            <w:tcW w:w="4536" w:type="dxa"/>
            <w:gridSpan w:val="3"/>
            <w:tcBorders>
              <w:top w:val="nil"/>
              <w:bottom w:val="single" w:sz="2" w:space="0" w:color="auto"/>
            </w:tcBorders>
            <w:vAlign w:val="center"/>
          </w:tcPr>
          <w:p w14:paraId="4DADD065"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Priza</w:t>
            </w:r>
            <w:proofErr w:type="spellEnd"/>
          </w:p>
        </w:tc>
        <w:tc>
          <w:tcPr>
            <w:tcW w:w="1275" w:type="dxa"/>
            <w:tcBorders>
              <w:top w:val="nil"/>
              <w:bottom w:val="single" w:sz="2" w:space="0" w:color="auto"/>
            </w:tcBorders>
            <w:vAlign w:val="center"/>
          </w:tcPr>
          <w:p w14:paraId="2020935A"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1CC1A350"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4,0800</w:t>
            </w:r>
          </w:p>
        </w:tc>
      </w:tr>
      <w:tr w:rsidR="00926F9F" w:rsidRPr="00CB1882" w14:paraId="1563959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4D2BCB5"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39E504E"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2811236311002</w:t>
            </w:r>
          </w:p>
        </w:tc>
        <w:tc>
          <w:tcPr>
            <w:tcW w:w="4536" w:type="dxa"/>
            <w:gridSpan w:val="3"/>
            <w:tcBorders>
              <w:top w:val="nil"/>
              <w:bottom w:val="single" w:sz="2" w:space="0" w:color="auto"/>
            </w:tcBorders>
            <w:vAlign w:val="center"/>
          </w:tcPr>
          <w:p w14:paraId="4B7BB766"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Doze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aparate</w:t>
            </w:r>
            <w:proofErr w:type="spellEnd"/>
          </w:p>
        </w:tc>
        <w:tc>
          <w:tcPr>
            <w:tcW w:w="1275" w:type="dxa"/>
            <w:tcBorders>
              <w:top w:val="nil"/>
              <w:bottom w:val="single" w:sz="2" w:space="0" w:color="auto"/>
            </w:tcBorders>
            <w:vAlign w:val="center"/>
          </w:tcPr>
          <w:p w14:paraId="64378F95"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428C249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4,0000</w:t>
            </w:r>
          </w:p>
        </w:tc>
      </w:tr>
      <w:tr w:rsidR="00926F9F" w:rsidRPr="00CB1882" w14:paraId="549195C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86D6259"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762AA2E"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2653102100830</w:t>
            </w:r>
          </w:p>
        </w:tc>
        <w:tc>
          <w:tcPr>
            <w:tcW w:w="4536" w:type="dxa"/>
            <w:gridSpan w:val="3"/>
            <w:tcBorders>
              <w:top w:val="nil"/>
              <w:bottom w:val="single" w:sz="2" w:space="0" w:color="auto"/>
            </w:tcBorders>
            <w:vAlign w:val="center"/>
          </w:tcPr>
          <w:p w14:paraId="6F2762E0"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Ipsos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constructii</w:t>
            </w:r>
            <w:proofErr w:type="spellEnd"/>
            <w:r w:rsidRPr="00CB1882">
              <w:rPr>
                <w:noProof w:val="0"/>
                <w:sz w:val="22"/>
                <w:szCs w:val="22"/>
                <w:lang w:val="en-US" w:eastAsia="ru-RU"/>
              </w:rPr>
              <w:t xml:space="preserve"> tip A</w:t>
            </w:r>
          </w:p>
        </w:tc>
        <w:tc>
          <w:tcPr>
            <w:tcW w:w="1275" w:type="dxa"/>
            <w:tcBorders>
              <w:top w:val="nil"/>
              <w:bottom w:val="single" w:sz="2" w:space="0" w:color="auto"/>
            </w:tcBorders>
            <w:vAlign w:val="center"/>
          </w:tcPr>
          <w:p w14:paraId="5509261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5B07C807"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0,0200</w:t>
            </w:r>
          </w:p>
        </w:tc>
      </w:tr>
      <w:tr w:rsidR="00926F9F" w:rsidRPr="00CB1882" w14:paraId="49F328F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02CAA78"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C94A4FE"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1711317306661</w:t>
            </w:r>
          </w:p>
        </w:tc>
        <w:tc>
          <w:tcPr>
            <w:tcW w:w="4536" w:type="dxa"/>
            <w:gridSpan w:val="3"/>
            <w:tcBorders>
              <w:top w:val="nil"/>
              <w:bottom w:val="single" w:sz="2" w:space="0" w:color="auto"/>
            </w:tcBorders>
            <w:vAlign w:val="center"/>
          </w:tcPr>
          <w:p w14:paraId="6D8A9796"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Bumbac</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sters</w:t>
            </w:r>
            <w:proofErr w:type="spellEnd"/>
          </w:p>
        </w:tc>
        <w:tc>
          <w:tcPr>
            <w:tcW w:w="1275" w:type="dxa"/>
            <w:tcBorders>
              <w:top w:val="nil"/>
              <w:bottom w:val="single" w:sz="2" w:space="0" w:color="auto"/>
            </w:tcBorders>
            <w:vAlign w:val="center"/>
          </w:tcPr>
          <w:p w14:paraId="78E6444F"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34D77D6A"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0,0200</w:t>
            </w:r>
          </w:p>
        </w:tc>
      </w:tr>
      <w:tr w:rsidR="00926F9F" w:rsidRPr="00CB1882" w14:paraId="5A0B055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07692CD"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FEA6F82"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2051142950700</w:t>
            </w:r>
          </w:p>
        </w:tc>
        <w:tc>
          <w:tcPr>
            <w:tcW w:w="4536" w:type="dxa"/>
            <w:gridSpan w:val="3"/>
            <w:tcBorders>
              <w:top w:val="nil"/>
              <w:bottom w:val="single" w:sz="2" w:space="0" w:color="auto"/>
            </w:tcBorders>
            <w:vAlign w:val="center"/>
          </w:tcPr>
          <w:p w14:paraId="4FC48812"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Dibluri</w:t>
            </w:r>
            <w:proofErr w:type="spellEnd"/>
          </w:p>
        </w:tc>
        <w:tc>
          <w:tcPr>
            <w:tcW w:w="1275" w:type="dxa"/>
            <w:tcBorders>
              <w:top w:val="nil"/>
              <w:bottom w:val="single" w:sz="2" w:space="0" w:color="auto"/>
            </w:tcBorders>
            <w:vAlign w:val="center"/>
          </w:tcPr>
          <w:p w14:paraId="41A4FD12"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718D6FE8"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8,0000</w:t>
            </w:r>
          </w:p>
        </w:tc>
      </w:tr>
      <w:tr w:rsidR="00926F9F" w:rsidRPr="00CB1882" w14:paraId="5A781AC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3D92116"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BD74F90"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2874115836777</w:t>
            </w:r>
          </w:p>
        </w:tc>
        <w:tc>
          <w:tcPr>
            <w:tcW w:w="4536" w:type="dxa"/>
            <w:gridSpan w:val="3"/>
            <w:tcBorders>
              <w:top w:val="nil"/>
              <w:bottom w:val="single" w:sz="2" w:space="0" w:color="auto"/>
            </w:tcBorders>
            <w:vAlign w:val="center"/>
          </w:tcPr>
          <w:p w14:paraId="3E1429D8"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Surub</w:t>
            </w:r>
            <w:proofErr w:type="spellEnd"/>
            <w:r w:rsidRPr="00CB1882">
              <w:rPr>
                <w:noProof w:val="0"/>
                <w:sz w:val="22"/>
                <w:szCs w:val="22"/>
                <w:lang w:val="en-US" w:eastAsia="ru-RU"/>
              </w:rPr>
              <w:t xml:space="preserve"> cap </w:t>
            </w:r>
            <w:proofErr w:type="spellStart"/>
            <w:r w:rsidRPr="00CB1882">
              <w:rPr>
                <w:noProof w:val="0"/>
                <w:sz w:val="22"/>
                <w:szCs w:val="22"/>
                <w:lang w:val="en-US" w:eastAsia="ru-RU"/>
              </w:rPr>
              <w:t>inecat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crestat</w:t>
            </w:r>
            <w:proofErr w:type="spellEnd"/>
            <w:r w:rsidRPr="00CB1882">
              <w:rPr>
                <w:noProof w:val="0"/>
                <w:sz w:val="22"/>
                <w:szCs w:val="22"/>
                <w:lang w:val="en-US" w:eastAsia="ru-RU"/>
              </w:rPr>
              <w:t xml:space="preserve">   L 3 x 40 </w:t>
            </w:r>
          </w:p>
        </w:tc>
        <w:tc>
          <w:tcPr>
            <w:tcW w:w="1275" w:type="dxa"/>
            <w:tcBorders>
              <w:top w:val="nil"/>
              <w:bottom w:val="single" w:sz="2" w:space="0" w:color="auto"/>
            </w:tcBorders>
            <w:vAlign w:val="center"/>
          </w:tcPr>
          <w:p w14:paraId="269617EA"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67203AAE"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8,0000</w:t>
            </w:r>
          </w:p>
        </w:tc>
      </w:tr>
      <w:tr w:rsidR="00926F9F" w:rsidRPr="00CB1882" w14:paraId="7910FEE3"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CA7F78B" w14:textId="7EF8EFE8"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316</w:t>
            </w:r>
          </w:p>
        </w:tc>
        <w:tc>
          <w:tcPr>
            <w:tcW w:w="1701" w:type="dxa"/>
            <w:gridSpan w:val="2"/>
            <w:tcBorders>
              <w:top w:val="single" w:sz="4" w:space="0" w:color="auto"/>
              <w:bottom w:val="single" w:sz="4" w:space="0" w:color="auto"/>
            </w:tcBorders>
            <w:vAlign w:val="center"/>
          </w:tcPr>
          <w:p w14:paraId="62D072A0"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RpEE14C</w:t>
            </w:r>
          </w:p>
        </w:tc>
        <w:tc>
          <w:tcPr>
            <w:tcW w:w="4536" w:type="dxa"/>
            <w:gridSpan w:val="3"/>
            <w:tcBorders>
              <w:top w:val="single" w:sz="4" w:space="0" w:color="auto"/>
              <w:bottom w:val="single" w:sz="4" w:space="0" w:color="auto"/>
            </w:tcBorders>
            <w:vAlign w:val="center"/>
          </w:tcPr>
          <w:p w14:paraId="788109D6" w14:textId="61344734" w:rsidR="00926F9F" w:rsidRPr="00CB1882" w:rsidRDefault="00926F9F" w:rsidP="004714CB">
            <w:pPr>
              <w:autoSpaceDE w:val="0"/>
              <w:autoSpaceDN w:val="0"/>
              <w:rPr>
                <w:noProof w:val="0"/>
                <w:lang w:val="en-US" w:eastAsia="ru-RU"/>
              </w:rPr>
            </w:pPr>
            <w:proofErr w:type="spellStart"/>
            <w:r w:rsidRPr="00CB1882">
              <w:rPr>
                <w:noProof w:val="0"/>
                <w:lang w:val="en-US" w:eastAsia="ru-RU"/>
              </w:rPr>
              <w:t>Montarea</w:t>
            </w:r>
            <w:proofErr w:type="spellEnd"/>
            <w:r w:rsidRPr="00CB1882">
              <w:rPr>
                <w:noProof w:val="0"/>
                <w:lang w:val="en-US" w:eastAsia="ru-RU"/>
              </w:rPr>
              <w:t xml:space="preserve"> - </w:t>
            </w:r>
            <w:proofErr w:type="spellStart"/>
            <w:r w:rsidRPr="00CB1882">
              <w:rPr>
                <w:noProof w:val="0"/>
                <w:lang w:val="en-US" w:eastAsia="ru-RU"/>
              </w:rPr>
              <w:t>intrerupator</w:t>
            </w:r>
            <w:proofErr w:type="spellEnd"/>
            <w:r w:rsidRPr="00CB1882">
              <w:rPr>
                <w:noProof w:val="0"/>
                <w:lang w:val="en-US" w:eastAsia="ru-RU"/>
              </w:rPr>
              <w:t xml:space="preserve"> </w:t>
            </w:r>
            <w:proofErr w:type="spellStart"/>
            <w:r w:rsidRPr="00CB1882">
              <w:rPr>
                <w:noProof w:val="0"/>
                <w:lang w:val="en-US" w:eastAsia="ru-RU"/>
              </w:rPr>
              <w:t>dublu</w:t>
            </w:r>
            <w:proofErr w:type="spellEnd"/>
          </w:p>
        </w:tc>
        <w:tc>
          <w:tcPr>
            <w:tcW w:w="1275" w:type="dxa"/>
            <w:tcBorders>
              <w:top w:val="single" w:sz="4" w:space="0" w:color="auto"/>
              <w:bottom w:val="single" w:sz="4" w:space="0" w:color="auto"/>
            </w:tcBorders>
            <w:vAlign w:val="center"/>
          </w:tcPr>
          <w:p w14:paraId="09635380"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single" w:sz="4" w:space="0" w:color="auto"/>
              <w:bottom w:val="single" w:sz="4" w:space="0" w:color="auto"/>
            </w:tcBorders>
            <w:vAlign w:val="center"/>
          </w:tcPr>
          <w:p w14:paraId="53EE53C8" w14:textId="2D9C92B9" w:rsidR="00926F9F" w:rsidRPr="00CB1882" w:rsidRDefault="00926F9F" w:rsidP="004714CB">
            <w:pPr>
              <w:autoSpaceDE w:val="0"/>
              <w:autoSpaceDN w:val="0"/>
              <w:adjustRightInd w:val="0"/>
              <w:jc w:val="center"/>
              <w:rPr>
                <w:noProof w:val="0"/>
                <w:lang w:val="en-US" w:eastAsia="ru-RU"/>
              </w:rPr>
            </w:pPr>
            <w:r w:rsidRPr="00CB1882">
              <w:rPr>
                <w:rFonts w:ascii="Arial CYR" w:hAnsi="Arial CYR" w:cs="Arial CYR"/>
                <w:noProof w:val="0"/>
                <w:sz w:val="22"/>
                <w:szCs w:val="22"/>
                <w:lang w:val="en-US" w:eastAsia="ru-RU"/>
              </w:rPr>
              <w:t>2,0000</w:t>
            </w:r>
          </w:p>
        </w:tc>
      </w:tr>
      <w:tr w:rsidR="00926F9F" w:rsidRPr="00CB1882" w14:paraId="47482F6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C0F4580"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0E9FCDF"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7137010011520</w:t>
            </w:r>
          </w:p>
        </w:tc>
        <w:tc>
          <w:tcPr>
            <w:tcW w:w="4536" w:type="dxa"/>
            <w:gridSpan w:val="3"/>
            <w:tcBorders>
              <w:top w:val="nil"/>
              <w:bottom w:val="single" w:sz="2" w:space="0" w:color="auto"/>
            </w:tcBorders>
            <w:vAlign w:val="center"/>
          </w:tcPr>
          <w:p w14:paraId="7B96A16B"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Electrician in </w:t>
            </w:r>
            <w:proofErr w:type="spellStart"/>
            <w:r w:rsidRPr="00CB1882">
              <w:rPr>
                <w:noProof w:val="0"/>
                <w:sz w:val="22"/>
                <w:szCs w:val="22"/>
                <w:lang w:val="en-US" w:eastAsia="ru-RU"/>
              </w:rPr>
              <w:t>constructii</w:t>
            </w:r>
            <w:proofErr w:type="spellEnd"/>
          </w:p>
        </w:tc>
        <w:tc>
          <w:tcPr>
            <w:tcW w:w="1275" w:type="dxa"/>
            <w:tcBorders>
              <w:top w:val="nil"/>
              <w:bottom w:val="single" w:sz="2" w:space="0" w:color="auto"/>
            </w:tcBorders>
            <w:vAlign w:val="center"/>
          </w:tcPr>
          <w:p w14:paraId="5CBB7EB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1FF9A55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0,8800</w:t>
            </w:r>
          </w:p>
        </w:tc>
      </w:tr>
      <w:tr w:rsidR="00926F9F" w:rsidRPr="00CB1882" w14:paraId="5A34D31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74E67FE"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5F84740"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1111000100020x2</w:t>
            </w:r>
          </w:p>
        </w:tc>
        <w:tc>
          <w:tcPr>
            <w:tcW w:w="4536" w:type="dxa"/>
            <w:gridSpan w:val="3"/>
            <w:tcBorders>
              <w:top w:val="nil"/>
              <w:bottom w:val="single" w:sz="2" w:space="0" w:color="auto"/>
            </w:tcBorders>
            <w:vAlign w:val="center"/>
          </w:tcPr>
          <w:p w14:paraId="30D24322"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Intrerupator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dublu</w:t>
            </w:r>
            <w:proofErr w:type="spellEnd"/>
          </w:p>
        </w:tc>
        <w:tc>
          <w:tcPr>
            <w:tcW w:w="1275" w:type="dxa"/>
            <w:tcBorders>
              <w:top w:val="nil"/>
              <w:bottom w:val="single" w:sz="2" w:space="0" w:color="auto"/>
            </w:tcBorders>
            <w:vAlign w:val="center"/>
          </w:tcPr>
          <w:p w14:paraId="0D6643E0"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274697A8"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2,0000</w:t>
            </w:r>
          </w:p>
        </w:tc>
      </w:tr>
      <w:tr w:rsidR="00926F9F" w:rsidRPr="00CB1882" w14:paraId="486B285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793B329"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84D0B81"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2811236311002</w:t>
            </w:r>
          </w:p>
        </w:tc>
        <w:tc>
          <w:tcPr>
            <w:tcW w:w="4536" w:type="dxa"/>
            <w:gridSpan w:val="3"/>
            <w:tcBorders>
              <w:top w:val="nil"/>
              <w:bottom w:val="single" w:sz="2" w:space="0" w:color="auto"/>
            </w:tcBorders>
            <w:vAlign w:val="center"/>
          </w:tcPr>
          <w:p w14:paraId="7EBF2502"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Doze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aparate</w:t>
            </w:r>
            <w:proofErr w:type="spellEnd"/>
          </w:p>
        </w:tc>
        <w:tc>
          <w:tcPr>
            <w:tcW w:w="1275" w:type="dxa"/>
            <w:tcBorders>
              <w:top w:val="nil"/>
              <w:bottom w:val="single" w:sz="2" w:space="0" w:color="auto"/>
            </w:tcBorders>
            <w:vAlign w:val="center"/>
          </w:tcPr>
          <w:p w14:paraId="05FBB311"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2411580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2,0000</w:t>
            </w:r>
          </w:p>
        </w:tc>
      </w:tr>
      <w:tr w:rsidR="00926F9F" w:rsidRPr="00CB1882" w14:paraId="3CDD385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1F747A1"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683C3E8"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2653102100830</w:t>
            </w:r>
          </w:p>
        </w:tc>
        <w:tc>
          <w:tcPr>
            <w:tcW w:w="4536" w:type="dxa"/>
            <w:gridSpan w:val="3"/>
            <w:tcBorders>
              <w:top w:val="nil"/>
              <w:bottom w:val="single" w:sz="2" w:space="0" w:color="auto"/>
            </w:tcBorders>
            <w:vAlign w:val="center"/>
          </w:tcPr>
          <w:p w14:paraId="57FF5BA5"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Ipsos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constructii</w:t>
            </w:r>
            <w:proofErr w:type="spellEnd"/>
            <w:r w:rsidRPr="00CB1882">
              <w:rPr>
                <w:noProof w:val="0"/>
                <w:sz w:val="22"/>
                <w:szCs w:val="22"/>
                <w:lang w:val="en-US" w:eastAsia="ru-RU"/>
              </w:rPr>
              <w:t xml:space="preserve"> tip A</w:t>
            </w:r>
          </w:p>
        </w:tc>
        <w:tc>
          <w:tcPr>
            <w:tcW w:w="1275" w:type="dxa"/>
            <w:tcBorders>
              <w:top w:val="nil"/>
              <w:bottom w:val="single" w:sz="2" w:space="0" w:color="auto"/>
            </w:tcBorders>
            <w:vAlign w:val="center"/>
          </w:tcPr>
          <w:p w14:paraId="7A6BA3E7"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0E7BC264"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0,0100</w:t>
            </w:r>
          </w:p>
        </w:tc>
      </w:tr>
      <w:tr w:rsidR="00926F9F" w:rsidRPr="00CB1882" w14:paraId="7525FB3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DC73C6C"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F65B468"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2513206621522</w:t>
            </w:r>
          </w:p>
        </w:tc>
        <w:tc>
          <w:tcPr>
            <w:tcW w:w="4536" w:type="dxa"/>
            <w:gridSpan w:val="3"/>
            <w:tcBorders>
              <w:top w:val="nil"/>
              <w:bottom w:val="single" w:sz="2" w:space="0" w:color="auto"/>
            </w:tcBorders>
            <w:vAlign w:val="center"/>
          </w:tcPr>
          <w:p w14:paraId="6BC6C3F5"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Banda </w:t>
            </w:r>
            <w:proofErr w:type="spellStart"/>
            <w:r w:rsidRPr="00CB1882">
              <w:rPr>
                <w:noProof w:val="0"/>
                <w:sz w:val="22"/>
                <w:szCs w:val="22"/>
                <w:lang w:val="en-US" w:eastAsia="ru-RU"/>
              </w:rPr>
              <w:t>izolatoare</w:t>
            </w:r>
            <w:proofErr w:type="spellEnd"/>
            <w:r w:rsidRPr="00CB1882">
              <w:rPr>
                <w:noProof w:val="0"/>
                <w:sz w:val="22"/>
                <w:szCs w:val="22"/>
                <w:lang w:val="en-US" w:eastAsia="ru-RU"/>
              </w:rPr>
              <w:t xml:space="preserve"> din </w:t>
            </w:r>
            <w:proofErr w:type="spellStart"/>
            <w:r w:rsidRPr="00CB1882">
              <w:rPr>
                <w:noProof w:val="0"/>
                <w:sz w:val="22"/>
                <w:szCs w:val="22"/>
                <w:lang w:val="en-US" w:eastAsia="ru-RU"/>
              </w:rPr>
              <w:t>pinza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cauciucata</w:t>
            </w:r>
            <w:proofErr w:type="spellEnd"/>
            <w:r w:rsidRPr="00CB1882">
              <w:rPr>
                <w:noProof w:val="0"/>
                <w:sz w:val="22"/>
                <w:szCs w:val="22"/>
                <w:lang w:val="en-US" w:eastAsia="ru-RU"/>
              </w:rPr>
              <w:t xml:space="preserve"> tip PC-role 10m x 15mm</w:t>
            </w:r>
          </w:p>
        </w:tc>
        <w:tc>
          <w:tcPr>
            <w:tcW w:w="1275" w:type="dxa"/>
            <w:tcBorders>
              <w:top w:val="nil"/>
              <w:bottom w:val="single" w:sz="2" w:space="0" w:color="auto"/>
            </w:tcBorders>
            <w:vAlign w:val="center"/>
          </w:tcPr>
          <w:p w14:paraId="43588776"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w:t>
            </w:r>
          </w:p>
        </w:tc>
        <w:tc>
          <w:tcPr>
            <w:tcW w:w="1985" w:type="dxa"/>
            <w:gridSpan w:val="2"/>
            <w:tcBorders>
              <w:top w:val="nil"/>
              <w:bottom w:val="single" w:sz="2" w:space="0" w:color="auto"/>
            </w:tcBorders>
            <w:vAlign w:val="center"/>
          </w:tcPr>
          <w:p w14:paraId="3651A4A4"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0,4000</w:t>
            </w:r>
          </w:p>
        </w:tc>
      </w:tr>
      <w:tr w:rsidR="00926F9F" w:rsidRPr="00CB1882" w14:paraId="37997FDB"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D22A247" w14:textId="468A3150"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3</w:t>
            </w:r>
            <w:r w:rsidR="009A12C3" w:rsidRPr="00CB1882">
              <w:rPr>
                <w:noProof w:val="0"/>
                <w:sz w:val="22"/>
                <w:szCs w:val="22"/>
                <w:lang w:val="en-US" w:eastAsia="ru-RU"/>
              </w:rPr>
              <w:t>17</w:t>
            </w:r>
          </w:p>
        </w:tc>
        <w:tc>
          <w:tcPr>
            <w:tcW w:w="1701" w:type="dxa"/>
            <w:gridSpan w:val="2"/>
            <w:tcBorders>
              <w:top w:val="single" w:sz="4" w:space="0" w:color="auto"/>
              <w:bottom w:val="single" w:sz="4" w:space="0" w:color="auto"/>
            </w:tcBorders>
            <w:vAlign w:val="center"/>
          </w:tcPr>
          <w:p w14:paraId="44B8540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RpEF15B</w:t>
            </w:r>
          </w:p>
        </w:tc>
        <w:tc>
          <w:tcPr>
            <w:tcW w:w="4536" w:type="dxa"/>
            <w:gridSpan w:val="3"/>
            <w:tcBorders>
              <w:top w:val="single" w:sz="4" w:space="0" w:color="auto"/>
              <w:bottom w:val="single" w:sz="4" w:space="0" w:color="auto"/>
            </w:tcBorders>
            <w:vAlign w:val="center"/>
          </w:tcPr>
          <w:p w14:paraId="41EE1A51" w14:textId="6AB58E35" w:rsidR="00926F9F" w:rsidRPr="00CB1882" w:rsidRDefault="00926F9F" w:rsidP="004714CB">
            <w:pPr>
              <w:autoSpaceDE w:val="0"/>
              <w:autoSpaceDN w:val="0"/>
              <w:rPr>
                <w:noProof w:val="0"/>
                <w:lang w:val="en-US" w:eastAsia="ru-RU"/>
              </w:rPr>
            </w:pPr>
            <w:proofErr w:type="spellStart"/>
            <w:r w:rsidRPr="00CB1882">
              <w:rPr>
                <w:noProof w:val="0"/>
                <w:lang w:val="en-US" w:eastAsia="ru-RU"/>
              </w:rPr>
              <w:t>Montarea</w:t>
            </w:r>
            <w:proofErr w:type="spellEnd"/>
            <w:r w:rsidRPr="00CB1882">
              <w:rPr>
                <w:noProof w:val="0"/>
                <w:lang w:val="en-US" w:eastAsia="ru-RU"/>
              </w:rPr>
              <w:t xml:space="preserve"> </w:t>
            </w:r>
            <w:proofErr w:type="spellStart"/>
            <w:r w:rsidRPr="00CB1882">
              <w:rPr>
                <w:noProof w:val="0"/>
                <w:lang w:val="en-US" w:eastAsia="ru-RU"/>
              </w:rPr>
              <w:t>corpurilor</w:t>
            </w:r>
            <w:proofErr w:type="spellEnd"/>
            <w:r w:rsidRPr="00CB1882">
              <w:rPr>
                <w:noProof w:val="0"/>
                <w:lang w:val="en-US" w:eastAsia="ru-RU"/>
              </w:rPr>
              <w:t xml:space="preserve"> de </w:t>
            </w:r>
            <w:proofErr w:type="spellStart"/>
            <w:r w:rsidRPr="00CB1882">
              <w:rPr>
                <w:noProof w:val="0"/>
                <w:lang w:val="en-US" w:eastAsia="ru-RU"/>
              </w:rPr>
              <w:t>iluminat</w:t>
            </w:r>
            <w:proofErr w:type="spellEnd"/>
            <w:r w:rsidRPr="00CB1882">
              <w:rPr>
                <w:noProof w:val="0"/>
                <w:lang w:val="en-US" w:eastAsia="ru-RU"/>
              </w:rPr>
              <w:t xml:space="preserve"> </w:t>
            </w:r>
            <w:proofErr w:type="spellStart"/>
            <w:r w:rsidRPr="00CB1882">
              <w:rPr>
                <w:noProof w:val="0"/>
                <w:lang w:val="en-US" w:eastAsia="ru-RU"/>
              </w:rPr>
              <w:t>fara</w:t>
            </w:r>
            <w:proofErr w:type="spellEnd"/>
            <w:r w:rsidRPr="00CB1882">
              <w:rPr>
                <w:noProof w:val="0"/>
                <w:lang w:val="en-US" w:eastAsia="ru-RU"/>
              </w:rPr>
              <w:t xml:space="preserve"> tub (Tip LED 60x60 50W)</w:t>
            </w:r>
          </w:p>
        </w:tc>
        <w:tc>
          <w:tcPr>
            <w:tcW w:w="1275" w:type="dxa"/>
            <w:tcBorders>
              <w:top w:val="single" w:sz="4" w:space="0" w:color="auto"/>
              <w:bottom w:val="single" w:sz="4" w:space="0" w:color="auto"/>
            </w:tcBorders>
            <w:vAlign w:val="center"/>
          </w:tcPr>
          <w:p w14:paraId="6674781B"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single" w:sz="4" w:space="0" w:color="auto"/>
              <w:bottom w:val="single" w:sz="4" w:space="0" w:color="auto"/>
            </w:tcBorders>
            <w:vAlign w:val="center"/>
          </w:tcPr>
          <w:p w14:paraId="1D30861E"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41,0000</w:t>
            </w:r>
          </w:p>
          <w:p w14:paraId="6995EC5C" w14:textId="77777777" w:rsidR="00926F9F" w:rsidRPr="00CB1882" w:rsidRDefault="00926F9F" w:rsidP="00926F9F">
            <w:pPr>
              <w:autoSpaceDE w:val="0"/>
              <w:autoSpaceDN w:val="0"/>
              <w:jc w:val="center"/>
              <w:rPr>
                <w:noProof w:val="0"/>
                <w:lang w:val="en-US" w:eastAsia="ru-RU"/>
              </w:rPr>
            </w:pPr>
          </w:p>
        </w:tc>
      </w:tr>
      <w:tr w:rsidR="00926F9F" w:rsidRPr="00CB1882" w14:paraId="2B8BBE5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6CAC6C2"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C37BDEA"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7137010011520</w:t>
            </w:r>
          </w:p>
        </w:tc>
        <w:tc>
          <w:tcPr>
            <w:tcW w:w="4536" w:type="dxa"/>
            <w:gridSpan w:val="3"/>
            <w:tcBorders>
              <w:top w:val="nil"/>
              <w:bottom w:val="single" w:sz="2" w:space="0" w:color="auto"/>
            </w:tcBorders>
            <w:vAlign w:val="center"/>
          </w:tcPr>
          <w:p w14:paraId="017DB81E"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Electrician in </w:t>
            </w:r>
            <w:proofErr w:type="spellStart"/>
            <w:r w:rsidRPr="00CB1882">
              <w:rPr>
                <w:noProof w:val="0"/>
                <w:sz w:val="22"/>
                <w:szCs w:val="22"/>
                <w:lang w:val="en-US" w:eastAsia="ru-RU"/>
              </w:rPr>
              <w:t>constructii</w:t>
            </w:r>
            <w:proofErr w:type="spellEnd"/>
          </w:p>
        </w:tc>
        <w:tc>
          <w:tcPr>
            <w:tcW w:w="1275" w:type="dxa"/>
            <w:tcBorders>
              <w:top w:val="nil"/>
              <w:bottom w:val="single" w:sz="2" w:space="0" w:color="auto"/>
            </w:tcBorders>
            <w:vAlign w:val="center"/>
          </w:tcPr>
          <w:p w14:paraId="4F0CFEFC"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409EEA35"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45,1000</w:t>
            </w:r>
          </w:p>
        </w:tc>
      </w:tr>
      <w:tr w:rsidR="00926F9F" w:rsidRPr="00CB1882" w14:paraId="799DB12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B119CDF"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DBBD041"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2875274400502</w:t>
            </w:r>
          </w:p>
        </w:tc>
        <w:tc>
          <w:tcPr>
            <w:tcW w:w="4536" w:type="dxa"/>
            <w:gridSpan w:val="3"/>
            <w:tcBorders>
              <w:top w:val="nil"/>
              <w:bottom w:val="single" w:sz="2" w:space="0" w:color="auto"/>
            </w:tcBorders>
            <w:vAlign w:val="center"/>
          </w:tcPr>
          <w:p w14:paraId="09314521"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Corp de </w:t>
            </w:r>
            <w:proofErr w:type="spellStart"/>
            <w:proofErr w:type="gramStart"/>
            <w:r w:rsidRPr="00CB1882">
              <w:rPr>
                <w:noProof w:val="0"/>
                <w:sz w:val="22"/>
                <w:szCs w:val="22"/>
                <w:lang w:val="en-US" w:eastAsia="ru-RU"/>
              </w:rPr>
              <w:t>iluminat</w:t>
            </w:r>
            <w:proofErr w:type="spellEnd"/>
            <w:r w:rsidRPr="00CB1882">
              <w:rPr>
                <w:noProof w:val="0"/>
                <w:sz w:val="22"/>
                <w:szCs w:val="22"/>
                <w:lang w:val="en-US" w:eastAsia="ru-RU"/>
              </w:rPr>
              <w:t xml:space="preserve">  LED</w:t>
            </w:r>
            <w:proofErr w:type="gramEnd"/>
            <w:r w:rsidRPr="00CB1882">
              <w:rPr>
                <w:noProof w:val="0"/>
                <w:sz w:val="22"/>
                <w:szCs w:val="22"/>
                <w:lang w:val="en-US" w:eastAsia="ru-RU"/>
              </w:rPr>
              <w:t xml:space="preserve"> 60x60 50W</w:t>
            </w:r>
          </w:p>
        </w:tc>
        <w:tc>
          <w:tcPr>
            <w:tcW w:w="1275" w:type="dxa"/>
            <w:tcBorders>
              <w:top w:val="nil"/>
              <w:bottom w:val="single" w:sz="2" w:space="0" w:color="auto"/>
            </w:tcBorders>
            <w:vAlign w:val="center"/>
          </w:tcPr>
          <w:p w14:paraId="4235AB9A"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2004F7A8"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41,0000</w:t>
            </w:r>
          </w:p>
        </w:tc>
      </w:tr>
      <w:tr w:rsidR="00926F9F" w:rsidRPr="00CB1882" w14:paraId="76289BF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1A25686"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BDE2A6C"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2051142950700</w:t>
            </w:r>
          </w:p>
        </w:tc>
        <w:tc>
          <w:tcPr>
            <w:tcW w:w="4536" w:type="dxa"/>
            <w:gridSpan w:val="3"/>
            <w:tcBorders>
              <w:top w:val="nil"/>
              <w:bottom w:val="single" w:sz="2" w:space="0" w:color="auto"/>
            </w:tcBorders>
            <w:vAlign w:val="center"/>
          </w:tcPr>
          <w:p w14:paraId="550E3F9C"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Dibluri</w:t>
            </w:r>
            <w:proofErr w:type="spellEnd"/>
          </w:p>
        </w:tc>
        <w:tc>
          <w:tcPr>
            <w:tcW w:w="1275" w:type="dxa"/>
            <w:tcBorders>
              <w:top w:val="nil"/>
              <w:bottom w:val="single" w:sz="2" w:space="0" w:color="auto"/>
            </w:tcBorders>
            <w:vAlign w:val="center"/>
          </w:tcPr>
          <w:p w14:paraId="1EAB1D5D"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25923C86"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82,0000</w:t>
            </w:r>
          </w:p>
        </w:tc>
      </w:tr>
      <w:tr w:rsidR="00926F9F" w:rsidRPr="00CB1882" w14:paraId="14A1BEF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EF386C2"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F856D0F"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2874115836492</w:t>
            </w:r>
          </w:p>
        </w:tc>
        <w:tc>
          <w:tcPr>
            <w:tcW w:w="4536" w:type="dxa"/>
            <w:gridSpan w:val="3"/>
            <w:tcBorders>
              <w:top w:val="nil"/>
              <w:bottom w:val="single" w:sz="2" w:space="0" w:color="auto"/>
            </w:tcBorders>
            <w:vAlign w:val="center"/>
          </w:tcPr>
          <w:p w14:paraId="2CB5B536"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Surub</w:t>
            </w:r>
            <w:proofErr w:type="spellEnd"/>
            <w:r w:rsidRPr="00CB1882">
              <w:rPr>
                <w:noProof w:val="0"/>
                <w:sz w:val="22"/>
                <w:szCs w:val="22"/>
                <w:lang w:val="en-US" w:eastAsia="ru-RU"/>
              </w:rPr>
              <w:t xml:space="preserve"> cap </w:t>
            </w:r>
            <w:proofErr w:type="spellStart"/>
            <w:r w:rsidRPr="00CB1882">
              <w:rPr>
                <w:noProof w:val="0"/>
                <w:sz w:val="22"/>
                <w:szCs w:val="22"/>
                <w:lang w:val="en-US" w:eastAsia="ru-RU"/>
              </w:rPr>
              <w:t>bombat</w:t>
            </w:r>
            <w:proofErr w:type="spellEnd"/>
            <w:r w:rsidRPr="00CB1882">
              <w:rPr>
                <w:noProof w:val="0"/>
                <w:sz w:val="22"/>
                <w:szCs w:val="22"/>
                <w:lang w:val="en-US" w:eastAsia="ru-RU"/>
              </w:rPr>
              <w:t xml:space="preserve"> 5 x 60</w:t>
            </w:r>
          </w:p>
        </w:tc>
        <w:tc>
          <w:tcPr>
            <w:tcW w:w="1275" w:type="dxa"/>
            <w:tcBorders>
              <w:top w:val="nil"/>
              <w:bottom w:val="single" w:sz="2" w:space="0" w:color="auto"/>
            </w:tcBorders>
            <w:vAlign w:val="center"/>
          </w:tcPr>
          <w:p w14:paraId="51F5AD83"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590E4CB6"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82,0000</w:t>
            </w:r>
          </w:p>
        </w:tc>
      </w:tr>
      <w:tr w:rsidR="00926F9F" w:rsidRPr="00CB1882" w14:paraId="35DC905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C277281"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0608CDD"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2653102100830</w:t>
            </w:r>
          </w:p>
        </w:tc>
        <w:tc>
          <w:tcPr>
            <w:tcW w:w="4536" w:type="dxa"/>
            <w:gridSpan w:val="3"/>
            <w:tcBorders>
              <w:top w:val="nil"/>
              <w:bottom w:val="single" w:sz="2" w:space="0" w:color="auto"/>
            </w:tcBorders>
            <w:vAlign w:val="center"/>
          </w:tcPr>
          <w:p w14:paraId="0308D780"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Ipsos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constructii</w:t>
            </w:r>
            <w:proofErr w:type="spellEnd"/>
            <w:r w:rsidRPr="00CB1882">
              <w:rPr>
                <w:noProof w:val="0"/>
                <w:sz w:val="22"/>
                <w:szCs w:val="22"/>
                <w:lang w:val="en-US" w:eastAsia="ru-RU"/>
              </w:rPr>
              <w:t xml:space="preserve"> tip A</w:t>
            </w:r>
          </w:p>
        </w:tc>
        <w:tc>
          <w:tcPr>
            <w:tcW w:w="1275" w:type="dxa"/>
            <w:tcBorders>
              <w:top w:val="nil"/>
              <w:bottom w:val="single" w:sz="2" w:space="0" w:color="auto"/>
            </w:tcBorders>
            <w:vAlign w:val="center"/>
          </w:tcPr>
          <w:p w14:paraId="053FFB7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029F5716"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3,2800</w:t>
            </w:r>
          </w:p>
        </w:tc>
      </w:tr>
      <w:tr w:rsidR="00926F9F" w:rsidRPr="00CB1882" w14:paraId="289A124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99A54BE"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0B1DFA1"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2513206621522</w:t>
            </w:r>
          </w:p>
        </w:tc>
        <w:tc>
          <w:tcPr>
            <w:tcW w:w="4536" w:type="dxa"/>
            <w:gridSpan w:val="3"/>
            <w:tcBorders>
              <w:top w:val="nil"/>
              <w:bottom w:val="single" w:sz="2" w:space="0" w:color="auto"/>
            </w:tcBorders>
            <w:vAlign w:val="center"/>
          </w:tcPr>
          <w:p w14:paraId="22DCFED4"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Banda </w:t>
            </w:r>
            <w:proofErr w:type="spellStart"/>
            <w:r w:rsidRPr="00CB1882">
              <w:rPr>
                <w:noProof w:val="0"/>
                <w:sz w:val="22"/>
                <w:szCs w:val="22"/>
                <w:lang w:val="en-US" w:eastAsia="ru-RU"/>
              </w:rPr>
              <w:t>izolatoare</w:t>
            </w:r>
            <w:proofErr w:type="spellEnd"/>
            <w:r w:rsidRPr="00CB1882">
              <w:rPr>
                <w:noProof w:val="0"/>
                <w:sz w:val="22"/>
                <w:szCs w:val="22"/>
                <w:lang w:val="en-US" w:eastAsia="ru-RU"/>
              </w:rPr>
              <w:t xml:space="preserve"> din </w:t>
            </w:r>
            <w:proofErr w:type="spellStart"/>
            <w:r w:rsidRPr="00CB1882">
              <w:rPr>
                <w:noProof w:val="0"/>
                <w:sz w:val="22"/>
                <w:szCs w:val="22"/>
                <w:lang w:val="en-US" w:eastAsia="ru-RU"/>
              </w:rPr>
              <w:t>pinza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cauciucata</w:t>
            </w:r>
            <w:proofErr w:type="spellEnd"/>
            <w:r w:rsidRPr="00CB1882">
              <w:rPr>
                <w:noProof w:val="0"/>
                <w:sz w:val="22"/>
                <w:szCs w:val="22"/>
                <w:lang w:val="en-US" w:eastAsia="ru-RU"/>
              </w:rPr>
              <w:t xml:space="preserve"> tip PC-role 10m x 15mm</w:t>
            </w:r>
          </w:p>
        </w:tc>
        <w:tc>
          <w:tcPr>
            <w:tcW w:w="1275" w:type="dxa"/>
            <w:tcBorders>
              <w:top w:val="nil"/>
              <w:bottom w:val="single" w:sz="2" w:space="0" w:color="auto"/>
            </w:tcBorders>
            <w:vAlign w:val="center"/>
          </w:tcPr>
          <w:p w14:paraId="1328CE9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w:t>
            </w:r>
          </w:p>
        </w:tc>
        <w:tc>
          <w:tcPr>
            <w:tcW w:w="1985" w:type="dxa"/>
            <w:gridSpan w:val="2"/>
            <w:tcBorders>
              <w:top w:val="nil"/>
              <w:bottom w:val="single" w:sz="2" w:space="0" w:color="auto"/>
            </w:tcBorders>
            <w:vAlign w:val="center"/>
          </w:tcPr>
          <w:p w14:paraId="1F8ABDA4"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8,2000</w:t>
            </w:r>
          </w:p>
        </w:tc>
      </w:tr>
      <w:tr w:rsidR="00926F9F" w:rsidRPr="00CB1882" w14:paraId="7E208693"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9BCBFA8" w14:textId="3E92A699"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31</w:t>
            </w:r>
            <w:r w:rsidR="009A12C3" w:rsidRPr="00CB1882">
              <w:rPr>
                <w:noProof w:val="0"/>
                <w:sz w:val="22"/>
                <w:szCs w:val="22"/>
                <w:lang w:val="en-US" w:eastAsia="ru-RU"/>
              </w:rPr>
              <w:t>8</w:t>
            </w:r>
          </w:p>
        </w:tc>
        <w:tc>
          <w:tcPr>
            <w:tcW w:w="1701" w:type="dxa"/>
            <w:gridSpan w:val="2"/>
            <w:tcBorders>
              <w:top w:val="single" w:sz="4" w:space="0" w:color="auto"/>
              <w:bottom w:val="single" w:sz="4" w:space="0" w:color="auto"/>
            </w:tcBorders>
            <w:vAlign w:val="center"/>
          </w:tcPr>
          <w:p w14:paraId="191165E7"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RpEF15B</w:t>
            </w:r>
          </w:p>
        </w:tc>
        <w:tc>
          <w:tcPr>
            <w:tcW w:w="4536" w:type="dxa"/>
            <w:gridSpan w:val="3"/>
            <w:tcBorders>
              <w:top w:val="single" w:sz="4" w:space="0" w:color="auto"/>
              <w:bottom w:val="single" w:sz="4" w:space="0" w:color="auto"/>
            </w:tcBorders>
            <w:vAlign w:val="center"/>
          </w:tcPr>
          <w:p w14:paraId="637763C2" w14:textId="521D80A3" w:rsidR="00926F9F" w:rsidRPr="00CB1882" w:rsidRDefault="00926F9F" w:rsidP="004714CB">
            <w:pPr>
              <w:autoSpaceDE w:val="0"/>
              <w:autoSpaceDN w:val="0"/>
              <w:rPr>
                <w:noProof w:val="0"/>
                <w:lang w:val="en-US" w:eastAsia="ru-RU"/>
              </w:rPr>
            </w:pPr>
            <w:proofErr w:type="spellStart"/>
            <w:r w:rsidRPr="00CB1882">
              <w:rPr>
                <w:noProof w:val="0"/>
                <w:lang w:val="en-US" w:eastAsia="ru-RU"/>
              </w:rPr>
              <w:t>Montarea</w:t>
            </w:r>
            <w:proofErr w:type="spellEnd"/>
            <w:r w:rsidRPr="00CB1882">
              <w:rPr>
                <w:noProof w:val="0"/>
                <w:lang w:val="en-US" w:eastAsia="ru-RU"/>
              </w:rPr>
              <w:t xml:space="preserve"> </w:t>
            </w:r>
            <w:proofErr w:type="spellStart"/>
            <w:r w:rsidRPr="00CB1882">
              <w:rPr>
                <w:noProof w:val="0"/>
                <w:lang w:val="en-US" w:eastAsia="ru-RU"/>
              </w:rPr>
              <w:t>sensori</w:t>
            </w:r>
            <w:proofErr w:type="spellEnd"/>
            <w:r w:rsidRPr="00CB1882">
              <w:rPr>
                <w:noProof w:val="0"/>
                <w:lang w:val="en-US" w:eastAsia="ru-RU"/>
              </w:rPr>
              <w:t xml:space="preserve"> (</w:t>
            </w:r>
            <w:proofErr w:type="spellStart"/>
            <w:r w:rsidRPr="00CB1882">
              <w:rPr>
                <w:noProof w:val="0"/>
                <w:lang w:val="en-US" w:eastAsia="ru-RU"/>
              </w:rPr>
              <w:t>paza</w:t>
            </w:r>
            <w:proofErr w:type="spellEnd"/>
            <w:r w:rsidRPr="00CB1882">
              <w:rPr>
                <w:noProof w:val="0"/>
                <w:lang w:val="en-US" w:eastAsia="ru-RU"/>
              </w:rPr>
              <w:t xml:space="preserve">, </w:t>
            </w:r>
            <w:proofErr w:type="spellStart"/>
            <w:r w:rsidRPr="00CB1882">
              <w:rPr>
                <w:noProof w:val="0"/>
                <w:lang w:val="en-US" w:eastAsia="ru-RU"/>
              </w:rPr>
              <w:t>antiincendiu</w:t>
            </w:r>
            <w:proofErr w:type="spellEnd"/>
            <w:r w:rsidRPr="00CB1882">
              <w:rPr>
                <w:noProof w:val="0"/>
                <w:lang w:val="en-US" w:eastAsia="ru-RU"/>
              </w:rPr>
              <w:t xml:space="preserve">, </w:t>
            </w:r>
            <w:proofErr w:type="spellStart"/>
            <w:r w:rsidRPr="00CB1882">
              <w:rPr>
                <w:noProof w:val="0"/>
                <w:lang w:val="en-US" w:eastAsia="ru-RU"/>
              </w:rPr>
              <w:t>altele</w:t>
            </w:r>
            <w:proofErr w:type="spellEnd"/>
            <w:r w:rsidRPr="00CB1882">
              <w:rPr>
                <w:noProof w:val="0"/>
                <w:lang w:val="en-US" w:eastAsia="ru-RU"/>
              </w:rPr>
              <w:t xml:space="preserve"> </w:t>
            </w:r>
            <w:r w:rsidRPr="00CB1882">
              <w:rPr>
                <w:noProof w:val="0"/>
                <w:lang w:val="en-US" w:eastAsia="ru-RU"/>
              </w:rPr>
              <w:lastRenderedPageBreak/>
              <w:t>...</w:t>
            </w:r>
            <w:proofErr w:type="spellStart"/>
            <w:r w:rsidRPr="00CB1882">
              <w:rPr>
                <w:noProof w:val="0"/>
                <w:lang w:val="en-US" w:eastAsia="ru-RU"/>
              </w:rPr>
              <w:t>doar</w:t>
            </w:r>
            <w:proofErr w:type="spellEnd"/>
            <w:r w:rsidRPr="00CB1882">
              <w:rPr>
                <w:noProof w:val="0"/>
                <w:lang w:val="en-US" w:eastAsia="ru-RU"/>
              </w:rPr>
              <w:t xml:space="preserve"> </w:t>
            </w:r>
            <w:proofErr w:type="spellStart"/>
            <w:r w:rsidRPr="00CB1882">
              <w:rPr>
                <w:noProof w:val="0"/>
                <w:lang w:val="en-US" w:eastAsia="ru-RU"/>
              </w:rPr>
              <w:t>manopera</w:t>
            </w:r>
            <w:proofErr w:type="spellEnd"/>
            <w:r w:rsidRPr="00CB1882">
              <w:rPr>
                <w:noProof w:val="0"/>
                <w:lang w:val="en-US" w:eastAsia="ru-RU"/>
              </w:rPr>
              <w:t>)</w:t>
            </w:r>
          </w:p>
        </w:tc>
        <w:tc>
          <w:tcPr>
            <w:tcW w:w="1275" w:type="dxa"/>
            <w:tcBorders>
              <w:top w:val="single" w:sz="4" w:space="0" w:color="auto"/>
              <w:bottom w:val="single" w:sz="4" w:space="0" w:color="auto"/>
            </w:tcBorders>
            <w:vAlign w:val="center"/>
          </w:tcPr>
          <w:p w14:paraId="763AEA35"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lastRenderedPageBreak/>
              <w:t>buc</w:t>
            </w:r>
            <w:proofErr w:type="spellEnd"/>
          </w:p>
        </w:tc>
        <w:tc>
          <w:tcPr>
            <w:tcW w:w="1985" w:type="dxa"/>
            <w:gridSpan w:val="2"/>
            <w:tcBorders>
              <w:top w:val="single" w:sz="4" w:space="0" w:color="auto"/>
              <w:bottom w:val="single" w:sz="4" w:space="0" w:color="auto"/>
            </w:tcBorders>
            <w:vAlign w:val="center"/>
          </w:tcPr>
          <w:p w14:paraId="4D37E033"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38,0000</w:t>
            </w:r>
          </w:p>
          <w:p w14:paraId="73A0E28F" w14:textId="77777777" w:rsidR="00926F9F" w:rsidRPr="00CB1882" w:rsidRDefault="00926F9F" w:rsidP="00926F9F">
            <w:pPr>
              <w:autoSpaceDE w:val="0"/>
              <w:autoSpaceDN w:val="0"/>
              <w:jc w:val="center"/>
              <w:rPr>
                <w:noProof w:val="0"/>
                <w:lang w:val="en-US" w:eastAsia="ru-RU"/>
              </w:rPr>
            </w:pPr>
          </w:p>
        </w:tc>
      </w:tr>
      <w:tr w:rsidR="00926F9F" w:rsidRPr="00CB1882" w14:paraId="3A9C9DFE" w14:textId="77777777" w:rsidTr="0056204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40D7B4B5"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4" w:space="0" w:color="auto"/>
            </w:tcBorders>
            <w:vAlign w:val="center"/>
          </w:tcPr>
          <w:p w14:paraId="2E3C4E9C"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7137010011520</w:t>
            </w:r>
          </w:p>
        </w:tc>
        <w:tc>
          <w:tcPr>
            <w:tcW w:w="4536" w:type="dxa"/>
            <w:gridSpan w:val="3"/>
            <w:tcBorders>
              <w:top w:val="nil"/>
              <w:bottom w:val="single" w:sz="4" w:space="0" w:color="auto"/>
            </w:tcBorders>
            <w:vAlign w:val="center"/>
          </w:tcPr>
          <w:p w14:paraId="5AA07BC1"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Electrician in </w:t>
            </w:r>
            <w:proofErr w:type="spellStart"/>
            <w:r w:rsidRPr="00CB1882">
              <w:rPr>
                <w:noProof w:val="0"/>
                <w:sz w:val="22"/>
                <w:szCs w:val="22"/>
                <w:lang w:val="en-US" w:eastAsia="ru-RU"/>
              </w:rPr>
              <w:t>constructii</w:t>
            </w:r>
            <w:proofErr w:type="spellEnd"/>
          </w:p>
        </w:tc>
        <w:tc>
          <w:tcPr>
            <w:tcW w:w="1275" w:type="dxa"/>
            <w:tcBorders>
              <w:top w:val="nil"/>
              <w:bottom w:val="single" w:sz="4" w:space="0" w:color="auto"/>
            </w:tcBorders>
            <w:vAlign w:val="center"/>
          </w:tcPr>
          <w:p w14:paraId="59B88715"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4" w:space="0" w:color="auto"/>
            </w:tcBorders>
            <w:vAlign w:val="center"/>
          </w:tcPr>
          <w:p w14:paraId="17232705"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41,8000</w:t>
            </w:r>
          </w:p>
        </w:tc>
      </w:tr>
      <w:tr w:rsidR="00926F9F" w:rsidRPr="00CB1882" w14:paraId="3A5F6CF4" w14:textId="77777777" w:rsidTr="00562046">
        <w:tblPrEx>
          <w:tblBorders>
            <w:left w:val="single" w:sz="6" w:space="0" w:color="auto"/>
            <w:right w:val="single" w:sz="6" w:space="0" w:color="auto"/>
            <w:insideV w:val="single" w:sz="6" w:space="0" w:color="auto"/>
          </w:tblBorders>
          <w:tblCellMar>
            <w:left w:w="107" w:type="dxa"/>
            <w:right w:w="107" w:type="dxa"/>
          </w:tblCellMar>
        </w:tblPrEx>
        <w:trPr>
          <w:trHeight w:val="341"/>
        </w:trPr>
        <w:tc>
          <w:tcPr>
            <w:tcW w:w="710" w:type="dxa"/>
            <w:tcBorders>
              <w:top w:val="single" w:sz="4" w:space="0" w:color="auto"/>
              <w:left w:val="single" w:sz="4" w:space="0" w:color="auto"/>
              <w:bottom w:val="single" w:sz="4" w:space="0" w:color="auto"/>
              <w:right w:val="single" w:sz="4" w:space="0" w:color="auto"/>
            </w:tcBorders>
          </w:tcPr>
          <w:p w14:paraId="2565F570"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53858D32"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4586AA41" w14:textId="77777777" w:rsidR="00926F9F" w:rsidRPr="00CB1882" w:rsidRDefault="00926F9F" w:rsidP="00926F9F">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5A3E5973" w14:textId="77777777" w:rsidR="00926F9F" w:rsidRPr="00CB1882" w:rsidRDefault="00926F9F" w:rsidP="00926F9F">
            <w:pPr>
              <w:autoSpaceDE w:val="0"/>
              <w:autoSpaceDN w:val="0"/>
              <w:rPr>
                <w:noProof w:val="0"/>
                <w:lang w:val="en-US" w:eastAsia="ru-RU"/>
              </w:rPr>
            </w:pPr>
          </w:p>
        </w:tc>
        <w:tc>
          <w:tcPr>
            <w:tcW w:w="1985" w:type="dxa"/>
            <w:gridSpan w:val="2"/>
            <w:tcBorders>
              <w:top w:val="single" w:sz="4" w:space="0" w:color="auto"/>
              <w:left w:val="single" w:sz="4" w:space="0" w:color="auto"/>
              <w:bottom w:val="single" w:sz="4" w:space="0" w:color="auto"/>
              <w:right w:val="single" w:sz="4" w:space="0" w:color="auto"/>
            </w:tcBorders>
          </w:tcPr>
          <w:p w14:paraId="24FA88D0" w14:textId="77777777" w:rsidR="00926F9F" w:rsidRPr="00CB1882" w:rsidRDefault="00926F9F" w:rsidP="00926F9F">
            <w:pPr>
              <w:autoSpaceDE w:val="0"/>
              <w:autoSpaceDN w:val="0"/>
              <w:rPr>
                <w:noProof w:val="0"/>
                <w:lang w:val="en-US" w:eastAsia="ru-RU"/>
              </w:rPr>
            </w:pPr>
          </w:p>
        </w:tc>
      </w:tr>
      <w:tr w:rsidR="00926F9F" w:rsidRPr="00CB1882" w14:paraId="7360F652" w14:textId="77777777" w:rsidTr="0056204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79E39ADD"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2BB90267"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739DF578" w14:textId="77777777" w:rsidR="00926F9F" w:rsidRPr="00CB1882" w:rsidRDefault="00926F9F" w:rsidP="00926F9F">
            <w:pPr>
              <w:autoSpaceDE w:val="0"/>
              <w:autoSpaceDN w:val="0"/>
              <w:rPr>
                <w:i/>
                <w:iCs/>
                <w:noProof w:val="0"/>
                <w:lang w:val="en-US" w:eastAsia="ru-RU"/>
              </w:rPr>
            </w:pPr>
            <w:r w:rsidRPr="00CB1882">
              <w:rPr>
                <w:i/>
                <w:iCs/>
                <w:noProof w:val="0"/>
                <w:sz w:val="22"/>
                <w:szCs w:val="22"/>
                <w:lang w:val="en-US" w:eastAsia="ru-RU"/>
              </w:rPr>
              <w:t>Total</w:t>
            </w:r>
          </w:p>
        </w:tc>
        <w:tc>
          <w:tcPr>
            <w:tcW w:w="1275" w:type="dxa"/>
            <w:tcBorders>
              <w:top w:val="single" w:sz="4" w:space="0" w:color="auto"/>
              <w:left w:val="single" w:sz="4" w:space="0" w:color="auto"/>
              <w:bottom w:val="single" w:sz="4" w:space="0" w:color="auto"/>
              <w:right w:val="single" w:sz="4" w:space="0" w:color="auto"/>
            </w:tcBorders>
          </w:tcPr>
          <w:p w14:paraId="0DDEE473"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3AEEB9F6" w14:textId="77777777" w:rsidR="00926F9F" w:rsidRPr="00CB1882" w:rsidRDefault="00926F9F" w:rsidP="00926F9F">
            <w:pPr>
              <w:autoSpaceDE w:val="0"/>
              <w:autoSpaceDN w:val="0"/>
              <w:rPr>
                <w:noProof w:val="0"/>
                <w:lang w:val="en-US" w:eastAsia="ru-RU"/>
              </w:rPr>
            </w:pPr>
          </w:p>
        </w:tc>
      </w:tr>
      <w:tr w:rsidR="00926F9F" w:rsidRPr="00CB1882" w14:paraId="125055A5" w14:textId="77777777" w:rsidTr="0056204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69D68D77"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66FDFACD"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388B6BE1" w14:textId="77777777" w:rsidR="00926F9F" w:rsidRPr="00CB1882" w:rsidRDefault="00926F9F" w:rsidP="00926F9F">
            <w:pPr>
              <w:autoSpaceDE w:val="0"/>
              <w:autoSpaceDN w:val="0"/>
              <w:rPr>
                <w:i/>
                <w:iCs/>
                <w:noProof w:val="0"/>
                <w:lang w:val="en-US" w:eastAsia="ru-RU"/>
              </w:rPr>
            </w:pPr>
            <w:proofErr w:type="spellStart"/>
            <w:r w:rsidRPr="00CB1882">
              <w:rPr>
                <w:i/>
                <w:iCs/>
                <w:noProof w:val="0"/>
                <w:sz w:val="22"/>
                <w:szCs w:val="22"/>
                <w:lang w:val="en-US" w:eastAsia="ru-RU"/>
              </w:rPr>
              <w:t>Contributii</w:t>
            </w:r>
            <w:proofErr w:type="spellEnd"/>
            <w:r w:rsidRPr="00CB1882">
              <w:rPr>
                <w:i/>
                <w:iCs/>
                <w:noProof w:val="0"/>
                <w:sz w:val="22"/>
                <w:szCs w:val="22"/>
                <w:lang w:val="en-US" w:eastAsia="ru-RU"/>
              </w:rPr>
              <w:t xml:space="preserve"> </w:t>
            </w:r>
            <w:proofErr w:type="spellStart"/>
            <w:r w:rsidRPr="00CB1882">
              <w:rPr>
                <w:i/>
                <w:iCs/>
                <w:noProof w:val="0"/>
                <w:sz w:val="22"/>
                <w:szCs w:val="22"/>
                <w:lang w:val="en-US" w:eastAsia="ru-RU"/>
              </w:rPr>
              <w:t>asigurari</w:t>
            </w:r>
            <w:proofErr w:type="spellEnd"/>
            <w:r w:rsidRPr="00CB1882">
              <w:rPr>
                <w:i/>
                <w:iCs/>
                <w:noProof w:val="0"/>
                <w:sz w:val="22"/>
                <w:szCs w:val="22"/>
                <w:lang w:val="en-US" w:eastAsia="ru-RU"/>
              </w:rPr>
              <w:t xml:space="preserve"> </w:t>
            </w:r>
            <w:proofErr w:type="spellStart"/>
            <w:r w:rsidRPr="00CB1882">
              <w:rPr>
                <w:i/>
                <w:iCs/>
                <w:noProof w:val="0"/>
                <w:sz w:val="22"/>
                <w:szCs w:val="22"/>
                <w:lang w:val="en-US" w:eastAsia="ru-RU"/>
              </w:rPr>
              <w:t>sociale</w:t>
            </w:r>
            <w:proofErr w:type="spellEnd"/>
          </w:p>
        </w:tc>
        <w:tc>
          <w:tcPr>
            <w:tcW w:w="1275" w:type="dxa"/>
            <w:tcBorders>
              <w:top w:val="single" w:sz="4" w:space="0" w:color="auto"/>
              <w:left w:val="single" w:sz="4" w:space="0" w:color="auto"/>
              <w:bottom w:val="single" w:sz="4" w:space="0" w:color="auto"/>
              <w:right w:val="single" w:sz="4" w:space="0" w:color="auto"/>
            </w:tcBorders>
          </w:tcPr>
          <w:p w14:paraId="57B675AC"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24 %</w:t>
            </w:r>
          </w:p>
        </w:tc>
        <w:tc>
          <w:tcPr>
            <w:tcW w:w="1985" w:type="dxa"/>
            <w:gridSpan w:val="2"/>
            <w:tcBorders>
              <w:top w:val="single" w:sz="4" w:space="0" w:color="auto"/>
              <w:left w:val="single" w:sz="4" w:space="0" w:color="auto"/>
              <w:bottom w:val="single" w:sz="4" w:space="0" w:color="auto"/>
              <w:right w:val="single" w:sz="4" w:space="0" w:color="auto"/>
            </w:tcBorders>
          </w:tcPr>
          <w:p w14:paraId="0DCD26A6" w14:textId="77777777" w:rsidR="00926F9F" w:rsidRPr="00CB1882" w:rsidRDefault="00926F9F" w:rsidP="00926F9F">
            <w:pPr>
              <w:autoSpaceDE w:val="0"/>
              <w:autoSpaceDN w:val="0"/>
              <w:rPr>
                <w:noProof w:val="0"/>
                <w:lang w:val="en-US" w:eastAsia="ru-RU"/>
              </w:rPr>
            </w:pPr>
          </w:p>
        </w:tc>
      </w:tr>
      <w:tr w:rsidR="00926F9F" w:rsidRPr="00CB1882" w14:paraId="0EE57BC2" w14:textId="77777777" w:rsidTr="0056204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2EF25C48"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22CAF89F"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5FB0A3A8" w14:textId="77777777" w:rsidR="00926F9F" w:rsidRPr="00CB1882" w:rsidRDefault="00926F9F" w:rsidP="00926F9F">
            <w:pPr>
              <w:autoSpaceDE w:val="0"/>
              <w:autoSpaceDN w:val="0"/>
              <w:rPr>
                <w:i/>
                <w:iCs/>
                <w:noProof w:val="0"/>
                <w:lang w:val="en-US" w:eastAsia="ru-RU"/>
              </w:rPr>
            </w:pPr>
            <w:proofErr w:type="spellStart"/>
            <w:r w:rsidRPr="00CB1882">
              <w:rPr>
                <w:i/>
                <w:iCs/>
                <w:noProof w:val="0"/>
                <w:sz w:val="22"/>
                <w:szCs w:val="22"/>
                <w:lang w:val="en-US" w:eastAsia="ru-RU"/>
              </w:rPr>
              <w:t>Cheltuieli</w:t>
            </w:r>
            <w:proofErr w:type="spellEnd"/>
            <w:r w:rsidRPr="00CB1882">
              <w:rPr>
                <w:i/>
                <w:iCs/>
                <w:noProof w:val="0"/>
                <w:sz w:val="22"/>
                <w:szCs w:val="22"/>
                <w:lang w:val="en-US" w:eastAsia="ru-RU"/>
              </w:rPr>
              <w:t xml:space="preserve"> de transport</w:t>
            </w:r>
          </w:p>
        </w:tc>
        <w:tc>
          <w:tcPr>
            <w:tcW w:w="1275" w:type="dxa"/>
            <w:tcBorders>
              <w:top w:val="single" w:sz="4" w:space="0" w:color="auto"/>
              <w:left w:val="single" w:sz="4" w:space="0" w:color="auto"/>
              <w:bottom w:val="single" w:sz="4" w:space="0" w:color="auto"/>
              <w:right w:val="single" w:sz="4" w:space="0" w:color="auto"/>
            </w:tcBorders>
          </w:tcPr>
          <w:p w14:paraId="16835134"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7 %</w:t>
            </w:r>
          </w:p>
        </w:tc>
        <w:tc>
          <w:tcPr>
            <w:tcW w:w="1985" w:type="dxa"/>
            <w:gridSpan w:val="2"/>
            <w:tcBorders>
              <w:top w:val="single" w:sz="4" w:space="0" w:color="auto"/>
              <w:left w:val="single" w:sz="4" w:space="0" w:color="auto"/>
              <w:bottom w:val="single" w:sz="4" w:space="0" w:color="auto"/>
              <w:right w:val="single" w:sz="4" w:space="0" w:color="auto"/>
            </w:tcBorders>
          </w:tcPr>
          <w:p w14:paraId="46CF0451" w14:textId="77777777" w:rsidR="00926F9F" w:rsidRPr="00CB1882" w:rsidRDefault="00926F9F" w:rsidP="00926F9F">
            <w:pPr>
              <w:autoSpaceDE w:val="0"/>
              <w:autoSpaceDN w:val="0"/>
              <w:rPr>
                <w:noProof w:val="0"/>
                <w:lang w:val="en-US" w:eastAsia="ru-RU"/>
              </w:rPr>
            </w:pPr>
          </w:p>
        </w:tc>
      </w:tr>
      <w:tr w:rsidR="00926F9F" w:rsidRPr="00CB1882" w14:paraId="63EF6D82" w14:textId="77777777" w:rsidTr="0056204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4C97D46"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10D797F6"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39ED6E51" w14:textId="77777777" w:rsidR="00926F9F" w:rsidRPr="00CB1882" w:rsidRDefault="00926F9F" w:rsidP="00926F9F">
            <w:pPr>
              <w:autoSpaceDE w:val="0"/>
              <w:autoSpaceDN w:val="0"/>
              <w:rPr>
                <w:i/>
                <w:iCs/>
                <w:noProof w:val="0"/>
                <w:lang w:val="en-US" w:eastAsia="ru-RU"/>
              </w:rPr>
            </w:pPr>
            <w:proofErr w:type="spellStart"/>
            <w:r w:rsidRPr="00CB1882">
              <w:rPr>
                <w:i/>
                <w:iCs/>
                <w:noProof w:val="0"/>
                <w:sz w:val="22"/>
                <w:szCs w:val="22"/>
                <w:lang w:val="en-US" w:eastAsia="ru-RU"/>
              </w:rPr>
              <w:t>Cheltuieli</w:t>
            </w:r>
            <w:proofErr w:type="spellEnd"/>
            <w:r w:rsidRPr="00CB1882">
              <w:rPr>
                <w:i/>
                <w:iCs/>
                <w:noProof w:val="0"/>
                <w:sz w:val="22"/>
                <w:szCs w:val="22"/>
                <w:lang w:val="en-US" w:eastAsia="ru-RU"/>
              </w:rPr>
              <w:t xml:space="preserve"> de regie</w:t>
            </w:r>
          </w:p>
        </w:tc>
        <w:tc>
          <w:tcPr>
            <w:tcW w:w="1275" w:type="dxa"/>
            <w:tcBorders>
              <w:top w:val="single" w:sz="4" w:space="0" w:color="auto"/>
              <w:left w:val="single" w:sz="4" w:space="0" w:color="auto"/>
              <w:bottom w:val="single" w:sz="4" w:space="0" w:color="auto"/>
              <w:right w:val="single" w:sz="4" w:space="0" w:color="auto"/>
            </w:tcBorders>
          </w:tcPr>
          <w:p w14:paraId="64ADEADF"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76 %</w:t>
            </w:r>
          </w:p>
        </w:tc>
        <w:tc>
          <w:tcPr>
            <w:tcW w:w="1985" w:type="dxa"/>
            <w:gridSpan w:val="2"/>
            <w:tcBorders>
              <w:top w:val="single" w:sz="4" w:space="0" w:color="auto"/>
              <w:left w:val="single" w:sz="4" w:space="0" w:color="auto"/>
              <w:bottom w:val="single" w:sz="4" w:space="0" w:color="auto"/>
              <w:right w:val="single" w:sz="4" w:space="0" w:color="auto"/>
            </w:tcBorders>
          </w:tcPr>
          <w:p w14:paraId="7F1857DB" w14:textId="77777777" w:rsidR="00926F9F" w:rsidRPr="00CB1882" w:rsidRDefault="00926F9F" w:rsidP="00926F9F">
            <w:pPr>
              <w:autoSpaceDE w:val="0"/>
              <w:autoSpaceDN w:val="0"/>
              <w:rPr>
                <w:noProof w:val="0"/>
                <w:lang w:val="en-US" w:eastAsia="ru-RU"/>
              </w:rPr>
            </w:pPr>
          </w:p>
        </w:tc>
      </w:tr>
      <w:tr w:rsidR="00926F9F" w:rsidRPr="00CB1882" w14:paraId="7317DBBD" w14:textId="77777777" w:rsidTr="0056204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7349054A"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535CEBC1"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2ECD3F54" w14:textId="77777777" w:rsidR="00926F9F" w:rsidRPr="00CB1882" w:rsidRDefault="00926F9F" w:rsidP="00926F9F">
            <w:pPr>
              <w:autoSpaceDE w:val="0"/>
              <w:autoSpaceDN w:val="0"/>
              <w:rPr>
                <w:i/>
                <w:iCs/>
                <w:noProof w:val="0"/>
                <w:lang w:val="en-US" w:eastAsia="ru-RU"/>
              </w:rPr>
            </w:pPr>
            <w:proofErr w:type="spellStart"/>
            <w:r w:rsidRPr="00CB1882">
              <w:rPr>
                <w:i/>
                <w:iCs/>
                <w:noProof w:val="0"/>
                <w:sz w:val="22"/>
                <w:szCs w:val="22"/>
                <w:lang w:val="en-US" w:eastAsia="ru-RU"/>
              </w:rPr>
              <w:t>Beneficiu</w:t>
            </w:r>
            <w:proofErr w:type="spellEnd"/>
            <w:r w:rsidRPr="00CB1882">
              <w:rPr>
                <w:i/>
                <w:iCs/>
                <w:noProof w:val="0"/>
                <w:sz w:val="22"/>
                <w:szCs w:val="22"/>
                <w:lang w:val="en-US" w:eastAsia="ru-RU"/>
              </w:rPr>
              <w:t xml:space="preserve"> de </w:t>
            </w:r>
            <w:proofErr w:type="spellStart"/>
            <w:r w:rsidRPr="00CB1882">
              <w:rPr>
                <w:i/>
                <w:iCs/>
                <w:noProof w:val="0"/>
                <w:sz w:val="22"/>
                <w:szCs w:val="22"/>
                <w:lang w:val="en-US" w:eastAsia="ru-RU"/>
              </w:rPr>
              <w:t>deviz</w:t>
            </w:r>
            <w:proofErr w:type="spellEnd"/>
          </w:p>
        </w:tc>
        <w:tc>
          <w:tcPr>
            <w:tcW w:w="1275" w:type="dxa"/>
            <w:tcBorders>
              <w:top w:val="single" w:sz="4" w:space="0" w:color="auto"/>
              <w:left w:val="single" w:sz="4" w:space="0" w:color="auto"/>
              <w:bottom w:val="single" w:sz="4" w:space="0" w:color="auto"/>
              <w:right w:val="single" w:sz="4" w:space="0" w:color="auto"/>
            </w:tcBorders>
          </w:tcPr>
          <w:p w14:paraId="130348CB"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6 %</w:t>
            </w:r>
          </w:p>
        </w:tc>
        <w:tc>
          <w:tcPr>
            <w:tcW w:w="1985" w:type="dxa"/>
            <w:gridSpan w:val="2"/>
            <w:tcBorders>
              <w:top w:val="single" w:sz="4" w:space="0" w:color="auto"/>
              <w:left w:val="single" w:sz="4" w:space="0" w:color="auto"/>
              <w:bottom w:val="single" w:sz="4" w:space="0" w:color="auto"/>
              <w:right w:val="single" w:sz="4" w:space="0" w:color="auto"/>
            </w:tcBorders>
          </w:tcPr>
          <w:p w14:paraId="000C4DF8" w14:textId="77777777" w:rsidR="00926F9F" w:rsidRPr="00CB1882" w:rsidRDefault="00926F9F" w:rsidP="00926F9F">
            <w:pPr>
              <w:autoSpaceDE w:val="0"/>
              <w:autoSpaceDN w:val="0"/>
              <w:rPr>
                <w:noProof w:val="0"/>
                <w:lang w:val="en-US" w:eastAsia="ru-RU"/>
              </w:rPr>
            </w:pPr>
          </w:p>
        </w:tc>
      </w:tr>
      <w:tr w:rsidR="00926F9F" w:rsidRPr="00CB1882" w14:paraId="575C6C87" w14:textId="77777777" w:rsidTr="0056204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7555C7C9"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76DE67AC"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4D3C22DA" w14:textId="77777777" w:rsidR="00926F9F" w:rsidRPr="00CB1882" w:rsidRDefault="00926F9F" w:rsidP="00926F9F">
            <w:pPr>
              <w:autoSpaceDE w:val="0"/>
              <w:autoSpaceDN w:val="0"/>
              <w:rPr>
                <w:noProof w:val="0"/>
                <w:lang w:val="en-US" w:eastAsia="ru-RU"/>
              </w:rPr>
            </w:pPr>
            <w:r w:rsidRPr="00CB1882">
              <w:rPr>
                <w:noProof w:val="0"/>
                <w:lang w:val="en-US" w:eastAsia="ru-RU"/>
              </w:rPr>
              <w:t xml:space="preserve">Total </w:t>
            </w:r>
            <w:proofErr w:type="spellStart"/>
            <w:r w:rsidRPr="00CB1882">
              <w:rPr>
                <w:noProof w:val="0"/>
                <w:sz w:val="22"/>
                <w:szCs w:val="22"/>
                <w:lang w:val="en-US" w:eastAsia="ru-RU"/>
              </w:rPr>
              <w:t>Electricitate</w:t>
            </w:r>
            <w:proofErr w:type="spellEnd"/>
          </w:p>
          <w:p w14:paraId="1711D84B"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Inclusiv</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salariu</w:t>
            </w:r>
            <w:proofErr w:type="spellEnd"/>
          </w:p>
        </w:tc>
        <w:tc>
          <w:tcPr>
            <w:tcW w:w="1275" w:type="dxa"/>
            <w:tcBorders>
              <w:top w:val="single" w:sz="4" w:space="0" w:color="auto"/>
              <w:left w:val="single" w:sz="4" w:space="0" w:color="auto"/>
              <w:bottom w:val="single" w:sz="4" w:space="0" w:color="auto"/>
              <w:right w:val="single" w:sz="4" w:space="0" w:color="auto"/>
            </w:tcBorders>
          </w:tcPr>
          <w:p w14:paraId="22A37995" w14:textId="77777777" w:rsidR="00926F9F" w:rsidRPr="00CB1882" w:rsidRDefault="00926F9F" w:rsidP="00926F9F">
            <w:pPr>
              <w:autoSpaceDE w:val="0"/>
              <w:autoSpaceDN w:val="0"/>
              <w:rPr>
                <w:noProof w:val="0"/>
                <w:lang w:val="en-US" w:eastAsia="ru-RU"/>
              </w:rPr>
            </w:pPr>
          </w:p>
        </w:tc>
        <w:tc>
          <w:tcPr>
            <w:tcW w:w="1985" w:type="dxa"/>
            <w:gridSpan w:val="2"/>
            <w:tcBorders>
              <w:top w:val="single" w:sz="4" w:space="0" w:color="auto"/>
              <w:left w:val="single" w:sz="4" w:space="0" w:color="auto"/>
              <w:bottom w:val="single" w:sz="4" w:space="0" w:color="auto"/>
              <w:right w:val="single" w:sz="4" w:space="0" w:color="auto"/>
            </w:tcBorders>
          </w:tcPr>
          <w:p w14:paraId="747C15C7" w14:textId="77777777" w:rsidR="00926F9F" w:rsidRPr="00CB1882" w:rsidRDefault="00926F9F" w:rsidP="00926F9F">
            <w:pPr>
              <w:autoSpaceDE w:val="0"/>
              <w:autoSpaceDN w:val="0"/>
              <w:rPr>
                <w:noProof w:val="0"/>
                <w:lang w:val="en-US" w:eastAsia="ru-RU"/>
              </w:rPr>
            </w:pPr>
          </w:p>
        </w:tc>
      </w:tr>
      <w:tr w:rsidR="00926F9F" w:rsidRPr="00CB1882" w14:paraId="54218648" w14:textId="77777777" w:rsidTr="00926F9F">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0FBC4CFD" w14:textId="77777777" w:rsidR="00926F9F" w:rsidRPr="00CB1882" w:rsidRDefault="00926F9F" w:rsidP="00926F9F">
            <w:pPr>
              <w:autoSpaceDE w:val="0"/>
              <w:autoSpaceDN w:val="0"/>
              <w:jc w:val="right"/>
              <w:rPr>
                <w:noProof w:val="0"/>
                <w:lang w:val="en-US" w:eastAsia="ru-RU"/>
              </w:rPr>
            </w:pPr>
          </w:p>
        </w:tc>
        <w:tc>
          <w:tcPr>
            <w:tcW w:w="1701" w:type="dxa"/>
            <w:gridSpan w:val="2"/>
            <w:tcBorders>
              <w:top w:val="nil"/>
              <w:bottom w:val="nil"/>
            </w:tcBorders>
          </w:tcPr>
          <w:p w14:paraId="45E24680" w14:textId="77777777" w:rsidR="00926F9F" w:rsidRPr="00CB1882" w:rsidRDefault="00926F9F" w:rsidP="00926F9F">
            <w:pPr>
              <w:autoSpaceDE w:val="0"/>
              <w:autoSpaceDN w:val="0"/>
              <w:rPr>
                <w:noProof w:val="0"/>
                <w:lang w:val="en-US" w:eastAsia="ru-RU"/>
              </w:rPr>
            </w:pPr>
          </w:p>
        </w:tc>
        <w:tc>
          <w:tcPr>
            <w:tcW w:w="4536" w:type="dxa"/>
            <w:gridSpan w:val="3"/>
            <w:tcBorders>
              <w:top w:val="nil"/>
              <w:bottom w:val="nil"/>
            </w:tcBorders>
          </w:tcPr>
          <w:p w14:paraId="14B76602"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1.3. </w:t>
            </w:r>
            <w:proofErr w:type="spellStart"/>
            <w:r w:rsidRPr="00CB1882">
              <w:rPr>
                <w:noProof w:val="0"/>
                <w:sz w:val="22"/>
                <w:szCs w:val="22"/>
                <w:lang w:val="en-US" w:eastAsia="ru-RU"/>
              </w:rPr>
              <w:t>Incalzire</w:t>
            </w:r>
            <w:proofErr w:type="spellEnd"/>
          </w:p>
          <w:p w14:paraId="5AD11578" w14:textId="77777777" w:rsidR="00926F9F" w:rsidRPr="00CB1882" w:rsidRDefault="00926F9F" w:rsidP="00926F9F">
            <w:pPr>
              <w:autoSpaceDE w:val="0"/>
              <w:autoSpaceDN w:val="0"/>
              <w:rPr>
                <w:noProof w:val="0"/>
                <w:lang w:val="en-US" w:eastAsia="ru-RU"/>
              </w:rPr>
            </w:pPr>
          </w:p>
        </w:tc>
        <w:tc>
          <w:tcPr>
            <w:tcW w:w="1275" w:type="dxa"/>
            <w:tcBorders>
              <w:top w:val="nil"/>
              <w:bottom w:val="nil"/>
            </w:tcBorders>
          </w:tcPr>
          <w:p w14:paraId="22318605" w14:textId="77777777" w:rsidR="00926F9F" w:rsidRPr="00CB1882" w:rsidRDefault="00926F9F" w:rsidP="00926F9F">
            <w:pPr>
              <w:autoSpaceDE w:val="0"/>
              <w:autoSpaceDN w:val="0"/>
              <w:rPr>
                <w:noProof w:val="0"/>
                <w:lang w:val="en-US" w:eastAsia="ru-RU"/>
              </w:rPr>
            </w:pPr>
          </w:p>
        </w:tc>
        <w:tc>
          <w:tcPr>
            <w:tcW w:w="1985" w:type="dxa"/>
            <w:gridSpan w:val="2"/>
            <w:tcBorders>
              <w:top w:val="nil"/>
              <w:bottom w:val="nil"/>
            </w:tcBorders>
          </w:tcPr>
          <w:p w14:paraId="60EF3718" w14:textId="77777777" w:rsidR="00926F9F" w:rsidRPr="00CB1882" w:rsidRDefault="00926F9F" w:rsidP="00926F9F">
            <w:pPr>
              <w:autoSpaceDE w:val="0"/>
              <w:autoSpaceDN w:val="0"/>
              <w:rPr>
                <w:noProof w:val="0"/>
                <w:lang w:val="en-US" w:eastAsia="ru-RU"/>
              </w:rPr>
            </w:pPr>
          </w:p>
        </w:tc>
      </w:tr>
      <w:tr w:rsidR="00926F9F" w:rsidRPr="00CB1882" w14:paraId="5AF88CA4"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5296DF2" w14:textId="01372E6A"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3</w:t>
            </w:r>
            <w:r w:rsidR="009A12C3" w:rsidRPr="00CB1882">
              <w:rPr>
                <w:noProof w:val="0"/>
                <w:sz w:val="22"/>
                <w:szCs w:val="22"/>
                <w:lang w:val="en-US" w:eastAsia="ru-RU"/>
              </w:rPr>
              <w:t>19</w:t>
            </w:r>
          </w:p>
        </w:tc>
        <w:tc>
          <w:tcPr>
            <w:tcW w:w="1701" w:type="dxa"/>
            <w:gridSpan w:val="2"/>
            <w:tcBorders>
              <w:top w:val="single" w:sz="4" w:space="0" w:color="auto"/>
              <w:bottom w:val="single" w:sz="4" w:space="0" w:color="auto"/>
            </w:tcBorders>
            <w:vAlign w:val="center"/>
          </w:tcPr>
          <w:p w14:paraId="416BA512"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RpIB11A</w:t>
            </w:r>
          </w:p>
        </w:tc>
        <w:tc>
          <w:tcPr>
            <w:tcW w:w="4536" w:type="dxa"/>
            <w:gridSpan w:val="3"/>
            <w:tcBorders>
              <w:top w:val="single" w:sz="4" w:space="0" w:color="auto"/>
              <w:bottom w:val="single" w:sz="4" w:space="0" w:color="auto"/>
            </w:tcBorders>
            <w:vAlign w:val="center"/>
          </w:tcPr>
          <w:p w14:paraId="59A87A4E" w14:textId="77777777" w:rsidR="00926F9F" w:rsidRPr="00CB1882" w:rsidRDefault="00926F9F" w:rsidP="00926F9F">
            <w:pPr>
              <w:autoSpaceDE w:val="0"/>
              <w:autoSpaceDN w:val="0"/>
              <w:rPr>
                <w:noProof w:val="0"/>
                <w:lang w:val="en-US" w:eastAsia="ru-RU"/>
              </w:rPr>
            </w:pPr>
            <w:proofErr w:type="spellStart"/>
            <w:r w:rsidRPr="00CB1882">
              <w:rPr>
                <w:noProof w:val="0"/>
                <w:lang w:val="en-US" w:eastAsia="ru-RU"/>
              </w:rPr>
              <w:t>Demontari</w:t>
            </w:r>
            <w:proofErr w:type="spellEnd"/>
            <w:r w:rsidRPr="00CB1882">
              <w:rPr>
                <w:noProof w:val="0"/>
                <w:lang w:val="en-US" w:eastAsia="ru-RU"/>
              </w:rPr>
              <w:t xml:space="preserve"> </w:t>
            </w:r>
            <w:proofErr w:type="spellStart"/>
            <w:r w:rsidRPr="00CB1882">
              <w:rPr>
                <w:noProof w:val="0"/>
                <w:lang w:val="en-US" w:eastAsia="ru-RU"/>
              </w:rPr>
              <w:t>radiatoare</w:t>
            </w:r>
            <w:proofErr w:type="spellEnd"/>
          </w:p>
          <w:p w14:paraId="2F68E937" w14:textId="77777777" w:rsidR="00926F9F" w:rsidRPr="00CB1882" w:rsidRDefault="00926F9F" w:rsidP="00926F9F">
            <w:pPr>
              <w:autoSpaceDE w:val="0"/>
              <w:autoSpaceDN w:val="0"/>
              <w:rPr>
                <w:noProof w:val="0"/>
                <w:lang w:val="en-US" w:eastAsia="ru-RU"/>
              </w:rPr>
            </w:pPr>
          </w:p>
        </w:tc>
        <w:tc>
          <w:tcPr>
            <w:tcW w:w="1275" w:type="dxa"/>
            <w:tcBorders>
              <w:top w:val="single" w:sz="4" w:space="0" w:color="auto"/>
              <w:bottom w:val="single" w:sz="4" w:space="0" w:color="auto"/>
            </w:tcBorders>
            <w:vAlign w:val="center"/>
          </w:tcPr>
          <w:p w14:paraId="66C7A584"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14259E2F"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0,8000</w:t>
            </w:r>
          </w:p>
          <w:p w14:paraId="023233C4" w14:textId="77777777" w:rsidR="00926F9F" w:rsidRPr="00CB1882" w:rsidRDefault="00926F9F" w:rsidP="00926F9F">
            <w:pPr>
              <w:autoSpaceDE w:val="0"/>
              <w:autoSpaceDN w:val="0"/>
              <w:jc w:val="center"/>
              <w:rPr>
                <w:noProof w:val="0"/>
                <w:lang w:val="en-US" w:eastAsia="ru-RU"/>
              </w:rPr>
            </w:pPr>
          </w:p>
        </w:tc>
      </w:tr>
      <w:tr w:rsidR="00926F9F" w:rsidRPr="00CB1882" w14:paraId="552515A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C385064"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770CA84"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7136040011800</w:t>
            </w:r>
          </w:p>
        </w:tc>
        <w:tc>
          <w:tcPr>
            <w:tcW w:w="4536" w:type="dxa"/>
            <w:gridSpan w:val="3"/>
            <w:tcBorders>
              <w:top w:val="nil"/>
              <w:bottom w:val="single" w:sz="2" w:space="0" w:color="auto"/>
            </w:tcBorders>
            <w:vAlign w:val="center"/>
          </w:tcPr>
          <w:p w14:paraId="6D162103"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Instalator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incalzire</w:t>
            </w:r>
            <w:proofErr w:type="spellEnd"/>
            <w:r w:rsidRPr="00CB1882">
              <w:rPr>
                <w:noProof w:val="0"/>
                <w:sz w:val="22"/>
                <w:szCs w:val="22"/>
                <w:lang w:val="en-US" w:eastAsia="ru-RU"/>
              </w:rPr>
              <w:t xml:space="preserve"> </w:t>
            </w:r>
          </w:p>
        </w:tc>
        <w:tc>
          <w:tcPr>
            <w:tcW w:w="1275" w:type="dxa"/>
            <w:tcBorders>
              <w:top w:val="nil"/>
              <w:bottom w:val="single" w:sz="2" w:space="0" w:color="auto"/>
            </w:tcBorders>
            <w:vAlign w:val="center"/>
          </w:tcPr>
          <w:p w14:paraId="04FD61FC"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07A4B79F"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0,1280</w:t>
            </w:r>
          </w:p>
        </w:tc>
      </w:tr>
      <w:tr w:rsidR="00926F9F" w:rsidRPr="00CB1882" w14:paraId="0E534A00"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ABC2E57" w14:textId="773ECAD3"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3</w:t>
            </w:r>
            <w:r w:rsidR="009A12C3" w:rsidRPr="00CB1882">
              <w:rPr>
                <w:noProof w:val="0"/>
                <w:sz w:val="22"/>
                <w:szCs w:val="22"/>
                <w:lang w:val="en-US" w:eastAsia="ru-RU"/>
              </w:rPr>
              <w:t>20</w:t>
            </w:r>
          </w:p>
        </w:tc>
        <w:tc>
          <w:tcPr>
            <w:tcW w:w="1701" w:type="dxa"/>
            <w:gridSpan w:val="2"/>
            <w:tcBorders>
              <w:top w:val="single" w:sz="4" w:space="0" w:color="auto"/>
              <w:bottom w:val="single" w:sz="4" w:space="0" w:color="auto"/>
            </w:tcBorders>
            <w:vAlign w:val="center"/>
          </w:tcPr>
          <w:p w14:paraId="704A797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RpIC19B</w:t>
            </w:r>
          </w:p>
        </w:tc>
        <w:tc>
          <w:tcPr>
            <w:tcW w:w="4536" w:type="dxa"/>
            <w:gridSpan w:val="3"/>
            <w:tcBorders>
              <w:top w:val="single" w:sz="4" w:space="0" w:color="auto"/>
              <w:bottom w:val="single" w:sz="4" w:space="0" w:color="auto"/>
            </w:tcBorders>
            <w:vAlign w:val="center"/>
          </w:tcPr>
          <w:p w14:paraId="5A4B9224" w14:textId="50DCD0F2" w:rsidR="00926F9F" w:rsidRPr="00CB1882" w:rsidRDefault="00926F9F" w:rsidP="004714CB">
            <w:pPr>
              <w:autoSpaceDE w:val="0"/>
              <w:autoSpaceDN w:val="0"/>
              <w:rPr>
                <w:noProof w:val="0"/>
                <w:lang w:val="en-US" w:eastAsia="ru-RU"/>
              </w:rPr>
            </w:pPr>
            <w:proofErr w:type="spellStart"/>
            <w:r w:rsidRPr="00CB1882">
              <w:rPr>
                <w:noProof w:val="0"/>
                <w:lang w:val="en-US" w:eastAsia="ru-RU"/>
              </w:rPr>
              <w:t>Demontarea</w:t>
            </w:r>
            <w:proofErr w:type="spellEnd"/>
            <w:r w:rsidRPr="00CB1882">
              <w:rPr>
                <w:noProof w:val="0"/>
                <w:lang w:val="en-US" w:eastAsia="ru-RU"/>
              </w:rPr>
              <w:t xml:space="preserve"> </w:t>
            </w:r>
            <w:proofErr w:type="spellStart"/>
            <w:r w:rsidRPr="00CB1882">
              <w:rPr>
                <w:noProof w:val="0"/>
                <w:lang w:val="en-US" w:eastAsia="ru-RU"/>
              </w:rPr>
              <w:t>tevii</w:t>
            </w:r>
            <w:proofErr w:type="spellEnd"/>
            <w:r w:rsidRPr="00CB1882">
              <w:rPr>
                <w:noProof w:val="0"/>
                <w:lang w:val="en-US" w:eastAsia="ru-RU"/>
              </w:rPr>
              <w:t xml:space="preserve"> </w:t>
            </w:r>
            <w:proofErr w:type="spellStart"/>
            <w:r w:rsidRPr="00CB1882">
              <w:rPr>
                <w:noProof w:val="0"/>
                <w:lang w:val="en-US" w:eastAsia="ru-RU"/>
              </w:rPr>
              <w:t>negri</w:t>
            </w:r>
            <w:proofErr w:type="spellEnd"/>
            <w:r w:rsidRPr="00CB1882">
              <w:rPr>
                <w:noProof w:val="0"/>
                <w:lang w:val="en-US" w:eastAsia="ru-RU"/>
              </w:rPr>
              <w:t xml:space="preserve">, </w:t>
            </w:r>
            <w:proofErr w:type="spellStart"/>
            <w:r w:rsidRPr="00CB1882">
              <w:rPr>
                <w:noProof w:val="0"/>
                <w:lang w:val="en-US" w:eastAsia="ru-RU"/>
              </w:rPr>
              <w:t>pentru</w:t>
            </w:r>
            <w:proofErr w:type="spellEnd"/>
            <w:r w:rsidRPr="00CB1882">
              <w:rPr>
                <w:noProof w:val="0"/>
                <w:lang w:val="en-US" w:eastAsia="ru-RU"/>
              </w:rPr>
              <w:t xml:space="preserve"> </w:t>
            </w:r>
            <w:proofErr w:type="spellStart"/>
            <w:r w:rsidRPr="00CB1882">
              <w:rPr>
                <w:noProof w:val="0"/>
                <w:lang w:val="en-US" w:eastAsia="ru-RU"/>
              </w:rPr>
              <w:t>instalatii</w:t>
            </w:r>
            <w:proofErr w:type="spellEnd"/>
            <w:r w:rsidRPr="00CB1882">
              <w:rPr>
                <w:noProof w:val="0"/>
                <w:lang w:val="en-US" w:eastAsia="ru-RU"/>
              </w:rPr>
              <w:t xml:space="preserve">, </w:t>
            </w:r>
            <w:proofErr w:type="spellStart"/>
            <w:r w:rsidRPr="00CB1882">
              <w:rPr>
                <w:noProof w:val="0"/>
                <w:lang w:val="en-US" w:eastAsia="ru-RU"/>
              </w:rPr>
              <w:t>montate</w:t>
            </w:r>
            <w:proofErr w:type="spellEnd"/>
            <w:r w:rsidRPr="00CB1882">
              <w:rPr>
                <w:noProof w:val="0"/>
                <w:lang w:val="en-US" w:eastAsia="ru-RU"/>
              </w:rPr>
              <w:t xml:space="preserve"> la </w:t>
            </w:r>
            <w:proofErr w:type="spellStart"/>
            <w:r w:rsidRPr="00CB1882">
              <w:rPr>
                <w:noProof w:val="0"/>
                <w:lang w:val="en-US" w:eastAsia="ru-RU"/>
              </w:rPr>
              <w:t>incalzire</w:t>
            </w:r>
            <w:proofErr w:type="spellEnd"/>
            <w:r w:rsidRPr="00CB1882">
              <w:rPr>
                <w:noProof w:val="0"/>
                <w:lang w:val="en-US" w:eastAsia="ru-RU"/>
              </w:rPr>
              <w:t xml:space="preserve"> </w:t>
            </w:r>
            <w:proofErr w:type="spellStart"/>
            <w:r w:rsidRPr="00CB1882">
              <w:rPr>
                <w:noProof w:val="0"/>
                <w:lang w:val="en-US" w:eastAsia="ru-RU"/>
              </w:rPr>
              <w:t>centrala</w:t>
            </w:r>
            <w:proofErr w:type="spellEnd"/>
            <w:r w:rsidRPr="00CB1882">
              <w:rPr>
                <w:noProof w:val="0"/>
                <w:lang w:val="en-US" w:eastAsia="ru-RU"/>
              </w:rPr>
              <w:t xml:space="preserve"> </w:t>
            </w:r>
            <w:proofErr w:type="spellStart"/>
            <w:r w:rsidRPr="00CB1882">
              <w:rPr>
                <w:noProof w:val="0"/>
                <w:lang w:val="en-US" w:eastAsia="ru-RU"/>
              </w:rPr>
              <w:t>prin</w:t>
            </w:r>
            <w:proofErr w:type="spellEnd"/>
            <w:r w:rsidRPr="00CB1882">
              <w:rPr>
                <w:noProof w:val="0"/>
                <w:lang w:val="en-US" w:eastAsia="ru-RU"/>
              </w:rPr>
              <w:t xml:space="preserve"> </w:t>
            </w:r>
            <w:proofErr w:type="spellStart"/>
            <w:r w:rsidRPr="00CB1882">
              <w:rPr>
                <w:noProof w:val="0"/>
                <w:lang w:val="en-US" w:eastAsia="ru-RU"/>
              </w:rPr>
              <w:t>sudare</w:t>
            </w:r>
            <w:proofErr w:type="spellEnd"/>
            <w:r w:rsidRPr="00CB1882">
              <w:rPr>
                <w:noProof w:val="0"/>
                <w:lang w:val="en-US" w:eastAsia="ru-RU"/>
              </w:rPr>
              <w:t xml:space="preserve">, la </w:t>
            </w:r>
            <w:proofErr w:type="spellStart"/>
            <w:r w:rsidRPr="00CB1882">
              <w:rPr>
                <w:noProof w:val="0"/>
                <w:lang w:val="en-US" w:eastAsia="ru-RU"/>
              </w:rPr>
              <w:t>constructii</w:t>
            </w:r>
            <w:proofErr w:type="spellEnd"/>
            <w:r w:rsidRPr="00CB1882">
              <w:rPr>
                <w:noProof w:val="0"/>
                <w:lang w:val="en-US" w:eastAsia="ru-RU"/>
              </w:rPr>
              <w:t xml:space="preserve"> de </w:t>
            </w:r>
            <w:proofErr w:type="spellStart"/>
            <w:r w:rsidRPr="00CB1882">
              <w:rPr>
                <w:noProof w:val="0"/>
                <w:lang w:val="en-US" w:eastAsia="ru-RU"/>
              </w:rPr>
              <w:t>locuit</w:t>
            </w:r>
            <w:proofErr w:type="spellEnd"/>
            <w:r w:rsidRPr="00CB1882">
              <w:rPr>
                <w:noProof w:val="0"/>
                <w:lang w:val="en-US" w:eastAsia="ru-RU"/>
              </w:rPr>
              <w:t xml:space="preserve"> </w:t>
            </w:r>
            <w:proofErr w:type="spellStart"/>
            <w:r w:rsidRPr="00CB1882">
              <w:rPr>
                <w:noProof w:val="0"/>
                <w:lang w:val="en-US" w:eastAsia="ru-RU"/>
              </w:rPr>
              <w:t>si</w:t>
            </w:r>
            <w:proofErr w:type="spellEnd"/>
            <w:r w:rsidRPr="00CB1882">
              <w:rPr>
                <w:noProof w:val="0"/>
                <w:lang w:val="en-US" w:eastAsia="ru-RU"/>
              </w:rPr>
              <w:t xml:space="preserve"> social </w:t>
            </w:r>
            <w:proofErr w:type="spellStart"/>
            <w:r w:rsidRPr="00CB1882">
              <w:rPr>
                <w:noProof w:val="0"/>
                <w:lang w:val="en-US" w:eastAsia="ru-RU"/>
              </w:rPr>
              <w:t>culturale</w:t>
            </w:r>
            <w:proofErr w:type="spellEnd"/>
            <w:r w:rsidRPr="00CB1882">
              <w:rPr>
                <w:noProof w:val="0"/>
                <w:lang w:val="en-US" w:eastAsia="ru-RU"/>
              </w:rPr>
              <w:t xml:space="preserve">, </w:t>
            </w:r>
            <w:proofErr w:type="spellStart"/>
            <w:r w:rsidRPr="00CB1882">
              <w:rPr>
                <w:noProof w:val="0"/>
                <w:lang w:val="en-US" w:eastAsia="ru-RU"/>
              </w:rPr>
              <w:t>avind</w:t>
            </w:r>
            <w:proofErr w:type="spellEnd"/>
            <w:r w:rsidRPr="00CB1882">
              <w:rPr>
                <w:noProof w:val="0"/>
                <w:lang w:val="en-US" w:eastAsia="ru-RU"/>
              </w:rPr>
              <w:t xml:space="preserve"> </w:t>
            </w:r>
            <w:proofErr w:type="spellStart"/>
            <w:r w:rsidRPr="00CB1882">
              <w:rPr>
                <w:noProof w:val="0"/>
                <w:lang w:val="en-US" w:eastAsia="ru-RU"/>
              </w:rPr>
              <w:t>diametrul</w:t>
            </w:r>
            <w:proofErr w:type="spellEnd"/>
            <w:r w:rsidRPr="00CB1882">
              <w:rPr>
                <w:noProof w:val="0"/>
                <w:lang w:val="en-US" w:eastAsia="ru-RU"/>
              </w:rPr>
              <w:t xml:space="preserve"> de 1" -1 1/4"</w:t>
            </w:r>
          </w:p>
        </w:tc>
        <w:tc>
          <w:tcPr>
            <w:tcW w:w="1275" w:type="dxa"/>
            <w:tcBorders>
              <w:top w:val="single" w:sz="4" w:space="0" w:color="auto"/>
              <w:bottom w:val="single" w:sz="4" w:space="0" w:color="auto"/>
            </w:tcBorders>
            <w:vAlign w:val="center"/>
          </w:tcPr>
          <w:p w14:paraId="2032643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w:t>
            </w:r>
          </w:p>
        </w:tc>
        <w:tc>
          <w:tcPr>
            <w:tcW w:w="1985" w:type="dxa"/>
            <w:gridSpan w:val="2"/>
            <w:tcBorders>
              <w:top w:val="single" w:sz="4" w:space="0" w:color="auto"/>
              <w:bottom w:val="single" w:sz="4" w:space="0" w:color="auto"/>
            </w:tcBorders>
            <w:vAlign w:val="center"/>
          </w:tcPr>
          <w:p w14:paraId="483A81F8"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2,8000</w:t>
            </w:r>
          </w:p>
          <w:p w14:paraId="0798DC97" w14:textId="77777777" w:rsidR="00926F9F" w:rsidRPr="00CB1882" w:rsidRDefault="00926F9F" w:rsidP="00926F9F">
            <w:pPr>
              <w:autoSpaceDE w:val="0"/>
              <w:autoSpaceDN w:val="0"/>
              <w:jc w:val="center"/>
              <w:rPr>
                <w:noProof w:val="0"/>
                <w:lang w:val="en-US" w:eastAsia="ru-RU"/>
              </w:rPr>
            </w:pPr>
          </w:p>
        </w:tc>
      </w:tr>
      <w:tr w:rsidR="00926F9F" w:rsidRPr="00CB1882" w14:paraId="63D7347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C4A9DDF"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5972C82"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7136040011800</w:t>
            </w:r>
          </w:p>
        </w:tc>
        <w:tc>
          <w:tcPr>
            <w:tcW w:w="4536" w:type="dxa"/>
            <w:gridSpan w:val="3"/>
            <w:tcBorders>
              <w:top w:val="nil"/>
              <w:bottom w:val="single" w:sz="2" w:space="0" w:color="auto"/>
            </w:tcBorders>
            <w:vAlign w:val="center"/>
          </w:tcPr>
          <w:p w14:paraId="53934F6B"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Instalator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incalzire</w:t>
            </w:r>
            <w:proofErr w:type="spellEnd"/>
            <w:r w:rsidRPr="00CB1882">
              <w:rPr>
                <w:noProof w:val="0"/>
                <w:sz w:val="22"/>
                <w:szCs w:val="22"/>
                <w:lang w:val="en-US" w:eastAsia="ru-RU"/>
              </w:rPr>
              <w:t xml:space="preserve"> </w:t>
            </w:r>
          </w:p>
        </w:tc>
        <w:tc>
          <w:tcPr>
            <w:tcW w:w="1275" w:type="dxa"/>
            <w:tcBorders>
              <w:top w:val="nil"/>
              <w:bottom w:val="single" w:sz="2" w:space="0" w:color="auto"/>
            </w:tcBorders>
            <w:vAlign w:val="center"/>
          </w:tcPr>
          <w:p w14:paraId="555A8DB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0DFAA6A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1,0640</w:t>
            </w:r>
          </w:p>
        </w:tc>
      </w:tr>
      <w:tr w:rsidR="00926F9F" w:rsidRPr="00CB1882" w14:paraId="71C66F9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204D275"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E0ABDCE"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2875274123510</w:t>
            </w:r>
          </w:p>
        </w:tc>
        <w:tc>
          <w:tcPr>
            <w:tcW w:w="4536" w:type="dxa"/>
            <w:gridSpan w:val="3"/>
            <w:tcBorders>
              <w:top w:val="nil"/>
              <w:bottom w:val="single" w:sz="2" w:space="0" w:color="auto"/>
            </w:tcBorders>
            <w:vAlign w:val="center"/>
          </w:tcPr>
          <w:p w14:paraId="1D203F83"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Dop din </w:t>
            </w:r>
            <w:proofErr w:type="spellStart"/>
            <w:r w:rsidRPr="00CB1882">
              <w:rPr>
                <w:noProof w:val="0"/>
                <w:sz w:val="22"/>
                <w:szCs w:val="22"/>
                <w:lang w:val="en-US" w:eastAsia="ru-RU"/>
              </w:rPr>
              <w:t>fonta</w:t>
            </w:r>
            <w:proofErr w:type="spellEnd"/>
            <w:r w:rsidRPr="00CB1882">
              <w:rPr>
                <w:noProof w:val="0"/>
                <w:sz w:val="22"/>
                <w:szCs w:val="22"/>
                <w:lang w:val="en-US" w:eastAsia="ru-RU"/>
              </w:rPr>
              <w:t xml:space="preserve"> </w:t>
            </w:r>
          </w:p>
        </w:tc>
        <w:tc>
          <w:tcPr>
            <w:tcW w:w="1275" w:type="dxa"/>
            <w:tcBorders>
              <w:top w:val="nil"/>
              <w:bottom w:val="single" w:sz="2" w:space="0" w:color="auto"/>
            </w:tcBorders>
            <w:vAlign w:val="center"/>
          </w:tcPr>
          <w:p w14:paraId="7931367D"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70045890"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0,8400</w:t>
            </w:r>
          </w:p>
        </w:tc>
      </w:tr>
      <w:tr w:rsidR="00926F9F" w:rsidRPr="00CB1882" w14:paraId="04B35FC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4B3E79E"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4C98AAA"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2411115904512</w:t>
            </w:r>
          </w:p>
        </w:tc>
        <w:tc>
          <w:tcPr>
            <w:tcW w:w="4536" w:type="dxa"/>
            <w:gridSpan w:val="3"/>
            <w:tcBorders>
              <w:top w:val="nil"/>
              <w:bottom w:val="single" w:sz="2" w:space="0" w:color="auto"/>
            </w:tcBorders>
            <w:vAlign w:val="center"/>
          </w:tcPr>
          <w:p w14:paraId="22D975AD"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Oxigen</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tehnic</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gazos</w:t>
            </w:r>
            <w:proofErr w:type="spellEnd"/>
            <w:r w:rsidRPr="00CB1882">
              <w:rPr>
                <w:noProof w:val="0"/>
                <w:sz w:val="22"/>
                <w:szCs w:val="22"/>
                <w:lang w:val="en-US" w:eastAsia="ru-RU"/>
              </w:rPr>
              <w:t xml:space="preserve"> S2031</w:t>
            </w:r>
          </w:p>
        </w:tc>
        <w:tc>
          <w:tcPr>
            <w:tcW w:w="1275" w:type="dxa"/>
            <w:tcBorders>
              <w:top w:val="nil"/>
              <w:bottom w:val="single" w:sz="2" w:space="0" w:color="auto"/>
            </w:tcBorders>
            <w:vAlign w:val="center"/>
          </w:tcPr>
          <w:p w14:paraId="0B84202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66D140E4"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0,1960</w:t>
            </w:r>
          </w:p>
        </w:tc>
      </w:tr>
      <w:tr w:rsidR="00926F9F" w:rsidRPr="00CB1882" w14:paraId="489AB51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06EB6F9"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26E728E"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2413547308164</w:t>
            </w:r>
          </w:p>
        </w:tc>
        <w:tc>
          <w:tcPr>
            <w:tcW w:w="4536" w:type="dxa"/>
            <w:gridSpan w:val="3"/>
            <w:tcBorders>
              <w:top w:val="nil"/>
              <w:bottom w:val="single" w:sz="2" w:space="0" w:color="auto"/>
            </w:tcBorders>
            <w:vAlign w:val="center"/>
          </w:tcPr>
          <w:p w14:paraId="422D946B"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Carbura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calciu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tehnica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carbid</w:t>
            </w:r>
            <w:proofErr w:type="spellEnd"/>
            <w:r w:rsidRPr="00CB1882">
              <w:rPr>
                <w:noProof w:val="0"/>
                <w:sz w:val="22"/>
                <w:szCs w:val="22"/>
                <w:lang w:val="en-US" w:eastAsia="ru-RU"/>
              </w:rPr>
              <w:t>) S102</w:t>
            </w:r>
          </w:p>
        </w:tc>
        <w:tc>
          <w:tcPr>
            <w:tcW w:w="1275" w:type="dxa"/>
            <w:tcBorders>
              <w:top w:val="nil"/>
              <w:bottom w:val="single" w:sz="2" w:space="0" w:color="auto"/>
            </w:tcBorders>
            <w:vAlign w:val="center"/>
          </w:tcPr>
          <w:p w14:paraId="69A396C0"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43DB2156"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0,4452</w:t>
            </w:r>
          </w:p>
        </w:tc>
      </w:tr>
      <w:tr w:rsidR="00926F9F" w:rsidRPr="00CB1882" w14:paraId="217A043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220F1F6"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4EF71AF"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1714227322940</w:t>
            </w:r>
          </w:p>
        </w:tc>
        <w:tc>
          <w:tcPr>
            <w:tcW w:w="4536" w:type="dxa"/>
            <w:gridSpan w:val="3"/>
            <w:tcBorders>
              <w:top w:val="nil"/>
              <w:bottom w:val="single" w:sz="2" w:space="0" w:color="auto"/>
            </w:tcBorders>
            <w:vAlign w:val="center"/>
          </w:tcPr>
          <w:p w14:paraId="20E94894"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Cinepa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fuior</w:t>
            </w:r>
            <w:proofErr w:type="spellEnd"/>
          </w:p>
        </w:tc>
        <w:tc>
          <w:tcPr>
            <w:tcW w:w="1275" w:type="dxa"/>
            <w:tcBorders>
              <w:top w:val="nil"/>
              <w:bottom w:val="single" w:sz="2" w:space="0" w:color="auto"/>
            </w:tcBorders>
            <w:vAlign w:val="center"/>
          </w:tcPr>
          <w:p w14:paraId="30920EF0"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6E53D75D"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0,0812</w:t>
            </w:r>
          </w:p>
        </w:tc>
      </w:tr>
      <w:tr w:rsidR="00926F9F" w:rsidRPr="00CB1882" w14:paraId="246D08BC"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101A94B" w14:textId="37BE147A"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3</w:t>
            </w:r>
            <w:r w:rsidR="009A12C3" w:rsidRPr="00CB1882">
              <w:rPr>
                <w:noProof w:val="0"/>
                <w:sz w:val="22"/>
                <w:szCs w:val="22"/>
                <w:lang w:val="en-US" w:eastAsia="ru-RU"/>
              </w:rPr>
              <w:t>21</w:t>
            </w:r>
          </w:p>
        </w:tc>
        <w:tc>
          <w:tcPr>
            <w:tcW w:w="1701" w:type="dxa"/>
            <w:gridSpan w:val="2"/>
            <w:tcBorders>
              <w:top w:val="single" w:sz="4" w:space="0" w:color="auto"/>
              <w:bottom w:val="single" w:sz="4" w:space="0" w:color="auto"/>
            </w:tcBorders>
            <w:vAlign w:val="center"/>
          </w:tcPr>
          <w:p w14:paraId="17C89C3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RpIC29A</w:t>
            </w:r>
          </w:p>
        </w:tc>
        <w:tc>
          <w:tcPr>
            <w:tcW w:w="4536" w:type="dxa"/>
            <w:gridSpan w:val="3"/>
            <w:tcBorders>
              <w:top w:val="single" w:sz="4" w:space="0" w:color="auto"/>
              <w:bottom w:val="single" w:sz="4" w:space="0" w:color="auto"/>
            </w:tcBorders>
            <w:vAlign w:val="center"/>
          </w:tcPr>
          <w:p w14:paraId="5443AB3E" w14:textId="4248A4B0" w:rsidR="00926F9F" w:rsidRPr="00CB1882" w:rsidRDefault="00926F9F" w:rsidP="004714CB">
            <w:pPr>
              <w:autoSpaceDE w:val="0"/>
              <w:autoSpaceDN w:val="0"/>
              <w:rPr>
                <w:noProof w:val="0"/>
                <w:lang w:val="en-US" w:eastAsia="ru-RU"/>
              </w:rPr>
            </w:pPr>
            <w:proofErr w:type="spellStart"/>
            <w:r w:rsidRPr="00CB1882">
              <w:rPr>
                <w:noProof w:val="0"/>
                <w:lang w:val="en-US" w:eastAsia="ru-RU"/>
              </w:rPr>
              <w:t>Executarea</w:t>
            </w:r>
            <w:proofErr w:type="spellEnd"/>
            <w:r w:rsidRPr="00CB1882">
              <w:rPr>
                <w:noProof w:val="0"/>
                <w:lang w:val="en-US" w:eastAsia="ru-RU"/>
              </w:rPr>
              <w:t xml:space="preserve"> </w:t>
            </w:r>
            <w:proofErr w:type="spellStart"/>
            <w:r w:rsidRPr="00CB1882">
              <w:rPr>
                <w:noProof w:val="0"/>
                <w:lang w:val="en-US" w:eastAsia="ru-RU"/>
              </w:rPr>
              <w:t>manuala</w:t>
            </w:r>
            <w:proofErr w:type="spellEnd"/>
            <w:r w:rsidRPr="00CB1882">
              <w:rPr>
                <w:noProof w:val="0"/>
                <w:lang w:val="en-US" w:eastAsia="ru-RU"/>
              </w:rPr>
              <w:t xml:space="preserve"> a </w:t>
            </w:r>
            <w:proofErr w:type="spellStart"/>
            <w:r w:rsidRPr="00CB1882">
              <w:rPr>
                <w:noProof w:val="0"/>
                <w:lang w:val="en-US" w:eastAsia="ru-RU"/>
              </w:rPr>
              <w:t>filetului</w:t>
            </w:r>
            <w:proofErr w:type="spellEnd"/>
            <w:r w:rsidRPr="00CB1882">
              <w:rPr>
                <w:noProof w:val="0"/>
                <w:lang w:val="en-US" w:eastAsia="ru-RU"/>
              </w:rPr>
              <w:t xml:space="preserve"> la </w:t>
            </w:r>
            <w:proofErr w:type="spellStart"/>
            <w:r w:rsidRPr="00CB1882">
              <w:rPr>
                <w:noProof w:val="0"/>
                <w:lang w:val="en-US" w:eastAsia="ru-RU"/>
              </w:rPr>
              <w:t>tevi</w:t>
            </w:r>
            <w:proofErr w:type="spellEnd"/>
            <w:r w:rsidRPr="00CB1882">
              <w:rPr>
                <w:noProof w:val="0"/>
                <w:lang w:val="en-US" w:eastAsia="ru-RU"/>
              </w:rPr>
              <w:t xml:space="preserve"> din </w:t>
            </w:r>
            <w:proofErr w:type="spellStart"/>
            <w:r w:rsidRPr="00CB1882">
              <w:rPr>
                <w:noProof w:val="0"/>
                <w:lang w:val="en-US" w:eastAsia="ru-RU"/>
              </w:rPr>
              <w:t>otel</w:t>
            </w:r>
            <w:proofErr w:type="spellEnd"/>
            <w:r w:rsidRPr="00CB1882">
              <w:rPr>
                <w:noProof w:val="0"/>
                <w:lang w:val="en-US" w:eastAsia="ru-RU"/>
              </w:rPr>
              <w:t xml:space="preserve"> </w:t>
            </w:r>
            <w:proofErr w:type="spellStart"/>
            <w:r w:rsidRPr="00CB1882">
              <w:rPr>
                <w:noProof w:val="0"/>
                <w:lang w:val="en-US" w:eastAsia="ru-RU"/>
              </w:rPr>
              <w:t>pentru</w:t>
            </w:r>
            <w:proofErr w:type="spellEnd"/>
            <w:r w:rsidRPr="00CB1882">
              <w:rPr>
                <w:noProof w:val="0"/>
                <w:lang w:val="en-US" w:eastAsia="ru-RU"/>
              </w:rPr>
              <w:t xml:space="preserve"> </w:t>
            </w:r>
            <w:proofErr w:type="spellStart"/>
            <w:r w:rsidRPr="00CB1882">
              <w:rPr>
                <w:noProof w:val="0"/>
                <w:lang w:val="en-US" w:eastAsia="ru-RU"/>
              </w:rPr>
              <w:t>instalatii</w:t>
            </w:r>
            <w:proofErr w:type="spellEnd"/>
            <w:r w:rsidRPr="00CB1882">
              <w:rPr>
                <w:noProof w:val="0"/>
                <w:lang w:val="en-US" w:eastAsia="ru-RU"/>
              </w:rPr>
              <w:t xml:space="preserve">, cu </w:t>
            </w:r>
            <w:proofErr w:type="spellStart"/>
            <w:r w:rsidRPr="00CB1882">
              <w:rPr>
                <w:noProof w:val="0"/>
                <w:lang w:val="en-US" w:eastAsia="ru-RU"/>
              </w:rPr>
              <w:t>diametrul</w:t>
            </w:r>
            <w:proofErr w:type="spellEnd"/>
            <w:r w:rsidRPr="00CB1882">
              <w:rPr>
                <w:noProof w:val="0"/>
                <w:lang w:val="en-US" w:eastAsia="ru-RU"/>
              </w:rPr>
              <w:t xml:space="preserve"> pina la 3/4"</w:t>
            </w:r>
          </w:p>
        </w:tc>
        <w:tc>
          <w:tcPr>
            <w:tcW w:w="1275" w:type="dxa"/>
            <w:tcBorders>
              <w:top w:val="single" w:sz="4" w:space="0" w:color="auto"/>
              <w:bottom w:val="single" w:sz="4" w:space="0" w:color="auto"/>
            </w:tcBorders>
            <w:vAlign w:val="center"/>
          </w:tcPr>
          <w:p w14:paraId="430D3F04"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single" w:sz="4" w:space="0" w:color="auto"/>
              <w:bottom w:val="single" w:sz="4" w:space="0" w:color="auto"/>
            </w:tcBorders>
            <w:vAlign w:val="center"/>
          </w:tcPr>
          <w:p w14:paraId="6E375FF5"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2,0000</w:t>
            </w:r>
          </w:p>
          <w:p w14:paraId="5D691C3C" w14:textId="77777777" w:rsidR="00926F9F" w:rsidRPr="00CB1882" w:rsidRDefault="00926F9F" w:rsidP="00926F9F">
            <w:pPr>
              <w:autoSpaceDE w:val="0"/>
              <w:autoSpaceDN w:val="0"/>
              <w:jc w:val="center"/>
              <w:rPr>
                <w:noProof w:val="0"/>
                <w:lang w:val="en-US" w:eastAsia="ru-RU"/>
              </w:rPr>
            </w:pPr>
          </w:p>
        </w:tc>
      </w:tr>
      <w:tr w:rsidR="00926F9F" w:rsidRPr="00CB1882" w14:paraId="469EDDA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5F4CD19"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B6CDF6C"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7136040011800</w:t>
            </w:r>
          </w:p>
        </w:tc>
        <w:tc>
          <w:tcPr>
            <w:tcW w:w="4536" w:type="dxa"/>
            <w:gridSpan w:val="3"/>
            <w:tcBorders>
              <w:top w:val="nil"/>
              <w:bottom w:val="single" w:sz="2" w:space="0" w:color="auto"/>
            </w:tcBorders>
            <w:vAlign w:val="center"/>
          </w:tcPr>
          <w:p w14:paraId="3AC3F393"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Instalator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incalzire</w:t>
            </w:r>
            <w:proofErr w:type="spellEnd"/>
            <w:r w:rsidRPr="00CB1882">
              <w:rPr>
                <w:noProof w:val="0"/>
                <w:sz w:val="22"/>
                <w:szCs w:val="22"/>
                <w:lang w:val="en-US" w:eastAsia="ru-RU"/>
              </w:rPr>
              <w:t xml:space="preserve"> </w:t>
            </w:r>
          </w:p>
        </w:tc>
        <w:tc>
          <w:tcPr>
            <w:tcW w:w="1275" w:type="dxa"/>
            <w:tcBorders>
              <w:top w:val="nil"/>
              <w:bottom w:val="single" w:sz="2" w:space="0" w:color="auto"/>
            </w:tcBorders>
            <w:vAlign w:val="center"/>
          </w:tcPr>
          <w:p w14:paraId="0A6410DE"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3BE7CC8C"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0,3200</w:t>
            </w:r>
          </w:p>
        </w:tc>
      </w:tr>
      <w:tr w:rsidR="00926F9F" w:rsidRPr="00CB1882" w14:paraId="4752527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7AAB58C"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B03A030"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1542126108945</w:t>
            </w:r>
          </w:p>
        </w:tc>
        <w:tc>
          <w:tcPr>
            <w:tcW w:w="4536" w:type="dxa"/>
            <w:gridSpan w:val="3"/>
            <w:tcBorders>
              <w:top w:val="nil"/>
              <w:bottom w:val="single" w:sz="2" w:space="0" w:color="auto"/>
            </w:tcBorders>
            <w:vAlign w:val="center"/>
          </w:tcPr>
          <w:p w14:paraId="65253397"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Ulei</w:t>
            </w:r>
            <w:proofErr w:type="spellEnd"/>
            <w:r w:rsidRPr="00CB1882">
              <w:rPr>
                <w:noProof w:val="0"/>
                <w:sz w:val="22"/>
                <w:szCs w:val="22"/>
                <w:lang w:val="en-US" w:eastAsia="ru-RU"/>
              </w:rPr>
              <w:t xml:space="preserve"> de in </w:t>
            </w:r>
            <w:proofErr w:type="spellStart"/>
            <w:r w:rsidRPr="00CB1882">
              <w:rPr>
                <w:noProof w:val="0"/>
                <w:sz w:val="22"/>
                <w:szCs w:val="22"/>
                <w:lang w:val="en-US" w:eastAsia="ru-RU"/>
              </w:rPr>
              <w:t>sicativat</w:t>
            </w:r>
            <w:proofErr w:type="spellEnd"/>
          </w:p>
        </w:tc>
        <w:tc>
          <w:tcPr>
            <w:tcW w:w="1275" w:type="dxa"/>
            <w:tcBorders>
              <w:top w:val="nil"/>
              <w:bottom w:val="single" w:sz="2" w:space="0" w:color="auto"/>
            </w:tcBorders>
            <w:vAlign w:val="center"/>
          </w:tcPr>
          <w:p w14:paraId="5F39261C"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2E77DC7C"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0,0300</w:t>
            </w:r>
          </w:p>
        </w:tc>
      </w:tr>
      <w:tr w:rsidR="00926F9F" w:rsidRPr="00CB1882" w14:paraId="4F91471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C33969F"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2262C5A"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1711317306661</w:t>
            </w:r>
          </w:p>
        </w:tc>
        <w:tc>
          <w:tcPr>
            <w:tcW w:w="4536" w:type="dxa"/>
            <w:gridSpan w:val="3"/>
            <w:tcBorders>
              <w:top w:val="nil"/>
              <w:bottom w:val="single" w:sz="2" w:space="0" w:color="auto"/>
            </w:tcBorders>
            <w:vAlign w:val="center"/>
          </w:tcPr>
          <w:p w14:paraId="2D804353"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Bumbac</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sters</w:t>
            </w:r>
            <w:proofErr w:type="spellEnd"/>
          </w:p>
        </w:tc>
        <w:tc>
          <w:tcPr>
            <w:tcW w:w="1275" w:type="dxa"/>
            <w:tcBorders>
              <w:top w:val="nil"/>
              <w:bottom w:val="single" w:sz="2" w:space="0" w:color="auto"/>
            </w:tcBorders>
            <w:vAlign w:val="center"/>
          </w:tcPr>
          <w:p w14:paraId="2CA39DB2"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1BE587A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0,0160</w:t>
            </w:r>
          </w:p>
        </w:tc>
      </w:tr>
      <w:tr w:rsidR="00926F9F" w:rsidRPr="00CB1882" w14:paraId="1B1FD51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36207A4"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2CBEBD5"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2320116200573</w:t>
            </w:r>
          </w:p>
        </w:tc>
        <w:tc>
          <w:tcPr>
            <w:tcW w:w="4536" w:type="dxa"/>
            <w:gridSpan w:val="3"/>
            <w:tcBorders>
              <w:top w:val="nil"/>
              <w:bottom w:val="single" w:sz="2" w:space="0" w:color="auto"/>
            </w:tcBorders>
            <w:vAlign w:val="center"/>
          </w:tcPr>
          <w:p w14:paraId="54230845"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Benzina</w:t>
            </w:r>
            <w:proofErr w:type="spellEnd"/>
            <w:r w:rsidRPr="00CB1882">
              <w:rPr>
                <w:noProof w:val="0"/>
                <w:sz w:val="22"/>
                <w:szCs w:val="22"/>
                <w:lang w:val="en-US" w:eastAsia="ru-RU"/>
              </w:rPr>
              <w:t xml:space="preserve"> auto</w:t>
            </w:r>
          </w:p>
        </w:tc>
        <w:tc>
          <w:tcPr>
            <w:tcW w:w="1275" w:type="dxa"/>
            <w:tcBorders>
              <w:top w:val="nil"/>
              <w:bottom w:val="single" w:sz="2" w:space="0" w:color="auto"/>
            </w:tcBorders>
            <w:vAlign w:val="center"/>
          </w:tcPr>
          <w:p w14:paraId="5F011A4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l</w:t>
            </w:r>
          </w:p>
        </w:tc>
        <w:tc>
          <w:tcPr>
            <w:tcW w:w="1985" w:type="dxa"/>
            <w:gridSpan w:val="2"/>
            <w:tcBorders>
              <w:top w:val="nil"/>
              <w:bottom w:val="single" w:sz="2" w:space="0" w:color="auto"/>
            </w:tcBorders>
            <w:vAlign w:val="center"/>
          </w:tcPr>
          <w:p w14:paraId="48590BA0"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0,1000</w:t>
            </w:r>
          </w:p>
        </w:tc>
      </w:tr>
      <w:tr w:rsidR="00926F9F" w:rsidRPr="00CB1882" w14:paraId="4216FC1B"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F3D9BC8" w14:textId="2A6DAAF2"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3</w:t>
            </w:r>
            <w:r w:rsidR="009A12C3" w:rsidRPr="00CB1882">
              <w:rPr>
                <w:noProof w:val="0"/>
                <w:sz w:val="22"/>
                <w:szCs w:val="22"/>
                <w:lang w:val="en-US" w:eastAsia="ru-RU"/>
              </w:rPr>
              <w:t>22</w:t>
            </w:r>
          </w:p>
        </w:tc>
        <w:tc>
          <w:tcPr>
            <w:tcW w:w="1701" w:type="dxa"/>
            <w:gridSpan w:val="2"/>
            <w:tcBorders>
              <w:top w:val="single" w:sz="4" w:space="0" w:color="auto"/>
              <w:bottom w:val="single" w:sz="4" w:space="0" w:color="auto"/>
            </w:tcBorders>
            <w:vAlign w:val="center"/>
          </w:tcPr>
          <w:p w14:paraId="698E20BE"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IB05B</w:t>
            </w:r>
          </w:p>
        </w:tc>
        <w:tc>
          <w:tcPr>
            <w:tcW w:w="4536" w:type="dxa"/>
            <w:gridSpan w:val="3"/>
            <w:tcBorders>
              <w:top w:val="single" w:sz="4" w:space="0" w:color="auto"/>
              <w:bottom w:val="single" w:sz="4" w:space="0" w:color="auto"/>
            </w:tcBorders>
            <w:vAlign w:val="center"/>
          </w:tcPr>
          <w:p w14:paraId="4F2879AE" w14:textId="77E2C66E" w:rsidR="00926F9F" w:rsidRPr="00CB1882" w:rsidRDefault="00926F9F" w:rsidP="004714CB">
            <w:pPr>
              <w:autoSpaceDE w:val="0"/>
              <w:autoSpaceDN w:val="0"/>
              <w:rPr>
                <w:noProof w:val="0"/>
                <w:lang w:val="en-US" w:eastAsia="ru-RU"/>
              </w:rPr>
            </w:pPr>
            <w:proofErr w:type="spellStart"/>
            <w:r w:rsidRPr="00CB1882">
              <w:rPr>
                <w:noProof w:val="0"/>
                <w:lang w:val="en-US" w:eastAsia="ru-RU"/>
              </w:rPr>
              <w:t>Radiatoare</w:t>
            </w:r>
            <w:proofErr w:type="spellEnd"/>
            <w:r w:rsidRPr="00CB1882">
              <w:rPr>
                <w:noProof w:val="0"/>
                <w:lang w:val="en-US" w:eastAsia="ru-RU"/>
              </w:rPr>
              <w:t xml:space="preserve"> din bimetal, </w:t>
            </w:r>
            <w:proofErr w:type="spellStart"/>
            <w:r w:rsidRPr="00CB1882">
              <w:rPr>
                <w:noProof w:val="0"/>
                <w:lang w:val="en-US" w:eastAsia="ru-RU"/>
              </w:rPr>
              <w:t>corpul</w:t>
            </w:r>
            <w:proofErr w:type="spellEnd"/>
            <w:r w:rsidRPr="00CB1882">
              <w:rPr>
                <w:noProof w:val="0"/>
                <w:lang w:val="en-US" w:eastAsia="ru-RU"/>
              </w:rPr>
              <w:t xml:space="preserve"> de radiator </w:t>
            </w:r>
            <w:proofErr w:type="spellStart"/>
            <w:r w:rsidRPr="00CB1882">
              <w:rPr>
                <w:noProof w:val="0"/>
                <w:lang w:val="en-US" w:eastAsia="ru-RU"/>
              </w:rPr>
              <w:t>avind</w:t>
            </w:r>
            <w:proofErr w:type="spellEnd"/>
            <w:r w:rsidRPr="00CB1882">
              <w:rPr>
                <w:noProof w:val="0"/>
                <w:lang w:val="en-US" w:eastAsia="ru-RU"/>
              </w:rPr>
              <w:t xml:space="preserve"> 11-20 </w:t>
            </w:r>
            <w:proofErr w:type="spellStart"/>
            <w:r w:rsidRPr="00CB1882">
              <w:rPr>
                <w:noProof w:val="0"/>
                <w:lang w:val="en-US" w:eastAsia="ru-RU"/>
              </w:rPr>
              <w:t>elemente</w:t>
            </w:r>
            <w:proofErr w:type="spellEnd"/>
            <w:r w:rsidRPr="00CB1882">
              <w:rPr>
                <w:noProof w:val="0"/>
                <w:lang w:val="en-US" w:eastAsia="ru-RU"/>
              </w:rPr>
              <w:t xml:space="preserve"> (1500x500)</w:t>
            </w:r>
          </w:p>
        </w:tc>
        <w:tc>
          <w:tcPr>
            <w:tcW w:w="1275" w:type="dxa"/>
            <w:tcBorders>
              <w:top w:val="single" w:sz="4" w:space="0" w:color="auto"/>
              <w:bottom w:val="single" w:sz="4" w:space="0" w:color="auto"/>
            </w:tcBorders>
            <w:vAlign w:val="center"/>
          </w:tcPr>
          <w:p w14:paraId="5ED0F90D"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single" w:sz="4" w:space="0" w:color="auto"/>
              <w:bottom w:val="single" w:sz="4" w:space="0" w:color="auto"/>
            </w:tcBorders>
            <w:vAlign w:val="center"/>
          </w:tcPr>
          <w:p w14:paraId="11EF56B2"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1,0000</w:t>
            </w:r>
          </w:p>
          <w:p w14:paraId="25DD9E84" w14:textId="77777777" w:rsidR="00926F9F" w:rsidRPr="00CB1882" w:rsidRDefault="00926F9F" w:rsidP="00926F9F">
            <w:pPr>
              <w:autoSpaceDE w:val="0"/>
              <w:autoSpaceDN w:val="0"/>
              <w:jc w:val="center"/>
              <w:rPr>
                <w:noProof w:val="0"/>
                <w:lang w:val="en-US" w:eastAsia="ru-RU"/>
              </w:rPr>
            </w:pPr>
          </w:p>
        </w:tc>
      </w:tr>
      <w:tr w:rsidR="00926F9F" w:rsidRPr="00CB1882" w14:paraId="2639A2F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6D25C99"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F370351"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7136040011749</w:t>
            </w:r>
          </w:p>
        </w:tc>
        <w:tc>
          <w:tcPr>
            <w:tcW w:w="4536" w:type="dxa"/>
            <w:gridSpan w:val="3"/>
            <w:tcBorders>
              <w:top w:val="nil"/>
              <w:bottom w:val="single" w:sz="2" w:space="0" w:color="auto"/>
            </w:tcBorders>
            <w:vAlign w:val="center"/>
          </w:tcPr>
          <w:p w14:paraId="0C871AF0"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Instalator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incalzire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si</w:t>
            </w:r>
            <w:proofErr w:type="spellEnd"/>
            <w:r w:rsidRPr="00CB1882">
              <w:rPr>
                <w:noProof w:val="0"/>
                <w:sz w:val="22"/>
                <w:szCs w:val="22"/>
                <w:lang w:val="en-US" w:eastAsia="ru-RU"/>
              </w:rPr>
              <w:t xml:space="preserve"> gaze</w:t>
            </w:r>
          </w:p>
        </w:tc>
        <w:tc>
          <w:tcPr>
            <w:tcW w:w="1275" w:type="dxa"/>
            <w:tcBorders>
              <w:top w:val="nil"/>
              <w:bottom w:val="single" w:sz="2" w:space="0" w:color="auto"/>
            </w:tcBorders>
            <w:vAlign w:val="center"/>
          </w:tcPr>
          <w:p w14:paraId="36211ADE"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2F107A8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2,5000</w:t>
            </w:r>
          </w:p>
        </w:tc>
      </w:tr>
      <w:tr w:rsidR="00926F9F" w:rsidRPr="00CB1882" w14:paraId="2D71B03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C2E160F"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F10EAA1"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28221157000001500</w:t>
            </w:r>
          </w:p>
        </w:tc>
        <w:tc>
          <w:tcPr>
            <w:tcW w:w="4536" w:type="dxa"/>
            <w:gridSpan w:val="3"/>
            <w:tcBorders>
              <w:top w:val="nil"/>
              <w:bottom w:val="single" w:sz="2" w:space="0" w:color="auto"/>
            </w:tcBorders>
            <w:vAlign w:val="center"/>
          </w:tcPr>
          <w:p w14:paraId="270610A2"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Radiator (1500x500)</w:t>
            </w:r>
          </w:p>
        </w:tc>
        <w:tc>
          <w:tcPr>
            <w:tcW w:w="1275" w:type="dxa"/>
            <w:tcBorders>
              <w:top w:val="nil"/>
              <w:bottom w:val="single" w:sz="2" w:space="0" w:color="auto"/>
            </w:tcBorders>
            <w:vAlign w:val="center"/>
          </w:tcPr>
          <w:p w14:paraId="2EB8F124"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0807C73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1,0000</w:t>
            </w:r>
          </w:p>
        </w:tc>
      </w:tr>
      <w:tr w:rsidR="00926F9F" w:rsidRPr="00CB1882" w14:paraId="0D722EC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D811845"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C8D126A"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1714227322940</w:t>
            </w:r>
          </w:p>
        </w:tc>
        <w:tc>
          <w:tcPr>
            <w:tcW w:w="4536" w:type="dxa"/>
            <w:gridSpan w:val="3"/>
            <w:tcBorders>
              <w:top w:val="nil"/>
              <w:bottom w:val="single" w:sz="2" w:space="0" w:color="auto"/>
            </w:tcBorders>
            <w:vAlign w:val="center"/>
          </w:tcPr>
          <w:p w14:paraId="2B085662"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Cinepa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fuior</w:t>
            </w:r>
            <w:proofErr w:type="spellEnd"/>
          </w:p>
        </w:tc>
        <w:tc>
          <w:tcPr>
            <w:tcW w:w="1275" w:type="dxa"/>
            <w:tcBorders>
              <w:top w:val="nil"/>
              <w:bottom w:val="single" w:sz="2" w:space="0" w:color="auto"/>
            </w:tcBorders>
            <w:vAlign w:val="center"/>
          </w:tcPr>
          <w:p w14:paraId="79E6BA5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2387025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0,0400</w:t>
            </w:r>
          </w:p>
        </w:tc>
      </w:tr>
      <w:tr w:rsidR="00926F9F" w:rsidRPr="00CB1882" w14:paraId="2C9E843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07A7531"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4EEC945"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2430126100338</w:t>
            </w:r>
          </w:p>
        </w:tc>
        <w:tc>
          <w:tcPr>
            <w:tcW w:w="4536" w:type="dxa"/>
            <w:gridSpan w:val="3"/>
            <w:tcBorders>
              <w:top w:val="nil"/>
              <w:bottom w:val="single" w:sz="2" w:space="0" w:color="auto"/>
            </w:tcBorders>
            <w:vAlign w:val="center"/>
          </w:tcPr>
          <w:p w14:paraId="77AC2844"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Solutie</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etansare</w:t>
            </w:r>
            <w:proofErr w:type="spellEnd"/>
          </w:p>
        </w:tc>
        <w:tc>
          <w:tcPr>
            <w:tcW w:w="1275" w:type="dxa"/>
            <w:tcBorders>
              <w:top w:val="nil"/>
              <w:bottom w:val="single" w:sz="2" w:space="0" w:color="auto"/>
            </w:tcBorders>
            <w:vAlign w:val="center"/>
          </w:tcPr>
          <w:p w14:paraId="2291AE7E"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49DFDFEE"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0,0800</w:t>
            </w:r>
          </w:p>
        </w:tc>
      </w:tr>
      <w:tr w:rsidR="00926F9F" w:rsidRPr="00CB1882" w14:paraId="45EB086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8438BF2"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25CABD1"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2811236832352</w:t>
            </w:r>
          </w:p>
        </w:tc>
        <w:tc>
          <w:tcPr>
            <w:tcW w:w="4536" w:type="dxa"/>
            <w:gridSpan w:val="3"/>
            <w:tcBorders>
              <w:top w:val="nil"/>
              <w:bottom w:val="single" w:sz="2" w:space="0" w:color="auto"/>
            </w:tcBorders>
            <w:vAlign w:val="center"/>
          </w:tcPr>
          <w:p w14:paraId="28382FCB"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Burghiu</w:t>
            </w:r>
            <w:proofErr w:type="spellEnd"/>
            <w:r w:rsidRPr="00CB1882">
              <w:rPr>
                <w:noProof w:val="0"/>
                <w:sz w:val="22"/>
                <w:szCs w:val="22"/>
                <w:lang w:val="en-US" w:eastAsia="ru-RU"/>
              </w:rPr>
              <w:t xml:space="preserve"> cu cap widia cu D=8</w:t>
            </w:r>
          </w:p>
        </w:tc>
        <w:tc>
          <w:tcPr>
            <w:tcW w:w="1275" w:type="dxa"/>
            <w:tcBorders>
              <w:top w:val="nil"/>
              <w:bottom w:val="single" w:sz="2" w:space="0" w:color="auto"/>
            </w:tcBorders>
            <w:vAlign w:val="center"/>
          </w:tcPr>
          <w:p w14:paraId="0E8E4170"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02710C2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0,0500</w:t>
            </w:r>
          </w:p>
        </w:tc>
      </w:tr>
      <w:tr w:rsidR="00926F9F" w:rsidRPr="00CB1882" w14:paraId="3135F1A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4AF57E0"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5CB1D25"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2875276313344</w:t>
            </w:r>
          </w:p>
        </w:tc>
        <w:tc>
          <w:tcPr>
            <w:tcW w:w="4536" w:type="dxa"/>
            <w:gridSpan w:val="3"/>
            <w:tcBorders>
              <w:top w:val="nil"/>
              <w:bottom w:val="single" w:sz="2" w:space="0" w:color="auto"/>
            </w:tcBorders>
            <w:vAlign w:val="center"/>
          </w:tcPr>
          <w:p w14:paraId="4C29D614"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Diblu</w:t>
            </w:r>
            <w:proofErr w:type="spellEnd"/>
            <w:r w:rsidRPr="00CB1882">
              <w:rPr>
                <w:noProof w:val="0"/>
                <w:sz w:val="22"/>
                <w:szCs w:val="22"/>
                <w:lang w:val="en-US" w:eastAsia="ru-RU"/>
              </w:rPr>
              <w:t xml:space="preserve"> cu </w:t>
            </w:r>
            <w:proofErr w:type="spellStart"/>
            <w:r w:rsidRPr="00CB1882">
              <w:rPr>
                <w:noProof w:val="0"/>
                <w:sz w:val="22"/>
                <w:szCs w:val="22"/>
                <w:lang w:val="en-US" w:eastAsia="ru-RU"/>
              </w:rPr>
              <w:t>expandare</w:t>
            </w:r>
            <w:proofErr w:type="spellEnd"/>
            <w:r w:rsidRPr="00CB1882">
              <w:rPr>
                <w:noProof w:val="0"/>
                <w:sz w:val="22"/>
                <w:szCs w:val="22"/>
                <w:lang w:val="en-US" w:eastAsia="ru-RU"/>
              </w:rPr>
              <w:t xml:space="preserve"> cu D= 8</w:t>
            </w:r>
          </w:p>
        </w:tc>
        <w:tc>
          <w:tcPr>
            <w:tcW w:w="1275" w:type="dxa"/>
            <w:tcBorders>
              <w:top w:val="nil"/>
              <w:bottom w:val="single" w:sz="2" w:space="0" w:color="auto"/>
            </w:tcBorders>
            <w:vAlign w:val="center"/>
          </w:tcPr>
          <w:p w14:paraId="7C069B99"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248C30B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4,0000</w:t>
            </w:r>
          </w:p>
        </w:tc>
      </w:tr>
      <w:tr w:rsidR="00926F9F" w:rsidRPr="00CB1882" w14:paraId="6893AAA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D84D308"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BA0D6A9"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2952270007609</w:t>
            </w:r>
          </w:p>
        </w:tc>
        <w:tc>
          <w:tcPr>
            <w:tcW w:w="4536" w:type="dxa"/>
            <w:gridSpan w:val="3"/>
            <w:tcBorders>
              <w:top w:val="nil"/>
              <w:bottom w:val="single" w:sz="2" w:space="0" w:color="auto"/>
            </w:tcBorders>
            <w:vAlign w:val="center"/>
          </w:tcPr>
          <w:p w14:paraId="1457FBDF"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Masina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gaurit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electrica</w:t>
            </w:r>
            <w:proofErr w:type="spellEnd"/>
          </w:p>
        </w:tc>
        <w:tc>
          <w:tcPr>
            <w:tcW w:w="1275" w:type="dxa"/>
            <w:tcBorders>
              <w:top w:val="nil"/>
              <w:bottom w:val="single" w:sz="2" w:space="0" w:color="auto"/>
            </w:tcBorders>
            <w:vAlign w:val="center"/>
          </w:tcPr>
          <w:p w14:paraId="0E6651D6"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065E3E96"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0,2500</w:t>
            </w:r>
          </w:p>
        </w:tc>
      </w:tr>
      <w:tr w:rsidR="00926F9F" w:rsidRPr="00CB1882" w14:paraId="7B8DB83E"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40792CE" w14:textId="2CE201BC"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3</w:t>
            </w:r>
            <w:r w:rsidR="009A12C3" w:rsidRPr="00CB1882">
              <w:rPr>
                <w:noProof w:val="0"/>
                <w:sz w:val="22"/>
                <w:szCs w:val="22"/>
                <w:lang w:val="en-US" w:eastAsia="ru-RU"/>
              </w:rPr>
              <w:t>23</w:t>
            </w:r>
          </w:p>
        </w:tc>
        <w:tc>
          <w:tcPr>
            <w:tcW w:w="1701" w:type="dxa"/>
            <w:gridSpan w:val="2"/>
            <w:tcBorders>
              <w:top w:val="single" w:sz="4" w:space="0" w:color="auto"/>
              <w:bottom w:val="single" w:sz="4" w:space="0" w:color="auto"/>
            </w:tcBorders>
            <w:vAlign w:val="center"/>
          </w:tcPr>
          <w:p w14:paraId="3197A827"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IC35D</w:t>
            </w:r>
          </w:p>
        </w:tc>
        <w:tc>
          <w:tcPr>
            <w:tcW w:w="4536" w:type="dxa"/>
            <w:gridSpan w:val="3"/>
            <w:tcBorders>
              <w:top w:val="single" w:sz="4" w:space="0" w:color="auto"/>
              <w:bottom w:val="single" w:sz="4" w:space="0" w:color="auto"/>
            </w:tcBorders>
            <w:vAlign w:val="center"/>
          </w:tcPr>
          <w:p w14:paraId="736AB269" w14:textId="51E369A3" w:rsidR="00926F9F" w:rsidRPr="00CB1882" w:rsidRDefault="00926F9F" w:rsidP="004714CB">
            <w:pPr>
              <w:autoSpaceDE w:val="0"/>
              <w:autoSpaceDN w:val="0"/>
              <w:rPr>
                <w:noProof w:val="0"/>
                <w:lang w:val="en-US" w:eastAsia="ru-RU"/>
              </w:rPr>
            </w:pPr>
            <w:proofErr w:type="spellStart"/>
            <w:r w:rsidRPr="00CB1882">
              <w:rPr>
                <w:noProof w:val="0"/>
                <w:lang w:val="en-US" w:eastAsia="ru-RU"/>
              </w:rPr>
              <w:t>Teava</w:t>
            </w:r>
            <w:proofErr w:type="spellEnd"/>
            <w:r w:rsidRPr="00CB1882">
              <w:rPr>
                <w:noProof w:val="0"/>
                <w:lang w:val="en-US" w:eastAsia="ru-RU"/>
              </w:rPr>
              <w:t xml:space="preserve"> din </w:t>
            </w:r>
            <w:proofErr w:type="spellStart"/>
            <w:r w:rsidRPr="00CB1882">
              <w:rPr>
                <w:noProof w:val="0"/>
                <w:lang w:val="en-US" w:eastAsia="ru-RU"/>
              </w:rPr>
              <w:t>polipropilena</w:t>
            </w:r>
            <w:proofErr w:type="spellEnd"/>
            <w:r w:rsidRPr="00CB1882">
              <w:rPr>
                <w:noProof w:val="0"/>
                <w:lang w:val="en-US" w:eastAsia="ru-RU"/>
              </w:rPr>
              <w:t xml:space="preserve"> </w:t>
            </w:r>
            <w:proofErr w:type="spellStart"/>
            <w:r w:rsidRPr="00CB1882">
              <w:rPr>
                <w:noProof w:val="0"/>
                <w:lang w:val="en-US" w:eastAsia="ru-RU"/>
              </w:rPr>
              <w:t>armata</w:t>
            </w:r>
            <w:proofErr w:type="spellEnd"/>
            <w:r w:rsidRPr="00CB1882">
              <w:rPr>
                <w:noProof w:val="0"/>
                <w:lang w:val="en-US" w:eastAsia="ru-RU"/>
              </w:rPr>
              <w:t xml:space="preserve">, </w:t>
            </w:r>
            <w:proofErr w:type="spellStart"/>
            <w:r w:rsidRPr="00CB1882">
              <w:rPr>
                <w:noProof w:val="0"/>
                <w:lang w:val="en-US" w:eastAsia="ru-RU"/>
              </w:rPr>
              <w:t>montata</w:t>
            </w:r>
            <w:proofErr w:type="spellEnd"/>
            <w:r w:rsidRPr="00CB1882">
              <w:rPr>
                <w:noProof w:val="0"/>
                <w:lang w:val="en-US" w:eastAsia="ru-RU"/>
              </w:rPr>
              <w:t xml:space="preserve">, la </w:t>
            </w:r>
            <w:proofErr w:type="spellStart"/>
            <w:r w:rsidRPr="00CB1882">
              <w:rPr>
                <w:noProof w:val="0"/>
                <w:lang w:val="en-US" w:eastAsia="ru-RU"/>
              </w:rPr>
              <w:t>legatura</w:t>
            </w:r>
            <w:proofErr w:type="spellEnd"/>
            <w:r w:rsidRPr="00CB1882">
              <w:rPr>
                <w:noProof w:val="0"/>
                <w:lang w:val="en-US" w:eastAsia="ru-RU"/>
              </w:rPr>
              <w:t xml:space="preserve"> </w:t>
            </w:r>
            <w:proofErr w:type="spellStart"/>
            <w:r w:rsidRPr="00CB1882">
              <w:rPr>
                <w:noProof w:val="0"/>
                <w:lang w:val="en-US" w:eastAsia="ru-RU"/>
              </w:rPr>
              <w:t>corpurilor</w:t>
            </w:r>
            <w:proofErr w:type="spellEnd"/>
            <w:r w:rsidRPr="00CB1882">
              <w:rPr>
                <w:noProof w:val="0"/>
                <w:lang w:val="en-US" w:eastAsia="ru-RU"/>
              </w:rPr>
              <w:t xml:space="preserve"> </w:t>
            </w:r>
            <w:proofErr w:type="spellStart"/>
            <w:r w:rsidRPr="00CB1882">
              <w:rPr>
                <w:noProof w:val="0"/>
                <w:lang w:val="en-US" w:eastAsia="ru-RU"/>
              </w:rPr>
              <w:t>sau</w:t>
            </w:r>
            <w:proofErr w:type="spellEnd"/>
            <w:r w:rsidRPr="00CB1882">
              <w:rPr>
                <w:noProof w:val="0"/>
                <w:lang w:val="en-US" w:eastAsia="ru-RU"/>
              </w:rPr>
              <w:t xml:space="preserve"> </w:t>
            </w:r>
            <w:proofErr w:type="spellStart"/>
            <w:r w:rsidRPr="00CB1882">
              <w:rPr>
                <w:noProof w:val="0"/>
                <w:lang w:val="en-US" w:eastAsia="ru-RU"/>
              </w:rPr>
              <w:t>aparatelor</w:t>
            </w:r>
            <w:proofErr w:type="spellEnd"/>
            <w:r w:rsidRPr="00CB1882">
              <w:rPr>
                <w:noProof w:val="0"/>
                <w:lang w:val="en-US" w:eastAsia="ru-RU"/>
              </w:rPr>
              <w:t xml:space="preserve"> de </w:t>
            </w:r>
            <w:proofErr w:type="spellStart"/>
            <w:r w:rsidRPr="00CB1882">
              <w:rPr>
                <w:noProof w:val="0"/>
                <w:lang w:val="en-US" w:eastAsia="ru-RU"/>
              </w:rPr>
              <w:t>incalzire</w:t>
            </w:r>
            <w:proofErr w:type="spellEnd"/>
            <w:r w:rsidRPr="00CB1882">
              <w:rPr>
                <w:noProof w:val="0"/>
                <w:lang w:val="en-US" w:eastAsia="ru-RU"/>
              </w:rPr>
              <w:t xml:space="preserve">, in </w:t>
            </w:r>
            <w:proofErr w:type="spellStart"/>
            <w:r w:rsidRPr="00CB1882">
              <w:rPr>
                <w:noProof w:val="0"/>
                <w:lang w:val="en-US" w:eastAsia="ru-RU"/>
              </w:rPr>
              <w:t>instalatii</w:t>
            </w:r>
            <w:proofErr w:type="spellEnd"/>
            <w:r w:rsidRPr="00CB1882">
              <w:rPr>
                <w:noProof w:val="0"/>
                <w:lang w:val="en-US" w:eastAsia="ru-RU"/>
              </w:rPr>
              <w:t xml:space="preserve"> de </w:t>
            </w:r>
            <w:proofErr w:type="spellStart"/>
            <w:r w:rsidRPr="00CB1882">
              <w:rPr>
                <w:noProof w:val="0"/>
                <w:lang w:val="en-US" w:eastAsia="ru-RU"/>
              </w:rPr>
              <w:t>incalzire</w:t>
            </w:r>
            <w:proofErr w:type="spellEnd"/>
            <w:r w:rsidRPr="00CB1882">
              <w:rPr>
                <w:noProof w:val="0"/>
                <w:lang w:val="en-US" w:eastAsia="ru-RU"/>
              </w:rPr>
              <w:t xml:space="preserve"> </w:t>
            </w:r>
            <w:proofErr w:type="spellStart"/>
            <w:r w:rsidRPr="00CB1882">
              <w:rPr>
                <w:noProof w:val="0"/>
                <w:lang w:val="en-US" w:eastAsia="ru-RU"/>
              </w:rPr>
              <w:t>centrala</w:t>
            </w:r>
            <w:proofErr w:type="spellEnd"/>
            <w:r w:rsidRPr="00CB1882">
              <w:rPr>
                <w:noProof w:val="0"/>
                <w:lang w:val="en-US" w:eastAsia="ru-RU"/>
              </w:rPr>
              <w:t xml:space="preserve">, </w:t>
            </w:r>
            <w:proofErr w:type="spellStart"/>
            <w:r w:rsidRPr="00CB1882">
              <w:rPr>
                <w:noProof w:val="0"/>
                <w:lang w:val="en-US" w:eastAsia="ru-RU"/>
              </w:rPr>
              <w:t>avind</w:t>
            </w:r>
            <w:proofErr w:type="spellEnd"/>
            <w:r w:rsidRPr="00CB1882">
              <w:rPr>
                <w:noProof w:val="0"/>
                <w:lang w:val="en-US" w:eastAsia="ru-RU"/>
              </w:rPr>
              <w:t xml:space="preserve"> </w:t>
            </w:r>
            <w:proofErr w:type="spellStart"/>
            <w:r w:rsidRPr="00CB1882">
              <w:rPr>
                <w:noProof w:val="0"/>
                <w:lang w:val="en-US" w:eastAsia="ru-RU"/>
              </w:rPr>
              <w:t>diametrul</w:t>
            </w:r>
            <w:proofErr w:type="spellEnd"/>
            <w:r w:rsidRPr="00CB1882">
              <w:rPr>
                <w:noProof w:val="0"/>
                <w:lang w:val="en-US" w:eastAsia="ru-RU"/>
              </w:rPr>
              <w:t xml:space="preserve"> exterior de 32,0 mm</w:t>
            </w:r>
          </w:p>
        </w:tc>
        <w:tc>
          <w:tcPr>
            <w:tcW w:w="1275" w:type="dxa"/>
            <w:tcBorders>
              <w:top w:val="single" w:sz="4" w:space="0" w:color="auto"/>
              <w:bottom w:val="single" w:sz="4" w:space="0" w:color="auto"/>
            </w:tcBorders>
            <w:vAlign w:val="center"/>
          </w:tcPr>
          <w:p w14:paraId="5F4B493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w:t>
            </w:r>
          </w:p>
        </w:tc>
        <w:tc>
          <w:tcPr>
            <w:tcW w:w="1985" w:type="dxa"/>
            <w:gridSpan w:val="2"/>
            <w:tcBorders>
              <w:top w:val="single" w:sz="4" w:space="0" w:color="auto"/>
              <w:bottom w:val="single" w:sz="4" w:space="0" w:color="auto"/>
            </w:tcBorders>
            <w:vAlign w:val="center"/>
          </w:tcPr>
          <w:p w14:paraId="66440876"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2,8000</w:t>
            </w:r>
          </w:p>
          <w:p w14:paraId="5B057606" w14:textId="77777777" w:rsidR="00926F9F" w:rsidRPr="00CB1882" w:rsidRDefault="00926F9F" w:rsidP="00926F9F">
            <w:pPr>
              <w:autoSpaceDE w:val="0"/>
              <w:autoSpaceDN w:val="0"/>
              <w:jc w:val="center"/>
              <w:rPr>
                <w:noProof w:val="0"/>
                <w:lang w:val="en-US" w:eastAsia="ru-RU"/>
              </w:rPr>
            </w:pPr>
          </w:p>
        </w:tc>
      </w:tr>
      <w:tr w:rsidR="00926F9F" w:rsidRPr="00CB1882" w14:paraId="28033CC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6E20A3A"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8AF1589"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7136040011749</w:t>
            </w:r>
          </w:p>
        </w:tc>
        <w:tc>
          <w:tcPr>
            <w:tcW w:w="4536" w:type="dxa"/>
            <w:gridSpan w:val="3"/>
            <w:tcBorders>
              <w:top w:val="nil"/>
              <w:bottom w:val="single" w:sz="2" w:space="0" w:color="auto"/>
            </w:tcBorders>
            <w:vAlign w:val="center"/>
          </w:tcPr>
          <w:p w14:paraId="5FD9E0AA"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Instalator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incalzire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si</w:t>
            </w:r>
            <w:proofErr w:type="spellEnd"/>
            <w:r w:rsidRPr="00CB1882">
              <w:rPr>
                <w:noProof w:val="0"/>
                <w:sz w:val="22"/>
                <w:szCs w:val="22"/>
                <w:lang w:val="en-US" w:eastAsia="ru-RU"/>
              </w:rPr>
              <w:t xml:space="preserve"> gaze</w:t>
            </w:r>
          </w:p>
        </w:tc>
        <w:tc>
          <w:tcPr>
            <w:tcW w:w="1275" w:type="dxa"/>
            <w:tcBorders>
              <w:top w:val="nil"/>
              <w:bottom w:val="single" w:sz="2" w:space="0" w:color="auto"/>
            </w:tcBorders>
            <w:vAlign w:val="center"/>
          </w:tcPr>
          <w:p w14:paraId="448CC6EE"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67B864E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1,2600</w:t>
            </w:r>
          </w:p>
        </w:tc>
      </w:tr>
      <w:tr w:rsidR="00926F9F" w:rsidRPr="00CB1882" w14:paraId="46E167A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F4019E8"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92E8ACE"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252121671000032</w:t>
            </w:r>
          </w:p>
        </w:tc>
        <w:tc>
          <w:tcPr>
            <w:tcW w:w="4536" w:type="dxa"/>
            <w:gridSpan w:val="3"/>
            <w:tcBorders>
              <w:top w:val="nil"/>
              <w:bottom w:val="single" w:sz="2" w:space="0" w:color="auto"/>
            </w:tcBorders>
            <w:vAlign w:val="center"/>
          </w:tcPr>
          <w:p w14:paraId="09900384"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Teava</w:t>
            </w:r>
            <w:proofErr w:type="spellEnd"/>
            <w:r w:rsidRPr="00CB1882">
              <w:rPr>
                <w:noProof w:val="0"/>
                <w:sz w:val="22"/>
                <w:szCs w:val="22"/>
                <w:lang w:val="en-US" w:eastAsia="ru-RU"/>
              </w:rPr>
              <w:t xml:space="preserve"> din </w:t>
            </w:r>
            <w:proofErr w:type="spellStart"/>
            <w:r w:rsidRPr="00CB1882">
              <w:rPr>
                <w:noProof w:val="0"/>
                <w:sz w:val="22"/>
                <w:szCs w:val="22"/>
                <w:lang w:val="en-US" w:eastAsia="ru-RU"/>
              </w:rPr>
              <w:t>polietilena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sau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polipropilena</w:t>
            </w:r>
            <w:proofErr w:type="spellEnd"/>
            <w:r w:rsidRPr="00CB1882">
              <w:rPr>
                <w:noProof w:val="0"/>
                <w:sz w:val="22"/>
                <w:szCs w:val="22"/>
                <w:lang w:val="en-US" w:eastAsia="ru-RU"/>
              </w:rPr>
              <w:t xml:space="preserve"> d32</w:t>
            </w:r>
          </w:p>
        </w:tc>
        <w:tc>
          <w:tcPr>
            <w:tcW w:w="1275" w:type="dxa"/>
            <w:tcBorders>
              <w:top w:val="nil"/>
              <w:bottom w:val="single" w:sz="2" w:space="0" w:color="auto"/>
            </w:tcBorders>
            <w:vAlign w:val="center"/>
          </w:tcPr>
          <w:p w14:paraId="74E38A0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w:t>
            </w:r>
          </w:p>
        </w:tc>
        <w:tc>
          <w:tcPr>
            <w:tcW w:w="1985" w:type="dxa"/>
            <w:gridSpan w:val="2"/>
            <w:tcBorders>
              <w:top w:val="nil"/>
              <w:bottom w:val="single" w:sz="2" w:space="0" w:color="auto"/>
            </w:tcBorders>
            <w:vAlign w:val="center"/>
          </w:tcPr>
          <w:p w14:paraId="5833661E"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2,8840</w:t>
            </w:r>
          </w:p>
        </w:tc>
      </w:tr>
      <w:tr w:rsidR="00926F9F" w:rsidRPr="00CB1882" w14:paraId="1C430530"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051B0C8" w14:textId="73EE53F2"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3</w:t>
            </w:r>
            <w:r w:rsidR="009A12C3" w:rsidRPr="00CB1882">
              <w:rPr>
                <w:noProof w:val="0"/>
                <w:sz w:val="22"/>
                <w:szCs w:val="22"/>
                <w:lang w:val="en-US" w:eastAsia="ru-RU"/>
              </w:rPr>
              <w:t>24</w:t>
            </w:r>
          </w:p>
        </w:tc>
        <w:tc>
          <w:tcPr>
            <w:tcW w:w="1701" w:type="dxa"/>
            <w:gridSpan w:val="2"/>
            <w:tcBorders>
              <w:top w:val="single" w:sz="4" w:space="0" w:color="auto"/>
              <w:bottom w:val="single" w:sz="4" w:space="0" w:color="auto"/>
            </w:tcBorders>
            <w:vAlign w:val="center"/>
          </w:tcPr>
          <w:p w14:paraId="68F7B6F4"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IC35B</w:t>
            </w:r>
          </w:p>
        </w:tc>
        <w:tc>
          <w:tcPr>
            <w:tcW w:w="4536" w:type="dxa"/>
            <w:gridSpan w:val="3"/>
            <w:tcBorders>
              <w:top w:val="single" w:sz="4" w:space="0" w:color="auto"/>
              <w:bottom w:val="single" w:sz="4" w:space="0" w:color="auto"/>
            </w:tcBorders>
            <w:vAlign w:val="center"/>
          </w:tcPr>
          <w:p w14:paraId="6C59526D" w14:textId="1C587FD6" w:rsidR="00926F9F" w:rsidRPr="00CB1882" w:rsidRDefault="00926F9F" w:rsidP="004714CB">
            <w:pPr>
              <w:autoSpaceDE w:val="0"/>
              <w:autoSpaceDN w:val="0"/>
              <w:rPr>
                <w:noProof w:val="0"/>
                <w:lang w:val="en-US" w:eastAsia="ru-RU"/>
              </w:rPr>
            </w:pPr>
            <w:proofErr w:type="spellStart"/>
            <w:r w:rsidRPr="00CB1882">
              <w:rPr>
                <w:noProof w:val="0"/>
                <w:lang w:val="en-US" w:eastAsia="ru-RU"/>
              </w:rPr>
              <w:t>Teava</w:t>
            </w:r>
            <w:proofErr w:type="spellEnd"/>
            <w:r w:rsidRPr="00CB1882">
              <w:rPr>
                <w:noProof w:val="0"/>
                <w:lang w:val="en-US" w:eastAsia="ru-RU"/>
              </w:rPr>
              <w:t xml:space="preserve"> din </w:t>
            </w:r>
            <w:proofErr w:type="spellStart"/>
            <w:r w:rsidRPr="00CB1882">
              <w:rPr>
                <w:noProof w:val="0"/>
                <w:lang w:val="en-US" w:eastAsia="ru-RU"/>
              </w:rPr>
              <w:t>polipropilena</w:t>
            </w:r>
            <w:proofErr w:type="spellEnd"/>
            <w:r w:rsidRPr="00CB1882">
              <w:rPr>
                <w:noProof w:val="0"/>
                <w:lang w:val="en-US" w:eastAsia="ru-RU"/>
              </w:rPr>
              <w:t xml:space="preserve"> </w:t>
            </w:r>
            <w:proofErr w:type="spellStart"/>
            <w:r w:rsidRPr="00CB1882">
              <w:rPr>
                <w:noProof w:val="0"/>
                <w:lang w:val="en-US" w:eastAsia="ru-RU"/>
              </w:rPr>
              <w:t>armata</w:t>
            </w:r>
            <w:proofErr w:type="spellEnd"/>
            <w:r w:rsidRPr="00CB1882">
              <w:rPr>
                <w:noProof w:val="0"/>
                <w:lang w:val="en-US" w:eastAsia="ru-RU"/>
              </w:rPr>
              <w:t xml:space="preserve">, </w:t>
            </w:r>
            <w:proofErr w:type="spellStart"/>
            <w:r w:rsidRPr="00CB1882">
              <w:rPr>
                <w:noProof w:val="0"/>
                <w:lang w:val="en-US" w:eastAsia="ru-RU"/>
              </w:rPr>
              <w:t>montata</w:t>
            </w:r>
            <w:proofErr w:type="spellEnd"/>
            <w:r w:rsidRPr="00CB1882">
              <w:rPr>
                <w:noProof w:val="0"/>
                <w:lang w:val="en-US" w:eastAsia="ru-RU"/>
              </w:rPr>
              <w:t xml:space="preserve">, la </w:t>
            </w:r>
            <w:proofErr w:type="spellStart"/>
            <w:r w:rsidRPr="00CB1882">
              <w:rPr>
                <w:noProof w:val="0"/>
                <w:lang w:val="en-US" w:eastAsia="ru-RU"/>
              </w:rPr>
              <w:t>legatura</w:t>
            </w:r>
            <w:proofErr w:type="spellEnd"/>
            <w:r w:rsidRPr="00CB1882">
              <w:rPr>
                <w:noProof w:val="0"/>
                <w:lang w:val="en-US" w:eastAsia="ru-RU"/>
              </w:rPr>
              <w:t xml:space="preserve"> </w:t>
            </w:r>
            <w:proofErr w:type="spellStart"/>
            <w:r w:rsidRPr="00CB1882">
              <w:rPr>
                <w:noProof w:val="0"/>
                <w:lang w:val="en-US" w:eastAsia="ru-RU"/>
              </w:rPr>
              <w:t>corpurilor</w:t>
            </w:r>
            <w:proofErr w:type="spellEnd"/>
            <w:r w:rsidRPr="00CB1882">
              <w:rPr>
                <w:noProof w:val="0"/>
                <w:lang w:val="en-US" w:eastAsia="ru-RU"/>
              </w:rPr>
              <w:t xml:space="preserve"> </w:t>
            </w:r>
            <w:proofErr w:type="spellStart"/>
            <w:r w:rsidRPr="00CB1882">
              <w:rPr>
                <w:noProof w:val="0"/>
                <w:lang w:val="en-US" w:eastAsia="ru-RU"/>
              </w:rPr>
              <w:t>sau</w:t>
            </w:r>
            <w:proofErr w:type="spellEnd"/>
            <w:r w:rsidRPr="00CB1882">
              <w:rPr>
                <w:noProof w:val="0"/>
                <w:lang w:val="en-US" w:eastAsia="ru-RU"/>
              </w:rPr>
              <w:t xml:space="preserve"> </w:t>
            </w:r>
            <w:proofErr w:type="spellStart"/>
            <w:r w:rsidRPr="00CB1882">
              <w:rPr>
                <w:noProof w:val="0"/>
                <w:lang w:val="en-US" w:eastAsia="ru-RU"/>
              </w:rPr>
              <w:t>aparatelor</w:t>
            </w:r>
            <w:proofErr w:type="spellEnd"/>
            <w:r w:rsidRPr="00CB1882">
              <w:rPr>
                <w:noProof w:val="0"/>
                <w:lang w:val="en-US" w:eastAsia="ru-RU"/>
              </w:rPr>
              <w:t xml:space="preserve"> de </w:t>
            </w:r>
            <w:proofErr w:type="spellStart"/>
            <w:r w:rsidRPr="00CB1882">
              <w:rPr>
                <w:noProof w:val="0"/>
                <w:lang w:val="en-US" w:eastAsia="ru-RU"/>
              </w:rPr>
              <w:t>incalzire</w:t>
            </w:r>
            <w:proofErr w:type="spellEnd"/>
            <w:r w:rsidRPr="00CB1882">
              <w:rPr>
                <w:noProof w:val="0"/>
                <w:lang w:val="en-US" w:eastAsia="ru-RU"/>
              </w:rPr>
              <w:t xml:space="preserve">, in </w:t>
            </w:r>
            <w:proofErr w:type="spellStart"/>
            <w:r w:rsidRPr="00CB1882">
              <w:rPr>
                <w:noProof w:val="0"/>
                <w:lang w:val="en-US" w:eastAsia="ru-RU"/>
              </w:rPr>
              <w:t>instalatii</w:t>
            </w:r>
            <w:proofErr w:type="spellEnd"/>
            <w:r w:rsidRPr="00CB1882">
              <w:rPr>
                <w:noProof w:val="0"/>
                <w:lang w:val="en-US" w:eastAsia="ru-RU"/>
              </w:rPr>
              <w:t xml:space="preserve"> de </w:t>
            </w:r>
            <w:proofErr w:type="spellStart"/>
            <w:r w:rsidRPr="00CB1882">
              <w:rPr>
                <w:noProof w:val="0"/>
                <w:lang w:val="en-US" w:eastAsia="ru-RU"/>
              </w:rPr>
              <w:t>incalzire</w:t>
            </w:r>
            <w:proofErr w:type="spellEnd"/>
            <w:r w:rsidRPr="00CB1882">
              <w:rPr>
                <w:noProof w:val="0"/>
                <w:lang w:val="en-US" w:eastAsia="ru-RU"/>
              </w:rPr>
              <w:t xml:space="preserve"> </w:t>
            </w:r>
            <w:proofErr w:type="spellStart"/>
            <w:r w:rsidRPr="00CB1882">
              <w:rPr>
                <w:noProof w:val="0"/>
                <w:lang w:val="en-US" w:eastAsia="ru-RU"/>
              </w:rPr>
              <w:t>centrala</w:t>
            </w:r>
            <w:proofErr w:type="spellEnd"/>
            <w:r w:rsidRPr="00CB1882">
              <w:rPr>
                <w:noProof w:val="0"/>
                <w:lang w:val="en-US" w:eastAsia="ru-RU"/>
              </w:rPr>
              <w:t xml:space="preserve">, </w:t>
            </w:r>
            <w:proofErr w:type="spellStart"/>
            <w:r w:rsidRPr="00CB1882">
              <w:rPr>
                <w:noProof w:val="0"/>
                <w:lang w:val="en-US" w:eastAsia="ru-RU"/>
              </w:rPr>
              <w:t>avind</w:t>
            </w:r>
            <w:proofErr w:type="spellEnd"/>
            <w:r w:rsidRPr="00CB1882">
              <w:rPr>
                <w:noProof w:val="0"/>
                <w:lang w:val="en-US" w:eastAsia="ru-RU"/>
              </w:rPr>
              <w:t xml:space="preserve"> </w:t>
            </w:r>
            <w:proofErr w:type="spellStart"/>
            <w:r w:rsidRPr="00CB1882">
              <w:rPr>
                <w:noProof w:val="0"/>
                <w:lang w:val="en-US" w:eastAsia="ru-RU"/>
              </w:rPr>
              <w:t>diametrul</w:t>
            </w:r>
            <w:proofErr w:type="spellEnd"/>
            <w:r w:rsidRPr="00CB1882">
              <w:rPr>
                <w:noProof w:val="0"/>
                <w:lang w:val="en-US" w:eastAsia="ru-RU"/>
              </w:rPr>
              <w:t xml:space="preserve"> exterior de 20,0 mm</w:t>
            </w:r>
          </w:p>
        </w:tc>
        <w:tc>
          <w:tcPr>
            <w:tcW w:w="1275" w:type="dxa"/>
            <w:tcBorders>
              <w:top w:val="single" w:sz="4" w:space="0" w:color="auto"/>
              <w:bottom w:val="single" w:sz="4" w:space="0" w:color="auto"/>
            </w:tcBorders>
            <w:vAlign w:val="center"/>
          </w:tcPr>
          <w:p w14:paraId="39BC00DC"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w:t>
            </w:r>
          </w:p>
        </w:tc>
        <w:tc>
          <w:tcPr>
            <w:tcW w:w="1985" w:type="dxa"/>
            <w:gridSpan w:val="2"/>
            <w:tcBorders>
              <w:top w:val="single" w:sz="4" w:space="0" w:color="auto"/>
              <w:bottom w:val="single" w:sz="4" w:space="0" w:color="auto"/>
            </w:tcBorders>
            <w:vAlign w:val="center"/>
          </w:tcPr>
          <w:p w14:paraId="7C79B9A1"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0,9000</w:t>
            </w:r>
          </w:p>
          <w:p w14:paraId="64D36127" w14:textId="77777777" w:rsidR="00926F9F" w:rsidRPr="00CB1882" w:rsidRDefault="00926F9F" w:rsidP="00926F9F">
            <w:pPr>
              <w:autoSpaceDE w:val="0"/>
              <w:autoSpaceDN w:val="0"/>
              <w:jc w:val="center"/>
              <w:rPr>
                <w:noProof w:val="0"/>
                <w:lang w:val="en-US" w:eastAsia="ru-RU"/>
              </w:rPr>
            </w:pPr>
          </w:p>
        </w:tc>
      </w:tr>
      <w:tr w:rsidR="00926F9F" w:rsidRPr="00CB1882" w14:paraId="64962D2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22ACB1E"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EBF1F14"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7136040011749</w:t>
            </w:r>
          </w:p>
        </w:tc>
        <w:tc>
          <w:tcPr>
            <w:tcW w:w="4536" w:type="dxa"/>
            <w:gridSpan w:val="3"/>
            <w:tcBorders>
              <w:top w:val="nil"/>
              <w:bottom w:val="single" w:sz="2" w:space="0" w:color="auto"/>
            </w:tcBorders>
            <w:vAlign w:val="center"/>
          </w:tcPr>
          <w:p w14:paraId="151832A9"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Instalator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incalzire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si</w:t>
            </w:r>
            <w:proofErr w:type="spellEnd"/>
            <w:r w:rsidRPr="00CB1882">
              <w:rPr>
                <w:noProof w:val="0"/>
                <w:sz w:val="22"/>
                <w:szCs w:val="22"/>
                <w:lang w:val="en-US" w:eastAsia="ru-RU"/>
              </w:rPr>
              <w:t xml:space="preserve"> gaze</w:t>
            </w:r>
          </w:p>
        </w:tc>
        <w:tc>
          <w:tcPr>
            <w:tcW w:w="1275" w:type="dxa"/>
            <w:tcBorders>
              <w:top w:val="nil"/>
              <w:bottom w:val="single" w:sz="2" w:space="0" w:color="auto"/>
            </w:tcBorders>
            <w:vAlign w:val="center"/>
          </w:tcPr>
          <w:p w14:paraId="5C5C428D"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5A720E2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0,3150</w:t>
            </w:r>
          </w:p>
        </w:tc>
      </w:tr>
      <w:tr w:rsidR="00926F9F" w:rsidRPr="00CB1882" w14:paraId="44B8D12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04F57CE"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EE878D7"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252121671000020</w:t>
            </w:r>
          </w:p>
        </w:tc>
        <w:tc>
          <w:tcPr>
            <w:tcW w:w="4536" w:type="dxa"/>
            <w:gridSpan w:val="3"/>
            <w:tcBorders>
              <w:top w:val="nil"/>
              <w:bottom w:val="single" w:sz="2" w:space="0" w:color="auto"/>
            </w:tcBorders>
            <w:vAlign w:val="center"/>
          </w:tcPr>
          <w:p w14:paraId="2770A573"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Teava</w:t>
            </w:r>
            <w:proofErr w:type="spellEnd"/>
            <w:r w:rsidRPr="00CB1882">
              <w:rPr>
                <w:noProof w:val="0"/>
                <w:sz w:val="22"/>
                <w:szCs w:val="22"/>
                <w:lang w:val="en-US" w:eastAsia="ru-RU"/>
              </w:rPr>
              <w:t xml:space="preserve"> din </w:t>
            </w:r>
            <w:proofErr w:type="spellStart"/>
            <w:r w:rsidRPr="00CB1882">
              <w:rPr>
                <w:noProof w:val="0"/>
                <w:sz w:val="22"/>
                <w:szCs w:val="22"/>
                <w:lang w:val="en-US" w:eastAsia="ru-RU"/>
              </w:rPr>
              <w:t>polietilena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sau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polipropilena</w:t>
            </w:r>
            <w:proofErr w:type="spellEnd"/>
            <w:r w:rsidRPr="00CB1882">
              <w:rPr>
                <w:noProof w:val="0"/>
                <w:sz w:val="22"/>
                <w:szCs w:val="22"/>
                <w:lang w:val="en-US" w:eastAsia="ru-RU"/>
              </w:rPr>
              <w:t xml:space="preserve"> d20</w:t>
            </w:r>
          </w:p>
        </w:tc>
        <w:tc>
          <w:tcPr>
            <w:tcW w:w="1275" w:type="dxa"/>
            <w:tcBorders>
              <w:top w:val="nil"/>
              <w:bottom w:val="single" w:sz="2" w:space="0" w:color="auto"/>
            </w:tcBorders>
            <w:vAlign w:val="center"/>
          </w:tcPr>
          <w:p w14:paraId="2788025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w:t>
            </w:r>
          </w:p>
        </w:tc>
        <w:tc>
          <w:tcPr>
            <w:tcW w:w="1985" w:type="dxa"/>
            <w:gridSpan w:val="2"/>
            <w:tcBorders>
              <w:top w:val="nil"/>
              <w:bottom w:val="single" w:sz="2" w:space="0" w:color="auto"/>
            </w:tcBorders>
            <w:vAlign w:val="center"/>
          </w:tcPr>
          <w:p w14:paraId="27CED472"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0,9270</w:t>
            </w:r>
          </w:p>
        </w:tc>
      </w:tr>
      <w:tr w:rsidR="00926F9F" w:rsidRPr="00CB1882" w14:paraId="6B71D8FB"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13CF122" w14:textId="7253F016"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lastRenderedPageBreak/>
              <w:t>3</w:t>
            </w:r>
            <w:r w:rsidR="009A12C3" w:rsidRPr="00CB1882">
              <w:rPr>
                <w:noProof w:val="0"/>
                <w:sz w:val="22"/>
                <w:szCs w:val="22"/>
                <w:lang w:val="en-US" w:eastAsia="ru-RU"/>
              </w:rPr>
              <w:t>25</w:t>
            </w:r>
          </w:p>
        </w:tc>
        <w:tc>
          <w:tcPr>
            <w:tcW w:w="1701" w:type="dxa"/>
            <w:gridSpan w:val="2"/>
            <w:tcBorders>
              <w:top w:val="single" w:sz="4" w:space="0" w:color="auto"/>
              <w:bottom w:val="single" w:sz="4" w:space="0" w:color="auto"/>
            </w:tcBorders>
            <w:vAlign w:val="center"/>
          </w:tcPr>
          <w:p w14:paraId="19FB53A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IC38C</w:t>
            </w:r>
          </w:p>
        </w:tc>
        <w:tc>
          <w:tcPr>
            <w:tcW w:w="4536" w:type="dxa"/>
            <w:gridSpan w:val="3"/>
            <w:tcBorders>
              <w:top w:val="single" w:sz="4" w:space="0" w:color="auto"/>
              <w:bottom w:val="single" w:sz="4" w:space="0" w:color="auto"/>
            </w:tcBorders>
            <w:vAlign w:val="center"/>
          </w:tcPr>
          <w:p w14:paraId="7DF3505F" w14:textId="0A2D049F" w:rsidR="00926F9F" w:rsidRPr="00CB1882" w:rsidRDefault="00926F9F" w:rsidP="004714CB">
            <w:pPr>
              <w:autoSpaceDE w:val="0"/>
              <w:autoSpaceDN w:val="0"/>
              <w:rPr>
                <w:noProof w:val="0"/>
                <w:lang w:val="en-US" w:eastAsia="ru-RU"/>
              </w:rPr>
            </w:pPr>
            <w:proofErr w:type="spellStart"/>
            <w:r w:rsidRPr="00CB1882">
              <w:rPr>
                <w:noProof w:val="0"/>
                <w:lang w:val="en-US" w:eastAsia="ru-RU"/>
              </w:rPr>
              <w:t>Piesa</w:t>
            </w:r>
            <w:proofErr w:type="spellEnd"/>
            <w:r w:rsidRPr="00CB1882">
              <w:rPr>
                <w:noProof w:val="0"/>
                <w:lang w:val="en-US" w:eastAsia="ru-RU"/>
              </w:rPr>
              <w:t xml:space="preserve"> de </w:t>
            </w:r>
            <w:proofErr w:type="spellStart"/>
            <w:r w:rsidRPr="00CB1882">
              <w:rPr>
                <w:noProof w:val="0"/>
                <w:lang w:val="en-US" w:eastAsia="ru-RU"/>
              </w:rPr>
              <w:t>racordare</w:t>
            </w:r>
            <w:proofErr w:type="spellEnd"/>
            <w:r w:rsidRPr="00CB1882">
              <w:rPr>
                <w:noProof w:val="0"/>
                <w:lang w:val="en-US" w:eastAsia="ru-RU"/>
              </w:rPr>
              <w:t xml:space="preserve"> (</w:t>
            </w:r>
            <w:proofErr w:type="spellStart"/>
            <w:r w:rsidRPr="00CB1882">
              <w:rPr>
                <w:noProof w:val="0"/>
                <w:lang w:val="en-US" w:eastAsia="ru-RU"/>
              </w:rPr>
              <w:t>fiting</w:t>
            </w:r>
            <w:proofErr w:type="spellEnd"/>
            <w:r w:rsidRPr="00CB1882">
              <w:rPr>
                <w:noProof w:val="0"/>
                <w:lang w:val="en-US" w:eastAsia="ru-RU"/>
              </w:rPr>
              <w:t xml:space="preserve">), cu 2 </w:t>
            </w:r>
            <w:proofErr w:type="spellStart"/>
            <w:r w:rsidRPr="00CB1882">
              <w:rPr>
                <w:noProof w:val="0"/>
                <w:lang w:val="en-US" w:eastAsia="ru-RU"/>
              </w:rPr>
              <w:t>imbinari</w:t>
            </w:r>
            <w:proofErr w:type="spellEnd"/>
            <w:r w:rsidRPr="00CB1882">
              <w:rPr>
                <w:noProof w:val="0"/>
                <w:lang w:val="en-US" w:eastAsia="ru-RU"/>
              </w:rPr>
              <w:t xml:space="preserve">, din </w:t>
            </w:r>
            <w:proofErr w:type="spellStart"/>
            <w:r w:rsidRPr="00CB1882">
              <w:rPr>
                <w:noProof w:val="0"/>
                <w:lang w:val="en-US" w:eastAsia="ru-RU"/>
              </w:rPr>
              <w:t>polipropilena</w:t>
            </w:r>
            <w:proofErr w:type="spellEnd"/>
            <w:r w:rsidRPr="00CB1882">
              <w:rPr>
                <w:noProof w:val="0"/>
                <w:lang w:val="en-US" w:eastAsia="ru-RU"/>
              </w:rPr>
              <w:t xml:space="preserve"> </w:t>
            </w:r>
            <w:proofErr w:type="spellStart"/>
            <w:r w:rsidRPr="00CB1882">
              <w:rPr>
                <w:noProof w:val="0"/>
                <w:lang w:val="en-US" w:eastAsia="ru-RU"/>
              </w:rPr>
              <w:t>imbinate</w:t>
            </w:r>
            <w:proofErr w:type="spellEnd"/>
            <w:r w:rsidRPr="00CB1882">
              <w:rPr>
                <w:noProof w:val="0"/>
                <w:lang w:val="en-US" w:eastAsia="ru-RU"/>
              </w:rPr>
              <w:t xml:space="preserve"> </w:t>
            </w:r>
            <w:proofErr w:type="spellStart"/>
            <w:r w:rsidRPr="00CB1882">
              <w:rPr>
                <w:noProof w:val="0"/>
                <w:lang w:val="en-US" w:eastAsia="ru-RU"/>
              </w:rPr>
              <w:t>prin</w:t>
            </w:r>
            <w:proofErr w:type="spellEnd"/>
            <w:r w:rsidRPr="00CB1882">
              <w:rPr>
                <w:noProof w:val="0"/>
                <w:lang w:val="en-US" w:eastAsia="ru-RU"/>
              </w:rPr>
              <w:t xml:space="preserve"> </w:t>
            </w:r>
            <w:proofErr w:type="spellStart"/>
            <w:r w:rsidRPr="00CB1882">
              <w:rPr>
                <w:noProof w:val="0"/>
                <w:lang w:val="en-US" w:eastAsia="ru-RU"/>
              </w:rPr>
              <w:t>polifusiune</w:t>
            </w:r>
            <w:proofErr w:type="spellEnd"/>
            <w:r w:rsidRPr="00CB1882">
              <w:rPr>
                <w:noProof w:val="0"/>
                <w:lang w:val="en-US" w:eastAsia="ru-RU"/>
              </w:rPr>
              <w:t xml:space="preserve"> cu </w:t>
            </w:r>
            <w:proofErr w:type="spellStart"/>
            <w:r w:rsidRPr="00CB1882">
              <w:rPr>
                <w:noProof w:val="0"/>
                <w:lang w:val="en-US" w:eastAsia="ru-RU"/>
              </w:rPr>
              <w:t>teava</w:t>
            </w:r>
            <w:proofErr w:type="spellEnd"/>
            <w:r w:rsidRPr="00CB1882">
              <w:rPr>
                <w:noProof w:val="0"/>
                <w:lang w:val="en-US" w:eastAsia="ru-RU"/>
              </w:rPr>
              <w:t xml:space="preserve"> din </w:t>
            </w:r>
            <w:proofErr w:type="spellStart"/>
            <w:r w:rsidRPr="00CB1882">
              <w:rPr>
                <w:noProof w:val="0"/>
                <w:lang w:val="en-US" w:eastAsia="ru-RU"/>
              </w:rPr>
              <w:t>polipropilena</w:t>
            </w:r>
            <w:proofErr w:type="spellEnd"/>
            <w:r w:rsidRPr="00CB1882">
              <w:rPr>
                <w:noProof w:val="0"/>
                <w:lang w:val="en-US" w:eastAsia="ru-RU"/>
              </w:rPr>
              <w:t xml:space="preserve"> </w:t>
            </w:r>
            <w:proofErr w:type="spellStart"/>
            <w:r w:rsidRPr="00CB1882">
              <w:rPr>
                <w:noProof w:val="0"/>
                <w:lang w:val="en-US" w:eastAsia="ru-RU"/>
              </w:rPr>
              <w:t>armata</w:t>
            </w:r>
            <w:proofErr w:type="spellEnd"/>
            <w:r w:rsidRPr="00CB1882">
              <w:rPr>
                <w:noProof w:val="0"/>
                <w:lang w:val="en-US" w:eastAsia="ru-RU"/>
              </w:rPr>
              <w:t xml:space="preserve">, </w:t>
            </w:r>
            <w:proofErr w:type="spellStart"/>
            <w:r w:rsidRPr="00CB1882">
              <w:rPr>
                <w:noProof w:val="0"/>
                <w:lang w:val="en-US" w:eastAsia="ru-RU"/>
              </w:rPr>
              <w:t>avind</w:t>
            </w:r>
            <w:proofErr w:type="spellEnd"/>
            <w:r w:rsidRPr="00CB1882">
              <w:rPr>
                <w:noProof w:val="0"/>
                <w:lang w:val="en-US" w:eastAsia="ru-RU"/>
              </w:rPr>
              <w:t xml:space="preserve"> </w:t>
            </w:r>
            <w:proofErr w:type="spellStart"/>
            <w:r w:rsidRPr="00CB1882">
              <w:rPr>
                <w:noProof w:val="0"/>
                <w:lang w:val="en-US" w:eastAsia="ru-RU"/>
              </w:rPr>
              <w:t>diametrul</w:t>
            </w:r>
            <w:proofErr w:type="spellEnd"/>
            <w:r w:rsidRPr="00CB1882">
              <w:rPr>
                <w:noProof w:val="0"/>
                <w:lang w:val="en-US" w:eastAsia="ru-RU"/>
              </w:rPr>
              <w:t xml:space="preserve"> exterior de 32,0 mm</w:t>
            </w:r>
          </w:p>
        </w:tc>
        <w:tc>
          <w:tcPr>
            <w:tcW w:w="1275" w:type="dxa"/>
            <w:tcBorders>
              <w:top w:val="single" w:sz="4" w:space="0" w:color="auto"/>
              <w:bottom w:val="single" w:sz="4" w:space="0" w:color="auto"/>
            </w:tcBorders>
            <w:vAlign w:val="center"/>
          </w:tcPr>
          <w:p w14:paraId="7A5F35DC"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single" w:sz="4" w:space="0" w:color="auto"/>
              <w:bottom w:val="single" w:sz="4" w:space="0" w:color="auto"/>
            </w:tcBorders>
            <w:vAlign w:val="center"/>
          </w:tcPr>
          <w:p w14:paraId="31A221BF"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2,0000</w:t>
            </w:r>
          </w:p>
          <w:p w14:paraId="33F57AB9" w14:textId="77777777" w:rsidR="00926F9F" w:rsidRPr="00CB1882" w:rsidRDefault="00926F9F" w:rsidP="00926F9F">
            <w:pPr>
              <w:autoSpaceDE w:val="0"/>
              <w:autoSpaceDN w:val="0"/>
              <w:jc w:val="center"/>
              <w:rPr>
                <w:noProof w:val="0"/>
                <w:lang w:val="en-US" w:eastAsia="ru-RU"/>
              </w:rPr>
            </w:pPr>
          </w:p>
        </w:tc>
      </w:tr>
      <w:tr w:rsidR="00926F9F" w:rsidRPr="00CB1882" w14:paraId="61DC24E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99E03DB"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E06A6FA"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7136040011749</w:t>
            </w:r>
          </w:p>
        </w:tc>
        <w:tc>
          <w:tcPr>
            <w:tcW w:w="4536" w:type="dxa"/>
            <w:gridSpan w:val="3"/>
            <w:tcBorders>
              <w:top w:val="nil"/>
              <w:bottom w:val="single" w:sz="2" w:space="0" w:color="auto"/>
            </w:tcBorders>
            <w:vAlign w:val="center"/>
          </w:tcPr>
          <w:p w14:paraId="30408410"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Instalator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incalzire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si</w:t>
            </w:r>
            <w:proofErr w:type="spellEnd"/>
            <w:r w:rsidRPr="00CB1882">
              <w:rPr>
                <w:noProof w:val="0"/>
                <w:sz w:val="22"/>
                <w:szCs w:val="22"/>
                <w:lang w:val="en-US" w:eastAsia="ru-RU"/>
              </w:rPr>
              <w:t xml:space="preserve"> gaze</w:t>
            </w:r>
          </w:p>
        </w:tc>
        <w:tc>
          <w:tcPr>
            <w:tcW w:w="1275" w:type="dxa"/>
            <w:tcBorders>
              <w:top w:val="nil"/>
              <w:bottom w:val="single" w:sz="2" w:space="0" w:color="auto"/>
            </w:tcBorders>
            <w:vAlign w:val="center"/>
          </w:tcPr>
          <w:p w14:paraId="361718FA"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2F260D62"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0,4200</w:t>
            </w:r>
          </w:p>
        </w:tc>
      </w:tr>
      <w:tr w:rsidR="00926F9F" w:rsidRPr="00CB1882" w14:paraId="5316986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5812DAD"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7C22BAD"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2875274110102322</w:t>
            </w:r>
          </w:p>
        </w:tc>
        <w:tc>
          <w:tcPr>
            <w:tcW w:w="4536" w:type="dxa"/>
            <w:gridSpan w:val="3"/>
            <w:tcBorders>
              <w:top w:val="nil"/>
              <w:bottom w:val="single" w:sz="2" w:space="0" w:color="auto"/>
            </w:tcBorders>
            <w:vAlign w:val="center"/>
          </w:tcPr>
          <w:p w14:paraId="4F125FEB"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Piesa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racordare</w:t>
            </w:r>
            <w:proofErr w:type="spellEnd"/>
            <w:r w:rsidRPr="00CB1882">
              <w:rPr>
                <w:noProof w:val="0"/>
                <w:sz w:val="22"/>
                <w:szCs w:val="22"/>
                <w:lang w:val="en-US" w:eastAsia="ru-RU"/>
              </w:rPr>
              <w:t xml:space="preserve"> 2x32</w:t>
            </w:r>
          </w:p>
        </w:tc>
        <w:tc>
          <w:tcPr>
            <w:tcW w:w="1275" w:type="dxa"/>
            <w:tcBorders>
              <w:top w:val="nil"/>
              <w:bottom w:val="single" w:sz="2" w:space="0" w:color="auto"/>
            </w:tcBorders>
            <w:vAlign w:val="center"/>
          </w:tcPr>
          <w:p w14:paraId="0EF68C92"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237B7A7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2,0000</w:t>
            </w:r>
          </w:p>
        </w:tc>
      </w:tr>
      <w:tr w:rsidR="00926F9F" w:rsidRPr="00CB1882" w14:paraId="3FEDFB2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4E25BFA"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AEF3926"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2112307325046</w:t>
            </w:r>
          </w:p>
        </w:tc>
        <w:tc>
          <w:tcPr>
            <w:tcW w:w="4536" w:type="dxa"/>
            <w:gridSpan w:val="3"/>
            <w:tcBorders>
              <w:top w:val="nil"/>
              <w:bottom w:val="single" w:sz="2" w:space="0" w:color="auto"/>
            </w:tcBorders>
            <w:vAlign w:val="center"/>
          </w:tcPr>
          <w:p w14:paraId="66702A8A"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Hirtie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absorbanta</w:t>
            </w:r>
            <w:proofErr w:type="spellEnd"/>
          </w:p>
        </w:tc>
        <w:tc>
          <w:tcPr>
            <w:tcW w:w="1275" w:type="dxa"/>
            <w:tcBorders>
              <w:top w:val="nil"/>
              <w:bottom w:val="single" w:sz="2" w:space="0" w:color="auto"/>
            </w:tcBorders>
            <w:vAlign w:val="center"/>
          </w:tcPr>
          <w:p w14:paraId="781CD1C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04A819AF"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0,0400</w:t>
            </w:r>
          </w:p>
        </w:tc>
      </w:tr>
      <w:tr w:rsidR="00926F9F" w:rsidRPr="00CB1882" w14:paraId="7D07BD4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7C90A4B"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69CB423"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3220137315778</w:t>
            </w:r>
          </w:p>
        </w:tc>
        <w:tc>
          <w:tcPr>
            <w:tcW w:w="4536" w:type="dxa"/>
            <w:gridSpan w:val="3"/>
            <w:tcBorders>
              <w:top w:val="nil"/>
              <w:bottom w:val="single" w:sz="2" w:space="0" w:color="auto"/>
            </w:tcBorders>
            <w:vAlign w:val="center"/>
          </w:tcPr>
          <w:p w14:paraId="24B79B34"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Decapant</w:t>
            </w:r>
            <w:proofErr w:type="spellEnd"/>
          </w:p>
        </w:tc>
        <w:tc>
          <w:tcPr>
            <w:tcW w:w="1275" w:type="dxa"/>
            <w:tcBorders>
              <w:top w:val="nil"/>
              <w:bottom w:val="single" w:sz="2" w:space="0" w:color="auto"/>
            </w:tcBorders>
            <w:vAlign w:val="center"/>
          </w:tcPr>
          <w:p w14:paraId="32C9D05D"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034B5BA7"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0,0160</w:t>
            </w:r>
          </w:p>
        </w:tc>
      </w:tr>
      <w:tr w:rsidR="00926F9F" w:rsidRPr="00CB1882" w14:paraId="107E15E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CF6368D"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C978846"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2940600003000</w:t>
            </w:r>
          </w:p>
        </w:tc>
        <w:tc>
          <w:tcPr>
            <w:tcW w:w="4536" w:type="dxa"/>
            <w:gridSpan w:val="3"/>
            <w:tcBorders>
              <w:top w:val="nil"/>
              <w:bottom w:val="single" w:sz="2" w:space="0" w:color="auto"/>
            </w:tcBorders>
            <w:vAlign w:val="center"/>
          </w:tcPr>
          <w:p w14:paraId="5C53E974"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Aparat</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sudura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polifisiune</w:t>
            </w:r>
            <w:proofErr w:type="spellEnd"/>
          </w:p>
        </w:tc>
        <w:tc>
          <w:tcPr>
            <w:tcW w:w="1275" w:type="dxa"/>
            <w:tcBorders>
              <w:top w:val="nil"/>
              <w:bottom w:val="single" w:sz="2" w:space="0" w:color="auto"/>
            </w:tcBorders>
            <w:vAlign w:val="center"/>
          </w:tcPr>
          <w:p w14:paraId="1A2FE315"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3A274B3C"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0,0420</w:t>
            </w:r>
          </w:p>
        </w:tc>
      </w:tr>
      <w:tr w:rsidR="00926F9F" w:rsidRPr="00CB1882" w14:paraId="587A8EF5"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01A7E2E" w14:textId="0A62F39A"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3</w:t>
            </w:r>
            <w:r w:rsidR="009A12C3" w:rsidRPr="00CB1882">
              <w:rPr>
                <w:noProof w:val="0"/>
                <w:sz w:val="22"/>
                <w:szCs w:val="22"/>
                <w:lang w:val="en-US" w:eastAsia="ru-RU"/>
              </w:rPr>
              <w:t>26</w:t>
            </w:r>
          </w:p>
        </w:tc>
        <w:tc>
          <w:tcPr>
            <w:tcW w:w="1701" w:type="dxa"/>
            <w:gridSpan w:val="2"/>
            <w:tcBorders>
              <w:top w:val="single" w:sz="4" w:space="0" w:color="auto"/>
              <w:bottom w:val="single" w:sz="4" w:space="0" w:color="auto"/>
            </w:tcBorders>
            <w:vAlign w:val="center"/>
          </w:tcPr>
          <w:p w14:paraId="236786F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IC38I</w:t>
            </w:r>
          </w:p>
        </w:tc>
        <w:tc>
          <w:tcPr>
            <w:tcW w:w="4536" w:type="dxa"/>
            <w:gridSpan w:val="3"/>
            <w:tcBorders>
              <w:top w:val="single" w:sz="4" w:space="0" w:color="auto"/>
              <w:bottom w:val="single" w:sz="4" w:space="0" w:color="auto"/>
            </w:tcBorders>
            <w:vAlign w:val="center"/>
          </w:tcPr>
          <w:p w14:paraId="7DF7F514" w14:textId="7C16ECFF" w:rsidR="00926F9F" w:rsidRPr="00CB1882" w:rsidRDefault="00926F9F" w:rsidP="004714CB">
            <w:pPr>
              <w:autoSpaceDE w:val="0"/>
              <w:autoSpaceDN w:val="0"/>
              <w:rPr>
                <w:noProof w:val="0"/>
                <w:lang w:val="en-US" w:eastAsia="ru-RU"/>
              </w:rPr>
            </w:pPr>
            <w:proofErr w:type="spellStart"/>
            <w:r w:rsidRPr="00CB1882">
              <w:rPr>
                <w:noProof w:val="0"/>
                <w:lang w:val="en-US" w:eastAsia="ru-RU"/>
              </w:rPr>
              <w:t>Piesa</w:t>
            </w:r>
            <w:proofErr w:type="spellEnd"/>
            <w:r w:rsidRPr="00CB1882">
              <w:rPr>
                <w:noProof w:val="0"/>
                <w:lang w:val="en-US" w:eastAsia="ru-RU"/>
              </w:rPr>
              <w:t xml:space="preserve"> de </w:t>
            </w:r>
            <w:proofErr w:type="spellStart"/>
            <w:r w:rsidRPr="00CB1882">
              <w:rPr>
                <w:noProof w:val="0"/>
                <w:lang w:val="en-US" w:eastAsia="ru-RU"/>
              </w:rPr>
              <w:t>racordare</w:t>
            </w:r>
            <w:proofErr w:type="spellEnd"/>
            <w:r w:rsidRPr="00CB1882">
              <w:rPr>
                <w:noProof w:val="0"/>
                <w:lang w:val="en-US" w:eastAsia="ru-RU"/>
              </w:rPr>
              <w:t xml:space="preserve"> (</w:t>
            </w:r>
            <w:proofErr w:type="spellStart"/>
            <w:r w:rsidRPr="00CB1882">
              <w:rPr>
                <w:noProof w:val="0"/>
                <w:lang w:val="en-US" w:eastAsia="ru-RU"/>
              </w:rPr>
              <w:t>fiting</w:t>
            </w:r>
            <w:proofErr w:type="spellEnd"/>
            <w:r w:rsidRPr="00CB1882">
              <w:rPr>
                <w:noProof w:val="0"/>
                <w:lang w:val="en-US" w:eastAsia="ru-RU"/>
              </w:rPr>
              <w:t xml:space="preserve">), cu 3 </w:t>
            </w:r>
            <w:proofErr w:type="spellStart"/>
            <w:r w:rsidRPr="00CB1882">
              <w:rPr>
                <w:noProof w:val="0"/>
                <w:lang w:val="en-US" w:eastAsia="ru-RU"/>
              </w:rPr>
              <w:t>imbinari</w:t>
            </w:r>
            <w:proofErr w:type="spellEnd"/>
            <w:r w:rsidRPr="00CB1882">
              <w:rPr>
                <w:noProof w:val="0"/>
                <w:lang w:val="en-US" w:eastAsia="ru-RU"/>
              </w:rPr>
              <w:t xml:space="preserve">, din </w:t>
            </w:r>
            <w:proofErr w:type="spellStart"/>
            <w:r w:rsidRPr="00CB1882">
              <w:rPr>
                <w:noProof w:val="0"/>
                <w:lang w:val="en-US" w:eastAsia="ru-RU"/>
              </w:rPr>
              <w:t>polipropilena</w:t>
            </w:r>
            <w:proofErr w:type="spellEnd"/>
            <w:r w:rsidRPr="00CB1882">
              <w:rPr>
                <w:noProof w:val="0"/>
                <w:lang w:val="en-US" w:eastAsia="ru-RU"/>
              </w:rPr>
              <w:t xml:space="preserve"> </w:t>
            </w:r>
            <w:proofErr w:type="spellStart"/>
            <w:r w:rsidRPr="00CB1882">
              <w:rPr>
                <w:noProof w:val="0"/>
                <w:lang w:val="en-US" w:eastAsia="ru-RU"/>
              </w:rPr>
              <w:t>imbinate</w:t>
            </w:r>
            <w:proofErr w:type="spellEnd"/>
            <w:r w:rsidRPr="00CB1882">
              <w:rPr>
                <w:noProof w:val="0"/>
                <w:lang w:val="en-US" w:eastAsia="ru-RU"/>
              </w:rPr>
              <w:t xml:space="preserve"> </w:t>
            </w:r>
            <w:proofErr w:type="spellStart"/>
            <w:r w:rsidRPr="00CB1882">
              <w:rPr>
                <w:noProof w:val="0"/>
                <w:lang w:val="en-US" w:eastAsia="ru-RU"/>
              </w:rPr>
              <w:t>prin</w:t>
            </w:r>
            <w:proofErr w:type="spellEnd"/>
            <w:r w:rsidRPr="00CB1882">
              <w:rPr>
                <w:noProof w:val="0"/>
                <w:lang w:val="en-US" w:eastAsia="ru-RU"/>
              </w:rPr>
              <w:t xml:space="preserve"> </w:t>
            </w:r>
            <w:proofErr w:type="spellStart"/>
            <w:r w:rsidRPr="00CB1882">
              <w:rPr>
                <w:noProof w:val="0"/>
                <w:lang w:val="en-US" w:eastAsia="ru-RU"/>
              </w:rPr>
              <w:t>polifusiune</w:t>
            </w:r>
            <w:proofErr w:type="spellEnd"/>
            <w:r w:rsidRPr="00CB1882">
              <w:rPr>
                <w:noProof w:val="0"/>
                <w:lang w:val="en-US" w:eastAsia="ru-RU"/>
              </w:rPr>
              <w:t xml:space="preserve"> cu </w:t>
            </w:r>
            <w:proofErr w:type="spellStart"/>
            <w:r w:rsidRPr="00CB1882">
              <w:rPr>
                <w:noProof w:val="0"/>
                <w:lang w:val="en-US" w:eastAsia="ru-RU"/>
              </w:rPr>
              <w:t>teava</w:t>
            </w:r>
            <w:proofErr w:type="spellEnd"/>
            <w:r w:rsidRPr="00CB1882">
              <w:rPr>
                <w:noProof w:val="0"/>
                <w:lang w:val="en-US" w:eastAsia="ru-RU"/>
              </w:rPr>
              <w:t xml:space="preserve"> din </w:t>
            </w:r>
            <w:proofErr w:type="spellStart"/>
            <w:r w:rsidRPr="00CB1882">
              <w:rPr>
                <w:noProof w:val="0"/>
                <w:lang w:val="en-US" w:eastAsia="ru-RU"/>
              </w:rPr>
              <w:t>polipropilena</w:t>
            </w:r>
            <w:proofErr w:type="spellEnd"/>
            <w:r w:rsidRPr="00CB1882">
              <w:rPr>
                <w:noProof w:val="0"/>
                <w:lang w:val="en-US" w:eastAsia="ru-RU"/>
              </w:rPr>
              <w:t xml:space="preserve"> </w:t>
            </w:r>
            <w:proofErr w:type="spellStart"/>
            <w:r w:rsidRPr="00CB1882">
              <w:rPr>
                <w:noProof w:val="0"/>
                <w:lang w:val="en-US" w:eastAsia="ru-RU"/>
              </w:rPr>
              <w:t>armata</w:t>
            </w:r>
            <w:proofErr w:type="spellEnd"/>
            <w:r w:rsidRPr="00CB1882">
              <w:rPr>
                <w:noProof w:val="0"/>
                <w:lang w:val="en-US" w:eastAsia="ru-RU"/>
              </w:rPr>
              <w:t xml:space="preserve">, </w:t>
            </w:r>
            <w:proofErr w:type="spellStart"/>
            <w:r w:rsidRPr="00CB1882">
              <w:rPr>
                <w:noProof w:val="0"/>
                <w:lang w:val="en-US" w:eastAsia="ru-RU"/>
              </w:rPr>
              <w:t>avind</w:t>
            </w:r>
            <w:proofErr w:type="spellEnd"/>
            <w:r w:rsidRPr="00CB1882">
              <w:rPr>
                <w:noProof w:val="0"/>
                <w:lang w:val="en-US" w:eastAsia="ru-RU"/>
              </w:rPr>
              <w:t xml:space="preserve"> </w:t>
            </w:r>
            <w:proofErr w:type="spellStart"/>
            <w:r w:rsidRPr="00CB1882">
              <w:rPr>
                <w:noProof w:val="0"/>
                <w:lang w:val="en-US" w:eastAsia="ru-RU"/>
              </w:rPr>
              <w:t>diametrul</w:t>
            </w:r>
            <w:proofErr w:type="spellEnd"/>
            <w:r w:rsidRPr="00CB1882">
              <w:rPr>
                <w:noProof w:val="0"/>
                <w:lang w:val="en-US" w:eastAsia="ru-RU"/>
              </w:rPr>
              <w:t xml:space="preserve"> exterior de 32,0 mm</w:t>
            </w:r>
          </w:p>
        </w:tc>
        <w:tc>
          <w:tcPr>
            <w:tcW w:w="1275" w:type="dxa"/>
            <w:tcBorders>
              <w:top w:val="single" w:sz="4" w:space="0" w:color="auto"/>
              <w:bottom w:val="single" w:sz="4" w:space="0" w:color="auto"/>
            </w:tcBorders>
            <w:vAlign w:val="center"/>
          </w:tcPr>
          <w:p w14:paraId="2C8200D8"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single" w:sz="4" w:space="0" w:color="auto"/>
              <w:bottom w:val="single" w:sz="4" w:space="0" w:color="auto"/>
            </w:tcBorders>
            <w:vAlign w:val="center"/>
          </w:tcPr>
          <w:p w14:paraId="12672C9F"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2,0000</w:t>
            </w:r>
          </w:p>
          <w:p w14:paraId="1B27948C" w14:textId="77777777" w:rsidR="00926F9F" w:rsidRPr="00CB1882" w:rsidRDefault="00926F9F" w:rsidP="00926F9F">
            <w:pPr>
              <w:autoSpaceDE w:val="0"/>
              <w:autoSpaceDN w:val="0"/>
              <w:jc w:val="center"/>
              <w:rPr>
                <w:noProof w:val="0"/>
                <w:lang w:val="en-US" w:eastAsia="ru-RU"/>
              </w:rPr>
            </w:pPr>
          </w:p>
        </w:tc>
      </w:tr>
      <w:tr w:rsidR="00926F9F" w:rsidRPr="00CB1882" w14:paraId="679F1DD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0CB2D82"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D9DD2A2"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7136040011749</w:t>
            </w:r>
          </w:p>
        </w:tc>
        <w:tc>
          <w:tcPr>
            <w:tcW w:w="4536" w:type="dxa"/>
            <w:gridSpan w:val="3"/>
            <w:tcBorders>
              <w:top w:val="nil"/>
              <w:bottom w:val="single" w:sz="2" w:space="0" w:color="auto"/>
            </w:tcBorders>
            <w:vAlign w:val="center"/>
          </w:tcPr>
          <w:p w14:paraId="6AA654CF"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Instalator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incalzire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si</w:t>
            </w:r>
            <w:proofErr w:type="spellEnd"/>
            <w:r w:rsidRPr="00CB1882">
              <w:rPr>
                <w:noProof w:val="0"/>
                <w:sz w:val="22"/>
                <w:szCs w:val="22"/>
                <w:lang w:val="en-US" w:eastAsia="ru-RU"/>
              </w:rPr>
              <w:t xml:space="preserve"> gaze</w:t>
            </w:r>
          </w:p>
        </w:tc>
        <w:tc>
          <w:tcPr>
            <w:tcW w:w="1275" w:type="dxa"/>
            <w:tcBorders>
              <w:top w:val="nil"/>
              <w:bottom w:val="single" w:sz="2" w:space="0" w:color="auto"/>
            </w:tcBorders>
            <w:vAlign w:val="center"/>
          </w:tcPr>
          <w:p w14:paraId="0A107FBD"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360136C6"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0,6000</w:t>
            </w:r>
          </w:p>
        </w:tc>
      </w:tr>
      <w:tr w:rsidR="00926F9F" w:rsidRPr="00CB1882" w14:paraId="2D5F4A4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E48F874"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0706630"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2875274110102323</w:t>
            </w:r>
          </w:p>
        </w:tc>
        <w:tc>
          <w:tcPr>
            <w:tcW w:w="4536" w:type="dxa"/>
            <w:gridSpan w:val="3"/>
            <w:tcBorders>
              <w:top w:val="nil"/>
              <w:bottom w:val="single" w:sz="2" w:space="0" w:color="auto"/>
            </w:tcBorders>
            <w:vAlign w:val="center"/>
          </w:tcPr>
          <w:p w14:paraId="630D166D"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Piesa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racordare</w:t>
            </w:r>
            <w:proofErr w:type="spellEnd"/>
            <w:r w:rsidRPr="00CB1882">
              <w:rPr>
                <w:noProof w:val="0"/>
                <w:sz w:val="22"/>
                <w:szCs w:val="22"/>
                <w:lang w:val="en-US" w:eastAsia="ru-RU"/>
              </w:rPr>
              <w:t xml:space="preserve"> 3x32</w:t>
            </w:r>
          </w:p>
        </w:tc>
        <w:tc>
          <w:tcPr>
            <w:tcW w:w="1275" w:type="dxa"/>
            <w:tcBorders>
              <w:top w:val="nil"/>
              <w:bottom w:val="single" w:sz="2" w:space="0" w:color="auto"/>
            </w:tcBorders>
            <w:vAlign w:val="center"/>
          </w:tcPr>
          <w:p w14:paraId="08224F62"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274C18C7"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2,0000</w:t>
            </w:r>
          </w:p>
        </w:tc>
      </w:tr>
      <w:tr w:rsidR="00926F9F" w:rsidRPr="00CB1882" w14:paraId="5A383A0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BB18AA4"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520914B"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2112307325046</w:t>
            </w:r>
          </w:p>
        </w:tc>
        <w:tc>
          <w:tcPr>
            <w:tcW w:w="4536" w:type="dxa"/>
            <w:gridSpan w:val="3"/>
            <w:tcBorders>
              <w:top w:val="nil"/>
              <w:bottom w:val="single" w:sz="2" w:space="0" w:color="auto"/>
            </w:tcBorders>
            <w:vAlign w:val="center"/>
          </w:tcPr>
          <w:p w14:paraId="6D72AA4F"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Hirtie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absorbanta</w:t>
            </w:r>
            <w:proofErr w:type="spellEnd"/>
          </w:p>
        </w:tc>
        <w:tc>
          <w:tcPr>
            <w:tcW w:w="1275" w:type="dxa"/>
            <w:tcBorders>
              <w:top w:val="nil"/>
              <w:bottom w:val="single" w:sz="2" w:space="0" w:color="auto"/>
            </w:tcBorders>
            <w:vAlign w:val="center"/>
          </w:tcPr>
          <w:p w14:paraId="62FC7E26"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0B8075EA"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0,0600</w:t>
            </w:r>
          </w:p>
        </w:tc>
      </w:tr>
      <w:tr w:rsidR="00926F9F" w:rsidRPr="00CB1882" w14:paraId="0DCBB9B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A16AB82"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2BE5DF7"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3220137315778</w:t>
            </w:r>
          </w:p>
        </w:tc>
        <w:tc>
          <w:tcPr>
            <w:tcW w:w="4536" w:type="dxa"/>
            <w:gridSpan w:val="3"/>
            <w:tcBorders>
              <w:top w:val="nil"/>
              <w:bottom w:val="single" w:sz="2" w:space="0" w:color="auto"/>
            </w:tcBorders>
            <w:vAlign w:val="center"/>
          </w:tcPr>
          <w:p w14:paraId="2C278800"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Decapant</w:t>
            </w:r>
            <w:proofErr w:type="spellEnd"/>
          </w:p>
        </w:tc>
        <w:tc>
          <w:tcPr>
            <w:tcW w:w="1275" w:type="dxa"/>
            <w:tcBorders>
              <w:top w:val="nil"/>
              <w:bottom w:val="single" w:sz="2" w:space="0" w:color="auto"/>
            </w:tcBorders>
            <w:vAlign w:val="center"/>
          </w:tcPr>
          <w:p w14:paraId="0399357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27A55C1E"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0,0160</w:t>
            </w:r>
          </w:p>
        </w:tc>
      </w:tr>
      <w:tr w:rsidR="00926F9F" w:rsidRPr="00CB1882" w14:paraId="39D9780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BA0CB57"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2A5C057"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2940600003000</w:t>
            </w:r>
          </w:p>
        </w:tc>
        <w:tc>
          <w:tcPr>
            <w:tcW w:w="4536" w:type="dxa"/>
            <w:gridSpan w:val="3"/>
            <w:tcBorders>
              <w:top w:val="nil"/>
              <w:bottom w:val="single" w:sz="2" w:space="0" w:color="auto"/>
            </w:tcBorders>
            <w:vAlign w:val="center"/>
          </w:tcPr>
          <w:p w14:paraId="6BD0AD7C"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Aparat</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sudura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polifisiune</w:t>
            </w:r>
            <w:proofErr w:type="spellEnd"/>
          </w:p>
        </w:tc>
        <w:tc>
          <w:tcPr>
            <w:tcW w:w="1275" w:type="dxa"/>
            <w:tcBorders>
              <w:top w:val="nil"/>
              <w:bottom w:val="single" w:sz="2" w:space="0" w:color="auto"/>
            </w:tcBorders>
            <w:vAlign w:val="center"/>
          </w:tcPr>
          <w:p w14:paraId="3F9C4CC2"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6A3978BA"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0,0600</w:t>
            </w:r>
          </w:p>
        </w:tc>
      </w:tr>
      <w:tr w:rsidR="00926F9F" w:rsidRPr="00CB1882" w14:paraId="33CAD96B"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6DD5836" w14:textId="4C8167F8"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327</w:t>
            </w:r>
          </w:p>
        </w:tc>
        <w:tc>
          <w:tcPr>
            <w:tcW w:w="1701" w:type="dxa"/>
            <w:gridSpan w:val="2"/>
            <w:tcBorders>
              <w:top w:val="single" w:sz="4" w:space="0" w:color="auto"/>
              <w:bottom w:val="single" w:sz="4" w:space="0" w:color="auto"/>
            </w:tcBorders>
            <w:vAlign w:val="center"/>
          </w:tcPr>
          <w:p w14:paraId="548E030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IC53C</w:t>
            </w:r>
          </w:p>
        </w:tc>
        <w:tc>
          <w:tcPr>
            <w:tcW w:w="4536" w:type="dxa"/>
            <w:gridSpan w:val="3"/>
            <w:tcBorders>
              <w:top w:val="single" w:sz="4" w:space="0" w:color="auto"/>
              <w:bottom w:val="single" w:sz="4" w:space="0" w:color="auto"/>
            </w:tcBorders>
            <w:vAlign w:val="center"/>
          </w:tcPr>
          <w:p w14:paraId="59B24774" w14:textId="168EFD68" w:rsidR="00926F9F" w:rsidRPr="00CB1882" w:rsidRDefault="00926F9F" w:rsidP="004714CB">
            <w:pPr>
              <w:autoSpaceDE w:val="0"/>
              <w:autoSpaceDN w:val="0"/>
              <w:rPr>
                <w:noProof w:val="0"/>
                <w:lang w:val="en-US" w:eastAsia="ru-RU"/>
              </w:rPr>
            </w:pPr>
            <w:proofErr w:type="spellStart"/>
            <w:r w:rsidRPr="00CB1882">
              <w:rPr>
                <w:noProof w:val="0"/>
                <w:lang w:val="en-US" w:eastAsia="ru-RU"/>
              </w:rPr>
              <w:t>Racord</w:t>
            </w:r>
            <w:proofErr w:type="spellEnd"/>
            <w:r w:rsidRPr="00CB1882">
              <w:rPr>
                <w:noProof w:val="0"/>
                <w:lang w:val="en-US" w:eastAsia="ru-RU"/>
              </w:rPr>
              <w:t xml:space="preserve"> </w:t>
            </w:r>
            <w:proofErr w:type="spellStart"/>
            <w:r w:rsidRPr="00CB1882">
              <w:rPr>
                <w:noProof w:val="0"/>
                <w:lang w:val="en-US" w:eastAsia="ru-RU"/>
              </w:rPr>
              <w:t>olandez</w:t>
            </w:r>
            <w:proofErr w:type="spellEnd"/>
            <w:r w:rsidRPr="00CB1882">
              <w:rPr>
                <w:noProof w:val="0"/>
                <w:lang w:val="en-US" w:eastAsia="ru-RU"/>
              </w:rPr>
              <w:t xml:space="preserve"> U2, </w:t>
            </w:r>
            <w:proofErr w:type="spellStart"/>
            <w:r w:rsidRPr="00CB1882">
              <w:rPr>
                <w:noProof w:val="0"/>
                <w:lang w:val="en-US" w:eastAsia="ru-RU"/>
              </w:rPr>
              <w:t>negru</w:t>
            </w:r>
            <w:proofErr w:type="spellEnd"/>
            <w:r w:rsidRPr="00CB1882">
              <w:rPr>
                <w:noProof w:val="0"/>
                <w:lang w:val="en-US" w:eastAsia="ru-RU"/>
              </w:rPr>
              <w:t xml:space="preserve">, </w:t>
            </w:r>
            <w:proofErr w:type="spellStart"/>
            <w:r w:rsidRPr="00CB1882">
              <w:rPr>
                <w:noProof w:val="0"/>
                <w:lang w:val="en-US" w:eastAsia="ru-RU"/>
              </w:rPr>
              <w:t>avind</w:t>
            </w:r>
            <w:proofErr w:type="spellEnd"/>
            <w:r w:rsidRPr="00CB1882">
              <w:rPr>
                <w:noProof w:val="0"/>
                <w:lang w:val="en-US" w:eastAsia="ru-RU"/>
              </w:rPr>
              <w:t xml:space="preserve"> </w:t>
            </w:r>
            <w:proofErr w:type="spellStart"/>
            <w:r w:rsidRPr="00CB1882">
              <w:rPr>
                <w:noProof w:val="0"/>
                <w:lang w:val="en-US" w:eastAsia="ru-RU"/>
              </w:rPr>
              <w:t>diametrul</w:t>
            </w:r>
            <w:proofErr w:type="spellEnd"/>
            <w:r w:rsidRPr="00CB1882">
              <w:rPr>
                <w:noProof w:val="0"/>
                <w:lang w:val="en-US" w:eastAsia="ru-RU"/>
              </w:rPr>
              <w:t xml:space="preserve"> de 1 1/4"</w:t>
            </w:r>
          </w:p>
        </w:tc>
        <w:tc>
          <w:tcPr>
            <w:tcW w:w="1275" w:type="dxa"/>
            <w:tcBorders>
              <w:top w:val="single" w:sz="4" w:space="0" w:color="auto"/>
              <w:bottom w:val="single" w:sz="4" w:space="0" w:color="auto"/>
            </w:tcBorders>
            <w:vAlign w:val="center"/>
          </w:tcPr>
          <w:p w14:paraId="276C0808"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single" w:sz="4" w:space="0" w:color="auto"/>
              <w:bottom w:val="single" w:sz="4" w:space="0" w:color="auto"/>
            </w:tcBorders>
            <w:vAlign w:val="center"/>
          </w:tcPr>
          <w:p w14:paraId="767CDB0B"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2,0000</w:t>
            </w:r>
          </w:p>
          <w:p w14:paraId="2EEC216B" w14:textId="77777777" w:rsidR="00926F9F" w:rsidRPr="00CB1882" w:rsidRDefault="00926F9F" w:rsidP="00926F9F">
            <w:pPr>
              <w:autoSpaceDE w:val="0"/>
              <w:autoSpaceDN w:val="0"/>
              <w:jc w:val="center"/>
              <w:rPr>
                <w:noProof w:val="0"/>
                <w:lang w:val="en-US" w:eastAsia="ru-RU"/>
              </w:rPr>
            </w:pPr>
          </w:p>
        </w:tc>
      </w:tr>
      <w:tr w:rsidR="00926F9F" w:rsidRPr="00CB1882" w14:paraId="6F25B40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803A5A8"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EF6D1F6"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7136040011749</w:t>
            </w:r>
          </w:p>
        </w:tc>
        <w:tc>
          <w:tcPr>
            <w:tcW w:w="4536" w:type="dxa"/>
            <w:gridSpan w:val="3"/>
            <w:tcBorders>
              <w:top w:val="nil"/>
              <w:bottom w:val="single" w:sz="2" w:space="0" w:color="auto"/>
            </w:tcBorders>
            <w:vAlign w:val="center"/>
          </w:tcPr>
          <w:p w14:paraId="2DE17920"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Instalator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incalzire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si</w:t>
            </w:r>
            <w:proofErr w:type="spellEnd"/>
            <w:r w:rsidRPr="00CB1882">
              <w:rPr>
                <w:noProof w:val="0"/>
                <w:sz w:val="22"/>
                <w:szCs w:val="22"/>
                <w:lang w:val="en-US" w:eastAsia="ru-RU"/>
              </w:rPr>
              <w:t xml:space="preserve"> gaze</w:t>
            </w:r>
          </w:p>
        </w:tc>
        <w:tc>
          <w:tcPr>
            <w:tcW w:w="1275" w:type="dxa"/>
            <w:tcBorders>
              <w:top w:val="nil"/>
              <w:bottom w:val="single" w:sz="2" w:space="0" w:color="auto"/>
            </w:tcBorders>
            <w:vAlign w:val="center"/>
          </w:tcPr>
          <w:p w14:paraId="3DF0814A"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4E9CC45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0,5000</w:t>
            </w:r>
          </w:p>
        </w:tc>
      </w:tr>
      <w:tr w:rsidR="00926F9F" w:rsidRPr="00CB1882" w14:paraId="63AE88F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478F3CC"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F2D9EDD"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287527411900032</w:t>
            </w:r>
          </w:p>
        </w:tc>
        <w:tc>
          <w:tcPr>
            <w:tcW w:w="4536" w:type="dxa"/>
            <w:gridSpan w:val="3"/>
            <w:tcBorders>
              <w:top w:val="nil"/>
              <w:bottom w:val="single" w:sz="2" w:space="0" w:color="auto"/>
            </w:tcBorders>
            <w:vAlign w:val="center"/>
          </w:tcPr>
          <w:p w14:paraId="1434889D"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Cot </w:t>
            </w:r>
            <w:proofErr w:type="spellStart"/>
            <w:r w:rsidRPr="00CB1882">
              <w:rPr>
                <w:noProof w:val="0"/>
                <w:sz w:val="22"/>
                <w:szCs w:val="22"/>
                <w:lang w:val="en-US" w:eastAsia="ru-RU"/>
              </w:rPr>
              <w:t>racord</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olandez</w:t>
            </w:r>
            <w:proofErr w:type="spellEnd"/>
            <w:r w:rsidRPr="00CB1882">
              <w:rPr>
                <w:noProof w:val="0"/>
                <w:sz w:val="22"/>
                <w:szCs w:val="22"/>
                <w:lang w:val="en-US" w:eastAsia="ru-RU"/>
              </w:rPr>
              <w:t xml:space="preserve"> d32</w:t>
            </w:r>
          </w:p>
        </w:tc>
        <w:tc>
          <w:tcPr>
            <w:tcW w:w="1275" w:type="dxa"/>
            <w:tcBorders>
              <w:top w:val="nil"/>
              <w:bottom w:val="single" w:sz="2" w:space="0" w:color="auto"/>
            </w:tcBorders>
            <w:vAlign w:val="center"/>
          </w:tcPr>
          <w:p w14:paraId="3E699A1F"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744A5BBE"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2,0000</w:t>
            </w:r>
          </w:p>
        </w:tc>
      </w:tr>
      <w:tr w:rsidR="00926F9F" w:rsidRPr="00CB1882" w14:paraId="4BE53A5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9C9A986"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8795732"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2513206621959</w:t>
            </w:r>
          </w:p>
        </w:tc>
        <w:tc>
          <w:tcPr>
            <w:tcW w:w="4536" w:type="dxa"/>
            <w:gridSpan w:val="3"/>
            <w:tcBorders>
              <w:top w:val="nil"/>
              <w:bottom w:val="single" w:sz="2" w:space="0" w:color="auto"/>
            </w:tcBorders>
            <w:vAlign w:val="center"/>
          </w:tcPr>
          <w:p w14:paraId="3212C0A7"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Placi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marsit</w:t>
            </w:r>
            <w:proofErr w:type="spellEnd"/>
            <w:r w:rsidRPr="00CB1882">
              <w:rPr>
                <w:noProof w:val="0"/>
                <w:sz w:val="22"/>
                <w:szCs w:val="22"/>
                <w:lang w:val="en-US" w:eastAsia="ru-RU"/>
              </w:rPr>
              <w:t xml:space="preserve"> Pn-10 at. de 2 mm</w:t>
            </w:r>
          </w:p>
        </w:tc>
        <w:tc>
          <w:tcPr>
            <w:tcW w:w="1275" w:type="dxa"/>
            <w:tcBorders>
              <w:top w:val="nil"/>
              <w:bottom w:val="single" w:sz="2" w:space="0" w:color="auto"/>
            </w:tcBorders>
            <w:vAlign w:val="center"/>
          </w:tcPr>
          <w:p w14:paraId="147595F2"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7E061F2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0,0300</w:t>
            </w:r>
          </w:p>
        </w:tc>
      </w:tr>
      <w:tr w:rsidR="00926F9F" w:rsidRPr="00CB1882" w14:paraId="2EEC4D2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3FCC18D"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29A07CE"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1714227322940</w:t>
            </w:r>
          </w:p>
        </w:tc>
        <w:tc>
          <w:tcPr>
            <w:tcW w:w="4536" w:type="dxa"/>
            <w:gridSpan w:val="3"/>
            <w:tcBorders>
              <w:top w:val="nil"/>
              <w:bottom w:val="single" w:sz="2" w:space="0" w:color="auto"/>
            </w:tcBorders>
            <w:vAlign w:val="center"/>
          </w:tcPr>
          <w:p w14:paraId="6A2A2B8C"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Cinepa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fuior</w:t>
            </w:r>
            <w:proofErr w:type="spellEnd"/>
          </w:p>
        </w:tc>
        <w:tc>
          <w:tcPr>
            <w:tcW w:w="1275" w:type="dxa"/>
            <w:tcBorders>
              <w:top w:val="nil"/>
              <w:bottom w:val="single" w:sz="2" w:space="0" w:color="auto"/>
            </w:tcBorders>
            <w:vAlign w:val="center"/>
          </w:tcPr>
          <w:p w14:paraId="6ED57F2A"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0F7C4EE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0,0520</w:t>
            </w:r>
          </w:p>
        </w:tc>
      </w:tr>
      <w:tr w:rsidR="00926F9F" w:rsidRPr="00CB1882" w14:paraId="2B9DC6C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A58014C"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D368252"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2430126100338</w:t>
            </w:r>
          </w:p>
        </w:tc>
        <w:tc>
          <w:tcPr>
            <w:tcW w:w="4536" w:type="dxa"/>
            <w:gridSpan w:val="3"/>
            <w:tcBorders>
              <w:top w:val="nil"/>
              <w:bottom w:val="single" w:sz="2" w:space="0" w:color="auto"/>
            </w:tcBorders>
            <w:vAlign w:val="center"/>
          </w:tcPr>
          <w:p w14:paraId="0F326918"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Solutie</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etansare</w:t>
            </w:r>
            <w:proofErr w:type="spellEnd"/>
          </w:p>
        </w:tc>
        <w:tc>
          <w:tcPr>
            <w:tcW w:w="1275" w:type="dxa"/>
            <w:tcBorders>
              <w:top w:val="nil"/>
              <w:bottom w:val="single" w:sz="2" w:space="0" w:color="auto"/>
            </w:tcBorders>
            <w:vAlign w:val="center"/>
          </w:tcPr>
          <w:p w14:paraId="1BF68760"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5BB4368E"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0,1040</w:t>
            </w:r>
          </w:p>
        </w:tc>
      </w:tr>
      <w:tr w:rsidR="00926F9F" w:rsidRPr="00CB1882" w14:paraId="0939182A"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EDF3D98" w14:textId="51059FDE"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328</w:t>
            </w:r>
          </w:p>
        </w:tc>
        <w:tc>
          <w:tcPr>
            <w:tcW w:w="1701" w:type="dxa"/>
            <w:gridSpan w:val="2"/>
            <w:tcBorders>
              <w:top w:val="single" w:sz="4" w:space="0" w:color="auto"/>
              <w:bottom w:val="single" w:sz="4" w:space="0" w:color="auto"/>
            </w:tcBorders>
            <w:vAlign w:val="center"/>
          </w:tcPr>
          <w:p w14:paraId="354ADBBE"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IC50A</w:t>
            </w:r>
          </w:p>
        </w:tc>
        <w:tc>
          <w:tcPr>
            <w:tcW w:w="4536" w:type="dxa"/>
            <w:gridSpan w:val="3"/>
            <w:tcBorders>
              <w:top w:val="single" w:sz="4" w:space="0" w:color="auto"/>
              <w:bottom w:val="single" w:sz="4" w:space="0" w:color="auto"/>
            </w:tcBorders>
            <w:vAlign w:val="center"/>
          </w:tcPr>
          <w:p w14:paraId="19D4E3DA" w14:textId="069C418C" w:rsidR="00926F9F" w:rsidRPr="00CB1882" w:rsidRDefault="00926F9F" w:rsidP="004714CB">
            <w:pPr>
              <w:autoSpaceDE w:val="0"/>
              <w:autoSpaceDN w:val="0"/>
              <w:rPr>
                <w:noProof w:val="0"/>
                <w:lang w:val="en-US" w:eastAsia="ru-RU"/>
              </w:rPr>
            </w:pPr>
            <w:r w:rsidRPr="00CB1882">
              <w:rPr>
                <w:noProof w:val="0"/>
                <w:lang w:val="en-US" w:eastAsia="ru-RU"/>
              </w:rPr>
              <w:t xml:space="preserve">Cot UA. 2 cu </w:t>
            </w:r>
            <w:proofErr w:type="spellStart"/>
            <w:r w:rsidRPr="00CB1882">
              <w:rPr>
                <w:noProof w:val="0"/>
                <w:lang w:val="en-US" w:eastAsia="ru-RU"/>
              </w:rPr>
              <w:t>racord</w:t>
            </w:r>
            <w:proofErr w:type="spellEnd"/>
            <w:r w:rsidRPr="00CB1882">
              <w:rPr>
                <w:noProof w:val="0"/>
                <w:lang w:val="en-US" w:eastAsia="ru-RU"/>
              </w:rPr>
              <w:t xml:space="preserve"> </w:t>
            </w:r>
            <w:proofErr w:type="spellStart"/>
            <w:r w:rsidRPr="00CB1882">
              <w:rPr>
                <w:noProof w:val="0"/>
                <w:lang w:val="en-US" w:eastAsia="ru-RU"/>
              </w:rPr>
              <w:t>olandez</w:t>
            </w:r>
            <w:proofErr w:type="spellEnd"/>
            <w:r w:rsidRPr="00CB1882">
              <w:rPr>
                <w:noProof w:val="0"/>
                <w:lang w:val="en-US" w:eastAsia="ru-RU"/>
              </w:rPr>
              <w:t xml:space="preserve">, </w:t>
            </w:r>
            <w:proofErr w:type="spellStart"/>
            <w:r w:rsidRPr="00CB1882">
              <w:rPr>
                <w:noProof w:val="0"/>
                <w:lang w:val="en-US" w:eastAsia="ru-RU"/>
              </w:rPr>
              <w:t>negru</w:t>
            </w:r>
            <w:proofErr w:type="spellEnd"/>
            <w:r w:rsidRPr="00CB1882">
              <w:rPr>
                <w:noProof w:val="0"/>
                <w:lang w:val="en-US" w:eastAsia="ru-RU"/>
              </w:rPr>
              <w:t xml:space="preserve">, </w:t>
            </w:r>
            <w:proofErr w:type="spellStart"/>
            <w:r w:rsidRPr="00CB1882">
              <w:rPr>
                <w:noProof w:val="0"/>
                <w:lang w:val="en-US" w:eastAsia="ru-RU"/>
              </w:rPr>
              <w:t>avind</w:t>
            </w:r>
            <w:proofErr w:type="spellEnd"/>
            <w:r w:rsidRPr="00CB1882">
              <w:rPr>
                <w:noProof w:val="0"/>
                <w:lang w:val="en-US" w:eastAsia="ru-RU"/>
              </w:rPr>
              <w:t xml:space="preserve"> </w:t>
            </w:r>
            <w:proofErr w:type="spellStart"/>
            <w:r w:rsidRPr="00CB1882">
              <w:rPr>
                <w:noProof w:val="0"/>
                <w:lang w:val="en-US" w:eastAsia="ru-RU"/>
              </w:rPr>
              <w:t>diametrul</w:t>
            </w:r>
            <w:proofErr w:type="spellEnd"/>
            <w:r w:rsidRPr="00CB1882">
              <w:rPr>
                <w:noProof w:val="0"/>
                <w:lang w:val="en-US" w:eastAsia="ru-RU"/>
              </w:rPr>
              <w:t xml:space="preserve"> de 3/8" ...1/2"</w:t>
            </w:r>
          </w:p>
        </w:tc>
        <w:tc>
          <w:tcPr>
            <w:tcW w:w="1275" w:type="dxa"/>
            <w:tcBorders>
              <w:top w:val="single" w:sz="4" w:space="0" w:color="auto"/>
              <w:bottom w:val="single" w:sz="4" w:space="0" w:color="auto"/>
            </w:tcBorders>
            <w:vAlign w:val="center"/>
          </w:tcPr>
          <w:p w14:paraId="1735D5C0"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single" w:sz="4" w:space="0" w:color="auto"/>
              <w:bottom w:val="single" w:sz="4" w:space="0" w:color="auto"/>
            </w:tcBorders>
            <w:vAlign w:val="center"/>
          </w:tcPr>
          <w:p w14:paraId="0755D908"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2,0000</w:t>
            </w:r>
          </w:p>
          <w:p w14:paraId="0373B6D1" w14:textId="77777777" w:rsidR="00926F9F" w:rsidRPr="00CB1882" w:rsidRDefault="00926F9F" w:rsidP="00926F9F">
            <w:pPr>
              <w:autoSpaceDE w:val="0"/>
              <w:autoSpaceDN w:val="0"/>
              <w:jc w:val="center"/>
              <w:rPr>
                <w:noProof w:val="0"/>
                <w:lang w:val="en-US" w:eastAsia="ru-RU"/>
              </w:rPr>
            </w:pPr>
          </w:p>
        </w:tc>
      </w:tr>
      <w:tr w:rsidR="00926F9F" w:rsidRPr="00CB1882" w14:paraId="5CD1E65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E60CB7C"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26B5826"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7136040011749</w:t>
            </w:r>
          </w:p>
        </w:tc>
        <w:tc>
          <w:tcPr>
            <w:tcW w:w="4536" w:type="dxa"/>
            <w:gridSpan w:val="3"/>
            <w:tcBorders>
              <w:top w:val="nil"/>
              <w:bottom w:val="single" w:sz="2" w:space="0" w:color="auto"/>
            </w:tcBorders>
            <w:vAlign w:val="center"/>
          </w:tcPr>
          <w:p w14:paraId="3B216646"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Instalator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incalzire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si</w:t>
            </w:r>
            <w:proofErr w:type="spellEnd"/>
            <w:r w:rsidRPr="00CB1882">
              <w:rPr>
                <w:noProof w:val="0"/>
                <w:sz w:val="22"/>
                <w:szCs w:val="22"/>
                <w:lang w:val="en-US" w:eastAsia="ru-RU"/>
              </w:rPr>
              <w:t xml:space="preserve"> gaze</w:t>
            </w:r>
          </w:p>
        </w:tc>
        <w:tc>
          <w:tcPr>
            <w:tcW w:w="1275" w:type="dxa"/>
            <w:tcBorders>
              <w:top w:val="nil"/>
              <w:bottom w:val="single" w:sz="2" w:space="0" w:color="auto"/>
            </w:tcBorders>
            <w:vAlign w:val="center"/>
          </w:tcPr>
          <w:p w14:paraId="0B5D5550"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169E954A"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0,3000</w:t>
            </w:r>
          </w:p>
        </w:tc>
      </w:tr>
      <w:tr w:rsidR="00926F9F" w:rsidRPr="00CB1882" w14:paraId="32841A4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B7E62C1"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A9F8D6F"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287527411900020</w:t>
            </w:r>
          </w:p>
        </w:tc>
        <w:tc>
          <w:tcPr>
            <w:tcW w:w="4536" w:type="dxa"/>
            <w:gridSpan w:val="3"/>
            <w:tcBorders>
              <w:top w:val="nil"/>
              <w:bottom w:val="single" w:sz="2" w:space="0" w:color="auto"/>
            </w:tcBorders>
            <w:vAlign w:val="center"/>
          </w:tcPr>
          <w:p w14:paraId="1601B6F7"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Cot </w:t>
            </w:r>
            <w:proofErr w:type="spellStart"/>
            <w:r w:rsidRPr="00CB1882">
              <w:rPr>
                <w:noProof w:val="0"/>
                <w:sz w:val="22"/>
                <w:szCs w:val="22"/>
                <w:lang w:val="en-US" w:eastAsia="ru-RU"/>
              </w:rPr>
              <w:t>racord</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olandez</w:t>
            </w:r>
            <w:proofErr w:type="spellEnd"/>
            <w:r w:rsidRPr="00CB1882">
              <w:rPr>
                <w:noProof w:val="0"/>
                <w:sz w:val="22"/>
                <w:szCs w:val="22"/>
                <w:lang w:val="en-US" w:eastAsia="ru-RU"/>
              </w:rPr>
              <w:t xml:space="preserve"> d20</w:t>
            </w:r>
          </w:p>
        </w:tc>
        <w:tc>
          <w:tcPr>
            <w:tcW w:w="1275" w:type="dxa"/>
            <w:tcBorders>
              <w:top w:val="nil"/>
              <w:bottom w:val="single" w:sz="2" w:space="0" w:color="auto"/>
            </w:tcBorders>
            <w:vAlign w:val="center"/>
          </w:tcPr>
          <w:p w14:paraId="5AD4DAD3"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32DBBA3A"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2,0000</w:t>
            </w:r>
          </w:p>
        </w:tc>
      </w:tr>
      <w:tr w:rsidR="00926F9F" w:rsidRPr="00CB1882" w14:paraId="4F6DE59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0F14CD9"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41DCAA5"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2513206621959</w:t>
            </w:r>
          </w:p>
        </w:tc>
        <w:tc>
          <w:tcPr>
            <w:tcW w:w="4536" w:type="dxa"/>
            <w:gridSpan w:val="3"/>
            <w:tcBorders>
              <w:top w:val="nil"/>
              <w:bottom w:val="single" w:sz="2" w:space="0" w:color="auto"/>
            </w:tcBorders>
            <w:vAlign w:val="center"/>
          </w:tcPr>
          <w:p w14:paraId="55F3DD0E"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Placi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marsit</w:t>
            </w:r>
            <w:proofErr w:type="spellEnd"/>
            <w:r w:rsidRPr="00CB1882">
              <w:rPr>
                <w:noProof w:val="0"/>
                <w:sz w:val="22"/>
                <w:szCs w:val="22"/>
                <w:lang w:val="en-US" w:eastAsia="ru-RU"/>
              </w:rPr>
              <w:t xml:space="preserve"> Pn-10 at. de 2 mm</w:t>
            </w:r>
          </w:p>
        </w:tc>
        <w:tc>
          <w:tcPr>
            <w:tcW w:w="1275" w:type="dxa"/>
            <w:tcBorders>
              <w:top w:val="nil"/>
              <w:bottom w:val="single" w:sz="2" w:space="0" w:color="auto"/>
            </w:tcBorders>
            <w:vAlign w:val="center"/>
          </w:tcPr>
          <w:p w14:paraId="07743602"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1048AEFD"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0,0140</w:t>
            </w:r>
          </w:p>
        </w:tc>
      </w:tr>
      <w:tr w:rsidR="00926F9F" w:rsidRPr="00CB1882" w14:paraId="346E827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60DCF36"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AD3200A"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1714227322940</w:t>
            </w:r>
          </w:p>
        </w:tc>
        <w:tc>
          <w:tcPr>
            <w:tcW w:w="4536" w:type="dxa"/>
            <w:gridSpan w:val="3"/>
            <w:tcBorders>
              <w:top w:val="nil"/>
              <w:bottom w:val="single" w:sz="2" w:space="0" w:color="auto"/>
            </w:tcBorders>
            <w:vAlign w:val="center"/>
          </w:tcPr>
          <w:p w14:paraId="3080D5CF"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Cinepa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fuior</w:t>
            </w:r>
            <w:proofErr w:type="spellEnd"/>
          </w:p>
        </w:tc>
        <w:tc>
          <w:tcPr>
            <w:tcW w:w="1275" w:type="dxa"/>
            <w:tcBorders>
              <w:top w:val="nil"/>
              <w:bottom w:val="single" w:sz="2" w:space="0" w:color="auto"/>
            </w:tcBorders>
            <w:vAlign w:val="center"/>
          </w:tcPr>
          <w:p w14:paraId="59972630"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16A0DDED"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0,0240</w:t>
            </w:r>
          </w:p>
        </w:tc>
      </w:tr>
      <w:tr w:rsidR="00926F9F" w:rsidRPr="00CB1882" w14:paraId="087ACA7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E8F35D8"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7115E8F"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2430126100338</w:t>
            </w:r>
          </w:p>
        </w:tc>
        <w:tc>
          <w:tcPr>
            <w:tcW w:w="4536" w:type="dxa"/>
            <w:gridSpan w:val="3"/>
            <w:tcBorders>
              <w:top w:val="nil"/>
              <w:bottom w:val="single" w:sz="2" w:space="0" w:color="auto"/>
            </w:tcBorders>
            <w:vAlign w:val="center"/>
          </w:tcPr>
          <w:p w14:paraId="60656B8A"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Solutie</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etansare</w:t>
            </w:r>
            <w:proofErr w:type="spellEnd"/>
          </w:p>
        </w:tc>
        <w:tc>
          <w:tcPr>
            <w:tcW w:w="1275" w:type="dxa"/>
            <w:tcBorders>
              <w:top w:val="nil"/>
              <w:bottom w:val="single" w:sz="2" w:space="0" w:color="auto"/>
            </w:tcBorders>
            <w:vAlign w:val="center"/>
          </w:tcPr>
          <w:p w14:paraId="2DDB73F0"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56FB79C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0,0480</w:t>
            </w:r>
          </w:p>
        </w:tc>
      </w:tr>
      <w:tr w:rsidR="00926F9F" w:rsidRPr="00CB1882" w14:paraId="125C8054"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9B5F98A" w14:textId="6DED6079"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329</w:t>
            </w:r>
          </w:p>
        </w:tc>
        <w:tc>
          <w:tcPr>
            <w:tcW w:w="1701" w:type="dxa"/>
            <w:gridSpan w:val="2"/>
            <w:tcBorders>
              <w:top w:val="single" w:sz="4" w:space="0" w:color="auto"/>
              <w:bottom w:val="single" w:sz="4" w:space="0" w:color="auto"/>
            </w:tcBorders>
            <w:vAlign w:val="center"/>
          </w:tcPr>
          <w:p w14:paraId="053319D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ID01A</w:t>
            </w:r>
          </w:p>
        </w:tc>
        <w:tc>
          <w:tcPr>
            <w:tcW w:w="4536" w:type="dxa"/>
            <w:gridSpan w:val="3"/>
            <w:tcBorders>
              <w:top w:val="single" w:sz="4" w:space="0" w:color="auto"/>
              <w:bottom w:val="single" w:sz="4" w:space="0" w:color="auto"/>
            </w:tcBorders>
            <w:vAlign w:val="center"/>
          </w:tcPr>
          <w:p w14:paraId="024D414A" w14:textId="338B4544" w:rsidR="00926F9F" w:rsidRPr="00CB1882" w:rsidRDefault="00926F9F" w:rsidP="004714CB">
            <w:pPr>
              <w:autoSpaceDE w:val="0"/>
              <w:autoSpaceDN w:val="0"/>
              <w:rPr>
                <w:noProof w:val="0"/>
                <w:lang w:val="en-US" w:eastAsia="ru-RU"/>
              </w:rPr>
            </w:pPr>
            <w:r w:rsidRPr="00CB1882">
              <w:rPr>
                <w:noProof w:val="0"/>
                <w:lang w:val="en-US" w:eastAsia="ru-RU"/>
              </w:rPr>
              <w:t xml:space="preserve">Robinet cu ventil cu </w:t>
            </w:r>
            <w:proofErr w:type="spellStart"/>
            <w:r w:rsidRPr="00CB1882">
              <w:rPr>
                <w:noProof w:val="0"/>
                <w:lang w:val="en-US" w:eastAsia="ru-RU"/>
              </w:rPr>
              <w:t>dublu</w:t>
            </w:r>
            <w:proofErr w:type="spellEnd"/>
            <w:r w:rsidRPr="00CB1882">
              <w:rPr>
                <w:noProof w:val="0"/>
                <w:lang w:val="en-US" w:eastAsia="ru-RU"/>
              </w:rPr>
              <w:t xml:space="preserve"> </w:t>
            </w:r>
            <w:proofErr w:type="spellStart"/>
            <w:r w:rsidRPr="00CB1882">
              <w:rPr>
                <w:noProof w:val="0"/>
                <w:lang w:val="en-US" w:eastAsia="ru-RU"/>
              </w:rPr>
              <w:t>reglaj</w:t>
            </w:r>
            <w:proofErr w:type="spellEnd"/>
            <w:r w:rsidRPr="00CB1882">
              <w:rPr>
                <w:noProof w:val="0"/>
                <w:lang w:val="en-US" w:eastAsia="ru-RU"/>
              </w:rPr>
              <w:t xml:space="preserve"> (tur </w:t>
            </w:r>
            <w:proofErr w:type="spellStart"/>
            <w:r w:rsidRPr="00CB1882">
              <w:rPr>
                <w:noProof w:val="0"/>
                <w:lang w:val="en-US" w:eastAsia="ru-RU"/>
              </w:rPr>
              <w:t>sau</w:t>
            </w:r>
            <w:proofErr w:type="spellEnd"/>
            <w:r w:rsidRPr="00CB1882">
              <w:rPr>
                <w:noProof w:val="0"/>
                <w:lang w:val="en-US" w:eastAsia="ru-RU"/>
              </w:rPr>
              <w:t xml:space="preserve"> </w:t>
            </w:r>
            <w:proofErr w:type="spellStart"/>
            <w:r w:rsidRPr="00CB1882">
              <w:rPr>
                <w:noProof w:val="0"/>
                <w:lang w:val="en-US" w:eastAsia="ru-RU"/>
              </w:rPr>
              <w:t>retur</w:t>
            </w:r>
            <w:proofErr w:type="spellEnd"/>
            <w:r w:rsidRPr="00CB1882">
              <w:rPr>
                <w:noProof w:val="0"/>
                <w:lang w:val="en-US" w:eastAsia="ru-RU"/>
              </w:rPr>
              <w:t xml:space="preserve">) </w:t>
            </w:r>
            <w:proofErr w:type="spellStart"/>
            <w:r w:rsidRPr="00CB1882">
              <w:rPr>
                <w:noProof w:val="0"/>
                <w:lang w:val="en-US" w:eastAsia="ru-RU"/>
              </w:rPr>
              <w:t>pentru</w:t>
            </w:r>
            <w:proofErr w:type="spellEnd"/>
            <w:r w:rsidRPr="00CB1882">
              <w:rPr>
                <w:noProof w:val="0"/>
                <w:lang w:val="en-US" w:eastAsia="ru-RU"/>
              </w:rPr>
              <w:t xml:space="preserve"> </w:t>
            </w:r>
            <w:proofErr w:type="spellStart"/>
            <w:r w:rsidRPr="00CB1882">
              <w:rPr>
                <w:noProof w:val="0"/>
                <w:lang w:val="en-US" w:eastAsia="ru-RU"/>
              </w:rPr>
              <w:t>instalatii</w:t>
            </w:r>
            <w:proofErr w:type="spellEnd"/>
            <w:r w:rsidRPr="00CB1882">
              <w:rPr>
                <w:noProof w:val="0"/>
                <w:lang w:val="en-US" w:eastAsia="ru-RU"/>
              </w:rPr>
              <w:t xml:space="preserve"> de </w:t>
            </w:r>
            <w:proofErr w:type="spellStart"/>
            <w:r w:rsidRPr="00CB1882">
              <w:rPr>
                <w:noProof w:val="0"/>
                <w:lang w:val="en-US" w:eastAsia="ru-RU"/>
              </w:rPr>
              <w:t>incalzire</w:t>
            </w:r>
            <w:proofErr w:type="spellEnd"/>
            <w:r w:rsidRPr="00CB1882">
              <w:rPr>
                <w:noProof w:val="0"/>
                <w:lang w:val="en-US" w:eastAsia="ru-RU"/>
              </w:rPr>
              <w:t xml:space="preserve"> central, </w:t>
            </w:r>
            <w:proofErr w:type="spellStart"/>
            <w:r w:rsidRPr="00CB1882">
              <w:rPr>
                <w:noProof w:val="0"/>
                <w:lang w:val="en-US" w:eastAsia="ru-RU"/>
              </w:rPr>
              <w:t>avind</w:t>
            </w:r>
            <w:proofErr w:type="spellEnd"/>
            <w:r w:rsidRPr="00CB1882">
              <w:rPr>
                <w:noProof w:val="0"/>
                <w:lang w:val="en-US" w:eastAsia="ru-RU"/>
              </w:rPr>
              <w:t xml:space="preserve"> </w:t>
            </w:r>
            <w:proofErr w:type="spellStart"/>
            <w:r w:rsidRPr="00CB1882">
              <w:rPr>
                <w:noProof w:val="0"/>
                <w:lang w:val="en-US" w:eastAsia="ru-RU"/>
              </w:rPr>
              <w:t>diametrul</w:t>
            </w:r>
            <w:proofErr w:type="spellEnd"/>
            <w:r w:rsidRPr="00CB1882">
              <w:rPr>
                <w:noProof w:val="0"/>
                <w:lang w:val="en-US" w:eastAsia="ru-RU"/>
              </w:rPr>
              <w:t xml:space="preserve"> nominal de 3/8" -1/2"</w:t>
            </w:r>
          </w:p>
        </w:tc>
        <w:tc>
          <w:tcPr>
            <w:tcW w:w="1275" w:type="dxa"/>
            <w:tcBorders>
              <w:top w:val="single" w:sz="4" w:space="0" w:color="auto"/>
              <w:bottom w:val="single" w:sz="4" w:space="0" w:color="auto"/>
            </w:tcBorders>
            <w:vAlign w:val="center"/>
          </w:tcPr>
          <w:p w14:paraId="68CE5287"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single" w:sz="4" w:space="0" w:color="auto"/>
              <w:bottom w:val="single" w:sz="4" w:space="0" w:color="auto"/>
            </w:tcBorders>
            <w:vAlign w:val="center"/>
          </w:tcPr>
          <w:p w14:paraId="4E40EA0C"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2,0000</w:t>
            </w:r>
          </w:p>
          <w:p w14:paraId="2B5FB982" w14:textId="77777777" w:rsidR="00926F9F" w:rsidRPr="00CB1882" w:rsidRDefault="00926F9F" w:rsidP="00926F9F">
            <w:pPr>
              <w:autoSpaceDE w:val="0"/>
              <w:autoSpaceDN w:val="0"/>
              <w:jc w:val="center"/>
              <w:rPr>
                <w:noProof w:val="0"/>
                <w:lang w:val="en-US" w:eastAsia="ru-RU"/>
              </w:rPr>
            </w:pPr>
          </w:p>
        </w:tc>
      </w:tr>
      <w:tr w:rsidR="00926F9F" w:rsidRPr="00CB1882" w14:paraId="2BC6BC4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1B3D0AA"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A58BB6F"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7136040011749</w:t>
            </w:r>
          </w:p>
        </w:tc>
        <w:tc>
          <w:tcPr>
            <w:tcW w:w="4536" w:type="dxa"/>
            <w:gridSpan w:val="3"/>
            <w:tcBorders>
              <w:top w:val="nil"/>
              <w:bottom w:val="single" w:sz="2" w:space="0" w:color="auto"/>
            </w:tcBorders>
            <w:vAlign w:val="center"/>
          </w:tcPr>
          <w:p w14:paraId="691B7B93"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Instalator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incalzire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si</w:t>
            </w:r>
            <w:proofErr w:type="spellEnd"/>
            <w:r w:rsidRPr="00CB1882">
              <w:rPr>
                <w:noProof w:val="0"/>
                <w:sz w:val="22"/>
                <w:szCs w:val="22"/>
                <w:lang w:val="en-US" w:eastAsia="ru-RU"/>
              </w:rPr>
              <w:t xml:space="preserve"> gaze</w:t>
            </w:r>
          </w:p>
        </w:tc>
        <w:tc>
          <w:tcPr>
            <w:tcW w:w="1275" w:type="dxa"/>
            <w:tcBorders>
              <w:top w:val="nil"/>
              <w:bottom w:val="single" w:sz="2" w:space="0" w:color="auto"/>
            </w:tcBorders>
            <w:vAlign w:val="center"/>
          </w:tcPr>
          <w:p w14:paraId="5E60969C"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3A7EC134"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0,3600</w:t>
            </w:r>
          </w:p>
        </w:tc>
      </w:tr>
      <w:tr w:rsidR="00926F9F" w:rsidRPr="00CB1882" w14:paraId="3F53F48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2311E0D"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15A85AE"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2875274202700</w:t>
            </w:r>
          </w:p>
        </w:tc>
        <w:tc>
          <w:tcPr>
            <w:tcW w:w="4536" w:type="dxa"/>
            <w:gridSpan w:val="3"/>
            <w:tcBorders>
              <w:top w:val="nil"/>
              <w:bottom w:val="single" w:sz="2" w:space="0" w:color="auto"/>
            </w:tcBorders>
            <w:vAlign w:val="center"/>
          </w:tcPr>
          <w:p w14:paraId="78C73D73"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Robinet cu </w:t>
            </w:r>
            <w:proofErr w:type="spellStart"/>
            <w:r w:rsidRPr="00CB1882">
              <w:rPr>
                <w:noProof w:val="0"/>
                <w:sz w:val="22"/>
                <w:szCs w:val="22"/>
                <w:lang w:val="en-US" w:eastAsia="ru-RU"/>
              </w:rPr>
              <w:t>dublu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reglaj</w:t>
            </w:r>
            <w:proofErr w:type="spellEnd"/>
          </w:p>
        </w:tc>
        <w:tc>
          <w:tcPr>
            <w:tcW w:w="1275" w:type="dxa"/>
            <w:tcBorders>
              <w:top w:val="nil"/>
              <w:bottom w:val="single" w:sz="2" w:space="0" w:color="auto"/>
            </w:tcBorders>
            <w:vAlign w:val="center"/>
          </w:tcPr>
          <w:p w14:paraId="0E8D626F"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6106075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2,0000</w:t>
            </w:r>
          </w:p>
        </w:tc>
      </w:tr>
      <w:tr w:rsidR="00926F9F" w:rsidRPr="00CB1882" w14:paraId="7127361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2D90F81"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C347246"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1714227322940</w:t>
            </w:r>
          </w:p>
        </w:tc>
        <w:tc>
          <w:tcPr>
            <w:tcW w:w="4536" w:type="dxa"/>
            <w:gridSpan w:val="3"/>
            <w:tcBorders>
              <w:top w:val="nil"/>
              <w:bottom w:val="single" w:sz="2" w:space="0" w:color="auto"/>
            </w:tcBorders>
            <w:vAlign w:val="center"/>
          </w:tcPr>
          <w:p w14:paraId="7310B9EC"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Cinepa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fuior</w:t>
            </w:r>
            <w:proofErr w:type="spellEnd"/>
          </w:p>
        </w:tc>
        <w:tc>
          <w:tcPr>
            <w:tcW w:w="1275" w:type="dxa"/>
            <w:tcBorders>
              <w:top w:val="nil"/>
              <w:bottom w:val="single" w:sz="2" w:space="0" w:color="auto"/>
            </w:tcBorders>
            <w:vAlign w:val="center"/>
          </w:tcPr>
          <w:p w14:paraId="63B9926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6132B3C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0,0240</w:t>
            </w:r>
          </w:p>
        </w:tc>
      </w:tr>
      <w:tr w:rsidR="00926F9F" w:rsidRPr="00CB1882" w14:paraId="3B413C2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85268DF"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C8DF120"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2430126100338</w:t>
            </w:r>
          </w:p>
        </w:tc>
        <w:tc>
          <w:tcPr>
            <w:tcW w:w="4536" w:type="dxa"/>
            <w:gridSpan w:val="3"/>
            <w:tcBorders>
              <w:top w:val="nil"/>
              <w:bottom w:val="single" w:sz="2" w:space="0" w:color="auto"/>
            </w:tcBorders>
            <w:vAlign w:val="center"/>
          </w:tcPr>
          <w:p w14:paraId="4C6848B8"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Solutie</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etansare</w:t>
            </w:r>
            <w:proofErr w:type="spellEnd"/>
          </w:p>
        </w:tc>
        <w:tc>
          <w:tcPr>
            <w:tcW w:w="1275" w:type="dxa"/>
            <w:tcBorders>
              <w:top w:val="nil"/>
              <w:bottom w:val="single" w:sz="2" w:space="0" w:color="auto"/>
            </w:tcBorders>
            <w:vAlign w:val="center"/>
          </w:tcPr>
          <w:p w14:paraId="57BA8A7E"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2A5FE0D6"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0,0480</w:t>
            </w:r>
          </w:p>
        </w:tc>
      </w:tr>
      <w:tr w:rsidR="00926F9F" w:rsidRPr="00CB1882" w14:paraId="00ED1AEF"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0AD3F71" w14:textId="6F19AF1C"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330</w:t>
            </w:r>
          </w:p>
        </w:tc>
        <w:tc>
          <w:tcPr>
            <w:tcW w:w="1701" w:type="dxa"/>
            <w:gridSpan w:val="2"/>
            <w:tcBorders>
              <w:top w:val="single" w:sz="4" w:space="0" w:color="auto"/>
              <w:bottom w:val="single" w:sz="4" w:space="0" w:color="auto"/>
            </w:tcBorders>
            <w:vAlign w:val="center"/>
          </w:tcPr>
          <w:p w14:paraId="2167B06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IC40B</w:t>
            </w:r>
          </w:p>
        </w:tc>
        <w:tc>
          <w:tcPr>
            <w:tcW w:w="4536" w:type="dxa"/>
            <w:gridSpan w:val="3"/>
            <w:tcBorders>
              <w:top w:val="single" w:sz="4" w:space="0" w:color="auto"/>
              <w:bottom w:val="single" w:sz="4" w:space="0" w:color="auto"/>
            </w:tcBorders>
            <w:vAlign w:val="center"/>
          </w:tcPr>
          <w:p w14:paraId="25BEA855" w14:textId="00ED1E65" w:rsidR="00926F9F" w:rsidRPr="00CB1882" w:rsidRDefault="00926F9F" w:rsidP="004714CB">
            <w:pPr>
              <w:autoSpaceDE w:val="0"/>
              <w:autoSpaceDN w:val="0"/>
              <w:rPr>
                <w:noProof w:val="0"/>
                <w:lang w:val="en-US" w:eastAsia="ru-RU"/>
              </w:rPr>
            </w:pPr>
            <w:proofErr w:type="spellStart"/>
            <w:r w:rsidRPr="00CB1882">
              <w:rPr>
                <w:noProof w:val="0"/>
                <w:lang w:val="en-US" w:eastAsia="ru-RU"/>
              </w:rPr>
              <w:t>Bratara</w:t>
            </w:r>
            <w:proofErr w:type="spellEnd"/>
            <w:r w:rsidRPr="00CB1882">
              <w:rPr>
                <w:noProof w:val="0"/>
                <w:lang w:val="en-US" w:eastAsia="ru-RU"/>
              </w:rPr>
              <w:t xml:space="preserve"> </w:t>
            </w:r>
            <w:proofErr w:type="spellStart"/>
            <w:r w:rsidRPr="00CB1882">
              <w:rPr>
                <w:noProof w:val="0"/>
                <w:lang w:val="en-US" w:eastAsia="ru-RU"/>
              </w:rPr>
              <w:t>pentru</w:t>
            </w:r>
            <w:proofErr w:type="spellEnd"/>
            <w:r w:rsidRPr="00CB1882">
              <w:rPr>
                <w:noProof w:val="0"/>
                <w:lang w:val="en-US" w:eastAsia="ru-RU"/>
              </w:rPr>
              <w:t xml:space="preserve"> </w:t>
            </w:r>
            <w:proofErr w:type="spellStart"/>
            <w:r w:rsidRPr="00CB1882">
              <w:rPr>
                <w:noProof w:val="0"/>
                <w:lang w:val="en-US" w:eastAsia="ru-RU"/>
              </w:rPr>
              <w:t>fixarea</w:t>
            </w:r>
            <w:proofErr w:type="spellEnd"/>
            <w:r w:rsidRPr="00CB1882">
              <w:rPr>
                <w:noProof w:val="0"/>
                <w:lang w:val="en-US" w:eastAsia="ru-RU"/>
              </w:rPr>
              <w:t xml:space="preserve"> </w:t>
            </w:r>
            <w:proofErr w:type="spellStart"/>
            <w:r w:rsidRPr="00CB1882">
              <w:rPr>
                <w:noProof w:val="0"/>
                <w:lang w:val="en-US" w:eastAsia="ru-RU"/>
              </w:rPr>
              <w:t>conductelor</w:t>
            </w:r>
            <w:proofErr w:type="spellEnd"/>
            <w:r w:rsidRPr="00CB1882">
              <w:rPr>
                <w:noProof w:val="0"/>
                <w:lang w:val="en-US" w:eastAsia="ru-RU"/>
              </w:rPr>
              <w:t xml:space="preserve"> din </w:t>
            </w:r>
            <w:proofErr w:type="spellStart"/>
            <w:r w:rsidRPr="00CB1882">
              <w:rPr>
                <w:noProof w:val="0"/>
                <w:lang w:val="en-US" w:eastAsia="ru-RU"/>
              </w:rPr>
              <w:t>otel</w:t>
            </w:r>
            <w:proofErr w:type="spellEnd"/>
            <w:r w:rsidRPr="00CB1882">
              <w:rPr>
                <w:noProof w:val="0"/>
                <w:lang w:val="en-US" w:eastAsia="ru-RU"/>
              </w:rPr>
              <w:t xml:space="preserve"> </w:t>
            </w:r>
            <w:proofErr w:type="spellStart"/>
            <w:r w:rsidRPr="00CB1882">
              <w:rPr>
                <w:noProof w:val="0"/>
                <w:lang w:val="en-US" w:eastAsia="ru-RU"/>
              </w:rPr>
              <w:t>pentru</w:t>
            </w:r>
            <w:proofErr w:type="spellEnd"/>
            <w:r w:rsidRPr="00CB1882">
              <w:rPr>
                <w:noProof w:val="0"/>
                <w:lang w:val="en-US" w:eastAsia="ru-RU"/>
              </w:rPr>
              <w:t xml:space="preserve"> </w:t>
            </w:r>
            <w:proofErr w:type="spellStart"/>
            <w:r w:rsidRPr="00CB1882">
              <w:rPr>
                <w:noProof w:val="0"/>
                <w:lang w:val="en-US" w:eastAsia="ru-RU"/>
              </w:rPr>
              <w:t>instalatia</w:t>
            </w:r>
            <w:proofErr w:type="spellEnd"/>
            <w:r w:rsidRPr="00CB1882">
              <w:rPr>
                <w:noProof w:val="0"/>
                <w:lang w:val="en-US" w:eastAsia="ru-RU"/>
              </w:rPr>
              <w:t xml:space="preserve"> de </w:t>
            </w:r>
            <w:proofErr w:type="spellStart"/>
            <w:r w:rsidRPr="00CB1882">
              <w:rPr>
                <w:noProof w:val="0"/>
                <w:lang w:val="en-US" w:eastAsia="ru-RU"/>
              </w:rPr>
              <w:t>incalzire</w:t>
            </w:r>
            <w:proofErr w:type="spellEnd"/>
            <w:r w:rsidRPr="00CB1882">
              <w:rPr>
                <w:noProof w:val="0"/>
                <w:lang w:val="en-US" w:eastAsia="ru-RU"/>
              </w:rPr>
              <w:t xml:space="preserve"> </w:t>
            </w:r>
            <w:proofErr w:type="spellStart"/>
            <w:r w:rsidRPr="00CB1882">
              <w:rPr>
                <w:noProof w:val="0"/>
                <w:lang w:val="en-US" w:eastAsia="ru-RU"/>
              </w:rPr>
              <w:t>centrala</w:t>
            </w:r>
            <w:proofErr w:type="spellEnd"/>
            <w:r w:rsidRPr="00CB1882">
              <w:rPr>
                <w:noProof w:val="0"/>
                <w:lang w:val="en-US" w:eastAsia="ru-RU"/>
              </w:rPr>
              <w:t xml:space="preserve"> </w:t>
            </w:r>
            <w:proofErr w:type="spellStart"/>
            <w:r w:rsidRPr="00CB1882">
              <w:rPr>
                <w:noProof w:val="0"/>
                <w:lang w:val="en-US" w:eastAsia="ru-RU"/>
              </w:rPr>
              <w:t>sau</w:t>
            </w:r>
            <w:proofErr w:type="spellEnd"/>
            <w:r w:rsidRPr="00CB1882">
              <w:rPr>
                <w:noProof w:val="0"/>
                <w:lang w:val="en-US" w:eastAsia="ru-RU"/>
              </w:rPr>
              <w:t xml:space="preserve"> gaze, </w:t>
            </w:r>
            <w:proofErr w:type="spellStart"/>
            <w:r w:rsidRPr="00CB1882">
              <w:rPr>
                <w:noProof w:val="0"/>
                <w:lang w:val="en-US" w:eastAsia="ru-RU"/>
              </w:rPr>
              <w:t>montata</w:t>
            </w:r>
            <w:proofErr w:type="spellEnd"/>
            <w:r w:rsidRPr="00CB1882">
              <w:rPr>
                <w:noProof w:val="0"/>
                <w:lang w:val="en-US" w:eastAsia="ru-RU"/>
              </w:rPr>
              <w:t xml:space="preserve"> </w:t>
            </w:r>
            <w:proofErr w:type="spellStart"/>
            <w:r w:rsidRPr="00CB1882">
              <w:rPr>
                <w:noProof w:val="0"/>
                <w:lang w:val="en-US" w:eastAsia="ru-RU"/>
              </w:rPr>
              <w:t>prin</w:t>
            </w:r>
            <w:proofErr w:type="spellEnd"/>
            <w:r w:rsidRPr="00CB1882">
              <w:rPr>
                <w:noProof w:val="0"/>
                <w:lang w:val="en-US" w:eastAsia="ru-RU"/>
              </w:rPr>
              <w:t xml:space="preserve"> </w:t>
            </w:r>
            <w:proofErr w:type="spellStart"/>
            <w:r w:rsidRPr="00CB1882">
              <w:rPr>
                <w:noProof w:val="0"/>
                <w:lang w:val="en-US" w:eastAsia="ru-RU"/>
              </w:rPr>
              <w:t>dibluri</w:t>
            </w:r>
            <w:proofErr w:type="spellEnd"/>
            <w:r w:rsidRPr="00CB1882">
              <w:rPr>
                <w:noProof w:val="0"/>
                <w:lang w:val="en-US" w:eastAsia="ru-RU"/>
              </w:rPr>
              <w:t xml:space="preserve"> de 1 1/</w:t>
            </w:r>
            <w:proofErr w:type="gramStart"/>
            <w:r w:rsidRPr="00CB1882">
              <w:rPr>
                <w:noProof w:val="0"/>
                <w:lang w:val="en-US" w:eastAsia="ru-RU"/>
              </w:rPr>
              <w:t>2,  pe</w:t>
            </w:r>
            <w:proofErr w:type="gramEnd"/>
            <w:r w:rsidRPr="00CB1882">
              <w:rPr>
                <w:noProof w:val="0"/>
                <w:lang w:val="en-US" w:eastAsia="ru-RU"/>
              </w:rPr>
              <w:t xml:space="preserve"> </w:t>
            </w:r>
            <w:proofErr w:type="spellStart"/>
            <w:r w:rsidRPr="00CB1882">
              <w:rPr>
                <w:noProof w:val="0"/>
                <w:lang w:val="en-US" w:eastAsia="ru-RU"/>
              </w:rPr>
              <w:t>dibluri</w:t>
            </w:r>
            <w:proofErr w:type="spellEnd"/>
            <w:r w:rsidRPr="00CB1882">
              <w:rPr>
                <w:noProof w:val="0"/>
                <w:lang w:val="en-US" w:eastAsia="ru-RU"/>
              </w:rPr>
              <w:t xml:space="preserve"> din PVC pe </w:t>
            </w:r>
            <w:proofErr w:type="spellStart"/>
            <w:r w:rsidRPr="00CB1882">
              <w:rPr>
                <w:noProof w:val="0"/>
                <w:lang w:val="en-US" w:eastAsia="ru-RU"/>
              </w:rPr>
              <w:t>zid</w:t>
            </w:r>
            <w:proofErr w:type="spellEnd"/>
            <w:r w:rsidRPr="00CB1882">
              <w:rPr>
                <w:noProof w:val="0"/>
                <w:lang w:val="en-US" w:eastAsia="ru-RU"/>
              </w:rPr>
              <w:t xml:space="preserve"> de </w:t>
            </w:r>
            <w:proofErr w:type="spellStart"/>
            <w:r w:rsidRPr="00CB1882">
              <w:rPr>
                <w:noProof w:val="0"/>
                <w:lang w:val="en-US" w:eastAsia="ru-RU"/>
              </w:rPr>
              <w:t>caramida</w:t>
            </w:r>
            <w:proofErr w:type="spellEnd"/>
          </w:p>
        </w:tc>
        <w:tc>
          <w:tcPr>
            <w:tcW w:w="1275" w:type="dxa"/>
            <w:tcBorders>
              <w:top w:val="single" w:sz="4" w:space="0" w:color="auto"/>
              <w:bottom w:val="single" w:sz="4" w:space="0" w:color="auto"/>
            </w:tcBorders>
            <w:vAlign w:val="center"/>
          </w:tcPr>
          <w:p w14:paraId="1E4C8339"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single" w:sz="4" w:space="0" w:color="auto"/>
              <w:bottom w:val="single" w:sz="4" w:space="0" w:color="auto"/>
            </w:tcBorders>
            <w:vAlign w:val="center"/>
          </w:tcPr>
          <w:p w14:paraId="7852D9FA"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5,0000</w:t>
            </w:r>
          </w:p>
          <w:p w14:paraId="1D813579" w14:textId="77777777" w:rsidR="00926F9F" w:rsidRPr="00CB1882" w:rsidRDefault="00926F9F" w:rsidP="00926F9F">
            <w:pPr>
              <w:autoSpaceDE w:val="0"/>
              <w:autoSpaceDN w:val="0"/>
              <w:jc w:val="center"/>
              <w:rPr>
                <w:noProof w:val="0"/>
                <w:lang w:val="en-US" w:eastAsia="ru-RU"/>
              </w:rPr>
            </w:pPr>
          </w:p>
        </w:tc>
      </w:tr>
      <w:tr w:rsidR="00926F9F" w:rsidRPr="00CB1882" w14:paraId="5CDB548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32EEA3D"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9DCEE77"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7136040011749</w:t>
            </w:r>
          </w:p>
        </w:tc>
        <w:tc>
          <w:tcPr>
            <w:tcW w:w="4536" w:type="dxa"/>
            <w:gridSpan w:val="3"/>
            <w:tcBorders>
              <w:top w:val="nil"/>
              <w:bottom w:val="single" w:sz="2" w:space="0" w:color="auto"/>
            </w:tcBorders>
            <w:vAlign w:val="center"/>
          </w:tcPr>
          <w:p w14:paraId="0BB53B70"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Instalator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incalzire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si</w:t>
            </w:r>
            <w:proofErr w:type="spellEnd"/>
            <w:r w:rsidRPr="00CB1882">
              <w:rPr>
                <w:noProof w:val="0"/>
                <w:sz w:val="22"/>
                <w:szCs w:val="22"/>
                <w:lang w:val="en-US" w:eastAsia="ru-RU"/>
              </w:rPr>
              <w:t xml:space="preserve"> gaze</w:t>
            </w:r>
          </w:p>
        </w:tc>
        <w:tc>
          <w:tcPr>
            <w:tcW w:w="1275" w:type="dxa"/>
            <w:tcBorders>
              <w:top w:val="nil"/>
              <w:bottom w:val="single" w:sz="2" w:space="0" w:color="auto"/>
            </w:tcBorders>
            <w:vAlign w:val="center"/>
          </w:tcPr>
          <w:p w14:paraId="42B5FE92"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5AF3FA6F"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1,4000</w:t>
            </w:r>
          </w:p>
        </w:tc>
      </w:tr>
      <w:tr w:rsidR="00926F9F" w:rsidRPr="00CB1882" w14:paraId="5E759779"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546C7EF"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771168E"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2875274204000</w:t>
            </w:r>
          </w:p>
        </w:tc>
        <w:tc>
          <w:tcPr>
            <w:tcW w:w="4536" w:type="dxa"/>
            <w:gridSpan w:val="3"/>
            <w:tcBorders>
              <w:top w:val="nil"/>
              <w:bottom w:val="single" w:sz="2" w:space="0" w:color="auto"/>
            </w:tcBorders>
            <w:vAlign w:val="center"/>
          </w:tcPr>
          <w:p w14:paraId="787B33A7"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Bratara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fixare</w:t>
            </w:r>
            <w:proofErr w:type="spellEnd"/>
          </w:p>
        </w:tc>
        <w:tc>
          <w:tcPr>
            <w:tcW w:w="1275" w:type="dxa"/>
            <w:tcBorders>
              <w:top w:val="nil"/>
              <w:bottom w:val="single" w:sz="2" w:space="0" w:color="auto"/>
            </w:tcBorders>
            <w:vAlign w:val="center"/>
          </w:tcPr>
          <w:p w14:paraId="2979875A"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364A60F0"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5,0000</w:t>
            </w:r>
          </w:p>
        </w:tc>
      </w:tr>
      <w:tr w:rsidR="00926F9F" w:rsidRPr="00CB1882" w14:paraId="1F2BCD0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040F750"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75CA9A8"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2811236832352</w:t>
            </w:r>
          </w:p>
        </w:tc>
        <w:tc>
          <w:tcPr>
            <w:tcW w:w="4536" w:type="dxa"/>
            <w:gridSpan w:val="3"/>
            <w:tcBorders>
              <w:top w:val="nil"/>
              <w:bottom w:val="single" w:sz="2" w:space="0" w:color="auto"/>
            </w:tcBorders>
            <w:vAlign w:val="center"/>
          </w:tcPr>
          <w:p w14:paraId="78E55397"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Burghiu</w:t>
            </w:r>
            <w:proofErr w:type="spellEnd"/>
            <w:r w:rsidRPr="00CB1882">
              <w:rPr>
                <w:noProof w:val="0"/>
                <w:sz w:val="22"/>
                <w:szCs w:val="22"/>
                <w:lang w:val="en-US" w:eastAsia="ru-RU"/>
              </w:rPr>
              <w:t xml:space="preserve"> cu cap widia cu D=8</w:t>
            </w:r>
          </w:p>
        </w:tc>
        <w:tc>
          <w:tcPr>
            <w:tcW w:w="1275" w:type="dxa"/>
            <w:tcBorders>
              <w:top w:val="nil"/>
              <w:bottom w:val="single" w:sz="2" w:space="0" w:color="auto"/>
            </w:tcBorders>
            <w:vAlign w:val="center"/>
          </w:tcPr>
          <w:p w14:paraId="10C4C597"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67DCDD8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0,2500</w:t>
            </w:r>
          </w:p>
        </w:tc>
      </w:tr>
      <w:tr w:rsidR="00926F9F" w:rsidRPr="00CB1882" w14:paraId="52F5F86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E6458FB"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AB6892D"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2524906720949</w:t>
            </w:r>
          </w:p>
        </w:tc>
        <w:tc>
          <w:tcPr>
            <w:tcW w:w="4536" w:type="dxa"/>
            <w:gridSpan w:val="3"/>
            <w:tcBorders>
              <w:top w:val="nil"/>
              <w:bottom w:val="single" w:sz="2" w:space="0" w:color="auto"/>
            </w:tcBorders>
            <w:vAlign w:val="center"/>
          </w:tcPr>
          <w:p w14:paraId="67B93DB7"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Diblu</w:t>
            </w:r>
            <w:proofErr w:type="spellEnd"/>
            <w:r w:rsidRPr="00CB1882">
              <w:rPr>
                <w:noProof w:val="0"/>
                <w:sz w:val="22"/>
                <w:szCs w:val="22"/>
                <w:lang w:val="en-US" w:eastAsia="ru-RU"/>
              </w:rPr>
              <w:t xml:space="preserve"> din PVC cu D= 8</w:t>
            </w:r>
          </w:p>
        </w:tc>
        <w:tc>
          <w:tcPr>
            <w:tcW w:w="1275" w:type="dxa"/>
            <w:tcBorders>
              <w:top w:val="nil"/>
              <w:bottom w:val="single" w:sz="2" w:space="0" w:color="auto"/>
            </w:tcBorders>
            <w:vAlign w:val="center"/>
          </w:tcPr>
          <w:p w14:paraId="4881826D"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2B756D7C"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5,0000</w:t>
            </w:r>
          </w:p>
        </w:tc>
      </w:tr>
      <w:tr w:rsidR="00926F9F" w:rsidRPr="00CB1882" w14:paraId="2369DD7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1465BE8"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340B5BD"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2874115837161</w:t>
            </w:r>
          </w:p>
        </w:tc>
        <w:tc>
          <w:tcPr>
            <w:tcW w:w="4536" w:type="dxa"/>
            <w:gridSpan w:val="3"/>
            <w:tcBorders>
              <w:top w:val="nil"/>
              <w:bottom w:val="single" w:sz="2" w:space="0" w:color="auto"/>
            </w:tcBorders>
            <w:vAlign w:val="center"/>
          </w:tcPr>
          <w:p w14:paraId="2488E110"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Suruburi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lemn</w:t>
            </w:r>
            <w:proofErr w:type="spellEnd"/>
            <w:r w:rsidRPr="00CB1882">
              <w:rPr>
                <w:noProof w:val="0"/>
                <w:sz w:val="22"/>
                <w:szCs w:val="22"/>
                <w:lang w:val="en-US" w:eastAsia="ru-RU"/>
              </w:rPr>
              <w:t xml:space="preserve"> cu cap </w:t>
            </w:r>
            <w:proofErr w:type="spellStart"/>
            <w:r w:rsidRPr="00CB1882">
              <w:rPr>
                <w:noProof w:val="0"/>
                <w:sz w:val="22"/>
                <w:szCs w:val="22"/>
                <w:lang w:val="en-US" w:eastAsia="ru-RU"/>
              </w:rPr>
              <w:t>inecat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crestat</w:t>
            </w:r>
            <w:proofErr w:type="spellEnd"/>
            <w:r w:rsidRPr="00CB1882">
              <w:rPr>
                <w:noProof w:val="0"/>
                <w:sz w:val="22"/>
                <w:szCs w:val="22"/>
                <w:lang w:val="en-US" w:eastAsia="ru-RU"/>
              </w:rPr>
              <w:t xml:space="preserve"> 5 x 50 F1</w:t>
            </w:r>
          </w:p>
        </w:tc>
        <w:tc>
          <w:tcPr>
            <w:tcW w:w="1275" w:type="dxa"/>
            <w:tcBorders>
              <w:top w:val="nil"/>
              <w:bottom w:val="single" w:sz="2" w:space="0" w:color="auto"/>
            </w:tcBorders>
            <w:vAlign w:val="center"/>
          </w:tcPr>
          <w:p w14:paraId="322EEEA4"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4D85DC86"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5,0000</w:t>
            </w:r>
          </w:p>
        </w:tc>
      </w:tr>
      <w:tr w:rsidR="00926F9F" w:rsidRPr="00CB1882" w14:paraId="65F7B54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F610CF2"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93A7209"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2874125881241</w:t>
            </w:r>
          </w:p>
        </w:tc>
        <w:tc>
          <w:tcPr>
            <w:tcW w:w="4536" w:type="dxa"/>
            <w:gridSpan w:val="3"/>
            <w:tcBorders>
              <w:top w:val="nil"/>
              <w:bottom w:val="single" w:sz="2" w:space="0" w:color="auto"/>
            </w:tcBorders>
            <w:vAlign w:val="center"/>
          </w:tcPr>
          <w:p w14:paraId="1235A01C"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Saibe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uzuale</w:t>
            </w:r>
            <w:proofErr w:type="spellEnd"/>
            <w:r w:rsidRPr="00CB1882">
              <w:rPr>
                <w:noProof w:val="0"/>
                <w:sz w:val="22"/>
                <w:szCs w:val="22"/>
                <w:lang w:val="en-US" w:eastAsia="ru-RU"/>
              </w:rPr>
              <w:t>, plate M 10</w:t>
            </w:r>
          </w:p>
        </w:tc>
        <w:tc>
          <w:tcPr>
            <w:tcW w:w="1275" w:type="dxa"/>
            <w:tcBorders>
              <w:top w:val="nil"/>
              <w:bottom w:val="single" w:sz="2" w:space="0" w:color="auto"/>
            </w:tcBorders>
            <w:vAlign w:val="center"/>
          </w:tcPr>
          <w:p w14:paraId="2E4C07AC"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35CF1F7C"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5,0000</w:t>
            </w:r>
          </w:p>
        </w:tc>
      </w:tr>
      <w:tr w:rsidR="00926F9F" w:rsidRPr="00CB1882" w14:paraId="59B93EC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AF17D51"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D616C2F"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2952270007609</w:t>
            </w:r>
          </w:p>
        </w:tc>
        <w:tc>
          <w:tcPr>
            <w:tcW w:w="4536" w:type="dxa"/>
            <w:gridSpan w:val="3"/>
            <w:tcBorders>
              <w:top w:val="nil"/>
              <w:bottom w:val="single" w:sz="2" w:space="0" w:color="auto"/>
            </w:tcBorders>
            <w:vAlign w:val="center"/>
          </w:tcPr>
          <w:p w14:paraId="2D80264F"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Masina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gaurit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electrica</w:t>
            </w:r>
            <w:proofErr w:type="spellEnd"/>
          </w:p>
        </w:tc>
        <w:tc>
          <w:tcPr>
            <w:tcW w:w="1275" w:type="dxa"/>
            <w:tcBorders>
              <w:top w:val="nil"/>
              <w:bottom w:val="single" w:sz="2" w:space="0" w:color="auto"/>
            </w:tcBorders>
            <w:vAlign w:val="center"/>
          </w:tcPr>
          <w:p w14:paraId="284A795F"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4C1EEEBA"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0,5000</w:t>
            </w:r>
          </w:p>
        </w:tc>
      </w:tr>
      <w:tr w:rsidR="00926F9F" w:rsidRPr="00CB1882" w14:paraId="4298D92A" w14:textId="77777777" w:rsidTr="00562046">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single" w:sz="6" w:space="0" w:color="auto"/>
              <w:bottom w:val="single" w:sz="4" w:space="0" w:color="auto"/>
            </w:tcBorders>
          </w:tcPr>
          <w:p w14:paraId="32A9E64E" w14:textId="77777777" w:rsidR="00926F9F" w:rsidRPr="00CB1882" w:rsidRDefault="00926F9F" w:rsidP="00926F9F">
            <w:pPr>
              <w:autoSpaceDE w:val="0"/>
              <w:autoSpaceDN w:val="0"/>
              <w:rPr>
                <w:noProof w:val="0"/>
                <w:lang w:val="en-US" w:eastAsia="ru-RU"/>
              </w:rPr>
            </w:pPr>
          </w:p>
        </w:tc>
        <w:tc>
          <w:tcPr>
            <w:tcW w:w="1701" w:type="dxa"/>
            <w:gridSpan w:val="2"/>
            <w:tcBorders>
              <w:top w:val="single" w:sz="6" w:space="0" w:color="auto"/>
              <w:bottom w:val="single" w:sz="4" w:space="0" w:color="auto"/>
            </w:tcBorders>
          </w:tcPr>
          <w:p w14:paraId="3AF516E7" w14:textId="77777777" w:rsidR="00926F9F" w:rsidRPr="00CB1882" w:rsidRDefault="00926F9F" w:rsidP="00926F9F">
            <w:pPr>
              <w:autoSpaceDE w:val="0"/>
              <w:autoSpaceDN w:val="0"/>
              <w:rPr>
                <w:noProof w:val="0"/>
                <w:lang w:val="en-US" w:eastAsia="ru-RU"/>
              </w:rPr>
            </w:pPr>
          </w:p>
        </w:tc>
        <w:tc>
          <w:tcPr>
            <w:tcW w:w="4536" w:type="dxa"/>
            <w:gridSpan w:val="3"/>
            <w:tcBorders>
              <w:top w:val="single" w:sz="6" w:space="0" w:color="auto"/>
              <w:bottom w:val="single" w:sz="4" w:space="0" w:color="auto"/>
            </w:tcBorders>
          </w:tcPr>
          <w:p w14:paraId="677C6A37" w14:textId="77777777" w:rsidR="00926F9F" w:rsidRPr="00CB1882" w:rsidRDefault="00926F9F" w:rsidP="00926F9F">
            <w:pPr>
              <w:autoSpaceDE w:val="0"/>
              <w:autoSpaceDN w:val="0"/>
              <w:rPr>
                <w:noProof w:val="0"/>
                <w:lang w:val="en-US" w:eastAsia="ru-RU"/>
              </w:rPr>
            </w:pPr>
          </w:p>
        </w:tc>
        <w:tc>
          <w:tcPr>
            <w:tcW w:w="1275" w:type="dxa"/>
            <w:tcBorders>
              <w:top w:val="single" w:sz="6" w:space="0" w:color="auto"/>
              <w:bottom w:val="single" w:sz="4" w:space="0" w:color="auto"/>
              <w:right w:val="nil"/>
            </w:tcBorders>
          </w:tcPr>
          <w:p w14:paraId="2B03B911" w14:textId="77777777" w:rsidR="00926F9F" w:rsidRPr="00CB1882" w:rsidRDefault="00926F9F" w:rsidP="00926F9F">
            <w:pPr>
              <w:autoSpaceDE w:val="0"/>
              <w:autoSpaceDN w:val="0"/>
              <w:rPr>
                <w:noProof w:val="0"/>
                <w:lang w:val="en-US" w:eastAsia="ru-RU"/>
              </w:rPr>
            </w:pPr>
          </w:p>
        </w:tc>
        <w:tc>
          <w:tcPr>
            <w:tcW w:w="1985" w:type="dxa"/>
            <w:gridSpan w:val="2"/>
            <w:tcBorders>
              <w:top w:val="single" w:sz="6" w:space="0" w:color="auto"/>
              <w:left w:val="nil"/>
              <w:bottom w:val="single" w:sz="4" w:space="0" w:color="auto"/>
              <w:right w:val="nil"/>
            </w:tcBorders>
          </w:tcPr>
          <w:p w14:paraId="48DF8908" w14:textId="77777777" w:rsidR="00926F9F" w:rsidRPr="00CB1882" w:rsidRDefault="00926F9F" w:rsidP="00926F9F">
            <w:pPr>
              <w:autoSpaceDE w:val="0"/>
              <w:autoSpaceDN w:val="0"/>
              <w:rPr>
                <w:noProof w:val="0"/>
                <w:lang w:val="en-US" w:eastAsia="ru-RU"/>
              </w:rPr>
            </w:pPr>
          </w:p>
        </w:tc>
      </w:tr>
      <w:tr w:rsidR="00926F9F" w:rsidRPr="00CB1882" w14:paraId="1C6C0331" w14:textId="77777777" w:rsidTr="0056204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7CCFF140"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50673203"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21F69068" w14:textId="77777777" w:rsidR="00926F9F" w:rsidRPr="00CB1882" w:rsidRDefault="00926F9F" w:rsidP="00926F9F">
            <w:pPr>
              <w:autoSpaceDE w:val="0"/>
              <w:autoSpaceDN w:val="0"/>
              <w:rPr>
                <w:i/>
                <w:iCs/>
                <w:noProof w:val="0"/>
                <w:lang w:val="en-US" w:eastAsia="ru-RU"/>
              </w:rPr>
            </w:pPr>
            <w:r w:rsidRPr="00CB1882">
              <w:rPr>
                <w:i/>
                <w:iCs/>
                <w:noProof w:val="0"/>
                <w:sz w:val="22"/>
                <w:szCs w:val="22"/>
                <w:lang w:val="en-US" w:eastAsia="ru-RU"/>
              </w:rPr>
              <w:t>Total</w:t>
            </w:r>
          </w:p>
        </w:tc>
        <w:tc>
          <w:tcPr>
            <w:tcW w:w="1275" w:type="dxa"/>
            <w:tcBorders>
              <w:top w:val="single" w:sz="4" w:space="0" w:color="auto"/>
              <w:left w:val="single" w:sz="4" w:space="0" w:color="auto"/>
              <w:bottom w:val="single" w:sz="4" w:space="0" w:color="auto"/>
              <w:right w:val="single" w:sz="4" w:space="0" w:color="auto"/>
            </w:tcBorders>
          </w:tcPr>
          <w:p w14:paraId="0B0EAE2A"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4D3C4691" w14:textId="77777777" w:rsidR="00926F9F" w:rsidRPr="00CB1882" w:rsidRDefault="00926F9F" w:rsidP="00926F9F">
            <w:pPr>
              <w:autoSpaceDE w:val="0"/>
              <w:autoSpaceDN w:val="0"/>
              <w:rPr>
                <w:noProof w:val="0"/>
                <w:lang w:val="en-US" w:eastAsia="ru-RU"/>
              </w:rPr>
            </w:pPr>
          </w:p>
        </w:tc>
      </w:tr>
      <w:tr w:rsidR="00926F9F" w:rsidRPr="00CB1882" w14:paraId="0D51E903" w14:textId="77777777" w:rsidTr="0056204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76C33275"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3973B388"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26BB3A28" w14:textId="77777777" w:rsidR="00926F9F" w:rsidRPr="00CB1882" w:rsidRDefault="00926F9F" w:rsidP="00926F9F">
            <w:pPr>
              <w:autoSpaceDE w:val="0"/>
              <w:autoSpaceDN w:val="0"/>
              <w:rPr>
                <w:i/>
                <w:iCs/>
                <w:noProof w:val="0"/>
                <w:lang w:val="en-US" w:eastAsia="ru-RU"/>
              </w:rPr>
            </w:pPr>
            <w:proofErr w:type="spellStart"/>
            <w:r w:rsidRPr="00CB1882">
              <w:rPr>
                <w:i/>
                <w:iCs/>
                <w:noProof w:val="0"/>
                <w:sz w:val="22"/>
                <w:szCs w:val="22"/>
                <w:lang w:val="en-US" w:eastAsia="ru-RU"/>
              </w:rPr>
              <w:t>Contributii</w:t>
            </w:r>
            <w:proofErr w:type="spellEnd"/>
            <w:r w:rsidRPr="00CB1882">
              <w:rPr>
                <w:i/>
                <w:iCs/>
                <w:noProof w:val="0"/>
                <w:sz w:val="22"/>
                <w:szCs w:val="22"/>
                <w:lang w:val="en-US" w:eastAsia="ru-RU"/>
              </w:rPr>
              <w:t xml:space="preserve"> </w:t>
            </w:r>
            <w:proofErr w:type="spellStart"/>
            <w:r w:rsidRPr="00CB1882">
              <w:rPr>
                <w:i/>
                <w:iCs/>
                <w:noProof w:val="0"/>
                <w:sz w:val="22"/>
                <w:szCs w:val="22"/>
                <w:lang w:val="en-US" w:eastAsia="ru-RU"/>
              </w:rPr>
              <w:t>asigurari</w:t>
            </w:r>
            <w:proofErr w:type="spellEnd"/>
            <w:r w:rsidRPr="00CB1882">
              <w:rPr>
                <w:i/>
                <w:iCs/>
                <w:noProof w:val="0"/>
                <w:sz w:val="22"/>
                <w:szCs w:val="22"/>
                <w:lang w:val="en-US" w:eastAsia="ru-RU"/>
              </w:rPr>
              <w:t xml:space="preserve"> </w:t>
            </w:r>
            <w:proofErr w:type="spellStart"/>
            <w:r w:rsidRPr="00CB1882">
              <w:rPr>
                <w:i/>
                <w:iCs/>
                <w:noProof w:val="0"/>
                <w:sz w:val="22"/>
                <w:szCs w:val="22"/>
                <w:lang w:val="en-US" w:eastAsia="ru-RU"/>
              </w:rPr>
              <w:t>sociale</w:t>
            </w:r>
            <w:proofErr w:type="spellEnd"/>
          </w:p>
        </w:tc>
        <w:tc>
          <w:tcPr>
            <w:tcW w:w="1275" w:type="dxa"/>
            <w:tcBorders>
              <w:top w:val="single" w:sz="4" w:space="0" w:color="auto"/>
              <w:left w:val="single" w:sz="4" w:space="0" w:color="auto"/>
              <w:bottom w:val="single" w:sz="4" w:space="0" w:color="auto"/>
              <w:right w:val="single" w:sz="4" w:space="0" w:color="auto"/>
            </w:tcBorders>
          </w:tcPr>
          <w:p w14:paraId="77B2CA86"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24 %</w:t>
            </w:r>
          </w:p>
        </w:tc>
        <w:tc>
          <w:tcPr>
            <w:tcW w:w="1985" w:type="dxa"/>
            <w:gridSpan w:val="2"/>
            <w:tcBorders>
              <w:top w:val="single" w:sz="4" w:space="0" w:color="auto"/>
              <w:left w:val="single" w:sz="4" w:space="0" w:color="auto"/>
              <w:bottom w:val="single" w:sz="4" w:space="0" w:color="auto"/>
              <w:right w:val="single" w:sz="4" w:space="0" w:color="auto"/>
            </w:tcBorders>
          </w:tcPr>
          <w:p w14:paraId="21106726" w14:textId="77777777" w:rsidR="00926F9F" w:rsidRPr="00CB1882" w:rsidRDefault="00926F9F" w:rsidP="00926F9F">
            <w:pPr>
              <w:autoSpaceDE w:val="0"/>
              <w:autoSpaceDN w:val="0"/>
              <w:rPr>
                <w:noProof w:val="0"/>
                <w:lang w:val="en-US" w:eastAsia="ru-RU"/>
              </w:rPr>
            </w:pPr>
          </w:p>
        </w:tc>
      </w:tr>
      <w:tr w:rsidR="00926F9F" w:rsidRPr="00CB1882" w14:paraId="30329240" w14:textId="77777777" w:rsidTr="0056204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A64C127"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2652BD53"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4F35EFEB" w14:textId="77777777" w:rsidR="00926F9F" w:rsidRPr="00CB1882" w:rsidRDefault="00926F9F" w:rsidP="00926F9F">
            <w:pPr>
              <w:autoSpaceDE w:val="0"/>
              <w:autoSpaceDN w:val="0"/>
              <w:rPr>
                <w:i/>
                <w:iCs/>
                <w:noProof w:val="0"/>
                <w:lang w:val="en-US" w:eastAsia="ru-RU"/>
              </w:rPr>
            </w:pPr>
            <w:proofErr w:type="spellStart"/>
            <w:r w:rsidRPr="00CB1882">
              <w:rPr>
                <w:i/>
                <w:iCs/>
                <w:noProof w:val="0"/>
                <w:sz w:val="22"/>
                <w:szCs w:val="22"/>
                <w:lang w:val="en-US" w:eastAsia="ru-RU"/>
              </w:rPr>
              <w:t>Cheltuieli</w:t>
            </w:r>
            <w:proofErr w:type="spellEnd"/>
            <w:r w:rsidRPr="00CB1882">
              <w:rPr>
                <w:i/>
                <w:iCs/>
                <w:noProof w:val="0"/>
                <w:sz w:val="22"/>
                <w:szCs w:val="22"/>
                <w:lang w:val="en-US" w:eastAsia="ru-RU"/>
              </w:rPr>
              <w:t xml:space="preserve"> de transport</w:t>
            </w:r>
          </w:p>
        </w:tc>
        <w:tc>
          <w:tcPr>
            <w:tcW w:w="1275" w:type="dxa"/>
            <w:tcBorders>
              <w:top w:val="single" w:sz="4" w:space="0" w:color="auto"/>
              <w:left w:val="single" w:sz="4" w:space="0" w:color="auto"/>
              <w:bottom w:val="single" w:sz="4" w:space="0" w:color="auto"/>
              <w:right w:val="single" w:sz="4" w:space="0" w:color="auto"/>
            </w:tcBorders>
          </w:tcPr>
          <w:p w14:paraId="6341F13F"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7 %</w:t>
            </w:r>
          </w:p>
        </w:tc>
        <w:tc>
          <w:tcPr>
            <w:tcW w:w="1985" w:type="dxa"/>
            <w:gridSpan w:val="2"/>
            <w:tcBorders>
              <w:top w:val="single" w:sz="4" w:space="0" w:color="auto"/>
              <w:left w:val="single" w:sz="4" w:space="0" w:color="auto"/>
              <w:bottom w:val="single" w:sz="4" w:space="0" w:color="auto"/>
              <w:right w:val="single" w:sz="4" w:space="0" w:color="auto"/>
            </w:tcBorders>
          </w:tcPr>
          <w:p w14:paraId="73D0E6C9" w14:textId="77777777" w:rsidR="00926F9F" w:rsidRPr="00CB1882" w:rsidRDefault="00926F9F" w:rsidP="00926F9F">
            <w:pPr>
              <w:autoSpaceDE w:val="0"/>
              <w:autoSpaceDN w:val="0"/>
              <w:rPr>
                <w:noProof w:val="0"/>
                <w:lang w:val="en-US" w:eastAsia="ru-RU"/>
              </w:rPr>
            </w:pPr>
          </w:p>
        </w:tc>
      </w:tr>
      <w:tr w:rsidR="00926F9F" w:rsidRPr="00CB1882" w14:paraId="2B594E1E" w14:textId="77777777" w:rsidTr="0056204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F216403"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5F069ADC"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1B6FC69C" w14:textId="77777777" w:rsidR="00926F9F" w:rsidRPr="00CB1882" w:rsidRDefault="00926F9F" w:rsidP="00926F9F">
            <w:pPr>
              <w:autoSpaceDE w:val="0"/>
              <w:autoSpaceDN w:val="0"/>
              <w:rPr>
                <w:i/>
                <w:iCs/>
                <w:noProof w:val="0"/>
                <w:lang w:val="en-US" w:eastAsia="ru-RU"/>
              </w:rPr>
            </w:pPr>
            <w:proofErr w:type="spellStart"/>
            <w:r w:rsidRPr="00CB1882">
              <w:rPr>
                <w:i/>
                <w:iCs/>
                <w:noProof w:val="0"/>
                <w:sz w:val="22"/>
                <w:szCs w:val="22"/>
                <w:lang w:val="en-US" w:eastAsia="ru-RU"/>
              </w:rPr>
              <w:t>Chletuieli</w:t>
            </w:r>
            <w:proofErr w:type="spellEnd"/>
            <w:r w:rsidRPr="00CB1882">
              <w:rPr>
                <w:i/>
                <w:iCs/>
                <w:noProof w:val="0"/>
                <w:sz w:val="22"/>
                <w:szCs w:val="22"/>
                <w:lang w:val="en-US" w:eastAsia="ru-RU"/>
              </w:rPr>
              <w:t xml:space="preserve"> de regie</w:t>
            </w:r>
          </w:p>
        </w:tc>
        <w:tc>
          <w:tcPr>
            <w:tcW w:w="1275" w:type="dxa"/>
            <w:tcBorders>
              <w:top w:val="single" w:sz="4" w:space="0" w:color="auto"/>
              <w:left w:val="single" w:sz="4" w:space="0" w:color="auto"/>
              <w:bottom w:val="single" w:sz="4" w:space="0" w:color="auto"/>
              <w:right w:val="single" w:sz="4" w:space="0" w:color="auto"/>
            </w:tcBorders>
          </w:tcPr>
          <w:p w14:paraId="2A231C99"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14,5 %</w:t>
            </w:r>
          </w:p>
        </w:tc>
        <w:tc>
          <w:tcPr>
            <w:tcW w:w="1985" w:type="dxa"/>
            <w:gridSpan w:val="2"/>
            <w:tcBorders>
              <w:top w:val="single" w:sz="4" w:space="0" w:color="auto"/>
              <w:left w:val="single" w:sz="4" w:space="0" w:color="auto"/>
              <w:bottom w:val="single" w:sz="4" w:space="0" w:color="auto"/>
              <w:right w:val="single" w:sz="4" w:space="0" w:color="auto"/>
            </w:tcBorders>
          </w:tcPr>
          <w:p w14:paraId="200CEFD4" w14:textId="77777777" w:rsidR="00926F9F" w:rsidRPr="00CB1882" w:rsidRDefault="00926F9F" w:rsidP="00926F9F">
            <w:pPr>
              <w:autoSpaceDE w:val="0"/>
              <w:autoSpaceDN w:val="0"/>
              <w:rPr>
                <w:noProof w:val="0"/>
                <w:lang w:val="en-US" w:eastAsia="ru-RU"/>
              </w:rPr>
            </w:pPr>
          </w:p>
        </w:tc>
      </w:tr>
      <w:tr w:rsidR="00926F9F" w:rsidRPr="00CB1882" w14:paraId="692E0CF4" w14:textId="77777777" w:rsidTr="0056204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C168DEC"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284F52FA"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062F1C29" w14:textId="77777777" w:rsidR="00926F9F" w:rsidRPr="00CB1882" w:rsidRDefault="00926F9F" w:rsidP="00926F9F">
            <w:pPr>
              <w:autoSpaceDE w:val="0"/>
              <w:autoSpaceDN w:val="0"/>
              <w:rPr>
                <w:i/>
                <w:iCs/>
                <w:noProof w:val="0"/>
                <w:lang w:val="en-US" w:eastAsia="ru-RU"/>
              </w:rPr>
            </w:pPr>
            <w:proofErr w:type="spellStart"/>
            <w:r w:rsidRPr="00CB1882">
              <w:rPr>
                <w:i/>
                <w:iCs/>
                <w:noProof w:val="0"/>
                <w:sz w:val="22"/>
                <w:szCs w:val="22"/>
                <w:lang w:val="en-US" w:eastAsia="ru-RU"/>
              </w:rPr>
              <w:t>Beneficiu</w:t>
            </w:r>
            <w:proofErr w:type="spellEnd"/>
            <w:r w:rsidRPr="00CB1882">
              <w:rPr>
                <w:i/>
                <w:iCs/>
                <w:noProof w:val="0"/>
                <w:sz w:val="22"/>
                <w:szCs w:val="22"/>
                <w:lang w:val="en-US" w:eastAsia="ru-RU"/>
              </w:rPr>
              <w:t xml:space="preserve"> de </w:t>
            </w:r>
            <w:proofErr w:type="spellStart"/>
            <w:r w:rsidRPr="00CB1882">
              <w:rPr>
                <w:i/>
                <w:iCs/>
                <w:noProof w:val="0"/>
                <w:sz w:val="22"/>
                <w:szCs w:val="22"/>
                <w:lang w:val="en-US" w:eastAsia="ru-RU"/>
              </w:rPr>
              <w:t>deviz</w:t>
            </w:r>
            <w:proofErr w:type="spellEnd"/>
          </w:p>
        </w:tc>
        <w:tc>
          <w:tcPr>
            <w:tcW w:w="1275" w:type="dxa"/>
            <w:tcBorders>
              <w:top w:val="single" w:sz="4" w:space="0" w:color="auto"/>
              <w:left w:val="single" w:sz="4" w:space="0" w:color="auto"/>
              <w:bottom w:val="single" w:sz="4" w:space="0" w:color="auto"/>
              <w:right w:val="single" w:sz="4" w:space="0" w:color="auto"/>
            </w:tcBorders>
          </w:tcPr>
          <w:p w14:paraId="5858147B"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6 %</w:t>
            </w:r>
          </w:p>
        </w:tc>
        <w:tc>
          <w:tcPr>
            <w:tcW w:w="1985" w:type="dxa"/>
            <w:gridSpan w:val="2"/>
            <w:tcBorders>
              <w:top w:val="single" w:sz="4" w:space="0" w:color="auto"/>
              <w:left w:val="single" w:sz="4" w:space="0" w:color="auto"/>
              <w:bottom w:val="single" w:sz="4" w:space="0" w:color="auto"/>
              <w:right w:val="single" w:sz="4" w:space="0" w:color="auto"/>
            </w:tcBorders>
          </w:tcPr>
          <w:p w14:paraId="46168661" w14:textId="77777777" w:rsidR="00926F9F" w:rsidRPr="00CB1882" w:rsidRDefault="00926F9F" w:rsidP="00926F9F">
            <w:pPr>
              <w:autoSpaceDE w:val="0"/>
              <w:autoSpaceDN w:val="0"/>
              <w:rPr>
                <w:noProof w:val="0"/>
                <w:lang w:val="en-US" w:eastAsia="ru-RU"/>
              </w:rPr>
            </w:pPr>
          </w:p>
        </w:tc>
      </w:tr>
      <w:tr w:rsidR="00926F9F" w:rsidRPr="00CB1882" w14:paraId="4F9E9946" w14:textId="77777777" w:rsidTr="0056204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26B3E50D"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5E66F997"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2F81F5D7" w14:textId="77777777" w:rsidR="00926F9F" w:rsidRPr="00CB1882" w:rsidRDefault="00926F9F" w:rsidP="00926F9F">
            <w:pPr>
              <w:autoSpaceDE w:val="0"/>
              <w:autoSpaceDN w:val="0"/>
              <w:rPr>
                <w:noProof w:val="0"/>
                <w:lang w:val="en-US" w:eastAsia="ru-RU"/>
              </w:rPr>
            </w:pPr>
            <w:r w:rsidRPr="00CB1882">
              <w:rPr>
                <w:noProof w:val="0"/>
                <w:lang w:val="en-US" w:eastAsia="ru-RU"/>
              </w:rPr>
              <w:t xml:space="preserve">Total </w:t>
            </w:r>
            <w:proofErr w:type="spellStart"/>
            <w:r w:rsidRPr="00CB1882">
              <w:rPr>
                <w:noProof w:val="0"/>
                <w:sz w:val="22"/>
                <w:szCs w:val="22"/>
                <w:lang w:val="en-US" w:eastAsia="ru-RU"/>
              </w:rPr>
              <w:t>Incalzire</w:t>
            </w:r>
            <w:proofErr w:type="spellEnd"/>
          </w:p>
          <w:p w14:paraId="27C106BC"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Inclusiv</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salariu</w:t>
            </w:r>
            <w:proofErr w:type="spellEnd"/>
          </w:p>
        </w:tc>
        <w:tc>
          <w:tcPr>
            <w:tcW w:w="1275" w:type="dxa"/>
            <w:tcBorders>
              <w:top w:val="single" w:sz="4" w:space="0" w:color="auto"/>
              <w:left w:val="single" w:sz="4" w:space="0" w:color="auto"/>
              <w:bottom w:val="single" w:sz="4" w:space="0" w:color="auto"/>
              <w:right w:val="single" w:sz="4" w:space="0" w:color="auto"/>
            </w:tcBorders>
          </w:tcPr>
          <w:p w14:paraId="332C14AB" w14:textId="77777777" w:rsidR="00926F9F" w:rsidRPr="00CB1882" w:rsidRDefault="00926F9F" w:rsidP="00926F9F">
            <w:pPr>
              <w:autoSpaceDE w:val="0"/>
              <w:autoSpaceDN w:val="0"/>
              <w:rPr>
                <w:noProof w:val="0"/>
                <w:lang w:val="en-US" w:eastAsia="ru-RU"/>
              </w:rPr>
            </w:pPr>
          </w:p>
        </w:tc>
        <w:tc>
          <w:tcPr>
            <w:tcW w:w="1985" w:type="dxa"/>
            <w:gridSpan w:val="2"/>
            <w:tcBorders>
              <w:top w:val="single" w:sz="4" w:space="0" w:color="auto"/>
              <w:left w:val="single" w:sz="4" w:space="0" w:color="auto"/>
              <w:bottom w:val="single" w:sz="4" w:space="0" w:color="auto"/>
              <w:right w:val="single" w:sz="4" w:space="0" w:color="auto"/>
            </w:tcBorders>
          </w:tcPr>
          <w:p w14:paraId="3D21AAB4" w14:textId="77777777" w:rsidR="00926F9F" w:rsidRPr="00CB1882" w:rsidRDefault="00926F9F" w:rsidP="00926F9F">
            <w:pPr>
              <w:autoSpaceDE w:val="0"/>
              <w:autoSpaceDN w:val="0"/>
              <w:rPr>
                <w:noProof w:val="0"/>
                <w:lang w:val="en-US" w:eastAsia="ru-RU"/>
              </w:rPr>
            </w:pPr>
          </w:p>
        </w:tc>
      </w:tr>
      <w:tr w:rsidR="00926F9F" w:rsidRPr="00CB1882" w14:paraId="37CE1A18" w14:textId="77777777" w:rsidTr="00926F9F">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126B0320" w14:textId="77777777" w:rsidR="00926F9F" w:rsidRPr="00CB1882" w:rsidRDefault="00926F9F" w:rsidP="00926F9F">
            <w:pPr>
              <w:autoSpaceDE w:val="0"/>
              <w:autoSpaceDN w:val="0"/>
              <w:jc w:val="right"/>
              <w:rPr>
                <w:noProof w:val="0"/>
                <w:lang w:val="en-US" w:eastAsia="ru-RU"/>
              </w:rPr>
            </w:pPr>
          </w:p>
        </w:tc>
        <w:tc>
          <w:tcPr>
            <w:tcW w:w="1701" w:type="dxa"/>
            <w:gridSpan w:val="2"/>
            <w:tcBorders>
              <w:top w:val="nil"/>
              <w:bottom w:val="nil"/>
            </w:tcBorders>
          </w:tcPr>
          <w:p w14:paraId="2E639D4C" w14:textId="77777777" w:rsidR="00926F9F" w:rsidRPr="00CB1882" w:rsidRDefault="00926F9F" w:rsidP="00926F9F">
            <w:pPr>
              <w:autoSpaceDE w:val="0"/>
              <w:autoSpaceDN w:val="0"/>
              <w:rPr>
                <w:noProof w:val="0"/>
                <w:lang w:val="en-US" w:eastAsia="ru-RU"/>
              </w:rPr>
            </w:pPr>
          </w:p>
        </w:tc>
        <w:tc>
          <w:tcPr>
            <w:tcW w:w="4536" w:type="dxa"/>
            <w:gridSpan w:val="3"/>
            <w:tcBorders>
              <w:top w:val="nil"/>
              <w:bottom w:val="nil"/>
            </w:tcBorders>
          </w:tcPr>
          <w:p w14:paraId="3E9628B4"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1.4. Diverse</w:t>
            </w:r>
          </w:p>
          <w:p w14:paraId="21A44ECB" w14:textId="77777777" w:rsidR="00926F9F" w:rsidRPr="00CB1882" w:rsidRDefault="00926F9F" w:rsidP="00926F9F">
            <w:pPr>
              <w:autoSpaceDE w:val="0"/>
              <w:autoSpaceDN w:val="0"/>
              <w:rPr>
                <w:noProof w:val="0"/>
                <w:lang w:val="en-US" w:eastAsia="ru-RU"/>
              </w:rPr>
            </w:pPr>
          </w:p>
        </w:tc>
        <w:tc>
          <w:tcPr>
            <w:tcW w:w="1275" w:type="dxa"/>
            <w:tcBorders>
              <w:top w:val="nil"/>
              <w:bottom w:val="nil"/>
            </w:tcBorders>
          </w:tcPr>
          <w:p w14:paraId="376F8D93" w14:textId="77777777" w:rsidR="00926F9F" w:rsidRPr="00CB1882" w:rsidRDefault="00926F9F" w:rsidP="00926F9F">
            <w:pPr>
              <w:autoSpaceDE w:val="0"/>
              <w:autoSpaceDN w:val="0"/>
              <w:rPr>
                <w:noProof w:val="0"/>
                <w:lang w:val="en-US" w:eastAsia="ru-RU"/>
              </w:rPr>
            </w:pPr>
          </w:p>
        </w:tc>
        <w:tc>
          <w:tcPr>
            <w:tcW w:w="1985" w:type="dxa"/>
            <w:gridSpan w:val="2"/>
            <w:tcBorders>
              <w:top w:val="nil"/>
              <w:bottom w:val="nil"/>
            </w:tcBorders>
          </w:tcPr>
          <w:p w14:paraId="4D971359" w14:textId="77777777" w:rsidR="00926F9F" w:rsidRPr="00CB1882" w:rsidRDefault="00926F9F" w:rsidP="00926F9F">
            <w:pPr>
              <w:autoSpaceDE w:val="0"/>
              <w:autoSpaceDN w:val="0"/>
              <w:rPr>
                <w:noProof w:val="0"/>
                <w:lang w:val="en-US" w:eastAsia="ru-RU"/>
              </w:rPr>
            </w:pPr>
          </w:p>
        </w:tc>
      </w:tr>
      <w:tr w:rsidR="00926F9F" w:rsidRPr="00CB1882" w14:paraId="02A7794A"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8CBDF9C" w14:textId="20CE6CB1"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331</w:t>
            </w:r>
          </w:p>
        </w:tc>
        <w:tc>
          <w:tcPr>
            <w:tcW w:w="1701" w:type="dxa"/>
            <w:gridSpan w:val="2"/>
            <w:tcBorders>
              <w:top w:val="single" w:sz="4" w:space="0" w:color="auto"/>
              <w:bottom w:val="single" w:sz="4" w:space="0" w:color="auto"/>
            </w:tcBorders>
            <w:vAlign w:val="center"/>
          </w:tcPr>
          <w:p w14:paraId="404E5C28"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RpCU09C</w:t>
            </w:r>
          </w:p>
        </w:tc>
        <w:tc>
          <w:tcPr>
            <w:tcW w:w="4536" w:type="dxa"/>
            <w:gridSpan w:val="3"/>
            <w:tcBorders>
              <w:top w:val="single" w:sz="4" w:space="0" w:color="auto"/>
              <w:bottom w:val="single" w:sz="4" w:space="0" w:color="auto"/>
            </w:tcBorders>
            <w:vAlign w:val="center"/>
          </w:tcPr>
          <w:p w14:paraId="38E8BD03" w14:textId="3AF7856A" w:rsidR="00926F9F" w:rsidRPr="00CB1882" w:rsidRDefault="00926F9F" w:rsidP="004714CB">
            <w:pPr>
              <w:autoSpaceDE w:val="0"/>
              <w:autoSpaceDN w:val="0"/>
              <w:rPr>
                <w:noProof w:val="0"/>
                <w:lang w:val="en-US" w:eastAsia="ru-RU"/>
              </w:rPr>
            </w:pPr>
            <w:proofErr w:type="spellStart"/>
            <w:r w:rsidRPr="00CB1882">
              <w:rPr>
                <w:noProof w:val="0"/>
                <w:lang w:val="en-US" w:eastAsia="ru-RU"/>
              </w:rPr>
              <w:t>Transporturi</w:t>
            </w:r>
            <w:proofErr w:type="spellEnd"/>
            <w:r w:rsidRPr="00CB1882">
              <w:rPr>
                <w:noProof w:val="0"/>
                <w:lang w:val="en-US" w:eastAsia="ru-RU"/>
              </w:rPr>
              <w:t xml:space="preserve"> cu </w:t>
            </w:r>
            <w:proofErr w:type="spellStart"/>
            <w:r w:rsidRPr="00CB1882">
              <w:rPr>
                <w:noProof w:val="0"/>
                <w:lang w:val="en-US" w:eastAsia="ru-RU"/>
              </w:rPr>
              <w:t>mijloace</w:t>
            </w:r>
            <w:proofErr w:type="spellEnd"/>
            <w:r w:rsidRPr="00CB1882">
              <w:rPr>
                <w:noProof w:val="0"/>
                <w:lang w:val="en-US" w:eastAsia="ru-RU"/>
              </w:rPr>
              <w:t xml:space="preserve"> </w:t>
            </w:r>
            <w:proofErr w:type="spellStart"/>
            <w:r w:rsidRPr="00CB1882">
              <w:rPr>
                <w:noProof w:val="0"/>
                <w:lang w:val="en-US" w:eastAsia="ru-RU"/>
              </w:rPr>
              <w:t>manuale</w:t>
            </w:r>
            <w:proofErr w:type="spellEnd"/>
            <w:r w:rsidRPr="00CB1882">
              <w:rPr>
                <w:noProof w:val="0"/>
                <w:lang w:val="en-US" w:eastAsia="ru-RU"/>
              </w:rPr>
              <w:t xml:space="preserve"> </w:t>
            </w:r>
            <w:proofErr w:type="spellStart"/>
            <w:r w:rsidRPr="00CB1882">
              <w:rPr>
                <w:noProof w:val="0"/>
                <w:lang w:val="en-US" w:eastAsia="ru-RU"/>
              </w:rPr>
              <w:t>prin</w:t>
            </w:r>
            <w:proofErr w:type="spellEnd"/>
            <w:r w:rsidRPr="00CB1882">
              <w:rPr>
                <w:noProof w:val="0"/>
                <w:lang w:val="en-US" w:eastAsia="ru-RU"/>
              </w:rPr>
              <w:t xml:space="preserve"> </w:t>
            </w:r>
            <w:proofErr w:type="spellStart"/>
            <w:r w:rsidRPr="00CB1882">
              <w:rPr>
                <w:noProof w:val="0"/>
                <w:lang w:val="en-US" w:eastAsia="ru-RU"/>
              </w:rPr>
              <w:t>purtat</w:t>
            </w:r>
            <w:proofErr w:type="spellEnd"/>
            <w:r w:rsidRPr="00CB1882">
              <w:rPr>
                <w:noProof w:val="0"/>
                <w:lang w:val="en-US" w:eastAsia="ru-RU"/>
              </w:rPr>
              <w:t xml:space="preserve"> direct la 60 m </w:t>
            </w:r>
            <w:proofErr w:type="spellStart"/>
            <w:r w:rsidRPr="00CB1882">
              <w:rPr>
                <w:noProof w:val="0"/>
                <w:lang w:val="en-US" w:eastAsia="ru-RU"/>
              </w:rPr>
              <w:t>distanta</w:t>
            </w:r>
            <w:proofErr w:type="spellEnd"/>
            <w:r w:rsidRPr="00CB1882">
              <w:rPr>
                <w:noProof w:val="0"/>
                <w:lang w:val="en-US" w:eastAsia="ru-RU"/>
              </w:rPr>
              <w:t xml:space="preserve"> cu o </w:t>
            </w:r>
            <w:proofErr w:type="spellStart"/>
            <w:r w:rsidRPr="00CB1882">
              <w:rPr>
                <w:noProof w:val="0"/>
                <w:lang w:val="en-US" w:eastAsia="ru-RU"/>
              </w:rPr>
              <w:t>incarcatura</w:t>
            </w:r>
            <w:proofErr w:type="spellEnd"/>
            <w:r w:rsidRPr="00CB1882">
              <w:rPr>
                <w:noProof w:val="0"/>
                <w:lang w:val="en-US" w:eastAsia="ru-RU"/>
              </w:rPr>
              <w:t xml:space="preserve"> pina la 50 kg (</w:t>
            </w:r>
            <w:proofErr w:type="spellStart"/>
            <w:r w:rsidRPr="00CB1882">
              <w:rPr>
                <w:noProof w:val="0"/>
                <w:lang w:val="en-US" w:eastAsia="ru-RU"/>
              </w:rPr>
              <w:t>pentru</w:t>
            </w:r>
            <w:proofErr w:type="spellEnd"/>
            <w:r w:rsidRPr="00CB1882">
              <w:rPr>
                <w:noProof w:val="0"/>
                <w:lang w:val="en-US" w:eastAsia="ru-RU"/>
              </w:rPr>
              <w:t xml:space="preserve"> 1 m </w:t>
            </w:r>
            <w:proofErr w:type="spellStart"/>
            <w:r w:rsidRPr="00CB1882">
              <w:rPr>
                <w:noProof w:val="0"/>
                <w:lang w:val="en-US" w:eastAsia="ru-RU"/>
              </w:rPr>
              <w:t>transportat</w:t>
            </w:r>
            <w:proofErr w:type="spellEnd"/>
            <w:r w:rsidRPr="00CB1882">
              <w:rPr>
                <w:noProof w:val="0"/>
                <w:lang w:val="en-US" w:eastAsia="ru-RU"/>
              </w:rPr>
              <w:t xml:space="preserve"> pe </w:t>
            </w:r>
            <w:proofErr w:type="spellStart"/>
            <w:r w:rsidRPr="00CB1882">
              <w:rPr>
                <w:noProof w:val="0"/>
                <w:lang w:val="en-US" w:eastAsia="ru-RU"/>
              </w:rPr>
              <w:t>verticala</w:t>
            </w:r>
            <w:proofErr w:type="spellEnd"/>
            <w:r w:rsidRPr="00CB1882">
              <w:rPr>
                <w:noProof w:val="0"/>
                <w:lang w:val="en-US" w:eastAsia="ru-RU"/>
              </w:rPr>
              <w:t xml:space="preserve"> se </w:t>
            </w:r>
            <w:proofErr w:type="spellStart"/>
            <w:r w:rsidRPr="00CB1882">
              <w:rPr>
                <w:noProof w:val="0"/>
                <w:lang w:val="en-US" w:eastAsia="ru-RU"/>
              </w:rPr>
              <w:t>considera</w:t>
            </w:r>
            <w:proofErr w:type="spellEnd"/>
            <w:r w:rsidRPr="00CB1882">
              <w:rPr>
                <w:noProof w:val="0"/>
                <w:lang w:val="en-US" w:eastAsia="ru-RU"/>
              </w:rPr>
              <w:t xml:space="preserve"> 10 pe </w:t>
            </w:r>
            <w:proofErr w:type="spellStart"/>
            <w:r w:rsidRPr="00CB1882">
              <w:rPr>
                <w:noProof w:val="0"/>
                <w:lang w:val="en-US" w:eastAsia="ru-RU"/>
              </w:rPr>
              <w:t>orizontala</w:t>
            </w:r>
            <w:proofErr w:type="spellEnd"/>
            <w:r w:rsidRPr="00CB1882">
              <w:rPr>
                <w:noProof w:val="0"/>
                <w:lang w:val="en-US" w:eastAsia="ru-RU"/>
              </w:rPr>
              <w:t>) K=2</w:t>
            </w:r>
          </w:p>
        </w:tc>
        <w:tc>
          <w:tcPr>
            <w:tcW w:w="1275" w:type="dxa"/>
            <w:tcBorders>
              <w:top w:val="single" w:sz="4" w:space="0" w:color="auto"/>
              <w:bottom w:val="single" w:sz="4" w:space="0" w:color="auto"/>
            </w:tcBorders>
            <w:vAlign w:val="center"/>
          </w:tcPr>
          <w:p w14:paraId="53A7EA17"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t</w:t>
            </w:r>
          </w:p>
        </w:tc>
        <w:tc>
          <w:tcPr>
            <w:tcW w:w="1985" w:type="dxa"/>
            <w:gridSpan w:val="2"/>
            <w:tcBorders>
              <w:top w:val="single" w:sz="4" w:space="0" w:color="auto"/>
              <w:bottom w:val="single" w:sz="4" w:space="0" w:color="auto"/>
            </w:tcBorders>
            <w:vAlign w:val="center"/>
          </w:tcPr>
          <w:p w14:paraId="6BCC5190"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5,0000</w:t>
            </w:r>
          </w:p>
          <w:p w14:paraId="18620005" w14:textId="77777777" w:rsidR="00926F9F" w:rsidRPr="00CB1882" w:rsidRDefault="00926F9F" w:rsidP="00926F9F">
            <w:pPr>
              <w:autoSpaceDE w:val="0"/>
              <w:autoSpaceDN w:val="0"/>
              <w:jc w:val="center"/>
              <w:rPr>
                <w:noProof w:val="0"/>
                <w:lang w:val="en-US" w:eastAsia="ru-RU"/>
              </w:rPr>
            </w:pPr>
          </w:p>
        </w:tc>
      </w:tr>
      <w:tr w:rsidR="00926F9F" w:rsidRPr="00CB1882" w14:paraId="7F17DF1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DE4CB92"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D628903"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71240100107001</w:t>
            </w:r>
          </w:p>
        </w:tc>
        <w:tc>
          <w:tcPr>
            <w:tcW w:w="4536" w:type="dxa"/>
            <w:gridSpan w:val="3"/>
            <w:tcBorders>
              <w:top w:val="nil"/>
              <w:bottom w:val="single" w:sz="2" w:space="0" w:color="auto"/>
            </w:tcBorders>
            <w:vAlign w:val="center"/>
          </w:tcPr>
          <w:p w14:paraId="482F3B4A"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Dulgher</w:t>
            </w:r>
            <w:proofErr w:type="spellEnd"/>
          </w:p>
        </w:tc>
        <w:tc>
          <w:tcPr>
            <w:tcW w:w="1275" w:type="dxa"/>
            <w:tcBorders>
              <w:top w:val="nil"/>
              <w:bottom w:val="single" w:sz="2" w:space="0" w:color="auto"/>
            </w:tcBorders>
            <w:vAlign w:val="center"/>
          </w:tcPr>
          <w:p w14:paraId="570261D2"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116F8A4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2,5000</w:t>
            </w:r>
          </w:p>
        </w:tc>
      </w:tr>
      <w:tr w:rsidR="00926F9F" w:rsidRPr="00CB1882" w14:paraId="0339AA6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1D567E4"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2FF7212"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9310060019922</w:t>
            </w:r>
          </w:p>
        </w:tc>
        <w:tc>
          <w:tcPr>
            <w:tcW w:w="4536" w:type="dxa"/>
            <w:gridSpan w:val="3"/>
            <w:tcBorders>
              <w:top w:val="nil"/>
              <w:bottom w:val="single" w:sz="2" w:space="0" w:color="auto"/>
            </w:tcBorders>
            <w:vAlign w:val="center"/>
          </w:tcPr>
          <w:p w14:paraId="1CC7C0A8"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w:t>
            </w:r>
          </w:p>
        </w:tc>
        <w:tc>
          <w:tcPr>
            <w:tcW w:w="1275" w:type="dxa"/>
            <w:tcBorders>
              <w:top w:val="nil"/>
              <w:bottom w:val="single" w:sz="2" w:space="0" w:color="auto"/>
            </w:tcBorders>
            <w:vAlign w:val="center"/>
          </w:tcPr>
          <w:p w14:paraId="3636B5A4"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6BE31F6E"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10,0000</w:t>
            </w:r>
          </w:p>
        </w:tc>
      </w:tr>
      <w:tr w:rsidR="00926F9F" w:rsidRPr="00CB1882" w14:paraId="467E5DF7"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64B43E7" w14:textId="1E84EE19"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332</w:t>
            </w:r>
          </w:p>
        </w:tc>
        <w:tc>
          <w:tcPr>
            <w:tcW w:w="1701" w:type="dxa"/>
            <w:gridSpan w:val="2"/>
            <w:tcBorders>
              <w:top w:val="single" w:sz="4" w:space="0" w:color="auto"/>
              <w:bottom w:val="single" w:sz="4" w:space="0" w:color="auto"/>
            </w:tcBorders>
            <w:vAlign w:val="center"/>
          </w:tcPr>
          <w:p w14:paraId="2078D2E2"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TsH92A</w:t>
            </w:r>
          </w:p>
        </w:tc>
        <w:tc>
          <w:tcPr>
            <w:tcW w:w="4536" w:type="dxa"/>
            <w:gridSpan w:val="3"/>
            <w:tcBorders>
              <w:top w:val="single" w:sz="4" w:space="0" w:color="auto"/>
              <w:bottom w:val="single" w:sz="4" w:space="0" w:color="auto"/>
            </w:tcBorders>
            <w:vAlign w:val="center"/>
          </w:tcPr>
          <w:p w14:paraId="46A5557A" w14:textId="44C610DE" w:rsidR="00926F9F" w:rsidRPr="00CB1882" w:rsidRDefault="00926F9F" w:rsidP="004714CB">
            <w:pPr>
              <w:autoSpaceDE w:val="0"/>
              <w:autoSpaceDN w:val="0"/>
              <w:rPr>
                <w:noProof w:val="0"/>
                <w:lang w:val="en-US" w:eastAsia="ru-RU"/>
              </w:rPr>
            </w:pPr>
            <w:proofErr w:type="spellStart"/>
            <w:r w:rsidRPr="00CB1882">
              <w:rPr>
                <w:noProof w:val="0"/>
                <w:lang w:val="en-US" w:eastAsia="ru-RU"/>
              </w:rPr>
              <w:t>Incarcarea</w:t>
            </w:r>
            <w:proofErr w:type="spellEnd"/>
            <w:r w:rsidRPr="00CB1882">
              <w:rPr>
                <w:noProof w:val="0"/>
                <w:lang w:val="en-US" w:eastAsia="ru-RU"/>
              </w:rPr>
              <w:t xml:space="preserve"> in auto </w:t>
            </w:r>
            <w:proofErr w:type="spellStart"/>
            <w:r w:rsidRPr="00CB1882">
              <w:rPr>
                <w:noProof w:val="0"/>
                <w:lang w:val="en-US" w:eastAsia="ru-RU"/>
              </w:rPr>
              <w:t>gunoi</w:t>
            </w:r>
            <w:proofErr w:type="spellEnd"/>
          </w:p>
        </w:tc>
        <w:tc>
          <w:tcPr>
            <w:tcW w:w="1275" w:type="dxa"/>
            <w:tcBorders>
              <w:top w:val="single" w:sz="4" w:space="0" w:color="auto"/>
              <w:bottom w:val="single" w:sz="4" w:space="0" w:color="auto"/>
            </w:tcBorders>
            <w:vAlign w:val="center"/>
          </w:tcPr>
          <w:p w14:paraId="4FCD0CF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t</w:t>
            </w:r>
          </w:p>
        </w:tc>
        <w:tc>
          <w:tcPr>
            <w:tcW w:w="1985" w:type="dxa"/>
            <w:gridSpan w:val="2"/>
            <w:tcBorders>
              <w:top w:val="single" w:sz="4" w:space="0" w:color="auto"/>
              <w:bottom w:val="single" w:sz="4" w:space="0" w:color="auto"/>
            </w:tcBorders>
            <w:vAlign w:val="center"/>
          </w:tcPr>
          <w:p w14:paraId="6FC07CBD" w14:textId="7D81FAEC" w:rsidR="00926F9F" w:rsidRPr="00CB1882" w:rsidRDefault="00926F9F" w:rsidP="004714CB">
            <w:pPr>
              <w:autoSpaceDE w:val="0"/>
              <w:autoSpaceDN w:val="0"/>
              <w:adjustRightInd w:val="0"/>
              <w:jc w:val="center"/>
              <w:rPr>
                <w:noProof w:val="0"/>
                <w:lang w:val="en-US" w:eastAsia="ru-RU"/>
              </w:rPr>
            </w:pPr>
            <w:r w:rsidRPr="00CB1882">
              <w:rPr>
                <w:rFonts w:ascii="Arial CYR" w:hAnsi="Arial CYR" w:cs="Arial CYR"/>
                <w:noProof w:val="0"/>
                <w:sz w:val="22"/>
                <w:szCs w:val="22"/>
                <w:lang w:val="en-US" w:eastAsia="ru-RU"/>
              </w:rPr>
              <w:t>5,0000</w:t>
            </w:r>
          </w:p>
        </w:tc>
      </w:tr>
      <w:tr w:rsidR="00926F9F" w:rsidRPr="00CB1882" w14:paraId="2A14BD4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8E79795"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7AF1A93"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9310060019900</w:t>
            </w:r>
          </w:p>
        </w:tc>
        <w:tc>
          <w:tcPr>
            <w:tcW w:w="4536" w:type="dxa"/>
            <w:gridSpan w:val="3"/>
            <w:tcBorders>
              <w:top w:val="nil"/>
              <w:bottom w:val="single" w:sz="2" w:space="0" w:color="auto"/>
            </w:tcBorders>
            <w:vAlign w:val="center"/>
          </w:tcPr>
          <w:p w14:paraId="439B6586"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necalificat</w:t>
            </w:r>
            <w:proofErr w:type="spellEnd"/>
          </w:p>
        </w:tc>
        <w:tc>
          <w:tcPr>
            <w:tcW w:w="1275" w:type="dxa"/>
            <w:tcBorders>
              <w:top w:val="nil"/>
              <w:bottom w:val="single" w:sz="2" w:space="0" w:color="auto"/>
            </w:tcBorders>
            <w:vAlign w:val="center"/>
          </w:tcPr>
          <w:p w14:paraId="3B92A3A4"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039C9BE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6,8000</w:t>
            </w:r>
          </w:p>
        </w:tc>
      </w:tr>
      <w:tr w:rsidR="00926F9F" w:rsidRPr="00CB1882" w14:paraId="34DDA6FC"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8AE7C59" w14:textId="1C034AC6"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333</w:t>
            </w:r>
          </w:p>
        </w:tc>
        <w:tc>
          <w:tcPr>
            <w:tcW w:w="1701" w:type="dxa"/>
            <w:gridSpan w:val="2"/>
            <w:tcBorders>
              <w:top w:val="single" w:sz="4" w:space="0" w:color="auto"/>
              <w:bottom w:val="single" w:sz="4" w:space="0" w:color="auto"/>
            </w:tcBorders>
            <w:vAlign w:val="center"/>
          </w:tcPr>
          <w:p w14:paraId="58E5529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TsI50B5</w:t>
            </w:r>
          </w:p>
        </w:tc>
        <w:tc>
          <w:tcPr>
            <w:tcW w:w="4536" w:type="dxa"/>
            <w:gridSpan w:val="3"/>
            <w:tcBorders>
              <w:top w:val="single" w:sz="4" w:space="0" w:color="auto"/>
              <w:bottom w:val="single" w:sz="4" w:space="0" w:color="auto"/>
            </w:tcBorders>
            <w:vAlign w:val="center"/>
          </w:tcPr>
          <w:p w14:paraId="6C54B478" w14:textId="7E842D9C" w:rsidR="00926F9F" w:rsidRPr="00CB1882" w:rsidRDefault="00926F9F" w:rsidP="004714CB">
            <w:pPr>
              <w:autoSpaceDE w:val="0"/>
              <w:autoSpaceDN w:val="0"/>
              <w:rPr>
                <w:noProof w:val="0"/>
                <w:lang w:val="en-US" w:eastAsia="ru-RU"/>
              </w:rPr>
            </w:pPr>
            <w:proofErr w:type="spellStart"/>
            <w:r w:rsidRPr="00CB1882">
              <w:rPr>
                <w:noProof w:val="0"/>
                <w:lang w:val="en-US" w:eastAsia="ru-RU"/>
              </w:rPr>
              <w:t>Transportarea</w:t>
            </w:r>
            <w:proofErr w:type="spellEnd"/>
            <w:r w:rsidRPr="00CB1882">
              <w:rPr>
                <w:noProof w:val="0"/>
                <w:lang w:val="en-US" w:eastAsia="ru-RU"/>
              </w:rPr>
              <w:t xml:space="preserve"> </w:t>
            </w:r>
            <w:proofErr w:type="spellStart"/>
            <w:r w:rsidRPr="00CB1882">
              <w:rPr>
                <w:noProof w:val="0"/>
                <w:lang w:val="en-US" w:eastAsia="ru-RU"/>
              </w:rPr>
              <w:t>pamintului</w:t>
            </w:r>
            <w:proofErr w:type="spellEnd"/>
            <w:r w:rsidRPr="00CB1882">
              <w:rPr>
                <w:noProof w:val="0"/>
                <w:lang w:val="en-US" w:eastAsia="ru-RU"/>
              </w:rPr>
              <w:t xml:space="preserve"> cu </w:t>
            </w:r>
            <w:proofErr w:type="spellStart"/>
            <w:r w:rsidRPr="00CB1882">
              <w:rPr>
                <w:noProof w:val="0"/>
                <w:lang w:val="en-US" w:eastAsia="ru-RU"/>
              </w:rPr>
              <w:t>autobasculanta</w:t>
            </w:r>
            <w:proofErr w:type="spellEnd"/>
            <w:r w:rsidRPr="00CB1882">
              <w:rPr>
                <w:noProof w:val="0"/>
                <w:lang w:val="en-US" w:eastAsia="ru-RU"/>
              </w:rPr>
              <w:t xml:space="preserve"> de 5 t la </w:t>
            </w:r>
            <w:proofErr w:type="spellStart"/>
            <w:proofErr w:type="gramStart"/>
            <w:r w:rsidRPr="00CB1882">
              <w:rPr>
                <w:noProof w:val="0"/>
                <w:lang w:val="en-US" w:eastAsia="ru-RU"/>
              </w:rPr>
              <w:t>distanta</w:t>
            </w:r>
            <w:proofErr w:type="spellEnd"/>
            <w:r w:rsidRPr="00CB1882">
              <w:rPr>
                <w:noProof w:val="0"/>
                <w:lang w:val="en-US" w:eastAsia="ru-RU"/>
              </w:rPr>
              <w:t xml:space="preserve">  de</w:t>
            </w:r>
            <w:proofErr w:type="gramEnd"/>
            <w:r w:rsidRPr="00CB1882">
              <w:rPr>
                <w:noProof w:val="0"/>
                <w:lang w:val="en-US" w:eastAsia="ru-RU"/>
              </w:rPr>
              <w:t xml:space="preserve"> 15 km</w:t>
            </w:r>
          </w:p>
        </w:tc>
        <w:tc>
          <w:tcPr>
            <w:tcW w:w="1275" w:type="dxa"/>
            <w:tcBorders>
              <w:top w:val="single" w:sz="4" w:space="0" w:color="auto"/>
              <w:bottom w:val="single" w:sz="4" w:space="0" w:color="auto"/>
            </w:tcBorders>
            <w:vAlign w:val="center"/>
          </w:tcPr>
          <w:p w14:paraId="089C4906"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t</w:t>
            </w:r>
          </w:p>
        </w:tc>
        <w:tc>
          <w:tcPr>
            <w:tcW w:w="1985" w:type="dxa"/>
            <w:gridSpan w:val="2"/>
            <w:tcBorders>
              <w:top w:val="single" w:sz="4" w:space="0" w:color="auto"/>
              <w:bottom w:val="single" w:sz="4" w:space="0" w:color="auto"/>
            </w:tcBorders>
            <w:vAlign w:val="center"/>
          </w:tcPr>
          <w:p w14:paraId="6EAA0E2B"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5,0000</w:t>
            </w:r>
          </w:p>
          <w:p w14:paraId="0CEE8129" w14:textId="77777777" w:rsidR="00926F9F" w:rsidRPr="00CB1882" w:rsidRDefault="00926F9F" w:rsidP="00926F9F">
            <w:pPr>
              <w:autoSpaceDE w:val="0"/>
              <w:autoSpaceDN w:val="0"/>
              <w:jc w:val="center"/>
              <w:rPr>
                <w:noProof w:val="0"/>
                <w:lang w:val="en-US" w:eastAsia="ru-RU"/>
              </w:rPr>
            </w:pPr>
          </w:p>
        </w:tc>
      </w:tr>
      <w:tr w:rsidR="00926F9F" w:rsidRPr="00CB1882" w14:paraId="17A1D0D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65BE804"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EE0AC74"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3410540000006</w:t>
            </w:r>
          </w:p>
        </w:tc>
        <w:tc>
          <w:tcPr>
            <w:tcW w:w="4536" w:type="dxa"/>
            <w:gridSpan w:val="3"/>
            <w:tcBorders>
              <w:top w:val="nil"/>
              <w:bottom w:val="single" w:sz="2" w:space="0" w:color="auto"/>
            </w:tcBorders>
            <w:vAlign w:val="center"/>
          </w:tcPr>
          <w:p w14:paraId="0C44D787"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Autobasculanta-5t</w:t>
            </w:r>
          </w:p>
        </w:tc>
        <w:tc>
          <w:tcPr>
            <w:tcW w:w="1275" w:type="dxa"/>
            <w:tcBorders>
              <w:top w:val="nil"/>
              <w:bottom w:val="single" w:sz="2" w:space="0" w:color="auto"/>
            </w:tcBorders>
            <w:vAlign w:val="center"/>
          </w:tcPr>
          <w:p w14:paraId="480D136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38AE73E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1,2900</w:t>
            </w:r>
          </w:p>
        </w:tc>
      </w:tr>
      <w:tr w:rsidR="00926F9F" w:rsidRPr="00CB1882" w14:paraId="3A775633"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5D6ADF7" w14:textId="4A732C20"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334</w:t>
            </w:r>
          </w:p>
        </w:tc>
        <w:tc>
          <w:tcPr>
            <w:tcW w:w="1701" w:type="dxa"/>
            <w:gridSpan w:val="2"/>
            <w:tcBorders>
              <w:top w:val="single" w:sz="4" w:space="0" w:color="auto"/>
              <w:bottom w:val="single" w:sz="4" w:space="0" w:color="auto"/>
            </w:tcBorders>
            <w:vAlign w:val="center"/>
          </w:tcPr>
          <w:p w14:paraId="07DCA3FE"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RpIF01A</w:t>
            </w:r>
          </w:p>
        </w:tc>
        <w:tc>
          <w:tcPr>
            <w:tcW w:w="4536" w:type="dxa"/>
            <w:gridSpan w:val="3"/>
            <w:tcBorders>
              <w:top w:val="single" w:sz="4" w:space="0" w:color="auto"/>
              <w:bottom w:val="single" w:sz="4" w:space="0" w:color="auto"/>
            </w:tcBorders>
            <w:vAlign w:val="center"/>
          </w:tcPr>
          <w:p w14:paraId="31A11AA0" w14:textId="2FD6BFDF" w:rsidR="00926F9F" w:rsidRPr="00CB1882" w:rsidRDefault="00926F9F" w:rsidP="004714CB">
            <w:pPr>
              <w:autoSpaceDE w:val="0"/>
              <w:autoSpaceDN w:val="0"/>
              <w:rPr>
                <w:noProof w:val="0"/>
                <w:lang w:val="en-US" w:eastAsia="ru-RU"/>
              </w:rPr>
            </w:pPr>
            <w:proofErr w:type="spellStart"/>
            <w:r w:rsidRPr="00CB1882">
              <w:rPr>
                <w:noProof w:val="0"/>
                <w:lang w:val="en-US" w:eastAsia="ru-RU"/>
              </w:rPr>
              <w:t>Golirea</w:t>
            </w:r>
            <w:proofErr w:type="spellEnd"/>
            <w:r w:rsidRPr="00CB1882">
              <w:rPr>
                <w:noProof w:val="0"/>
                <w:lang w:val="en-US" w:eastAsia="ru-RU"/>
              </w:rPr>
              <w:t xml:space="preserve"> </w:t>
            </w:r>
            <w:proofErr w:type="spellStart"/>
            <w:r w:rsidRPr="00CB1882">
              <w:rPr>
                <w:noProof w:val="0"/>
                <w:lang w:val="en-US" w:eastAsia="ru-RU"/>
              </w:rPr>
              <w:t>instalatiei</w:t>
            </w:r>
            <w:proofErr w:type="spellEnd"/>
            <w:r w:rsidRPr="00CB1882">
              <w:rPr>
                <w:noProof w:val="0"/>
                <w:lang w:val="en-US" w:eastAsia="ru-RU"/>
              </w:rPr>
              <w:t xml:space="preserve"> de </w:t>
            </w:r>
            <w:proofErr w:type="spellStart"/>
            <w:r w:rsidRPr="00CB1882">
              <w:rPr>
                <w:noProof w:val="0"/>
                <w:lang w:val="en-US" w:eastAsia="ru-RU"/>
              </w:rPr>
              <w:t>incalzire</w:t>
            </w:r>
            <w:proofErr w:type="spellEnd"/>
            <w:r w:rsidRPr="00CB1882">
              <w:rPr>
                <w:noProof w:val="0"/>
                <w:lang w:val="en-US" w:eastAsia="ru-RU"/>
              </w:rPr>
              <w:t xml:space="preserve"> </w:t>
            </w:r>
            <w:proofErr w:type="spellStart"/>
            <w:r w:rsidRPr="00CB1882">
              <w:rPr>
                <w:noProof w:val="0"/>
                <w:lang w:val="en-US" w:eastAsia="ru-RU"/>
              </w:rPr>
              <w:t>centrala</w:t>
            </w:r>
            <w:proofErr w:type="spellEnd"/>
            <w:r w:rsidRPr="00CB1882">
              <w:rPr>
                <w:noProof w:val="0"/>
                <w:lang w:val="en-US" w:eastAsia="ru-RU"/>
              </w:rPr>
              <w:t xml:space="preserve">, in </w:t>
            </w:r>
            <w:proofErr w:type="spellStart"/>
            <w:r w:rsidRPr="00CB1882">
              <w:rPr>
                <w:noProof w:val="0"/>
                <w:lang w:val="en-US" w:eastAsia="ru-RU"/>
              </w:rPr>
              <w:t>vederea</w:t>
            </w:r>
            <w:proofErr w:type="spellEnd"/>
            <w:r w:rsidRPr="00CB1882">
              <w:rPr>
                <w:noProof w:val="0"/>
                <w:lang w:val="en-US" w:eastAsia="ru-RU"/>
              </w:rPr>
              <w:t xml:space="preserve"> </w:t>
            </w:r>
            <w:proofErr w:type="spellStart"/>
            <w:r w:rsidRPr="00CB1882">
              <w:rPr>
                <w:noProof w:val="0"/>
                <w:lang w:val="en-US" w:eastAsia="ru-RU"/>
              </w:rPr>
              <w:t>executarii</w:t>
            </w:r>
            <w:proofErr w:type="spellEnd"/>
            <w:r w:rsidRPr="00CB1882">
              <w:rPr>
                <w:noProof w:val="0"/>
                <w:lang w:val="en-US" w:eastAsia="ru-RU"/>
              </w:rPr>
              <w:t xml:space="preserve"> </w:t>
            </w:r>
            <w:proofErr w:type="spellStart"/>
            <w:r w:rsidRPr="00CB1882">
              <w:rPr>
                <w:noProof w:val="0"/>
                <w:lang w:val="en-US" w:eastAsia="ru-RU"/>
              </w:rPr>
              <w:t>reparatiilor</w:t>
            </w:r>
            <w:proofErr w:type="spellEnd"/>
          </w:p>
        </w:tc>
        <w:tc>
          <w:tcPr>
            <w:tcW w:w="1275" w:type="dxa"/>
            <w:tcBorders>
              <w:top w:val="single" w:sz="4" w:space="0" w:color="auto"/>
              <w:bottom w:val="single" w:sz="4" w:space="0" w:color="auto"/>
            </w:tcBorders>
            <w:vAlign w:val="center"/>
          </w:tcPr>
          <w:p w14:paraId="0C872A2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38697662"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60,0000</w:t>
            </w:r>
          </w:p>
          <w:p w14:paraId="40EF615F" w14:textId="77777777" w:rsidR="00926F9F" w:rsidRPr="00CB1882" w:rsidRDefault="00926F9F" w:rsidP="00926F9F">
            <w:pPr>
              <w:autoSpaceDE w:val="0"/>
              <w:autoSpaceDN w:val="0"/>
              <w:jc w:val="center"/>
              <w:rPr>
                <w:noProof w:val="0"/>
                <w:lang w:val="en-US" w:eastAsia="ru-RU"/>
              </w:rPr>
            </w:pPr>
          </w:p>
        </w:tc>
      </w:tr>
      <w:tr w:rsidR="00926F9F" w:rsidRPr="00CB1882" w14:paraId="2009D1E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F32B075"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6A82863"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7136040011800</w:t>
            </w:r>
          </w:p>
        </w:tc>
        <w:tc>
          <w:tcPr>
            <w:tcW w:w="4536" w:type="dxa"/>
            <w:gridSpan w:val="3"/>
            <w:tcBorders>
              <w:top w:val="nil"/>
              <w:bottom w:val="single" w:sz="2" w:space="0" w:color="auto"/>
            </w:tcBorders>
            <w:vAlign w:val="center"/>
          </w:tcPr>
          <w:p w14:paraId="1C221411"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Instalator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incalzire</w:t>
            </w:r>
            <w:proofErr w:type="spellEnd"/>
            <w:r w:rsidRPr="00CB1882">
              <w:rPr>
                <w:noProof w:val="0"/>
                <w:sz w:val="22"/>
                <w:szCs w:val="22"/>
                <w:lang w:val="en-US" w:eastAsia="ru-RU"/>
              </w:rPr>
              <w:t xml:space="preserve"> </w:t>
            </w:r>
          </w:p>
        </w:tc>
        <w:tc>
          <w:tcPr>
            <w:tcW w:w="1275" w:type="dxa"/>
            <w:tcBorders>
              <w:top w:val="nil"/>
              <w:bottom w:val="single" w:sz="2" w:space="0" w:color="auto"/>
            </w:tcBorders>
            <w:vAlign w:val="center"/>
          </w:tcPr>
          <w:p w14:paraId="62688932"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5F6425C5"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1,2000</w:t>
            </w:r>
          </w:p>
        </w:tc>
      </w:tr>
      <w:tr w:rsidR="00926F9F" w:rsidRPr="00CB1882" w14:paraId="4F7B69A8"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3C674DE" w14:textId="5CC2478A"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335</w:t>
            </w:r>
          </w:p>
        </w:tc>
        <w:tc>
          <w:tcPr>
            <w:tcW w:w="1701" w:type="dxa"/>
            <w:gridSpan w:val="2"/>
            <w:tcBorders>
              <w:top w:val="single" w:sz="4" w:space="0" w:color="auto"/>
              <w:bottom w:val="single" w:sz="4" w:space="0" w:color="auto"/>
            </w:tcBorders>
            <w:vAlign w:val="center"/>
          </w:tcPr>
          <w:p w14:paraId="5F7E3C57"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RpIE02C</w:t>
            </w:r>
          </w:p>
        </w:tc>
        <w:tc>
          <w:tcPr>
            <w:tcW w:w="4536" w:type="dxa"/>
            <w:gridSpan w:val="3"/>
            <w:tcBorders>
              <w:top w:val="single" w:sz="4" w:space="0" w:color="auto"/>
              <w:bottom w:val="single" w:sz="4" w:space="0" w:color="auto"/>
            </w:tcBorders>
            <w:vAlign w:val="center"/>
          </w:tcPr>
          <w:p w14:paraId="40C21EFC" w14:textId="5C8B8DC6" w:rsidR="00926F9F" w:rsidRPr="00CB1882" w:rsidRDefault="00926F9F" w:rsidP="004714CB">
            <w:pPr>
              <w:autoSpaceDE w:val="0"/>
              <w:autoSpaceDN w:val="0"/>
              <w:rPr>
                <w:noProof w:val="0"/>
                <w:lang w:val="en-US" w:eastAsia="ru-RU"/>
              </w:rPr>
            </w:pPr>
            <w:proofErr w:type="spellStart"/>
            <w:r w:rsidRPr="00CB1882">
              <w:rPr>
                <w:noProof w:val="0"/>
                <w:lang w:val="en-US" w:eastAsia="ru-RU"/>
              </w:rPr>
              <w:t>Efectuarea</w:t>
            </w:r>
            <w:proofErr w:type="spellEnd"/>
            <w:r w:rsidRPr="00CB1882">
              <w:rPr>
                <w:noProof w:val="0"/>
                <w:lang w:val="en-US" w:eastAsia="ru-RU"/>
              </w:rPr>
              <w:t xml:space="preserve"> </w:t>
            </w:r>
            <w:proofErr w:type="spellStart"/>
            <w:r w:rsidRPr="00CB1882">
              <w:rPr>
                <w:noProof w:val="0"/>
                <w:lang w:val="en-US" w:eastAsia="ru-RU"/>
              </w:rPr>
              <w:t>probei</w:t>
            </w:r>
            <w:proofErr w:type="spellEnd"/>
            <w:r w:rsidRPr="00CB1882">
              <w:rPr>
                <w:noProof w:val="0"/>
                <w:lang w:val="en-US" w:eastAsia="ru-RU"/>
              </w:rPr>
              <w:t xml:space="preserve"> de </w:t>
            </w:r>
            <w:proofErr w:type="spellStart"/>
            <w:r w:rsidRPr="00CB1882">
              <w:rPr>
                <w:noProof w:val="0"/>
                <w:lang w:val="en-US" w:eastAsia="ru-RU"/>
              </w:rPr>
              <w:t>etanseitate</w:t>
            </w:r>
            <w:proofErr w:type="spellEnd"/>
            <w:r w:rsidRPr="00CB1882">
              <w:rPr>
                <w:noProof w:val="0"/>
                <w:lang w:val="en-US" w:eastAsia="ru-RU"/>
              </w:rPr>
              <w:t xml:space="preserve"> la </w:t>
            </w:r>
            <w:proofErr w:type="spellStart"/>
            <w:r w:rsidRPr="00CB1882">
              <w:rPr>
                <w:noProof w:val="0"/>
                <w:lang w:val="en-US" w:eastAsia="ru-RU"/>
              </w:rPr>
              <w:t>presiune</w:t>
            </w:r>
            <w:proofErr w:type="spellEnd"/>
            <w:r w:rsidRPr="00CB1882">
              <w:rPr>
                <w:noProof w:val="0"/>
                <w:lang w:val="en-US" w:eastAsia="ru-RU"/>
              </w:rPr>
              <w:t xml:space="preserve"> </w:t>
            </w:r>
            <w:proofErr w:type="gramStart"/>
            <w:r w:rsidRPr="00CB1882">
              <w:rPr>
                <w:noProof w:val="0"/>
                <w:lang w:val="en-US" w:eastAsia="ru-RU"/>
              </w:rPr>
              <w:t>a</w:t>
            </w:r>
            <w:proofErr w:type="gramEnd"/>
            <w:r w:rsidRPr="00CB1882">
              <w:rPr>
                <w:noProof w:val="0"/>
                <w:lang w:val="en-US" w:eastAsia="ru-RU"/>
              </w:rPr>
              <w:t xml:space="preserve"> </w:t>
            </w:r>
            <w:proofErr w:type="spellStart"/>
            <w:r w:rsidRPr="00CB1882">
              <w:rPr>
                <w:noProof w:val="0"/>
                <w:lang w:val="en-US" w:eastAsia="ru-RU"/>
              </w:rPr>
              <w:t>instalatiei</w:t>
            </w:r>
            <w:proofErr w:type="spellEnd"/>
            <w:r w:rsidRPr="00CB1882">
              <w:rPr>
                <w:noProof w:val="0"/>
                <w:lang w:val="en-US" w:eastAsia="ru-RU"/>
              </w:rPr>
              <w:t xml:space="preserve"> de </w:t>
            </w:r>
            <w:proofErr w:type="spellStart"/>
            <w:r w:rsidRPr="00CB1882">
              <w:rPr>
                <w:noProof w:val="0"/>
                <w:lang w:val="en-US" w:eastAsia="ru-RU"/>
              </w:rPr>
              <w:t>incalzire</w:t>
            </w:r>
            <w:proofErr w:type="spellEnd"/>
            <w:r w:rsidRPr="00CB1882">
              <w:rPr>
                <w:noProof w:val="0"/>
                <w:lang w:val="en-US" w:eastAsia="ru-RU"/>
              </w:rPr>
              <w:t xml:space="preserve"> </w:t>
            </w:r>
            <w:proofErr w:type="spellStart"/>
            <w:r w:rsidRPr="00CB1882">
              <w:rPr>
                <w:noProof w:val="0"/>
                <w:lang w:val="en-US" w:eastAsia="ru-RU"/>
              </w:rPr>
              <w:t>centrala</w:t>
            </w:r>
            <w:proofErr w:type="spellEnd"/>
            <w:r w:rsidRPr="00CB1882">
              <w:rPr>
                <w:noProof w:val="0"/>
                <w:lang w:val="en-US" w:eastAsia="ru-RU"/>
              </w:rPr>
              <w:t xml:space="preserve">, </w:t>
            </w:r>
            <w:proofErr w:type="spellStart"/>
            <w:r w:rsidRPr="00CB1882">
              <w:rPr>
                <w:noProof w:val="0"/>
                <w:lang w:val="en-US" w:eastAsia="ru-RU"/>
              </w:rPr>
              <w:t>executate</w:t>
            </w:r>
            <w:proofErr w:type="spellEnd"/>
            <w:r w:rsidRPr="00CB1882">
              <w:rPr>
                <w:noProof w:val="0"/>
                <w:lang w:val="en-US" w:eastAsia="ru-RU"/>
              </w:rPr>
              <w:t xml:space="preserve"> cu </w:t>
            </w:r>
            <w:proofErr w:type="spellStart"/>
            <w:r w:rsidRPr="00CB1882">
              <w:rPr>
                <w:noProof w:val="0"/>
                <w:lang w:val="en-US" w:eastAsia="ru-RU"/>
              </w:rPr>
              <w:t>conducte</w:t>
            </w:r>
            <w:proofErr w:type="spellEnd"/>
            <w:r w:rsidRPr="00CB1882">
              <w:rPr>
                <w:noProof w:val="0"/>
                <w:lang w:val="en-US" w:eastAsia="ru-RU"/>
              </w:rPr>
              <w:t xml:space="preserve"> din </w:t>
            </w:r>
            <w:proofErr w:type="spellStart"/>
            <w:r w:rsidRPr="00CB1882">
              <w:rPr>
                <w:noProof w:val="0"/>
                <w:lang w:val="en-US" w:eastAsia="ru-RU"/>
              </w:rPr>
              <w:t>otel</w:t>
            </w:r>
            <w:proofErr w:type="spellEnd"/>
            <w:r w:rsidRPr="00CB1882">
              <w:rPr>
                <w:noProof w:val="0"/>
                <w:lang w:val="en-US" w:eastAsia="ru-RU"/>
              </w:rPr>
              <w:t xml:space="preserve">, </w:t>
            </w:r>
            <w:proofErr w:type="spellStart"/>
            <w:r w:rsidRPr="00CB1882">
              <w:rPr>
                <w:noProof w:val="0"/>
                <w:lang w:val="en-US" w:eastAsia="ru-RU"/>
              </w:rPr>
              <w:t>corpuri</w:t>
            </w:r>
            <w:proofErr w:type="spellEnd"/>
            <w:r w:rsidRPr="00CB1882">
              <w:rPr>
                <w:noProof w:val="0"/>
                <w:lang w:val="en-US" w:eastAsia="ru-RU"/>
              </w:rPr>
              <w:t xml:space="preserve"> de </w:t>
            </w:r>
            <w:proofErr w:type="spellStart"/>
            <w:r w:rsidRPr="00CB1882">
              <w:rPr>
                <w:noProof w:val="0"/>
                <w:lang w:val="en-US" w:eastAsia="ru-RU"/>
              </w:rPr>
              <w:t>incalzire</w:t>
            </w:r>
            <w:proofErr w:type="spellEnd"/>
            <w:r w:rsidRPr="00CB1882">
              <w:rPr>
                <w:noProof w:val="0"/>
                <w:lang w:val="en-US" w:eastAsia="ru-RU"/>
              </w:rPr>
              <w:t xml:space="preserve">, </w:t>
            </w:r>
            <w:proofErr w:type="spellStart"/>
            <w:r w:rsidRPr="00CB1882">
              <w:rPr>
                <w:noProof w:val="0"/>
                <w:lang w:val="en-US" w:eastAsia="ru-RU"/>
              </w:rPr>
              <w:t>armaturi</w:t>
            </w:r>
            <w:proofErr w:type="spellEnd"/>
            <w:r w:rsidRPr="00CB1882">
              <w:rPr>
                <w:noProof w:val="0"/>
                <w:lang w:val="en-US" w:eastAsia="ru-RU"/>
              </w:rPr>
              <w:t xml:space="preserve">, </w:t>
            </w:r>
            <w:proofErr w:type="spellStart"/>
            <w:r w:rsidRPr="00CB1882">
              <w:rPr>
                <w:noProof w:val="0"/>
                <w:lang w:val="en-US" w:eastAsia="ru-RU"/>
              </w:rPr>
              <w:t>distribuitoare</w:t>
            </w:r>
            <w:proofErr w:type="spellEnd"/>
            <w:r w:rsidRPr="00CB1882">
              <w:rPr>
                <w:noProof w:val="0"/>
                <w:lang w:val="en-US" w:eastAsia="ru-RU"/>
              </w:rPr>
              <w:t xml:space="preserve">, </w:t>
            </w:r>
            <w:proofErr w:type="spellStart"/>
            <w:r w:rsidRPr="00CB1882">
              <w:rPr>
                <w:noProof w:val="0"/>
                <w:lang w:val="en-US" w:eastAsia="ru-RU"/>
              </w:rPr>
              <w:t>colectoare</w:t>
            </w:r>
            <w:proofErr w:type="spellEnd"/>
            <w:r w:rsidRPr="00CB1882">
              <w:rPr>
                <w:noProof w:val="0"/>
                <w:lang w:val="en-US" w:eastAsia="ru-RU"/>
              </w:rPr>
              <w:t xml:space="preserve"> </w:t>
            </w:r>
            <w:proofErr w:type="spellStart"/>
            <w:r w:rsidRPr="00CB1882">
              <w:rPr>
                <w:noProof w:val="0"/>
                <w:lang w:val="en-US" w:eastAsia="ru-RU"/>
              </w:rPr>
              <w:t>si</w:t>
            </w:r>
            <w:proofErr w:type="spellEnd"/>
            <w:r w:rsidRPr="00CB1882">
              <w:rPr>
                <w:noProof w:val="0"/>
                <w:lang w:val="en-US" w:eastAsia="ru-RU"/>
              </w:rPr>
              <w:t xml:space="preserve"> vase de </w:t>
            </w:r>
            <w:proofErr w:type="spellStart"/>
            <w:r w:rsidRPr="00CB1882">
              <w:rPr>
                <w:noProof w:val="0"/>
                <w:lang w:val="en-US" w:eastAsia="ru-RU"/>
              </w:rPr>
              <w:t>aerisire</w:t>
            </w:r>
            <w:proofErr w:type="spellEnd"/>
            <w:r w:rsidRPr="00CB1882">
              <w:rPr>
                <w:noProof w:val="0"/>
                <w:lang w:val="en-US" w:eastAsia="ru-RU"/>
              </w:rPr>
              <w:t xml:space="preserve">, </w:t>
            </w:r>
            <w:proofErr w:type="spellStart"/>
            <w:r w:rsidRPr="00CB1882">
              <w:rPr>
                <w:noProof w:val="0"/>
                <w:lang w:val="en-US" w:eastAsia="ru-RU"/>
              </w:rPr>
              <w:t>avind</w:t>
            </w:r>
            <w:proofErr w:type="spellEnd"/>
            <w:r w:rsidRPr="00CB1882">
              <w:rPr>
                <w:noProof w:val="0"/>
                <w:lang w:val="en-US" w:eastAsia="ru-RU"/>
              </w:rPr>
              <w:t xml:space="preserve"> </w:t>
            </w:r>
            <w:proofErr w:type="spellStart"/>
            <w:r w:rsidRPr="00CB1882">
              <w:rPr>
                <w:noProof w:val="0"/>
                <w:lang w:val="en-US" w:eastAsia="ru-RU"/>
              </w:rPr>
              <w:t>suprafata</w:t>
            </w:r>
            <w:proofErr w:type="spellEnd"/>
            <w:r w:rsidRPr="00CB1882">
              <w:rPr>
                <w:noProof w:val="0"/>
                <w:lang w:val="en-US" w:eastAsia="ru-RU"/>
              </w:rPr>
              <w:t xml:space="preserve"> de </w:t>
            </w:r>
            <w:proofErr w:type="spellStart"/>
            <w:r w:rsidRPr="00CB1882">
              <w:rPr>
                <w:noProof w:val="0"/>
                <w:lang w:val="en-US" w:eastAsia="ru-RU"/>
              </w:rPr>
              <w:t>incalzire</w:t>
            </w:r>
            <w:proofErr w:type="spellEnd"/>
            <w:r w:rsidRPr="00CB1882">
              <w:rPr>
                <w:noProof w:val="0"/>
                <w:lang w:val="en-US" w:eastAsia="ru-RU"/>
              </w:rPr>
              <w:t xml:space="preserve"> de 201-500 </w:t>
            </w:r>
            <w:proofErr w:type="spellStart"/>
            <w:r w:rsidRPr="00CB1882">
              <w:rPr>
                <w:noProof w:val="0"/>
                <w:lang w:val="en-US" w:eastAsia="ru-RU"/>
              </w:rPr>
              <w:t>mp</w:t>
            </w:r>
            <w:proofErr w:type="spellEnd"/>
          </w:p>
        </w:tc>
        <w:tc>
          <w:tcPr>
            <w:tcW w:w="1275" w:type="dxa"/>
            <w:tcBorders>
              <w:top w:val="single" w:sz="4" w:space="0" w:color="auto"/>
              <w:bottom w:val="single" w:sz="4" w:space="0" w:color="auto"/>
            </w:tcBorders>
            <w:vAlign w:val="center"/>
          </w:tcPr>
          <w:p w14:paraId="722B7F6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09C3E57F"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60,0000</w:t>
            </w:r>
          </w:p>
          <w:p w14:paraId="3B47E07A" w14:textId="77777777" w:rsidR="00926F9F" w:rsidRPr="00CB1882" w:rsidRDefault="00926F9F" w:rsidP="00926F9F">
            <w:pPr>
              <w:autoSpaceDE w:val="0"/>
              <w:autoSpaceDN w:val="0"/>
              <w:jc w:val="center"/>
              <w:rPr>
                <w:noProof w:val="0"/>
                <w:lang w:val="en-US" w:eastAsia="ru-RU"/>
              </w:rPr>
            </w:pPr>
          </w:p>
        </w:tc>
      </w:tr>
      <w:tr w:rsidR="00926F9F" w:rsidRPr="00CB1882" w14:paraId="4AB605A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C913ADB"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A8BC1D1"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7136040011800</w:t>
            </w:r>
          </w:p>
        </w:tc>
        <w:tc>
          <w:tcPr>
            <w:tcW w:w="4536" w:type="dxa"/>
            <w:gridSpan w:val="3"/>
            <w:tcBorders>
              <w:top w:val="nil"/>
              <w:bottom w:val="single" w:sz="2" w:space="0" w:color="auto"/>
            </w:tcBorders>
            <w:vAlign w:val="center"/>
          </w:tcPr>
          <w:p w14:paraId="5E975C18"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Instalator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incalzire</w:t>
            </w:r>
            <w:proofErr w:type="spellEnd"/>
            <w:r w:rsidRPr="00CB1882">
              <w:rPr>
                <w:noProof w:val="0"/>
                <w:sz w:val="22"/>
                <w:szCs w:val="22"/>
                <w:lang w:val="en-US" w:eastAsia="ru-RU"/>
              </w:rPr>
              <w:t xml:space="preserve"> </w:t>
            </w:r>
          </w:p>
        </w:tc>
        <w:tc>
          <w:tcPr>
            <w:tcW w:w="1275" w:type="dxa"/>
            <w:tcBorders>
              <w:top w:val="nil"/>
              <w:bottom w:val="single" w:sz="2" w:space="0" w:color="auto"/>
            </w:tcBorders>
            <w:vAlign w:val="center"/>
          </w:tcPr>
          <w:p w14:paraId="6FB4F795"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0C8AFA6E"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19,8000</w:t>
            </w:r>
          </w:p>
        </w:tc>
      </w:tr>
      <w:tr w:rsidR="00926F9F" w:rsidRPr="00CB1882" w14:paraId="447E34D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402F01E"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FC287B0"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4100116202818</w:t>
            </w:r>
          </w:p>
        </w:tc>
        <w:tc>
          <w:tcPr>
            <w:tcW w:w="4536" w:type="dxa"/>
            <w:gridSpan w:val="3"/>
            <w:tcBorders>
              <w:top w:val="nil"/>
              <w:bottom w:val="single" w:sz="2" w:space="0" w:color="auto"/>
            </w:tcBorders>
            <w:vAlign w:val="center"/>
          </w:tcPr>
          <w:p w14:paraId="24DC4E25"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Apa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mortare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betoane</w:t>
            </w:r>
            <w:proofErr w:type="spellEnd"/>
          </w:p>
        </w:tc>
        <w:tc>
          <w:tcPr>
            <w:tcW w:w="1275" w:type="dxa"/>
            <w:tcBorders>
              <w:top w:val="nil"/>
              <w:bottom w:val="single" w:sz="2" w:space="0" w:color="auto"/>
            </w:tcBorders>
            <w:vAlign w:val="center"/>
          </w:tcPr>
          <w:p w14:paraId="32AEA7CD"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71682C7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3,0000</w:t>
            </w:r>
          </w:p>
        </w:tc>
      </w:tr>
      <w:tr w:rsidR="00926F9F" w:rsidRPr="00CB1882" w14:paraId="1A082C2E" w14:textId="77777777" w:rsidTr="0056204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38BDAF5D"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4" w:space="0" w:color="auto"/>
            </w:tcBorders>
            <w:vAlign w:val="center"/>
          </w:tcPr>
          <w:p w14:paraId="5FFD5069"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2952270003302</w:t>
            </w:r>
          </w:p>
        </w:tc>
        <w:tc>
          <w:tcPr>
            <w:tcW w:w="4536" w:type="dxa"/>
            <w:gridSpan w:val="3"/>
            <w:tcBorders>
              <w:top w:val="nil"/>
              <w:bottom w:val="single" w:sz="4" w:space="0" w:color="auto"/>
            </w:tcBorders>
            <w:vAlign w:val="center"/>
          </w:tcPr>
          <w:p w14:paraId="1402ACE1"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Electropompa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apa</w:t>
            </w:r>
            <w:proofErr w:type="spellEnd"/>
            <w:r w:rsidRPr="00CB1882">
              <w:rPr>
                <w:noProof w:val="0"/>
                <w:sz w:val="22"/>
                <w:szCs w:val="22"/>
                <w:lang w:val="en-US" w:eastAsia="ru-RU"/>
              </w:rPr>
              <w:t xml:space="preserve"> </w:t>
            </w:r>
          </w:p>
        </w:tc>
        <w:tc>
          <w:tcPr>
            <w:tcW w:w="1275" w:type="dxa"/>
            <w:tcBorders>
              <w:top w:val="nil"/>
              <w:bottom w:val="single" w:sz="4" w:space="0" w:color="auto"/>
            </w:tcBorders>
            <w:vAlign w:val="center"/>
          </w:tcPr>
          <w:p w14:paraId="45AEFA52"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4" w:space="0" w:color="auto"/>
            </w:tcBorders>
            <w:vAlign w:val="center"/>
          </w:tcPr>
          <w:p w14:paraId="64C5F9AC"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9,0000</w:t>
            </w:r>
          </w:p>
        </w:tc>
      </w:tr>
      <w:tr w:rsidR="00926F9F" w:rsidRPr="00CB1882" w14:paraId="23C87C76" w14:textId="77777777" w:rsidTr="00562046">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46939B61"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27BCBAB2"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0E530C11" w14:textId="77777777" w:rsidR="00926F9F" w:rsidRPr="00CB1882" w:rsidRDefault="00926F9F" w:rsidP="00926F9F">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2302B401" w14:textId="77777777" w:rsidR="00926F9F" w:rsidRPr="00CB1882" w:rsidRDefault="00926F9F" w:rsidP="00926F9F">
            <w:pPr>
              <w:autoSpaceDE w:val="0"/>
              <w:autoSpaceDN w:val="0"/>
              <w:rPr>
                <w:noProof w:val="0"/>
                <w:lang w:val="en-US" w:eastAsia="ru-RU"/>
              </w:rPr>
            </w:pPr>
          </w:p>
        </w:tc>
        <w:tc>
          <w:tcPr>
            <w:tcW w:w="1985" w:type="dxa"/>
            <w:gridSpan w:val="2"/>
            <w:tcBorders>
              <w:top w:val="single" w:sz="4" w:space="0" w:color="auto"/>
              <w:left w:val="single" w:sz="4" w:space="0" w:color="auto"/>
              <w:bottom w:val="single" w:sz="4" w:space="0" w:color="auto"/>
              <w:right w:val="single" w:sz="4" w:space="0" w:color="auto"/>
            </w:tcBorders>
          </w:tcPr>
          <w:p w14:paraId="39C05D4F" w14:textId="77777777" w:rsidR="00926F9F" w:rsidRPr="00CB1882" w:rsidRDefault="00926F9F" w:rsidP="00926F9F">
            <w:pPr>
              <w:autoSpaceDE w:val="0"/>
              <w:autoSpaceDN w:val="0"/>
              <w:rPr>
                <w:noProof w:val="0"/>
                <w:lang w:val="en-US" w:eastAsia="ru-RU"/>
              </w:rPr>
            </w:pPr>
          </w:p>
        </w:tc>
      </w:tr>
      <w:tr w:rsidR="00926F9F" w:rsidRPr="00CB1882" w14:paraId="6A024CBE" w14:textId="77777777" w:rsidTr="0056204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5D5B8FC2"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1CA6FDF7"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4D69A334" w14:textId="77777777" w:rsidR="00926F9F" w:rsidRPr="00CB1882" w:rsidRDefault="00926F9F" w:rsidP="00926F9F">
            <w:pPr>
              <w:autoSpaceDE w:val="0"/>
              <w:autoSpaceDN w:val="0"/>
              <w:rPr>
                <w:i/>
                <w:iCs/>
                <w:noProof w:val="0"/>
                <w:lang w:val="en-US" w:eastAsia="ru-RU"/>
              </w:rPr>
            </w:pPr>
            <w:r w:rsidRPr="00CB1882">
              <w:rPr>
                <w:i/>
                <w:iCs/>
                <w:noProof w:val="0"/>
                <w:sz w:val="22"/>
                <w:szCs w:val="22"/>
                <w:lang w:val="en-US" w:eastAsia="ru-RU"/>
              </w:rPr>
              <w:t>Total</w:t>
            </w:r>
          </w:p>
        </w:tc>
        <w:tc>
          <w:tcPr>
            <w:tcW w:w="1275" w:type="dxa"/>
            <w:tcBorders>
              <w:top w:val="single" w:sz="4" w:space="0" w:color="auto"/>
              <w:left w:val="single" w:sz="4" w:space="0" w:color="auto"/>
              <w:bottom w:val="single" w:sz="4" w:space="0" w:color="auto"/>
              <w:right w:val="single" w:sz="4" w:space="0" w:color="auto"/>
            </w:tcBorders>
          </w:tcPr>
          <w:p w14:paraId="68A6DDC0"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6496031D" w14:textId="77777777" w:rsidR="00926F9F" w:rsidRPr="00CB1882" w:rsidRDefault="00926F9F" w:rsidP="00926F9F">
            <w:pPr>
              <w:autoSpaceDE w:val="0"/>
              <w:autoSpaceDN w:val="0"/>
              <w:rPr>
                <w:noProof w:val="0"/>
                <w:lang w:val="en-US" w:eastAsia="ru-RU"/>
              </w:rPr>
            </w:pPr>
          </w:p>
        </w:tc>
      </w:tr>
      <w:tr w:rsidR="00926F9F" w:rsidRPr="00CB1882" w14:paraId="29C899FA" w14:textId="77777777" w:rsidTr="0056204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754713B9"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42CCA654"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4015C3C0" w14:textId="77777777" w:rsidR="00926F9F" w:rsidRPr="00CB1882" w:rsidRDefault="00926F9F" w:rsidP="00926F9F">
            <w:pPr>
              <w:autoSpaceDE w:val="0"/>
              <w:autoSpaceDN w:val="0"/>
              <w:rPr>
                <w:i/>
                <w:iCs/>
                <w:noProof w:val="0"/>
                <w:lang w:val="en-US" w:eastAsia="ru-RU"/>
              </w:rPr>
            </w:pPr>
            <w:proofErr w:type="spellStart"/>
            <w:r w:rsidRPr="00CB1882">
              <w:rPr>
                <w:i/>
                <w:iCs/>
                <w:noProof w:val="0"/>
                <w:sz w:val="22"/>
                <w:szCs w:val="22"/>
                <w:lang w:val="en-US" w:eastAsia="ru-RU"/>
              </w:rPr>
              <w:t>Contributii</w:t>
            </w:r>
            <w:proofErr w:type="spellEnd"/>
            <w:r w:rsidRPr="00CB1882">
              <w:rPr>
                <w:i/>
                <w:iCs/>
                <w:noProof w:val="0"/>
                <w:sz w:val="22"/>
                <w:szCs w:val="22"/>
                <w:lang w:val="en-US" w:eastAsia="ru-RU"/>
              </w:rPr>
              <w:t xml:space="preserve"> </w:t>
            </w:r>
            <w:proofErr w:type="spellStart"/>
            <w:r w:rsidRPr="00CB1882">
              <w:rPr>
                <w:i/>
                <w:iCs/>
                <w:noProof w:val="0"/>
                <w:sz w:val="22"/>
                <w:szCs w:val="22"/>
                <w:lang w:val="en-US" w:eastAsia="ru-RU"/>
              </w:rPr>
              <w:t>asigurari</w:t>
            </w:r>
            <w:proofErr w:type="spellEnd"/>
            <w:r w:rsidRPr="00CB1882">
              <w:rPr>
                <w:i/>
                <w:iCs/>
                <w:noProof w:val="0"/>
                <w:sz w:val="22"/>
                <w:szCs w:val="22"/>
                <w:lang w:val="en-US" w:eastAsia="ru-RU"/>
              </w:rPr>
              <w:t xml:space="preserve"> </w:t>
            </w:r>
            <w:proofErr w:type="spellStart"/>
            <w:r w:rsidRPr="00CB1882">
              <w:rPr>
                <w:i/>
                <w:iCs/>
                <w:noProof w:val="0"/>
                <w:sz w:val="22"/>
                <w:szCs w:val="22"/>
                <w:lang w:val="en-US" w:eastAsia="ru-RU"/>
              </w:rPr>
              <w:t>sociale</w:t>
            </w:r>
            <w:proofErr w:type="spellEnd"/>
          </w:p>
        </w:tc>
        <w:tc>
          <w:tcPr>
            <w:tcW w:w="1275" w:type="dxa"/>
            <w:tcBorders>
              <w:top w:val="single" w:sz="4" w:space="0" w:color="auto"/>
              <w:left w:val="single" w:sz="4" w:space="0" w:color="auto"/>
              <w:bottom w:val="single" w:sz="4" w:space="0" w:color="auto"/>
              <w:right w:val="single" w:sz="4" w:space="0" w:color="auto"/>
            </w:tcBorders>
          </w:tcPr>
          <w:p w14:paraId="1E03716C"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24 %</w:t>
            </w:r>
          </w:p>
        </w:tc>
        <w:tc>
          <w:tcPr>
            <w:tcW w:w="1985" w:type="dxa"/>
            <w:gridSpan w:val="2"/>
            <w:tcBorders>
              <w:top w:val="single" w:sz="4" w:space="0" w:color="auto"/>
              <w:left w:val="single" w:sz="4" w:space="0" w:color="auto"/>
              <w:bottom w:val="single" w:sz="4" w:space="0" w:color="auto"/>
              <w:right w:val="single" w:sz="4" w:space="0" w:color="auto"/>
            </w:tcBorders>
          </w:tcPr>
          <w:p w14:paraId="0522F974" w14:textId="77777777" w:rsidR="00926F9F" w:rsidRPr="00CB1882" w:rsidRDefault="00926F9F" w:rsidP="00926F9F">
            <w:pPr>
              <w:autoSpaceDE w:val="0"/>
              <w:autoSpaceDN w:val="0"/>
              <w:rPr>
                <w:noProof w:val="0"/>
                <w:lang w:val="en-US" w:eastAsia="ru-RU"/>
              </w:rPr>
            </w:pPr>
          </w:p>
        </w:tc>
      </w:tr>
      <w:tr w:rsidR="00926F9F" w:rsidRPr="00CB1882" w14:paraId="302F49A3" w14:textId="77777777" w:rsidTr="0056204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0FC7E690"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02E4D485"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1FB99A41" w14:textId="77777777" w:rsidR="00926F9F" w:rsidRPr="00CB1882" w:rsidRDefault="00926F9F" w:rsidP="00926F9F">
            <w:pPr>
              <w:autoSpaceDE w:val="0"/>
              <w:autoSpaceDN w:val="0"/>
              <w:rPr>
                <w:i/>
                <w:iCs/>
                <w:noProof w:val="0"/>
                <w:lang w:val="en-US" w:eastAsia="ru-RU"/>
              </w:rPr>
            </w:pPr>
            <w:proofErr w:type="spellStart"/>
            <w:r w:rsidRPr="00CB1882">
              <w:rPr>
                <w:i/>
                <w:iCs/>
                <w:noProof w:val="0"/>
                <w:sz w:val="22"/>
                <w:szCs w:val="22"/>
                <w:lang w:val="en-US" w:eastAsia="ru-RU"/>
              </w:rPr>
              <w:t>Cheltuieli</w:t>
            </w:r>
            <w:proofErr w:type="spellEnd"/>
            <w:r w:rsidRPr="00CB1882">
              <w:rPr>
                <w:i/>
                <w:iCs/>
                <w:noProof w:val="0"/>
                <w:sz w:val="22"/>
                <w:szCs w:val="22"/>
                <w:lang w:val="en-US" w:eastAsia="ru-RU"/>
              </w:rPr>
              <w:t xml:space="preserve"> de transport</w:t>
            </w:r>
          </w:p>
        </w:tc>
        <w:tc>
          <w:tcPr>
            <w:tcW w:w="1275" w:type="dxa"/>
            <w:tcBorders>
              <w:top w:val="single" w:sz="4" w:space="0" w:color="auto"/>
              <w:left w:val="single" w:sz="4" w:space="0" w:color="auto"/>
              <w:bottom w:val="single" w:sz="4" w:space="0" w:color="auto"/>
              <w:right w:val="single" w:sz="4" w:space="0" w:color="auto"/>
            </w:tcBorders>
          </w:tcPr>
          <w:p w14:paraId="2E5F8256"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7 %</w:t>
            </w:r>
          </w:p>
        </w:tc>
        <w:tc>
          <w:tcPr>
            <w:tcW w:w="1985" w:type="dxa"/>
            <w:gridSpan w:val="2"/>
            <w:tcBorders>
              <w:top w:val="single" w:sz="4" w:space="0" w:color="auto"/>
              <w:left w:val="single" w:sz="4" w:space="0" w:color="auto"/>
              <w:bottom w:val="single" w:sz="4" w:space="0" w:color="auto"/>
              <w:right w:val="single" w:sz="4" w:space="0" w:color="auto"/>
            </w:tcBorders>
          </w:tcPr>
          <w:p w14:paraId="2117FC1B" w14:textId="77777777" w:rsidR="00926F9F" w:rsidRPr="00CB1882" w:rsidRDefault="00926F9F" w:rsidP="00926F9F">
            <w:pPr>
              <w:autoSpaceDE w:val="0"/>
              <w:autoSpaceDN w:val="0"/>
              <w:rPr>
                <w:noProof w:val="0"/>
                <w:lang w:val="en-US" w:eastAsia="ru-RU"/>
              </w:rPr>
            </w:pPr>
          </w:p>
        </w:tc>
      </w:tr>
      <w:tr w:rsidR="00926F9F" w:rsidRPr="00CB1882" w14:paraId="02C12EFB" w14:textId="77777777" w:rsidTr="0056204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2128C40A"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33F57499"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6A86D790" w14:textId="77777777" w:rsidR="00926F9F" w:rsidRPr="00CB1882" w:rsidRDefault="00926F9F" w:rsidP="00926F9F">
            <w:pPr>
              <w:autoSpaceDE w:val="0"/>
              <w:autoSpaceDN w:val="0"/>
              <w:rPr>
                <w:i/>
                <w:iCs/>
                <w:noProof w:val="0"/>
                <w:lang w:val="en-US" w:eastAsia="ru-RU"/>
              </w:rPr>
            </w:pPr>
            <w:proofErr w:type="spellStart"/>
            <w:r w:rsidRPr="00CB1882">
              <w:rPr>
                <w:i/>
                <w:iCs/>
                <w:noProof w:val="0"/>
                <w:sz w:val="22"/>
                <w:szCs w:val="22"/>
                <w:lang w:val="en-US" w:eastAsia="ru-RU"/>
              </w:rPr>
              <w:t>Chletuieli</w:t>
            </w:r>
            <w:proofErr w:type="spellEnd"/>
            <w:r w:rsidRPr="00CB1882">
              <w:rPr>
                <w:i/>
                <w:iCs/>
                <w:noProof w:val="0"/>
                <w:sz w:val="22"/>
                <w:szCs w:val="22"/>
                <w:lang w:val="en-US" w:eastAsia="ru-RU"/>
              </w:rPr>
              <w:t xml:space="preserve"> de regie</w:t>
            </w:r>
          </w:p>
        </w:tc>
        <w:tc>
          <w:tcPr>
            <w:tcW w:w="1275" w:type="dxa"/>
            <w:tcBorders>
              <w:top w:val="single" w:sz="4" w:space="0" w:color="auto"/>
              <w:left w:val="single" w:sz="4" w:space="0" w:color="auto"/>
              <w:bottom w:val="single" w:sz="4" w:space="0" w:color="auto"/>
              <w:right w:val="single" w:sz="4" w:space="0" w:color="auto"/>
            </w:tcBorders>
          </w:tcPr>
          <w:p w14:paraId="5208A22D"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14,5 %</w:t>
            </w:r>
          </w:p>
        </w:tc>
        <w:tc>
          <w:tcPr>
            <w:tcW w:w="1985" w:type="dxa"/>
            <w:gridSpan w:val="2"/>
            <w:tcBorders>
              <w:top w:val="single" w:sz="4" w:space="0" w:color="auto"/>
              <w:left w:val="single" w:sz="4" w:space="0" w:color="auto"/>
              <w:bottom w:val="single" w:sz="4" w:space="0" w:color="auto"/>
              <w:right w:val="single" w:sz="4" w:space="0" w:color="auto"/>
            </w:tcBorders>
          </w:tcPr>
          <w:p w14:paraId="304283A5" w14:textId="77777777" w:rsidR="00926F9F" w:rsidRPr="00CB1882" w:rsidRDefault="00926F9F" w:rsidP="00926F9F">
            <w:pPr>
              <w:autoSpaceDE w:val="0"/>
              <w:autoSpaceDN w:val="0"/>
              <w:rPr>
                <w:noProof w:val="0"/>
                <w:lang w:val="en-US" w:eastAsia="ru-RU"/>
              </w:rPr>
            </w:pPr>
          </w:p>
        </w:tc>
      </w:tr>
      <w:tr w:rsidR="00926F9F" w:rsidRPr="00CB1882" w14:paraId="5E68ECAD" w14:textId="77777777" w:rsidTr="0056204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8340516"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0EB3F5CA"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28E8F3DE" w14:textId="77777777" w:rsidR="00926F9F" w:rsidRPr="00CB1882" w:rsidRDefault="00926F9F" w:rsidP="00926F9F">
            <w:pPr>
              <w:autoSpaceDE w:val="0"/>
              <w:autoSpaceDN w:val="0"/>
              <w:rPr>
                <w:i/>
                <w:iCs/>
                <w:noProof w:val="0"/>
                <w:lang w:val="en-US" w:eastAsia="ru-RU"/>
              </w:rPr>
            </w:pPr>
            <w:proofErr w:type="spellStart"/>
            <w:r w:rsidRPr="00CB1882">
              <w:rPr>
                <w:i/>
                <w:iCs/>
                <w:noProof w:val="0"/>
                <w:sz w:val="22"/>
                <w:szCs w:val="22"/>
                <w:lang w:val="en-US" w:eastAsia="ru-RU"/>
              </w:rPr>
              <w:t>Beneficiu</w:t>
            </w:r>
            <w:proofErr w:type="spellEnd"/>
            <w:r w:rsidRPr="00CB1882">
              <w:rPr>
                <w:i/>
                <w:iCs/>
                <w:noProof w:val="0"/>
                <w:sz w:val="22"/>
                <w:szCs w:val="22"/>
                <w:lang w:val="en-US" w:eastAsia="ru-RU"/>
              </w:rPr>
              <w:t xml:space="preserve"> de </w:t>
            </w:r>
            <w:proofErr w:type="spellStart"/>
            <w:r w:rsidRPr="00CB1882">
              <w:rPr>
                <w:i/>
                <w:iCs/>
                <w:noProof w:val="0"/>
                <w:sz w:val="22"/>
                <w:szCs w:val="22"/>
                <w:lang w:val="en-US" w:eastAsia="ru-RU"/>
              </w:rPr>
              <w:t>deviz</w:t>
            </w:r>
            <w:proofErr w:type="spellEnd"/>
          </w:p>
        </w:tc>
        <w:tc>
          <w:tcPr>
            <w:tcW w:w="1275" w:type="dxa"/>
            <w:tcBorders>
              <w:top w:val="single" w:sz="4" w:space="0" w:color="auto"/>
              <w:left w:val="single" w:sz="4" w:space="0" w:color="auto"/>
              <w:bottom w:val="single" w:sz="4" w:space="0" w:color="auto"/>
              <w:right w:val="single" w:sz="4" w:space="0" w:color="auto"/>
            </w:tcBorders>
          </w:tcPr>
          <w:p w14:paraId="0BE048F1"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6 %</w:t>
            </w:r>
          </w:p>
        </w:tc>
        <w:tc>
          <w:tcPr>
            <w:tcW w:w="1985" w:type="dxa"/>
            <w:gridSpan w:val="2"/>
            <w:tcBorders>
              <w:top w:val="single" w:sz="4" w:space="0" w:color="auto"/>
              <w:left w:val="single" w:sz="4" w:space="0" w:color="auto"/>
              <w:bottom w:val="single" w:sz="4" w:space="0" w:color="auto"/>
              <w:right w:val="single" w:sz="4" w:space="0" w:color="auto"/>
            </w:tcBorders>
          </w:tcPr>
          <w:p w14:paraId="365B0F5B" w14:textId="77777777" w:rsidR="00926F9F" w:rsidRPr="00CB1882" w:rsidRDefault="00926F9F" w:rsidP="00926F9F">
            <w:pPr>
              <w:autoSpaceDE w:val="0"/>
              <w:autoSpaceDN w:val="0"/>
              <w:rPr>
                <w:noProof w:val="0"/>
                <w:lang w:val="en-US" w:eastAsia="ru-RU"/>
              </w:rPr>
            </w:pPr>
          </w:p>
        </w:tc>
      </w:tr>
      <w:tr w:rsidR="00926F9F" w:rsidRPr="00CB1882" w14:paraId="35337852" w14:textId="77777777" w:rsidTr="0056204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7A4C81C9"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641BED29"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1E662287" w14:textId="77777777" w:rsidR="00926F9F" w:rsidRPr="00CB1882" w:rsidRDefault="00926F9F" w:rsidP="00926F9F">
            <w:pPr>
              <w:autoSpaceDE w:val="0"/>
              <w:autoSpaceDN w:val="0"/>
              <w:rPr>
                <w:noProof w:val="0"/>
                <w:lang w:val="en-US" w:eastAsia="ru-RU"/>
              </w:rPr>
            </w:pPr>
            <w:r w:rsidRPr="00CB1882">
              <w:rPr>
                <w:noProof w:val="0"/>
                <w:lang w:val="en-US" w:eastAsia="ru-RU"/>
              </w:rPr>
              <w:t xml:space="preserve">Total </w:t>
            </w:r>
            <w:r w:rsidRPr="00CB1882">
              <w:rPr>
                <w:noProof w:val="0"/>
                <w:sz w:val="22"/>
                <w:szCs w:val="22"/>
                <w:lang w:val="en-US" w:eastAsia="ru-RU"/>
              </w:rPr>
              <w:t>Diverse</w:t>
            </w:r>
          </w:p>
          <w:p w14:paraId="4F474658"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Inclusiv</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salariu</w:t>
            </w:r>
            <w:proofErr w:type="spellEnd"/>
          </w:p>
        </w:tc>
        <w:tc>
          <w:tcPr>
            <w:tcW w:w="1275" w:type="dxa"/>
            <w:tcBorders>
              <w:top w:val="single" w:sz="4" w:space="0" w:color="auto"/>
              <w:left w:val="single" w:sz="4" w:space="0" w:color="auto"/>
              <w:bottom w:val="single" w:sz="4" w:space="0" w:color="auto"/>
              <w:right w:val="single" w:sz="4" w:space="0" w:color="auto"/>
            </w:tcBorders>
          </w:tcPr>
          <w:p w14:paraId="7C628BBC" w14:textId="77777777" w:rsidR="00926F9F" w:rsidRPr="00CB1882" w:rsidRDefault="00926F9F" w:rsidP="00926F9F">
            <w:pPr>
              <w:autoSpaceDE w:val="0"/>
              <w:autoSpaceDN w:val="0"/>
              <w:rPr>
                <w:noProof w:val="0"/>
                <w:lang w:val="en-US" w:eastAsia="ru-RU"/>
              </w:rPr>
            </w:pPr>
          </w:p>
        </w:tc>
        <w:tc>
          <w:tcPr>
            <w:tcW w:w="1985" w:type="dxa"/>
            <w:gridSpan w:val="2"/>
            <w:tcBorders>
              <w:top w:val="single" w:sz="4" w:space="0" w:color="auto"/>
              <w:left w:val="single" w:sz="4" w:space="0" w:color="auto"/>
              <w:bottom w:val="single" w:sz="4" w:space="0" w:color="auto"/>
              <w:right w:val="single" w:sz="4" w:space="0" w:color="auto"/>
            </w:tcBorders>
          </w:tcPr>
          <w:p w14:paraId="6B97AF78" w14:textId="77777777" w:rsidR="00926F9F" w:rsidRPr="00CB1882" w:rsidRDefault="00926F9F" w:rsidP="00926F9F">
            <w:pPr>
              <w:autoSpaceDE w:val="0"/>
              <w:autoSpaceDN w:val="0"/>
              <w:rPr>
                <w:noProof w:val="0"/>
                <w:lang w:val="en-US" w:eastAsia="ru-RU"/>
              </w:rPr>
            </w:pPr>
          </w:p>
        </w:tc>
      </w:tr>
      <w:tr w:rsidR="00926F9F" w:rsidRPr="00CB1882" w14:paraId="7C3C1892" w14:textId="77777777" w:rsidTr="00562046">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129BA0A8"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776F0FB7"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7ABAD2A4" w14:textId="77777777" w:rsidR="00926F9F" w:rsidRPr="00CB1882" w:rsidRDefault="00926F9F" w:rsidP="00926F9F">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6C2FE4D2" w14:textId="77777777" w:rsidR="00926F9F" w:rsidRPr="00CB1882" w:rsidRDefault="00926F9F" w:rsidP="00926F9F">
            <w:pPr>
              <w:autoSpaceDE w:val="0"/>
              <w:autoSpaceDN w:val="0"/>
              <w:rPr>
                <w:noProof w:val="0"/>
                <w:lang w:val="en-US" w:eastAsia="ru-RU"/>
              </w:rPr>
            </w:pPr>
          </w:p>
        </w:tc>
        <w:tc>
          <w:tcPr>
            <w:tcW w:w="1985" w:type="dxa"/>
            <w:gridSpan w:val="2"/>
            <w:tcBorders>
              <w:top w:val="single" w:sz="4" w:space="0" w:color="auto"/>
              <w:left w:val="single" w:sz="4" w:space="0" w:color="auto"/>
              <w:bottom w:val="single" w:sz="4" w:space="0" w:color="auto"/>
              <w:right w:val="single" w:sz="4" w:space="0" w:color="auto"/>
            </w:tcBorders>
          </w:tcPr>
          <w:p w14:paraId="046A4740" w14:textId="77777777" w:rsidR="00926F9F" w:rsidRPr="00CB1882" w:rsidRDefault="00926F9F" w:rsidP="00926F9F">
            <w:pPr>
              <w:autoSpaceDE w:val="0"/>
              <w:autoSpaceDN w:val="0"/>
              <w:rPr>
                <w:noProof w:val="0"/>
                <w:lang w:val="en-US" w:eastAsia="ru-RU"/>
              </w:rPr>
            </w:pPr>
          </w:p>
        </w:tc>
      </w:tr>
      <w:tr w:rsidR="00926F9F" w:rsidRPr="00CB1882" w14:paraId="429BA10F" w14:textId="77777777" w:rsidTr="0056204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28878D54"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7345A5C1"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51F4DFF0" w14:textId="77777777" w:rsidR="00926F9F" w:rsidRPr="00CB1882" w:rsidRDefault="00926F9F" w:rsidP="00926F9F">
            <w:pPr>
              <w:autoSpaceDE w:val="0"/>
              <w:autoSpaceDN w:val="0"/>
              <w:rPr>
                <w:i/>
                <w:iCs/>
                <w:noProof w:val="0"/>
                <w:lang w:val="en-US" w:eastAsia="ru-RU"/>
              </w:rPr>
            </w:pPr>
            <w:r w:rsidRPr="00CB1882">
              <w:rPr>
                <w:i/>
                <w:iCs/>
                <w:noProof w:val="0"/>
                <w:sz w:val="22"/>
                <w:szCs w:val="22"/>
                <w:lang w:val="en-US" w:eastAsia="ru-RU"/>
              </w:rPr>
              <w:t>Total</w:t>
            </w:r>
          </w:p>
        </w:tc>
        <w:tc>
          <w:tcPr>
            <w:tcW w:w="1275" w:type="dxa"/>
            <w:tcBorders>
              <w:top w:val="single" w:sz="4" w:space="0" w:color="auto"/>
              <w:left w:val="single" w:sz="4" w:space="0" w:color="auto"/>
              <w:bottom w:val="single" w:sz="4" w:space="0" w:color="auto"/>
              <w:right w:val="single" w:sz="4" w:space="0" w:color="auto"/>
            </w:tcBorders>
          </w:tcPr>
          <w:p w14:paraId="3A3FD9B9"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3E905863" w14:textId="77777777" w:rsidR="00926F9F" w:rsidRPr="00CB1882" w:rsidRDefault="00926F9F" w:rsidP="00926F9F">
            <w:pPr>
              <w:autoSpaceDE w:val="0"/>
              <w:autoSpaceDN w:val="0"/>
              <w:rPr>
                <w:noProof w:val="0"/>
                <w:lang w:val="en-US" w:eastAsia="ru-RU"/>
              </w:rPr>
            </w:pPr>
          </w:p>
        </w:tc>
      </w:tr>
      <w:tr w:rsidR="00926F9F" w:rsidRPr="00CB1882" w14:paraId="7A34A660" w14:textId="77777777" w:rsidTr="0056204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677EA725"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00DF2976"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0C464061" w14:textId="77777777" w:rsidR="00926F9F" w:rsidRPr="00CB1882" w:rsidRDefault="00926F9F" w:rsidP="00926F9F">
            <w:pPr>
              <w:autoSpaceDE w:val="0"/>
              <w:autoSpaceDN w:val="0"/>
              <w:rPr>
                <w:noProof w:val="0"/>
                <w:lang w:val="en-US" w:eastAsia="ru-RU"/>
              </w:rPr>
            </w:pPr>
            <w:r w:rsidRPr="00CB1882">
              <w:rPr>
                <w:noProof w:val="0"/>
                <w:lang w:val="en-US" w:eastAsia="ru-RU"/>
              </w:rPr>
              <w:t xml:space="preserve">Total </w:t>
            </w:r>
            <w:proofErr w:type="spellStart"/>
            <w:r w:rsidRPr="00CB1882">
              <w:rPr>
                <w:noProof w:val="0"/>
                <w:sz w:val="22"/>
                <w:szCs w:val="22"/>
                <w:lang w:val="en-US" w:eastAsia="ru-RU"/>
              </w:rPr>
              <w:t>Coridor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etaj</w:t>
            </w:r>
            <w:proofErr w:type="spellEnd"/>
            <w:r w:rsidRPr="00CB1882">
              <w:rPr>
                <w:noProof w:val="0"/>
                <w:sz w:val="22"/>
                <w:szCs w:val="22"/>
                <w:lang w:val="en-US" w:eastAsia="ru-RU"/>
              </w:rPr>
              <w:t xml:space="preserve"> 3</w:t>
            </w:r>
          </w:p>
          <w:p w14:paraId="7E2078AA"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Inclusiv</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salariu</w:t>
            </w:r>
            <w:proofErr w:type="spellEnd"/>
          </w:p>
        </w:tc>
        <w:tc>
          <w:tcPr>
            <w:tcW w:w="1275" w:type="dxa"/>
            <w:tcBorders>
              <w:top w:val="single" w:sz="4" w:space="0" w:color="auto"/>
              <w:left w:val="single" w:sz="4" w:space="0" w:color="auto"/>
              <w:bottom w:val="single" w:sz="4" w:space="0" w:color="auto"/>
              <w:right w:val="single" w:sz="4" w:space="0" w:color="auto"/>
            </w:tcBorders>
          </w:tcPr>
          <w:p w14:paraId="3EC21CA3" w14:textId="77777777" w:rsidR="00926F9F" w:rsidRPr="00CB1882" w:rsidRDefault="00926F9F" w:rsidP="00926F9F">
            <w:pPr>
              <w:autoSpaceDE w:val="0"/>
              <w:autoSpaceDN w:val="0"/>
              <w:rPr>
                <w:noProof w:val="0"/>
                <w:lang w:val="en-US" w:eastAsia="ru-RU"/>
              </w:rPr>
            </w:pPr>
          </w:p>
        </w:tc>
        <w:tc>
          <w:tcPr>
            <w:tcW w:w="1985" w:type="dxa"/>
            <w:gridSpan w:val="2"/>
            <w:tcBorders>
              <w:top w:val="single" w:sz="4" w:space="0" w:color="auto"/>
              <w:left w:val="single" w:sz="4" w:space="0" w:color="auto"/>
              <w:bottom w:val="single" w:sz="4" w:space="0" w:color="auto"/>
              <w:right w:val="single" w:sz="4" w:space="0" w:color="auto"/>
            </w:tcBorders>
          </w:tcPr>
          <w:p w14:paraId="37D179A6" w14:textId="77777777" w:rsidR="00926F9F" w:rsidRPr="00CB1882" w:rsidRDefault="00926F9F" w:rsidP="00926F9F">
            <w:pPr>
              <w:autoSpaceDE w:val="0"/>
              <w:autoSpaceDN w:val="0"/>
              <w:rPr>
                <w:noProof w:val="0"/>
                <w:lang w:val="en-US" w:eastAsia="ru-RU"/>
              </w:rPr>
            </w:pPr>
          </w:p>
        </w:tc>
      </w:tr>
      <w:tr w:rsidR="00926F9F" w:rsidRPr="00CB1882" w14:paraId="0A547B1C" w14:textId="77777777" w:rsidTr="00926F9F">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50DF9F3E" w14:textId="77777777" w:rsidR="00926F9F" w:rsidRPr="00CB1882" w:rsidRDefault="00926F9F" w:rsidP="00926F9F">
            <w:pPr>
              <w:autoSpaceDE w:val="0"/>
              <w:autoSpaceDN w:val="0"/>
              <w:jc w:val="right"/>
              <w:rPr>
                <w:noProof w:val="0"/>
                <w:lang w:val="en-US" w:eastAsia="ru-RU"/>
              </w:rPr>
            </w:pPr>
          </w:p>
        </w:tc>
        <w:tc>
          <w:tcPr>
            <w:tcW w:w="1701" w:type="dxa"/>
            <w:gridSpan w:val="2"/>
            <w:tcBorders>
              <w:top w:val="nil"/>
              <w:bottom w:val="nil"/>
            </w:tcBorders>
          </w:tcPr>
          <w:p w14:paraId="2DECFCCB" w14:textId="77777777" w:rsidR="00926F9F" w:rsidRPr="00CB1882" w:rsidRDefault="00926F9F" w:rsidP="00926F9F">
            <w:pPr>
              <w:autoSpaceDE w:val="0"/>
              <w:autoSpaceDN w:val="0"/>
              <w:rPr>
                <w:noProof w:val="0"/>
                <w:lang w:val="en-US" w:eastAsia="ru-RU"/>
              </w:rPr>
            </w:pPr>
          </w:p>
        </w:tc>
        <w:tc>
          <w:tcPr>
            <w:tcW w:w="4536" w:type="dxa"/>
            <w:gridSpan w:val="3"/>
            <w:tcBorders>
              <w:top w:val="nil"/>
              <w:bottom w:val="nil"/>
            </w:tcBorders>
          </w:tcPr>
          <w:p w14:paraId="77AAC777"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2. </w:t>
            </w:r>
            <w:proofErr w:type="spellStart"/>
            <w:r w:rsidRPr="00CB1882">
              <w:rPr>
                <w:noProof w:val="0"/>
                <w:sz w:val="22"/>
                <w:szCs w:val="22"/>
                <w:lang w:val="en-US" w:eastAsia="ru-RU"/>
              </w:rPr>
              <w:t>Hol</w:t>
            </w:r>
            <w:proofErr w:type="spellEnd"/>
            <w:r w:rsidRPr="00CB1882">
              <w:rPr>
                <w:noProof w:val="0"/>
                <w:sz w:val="22"/>
                <w:szCs w:val="22"/>
                <w:lang w:val="en-US" w:eastAsia="ru-RU"/>
              </w:rPr>
              <w:t xml:space="preserve"> et2 (casa </w:t>
            </w:r>
            <w:proofErr w:type="spellStart"/>
            <w:r w:rsidRPr="00CB1882">
              <w:rPr>
                <w:noProof w:val="0"/>
                <w:sz w:val="22"/>
                <w:szCs w:val="22"/>
                <w:lang w:val="en-US" w:eastAsia="ru-RU"/>
              </w:rPr>
              <w:t>scarii</w:t>
            </w:r>
            <w:proofErr w:type="spellEnd"/>
            <w:r w:rsidRPr="00CB1882">
              <w:rPr>
                <w:noProof w:val="0"/>
                <w:sz w:val="22"/>
                <w:szCs w:val="22"/>
                <w:lang w:val="en-US" w:eastAsia="ru-RU"/>
              </w:rPr>
              <w:t xml:space="preserve"> / ascensor)</w:t>
            </w:r>
          </w:p>
          <w:p w14:paraId="6DB32A9F" w14:textId="77777777" w:rsidR="00926F9F" w:rsidRPr="00CB1882" w:rsidRDefault="00926F9F" w:rsidP="00926F9F">
            <w:pPr>
              <w:autoSpaceDE w:val="0"/>
              <w:autoSpaceDN w:val="0"/>
              <w:rPr>
                <w:noProof w:val="0"/>
                <w:lang w:val="en-US" w:eastAsia="ru-RU"/>
              </w:rPr>
            </w:pPr>
          </w:p>
        </w:tc>
        <w:tc>
          <w:tcPr>
            <w:tcW w:w="1275" w:type="dxa"/>
            <w:tcBorders>
              <w:top w:val="nil"/>
              <w:bottom w:val="nil"/>
            </w:tcBorders>
          </w:tcPr>
          <w:p w14:paraId="0D77027C" w14:textId="77777777" w:rsidR="00926F9F" w:rsidRPr="00CB1882" w:rsidRDefault="00926F9F" w:rsidP="00926F9F">
            <w:pPr>
              <w:autoSpaceDE w:val="0"/>
              <w:autoSpaceDN w:val="0"/>
              <w:rPr>
                <w:noProof w:val="0"/>
                <w:lang w:val="en-US" w:eastAsia="ru-RU"/>
              </w:rPr>
            </w:pPr>
          </w:p>
        </w:tc>
        <w:tc>
          <w:tcPr>
            <w:tcW w:w="1985" w:type="dxa"/>
            <w:gridSpan w:val="2"/>
            <w:tcBorders>
              <w:top w:val="nil"/>
              <w:bottom w:val="nil"/>
            </w:tcBorders>
          </w:tcPr>
          <w:p w14:paraId="29A7181B" w14:textId="77777777" w:rsidR="00926F9F" w:rsidRPr="00CB1882" w:rsidRDefault="00926F9F" w:rsidP="00926F9F">
            <w:pPr>
              <w:autoSpaceDE w:val="0"/>
              <w:autoSpaceDN w:val="0"/>
              <w:rPr>
                <w:noProof w:val="0"/>
                <w:lang w:val="en-US" w:eastAsia="ru-RU"/>
              </w:rPr>
            </w:pPr>
          </w:p>
        </w:tc>
      </w:tr>
      <w:tr w:rsidR="00926F9F" w:rsidRPr="00CB1882" w14:paraId="6250893E"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6039698" w14:textId="287599B2"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336</w:t>
            </w:r>
          </w:p>
        </w:tc>
        <w:tc>
          <w:tcPr>
            <w:tcW w:w="1701" w:type="dxa"/>
            <w:gridSpan w:val="2"/>
            <w:tcBorders>
              <w:top w:val="single" w:sz="4" w:space="0" w:color="auto"/>
              <w:bottom w:val="single" w:sz="4" w:space="0" w:color="auto"/>
            </w:tcBorders>
            <w:vAlign w:val="center"/>
          </w:tcPr>
          <w:p w14:paraId="32B5329D"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RpCK42C</w:t>
            </w:r>
          </w:p>
        </w:tc>
        <w:tc>
          <w:tcPr>
            <w:tcW w:w="4536" w:type="dxa"/>
            <w:gridSpan w:val="3"/>
            <w:tcBorders>
              <w:top w:val="single" w:sz="4" w:space="0" w:color="auto"/>
              <w:bottom w:val="single" w:sz="4" w:space="0" w:color="auto"/>
            </w:tcBorders>
            <w:vAlign w:val="center"/>
          </w:tcPr>
          <w:p w14:paraId="42F2F81D" w14:textId="70CAD4DF" w:rsidR="00926F9F" w:rsidRPr="00CB1882" w:rsidRDefault="00926F9F" w:rsidP="004714CB">
            <w:pPr>
              <w:autoSpaceDE w:val="0"/>
              <w:autoSpaceDN w:val="0"/>
              <w:rPr>
                <w:noProof w:val="0"/>
                <w:lang w:val="en-US" w:eastAsia="ru-RU"/>
              </w:rPr>
            </w:pPr>
            <w:proofErr w:type="spellStart"/>
            <w:r w:rsidRPr="00CB1882">
              <w:rPr>
                <w:noProof w:val="0"/>
                <w:lang w:val="en-US" w:eastAsia="ru-RU"/>
              </w:rPr>
              <w:t>Desfacerea</w:t>
            </w:r>
            <w:proofErr w:type="spellEnd"/>
            <w:r w:rsidRPr="00CB1882">
              <w:rPr>
                <w:noProof w:val="0"/>
                <w:lang w:val="en-US" w:eastAsia="ru-RU"/>
              </w:rPr>
              <w:t xml:space="preserve"> </w:t>
            </w:r>
            <w:proofErr w:type="spellStart"/>
            <w:r w:rsidRPr="00CB1882">
              <w:rPr>
                <w:noProof w:val="0"/>
                <w:lang w:val="en-US" w:eastAsia="ru-RU"/>
              </w:rPr>
              <w:t>pardoselilor</w:t>
            </w:r>
            <w:proofErr w:type="spellEnd"/>
            <w:r w:rsidRPr="00CB1882">
              <w:rPr>
                <w:noProof w:val="0"/>
                <w:lang w:val="en-US" w:eastAsia="ru-RU"/>
              </w:rPr>
              <w:t xml:space="preserve"> </w:t>
            </w:r>
            <w:proofErr w:type="spellStart"/>
            <w:r w:rsidRPr="00CB1882">
              <w:rPr>
                <w:noProof w:val="0"/>
                <w:lang w:val="en-US" w:eastAsia="ru-RU"/>
              </w:rPr>
              <w:t>reci</w:t>
            </w:r>
            <w:proofErr w:type="spellEnd"/>
            <w:r w:rsidRPr="00CB1882">
              <w:rPr>
                <w:noProof w:val="0"/>
                <w:lang w:val="en-US" w:eastAsia="ru-RU"/>
              </w:rPr>
              <w:t xml:space="preserve"> din </w:t>
            </w:r>
            <w:proofErr w:type="spellStart"/>
            <w:r w:rsidRPr="00CB1882">
              <w:rPr>
                <w:noProof w:val="0"/>
                <w:lang w:val="en-US" w:eastAsia="ru-RU"/>
              </w:rPr>
              <w:t>gresie</w:t>
            </w:r>
            <w:proofErr w:type="spellEnd"/>
            <w:r w:rsidRPr="00CB1882">
              <w:rPr>
                <w:noProof w:val="0"/>
                <w:lang w:val="en-US" w:eastAsia="ru-RU"/>
              </w:rPr>
              <w:t xml:space="preserve">, </w:t>
            </w:r>
            <w:proofErr w:type="spellStart"/>
            <w:r w:rsidRPr="00CB1882">
              <w:rPr>
                <w:noProof w:val="0"/>
                <w:lang w:val="en-US" w:eastAsia="ru-RU"/>
              </w:rPr>
              <w:t>placi</w:t>
            </w:r>
            <w:proofErr w:type="spellEnd"/>
            <w:r w:rsidRPr="00CB1882">
              <w:rPr>
                <w:noProof w:val="0"/>
                <w:lang w:val="en-US" w:eastAsia="ru-RU"/>
              </w:rPr>
              <w:t xml:space="preserve"> </w:t>
            </w:r>
            <w:proofErr w:type="spellStart"/>
            <w:r w:rsidRPr="00CB1882">
              <w:rPr>
                <w:noProof w:val="0"/>
                <w:lang w:val="en-US" w:eastAsia="ru-RU"/>
              </w:rPr>
              <w:t>ceramice</w:t>
            </w:r>
            <w:proofErr w:type="spellEnd"/>
            <w:r w:rsidRPr="00CB1882">
              <w:rPr>
                <w:noProof w:val="0"/>
                <w:lang w:val="en-US" w:eastAsia="ru-RU"/>
              </w:rPr>
              <w:t xml:space="preserve">, </w:t>
            </w:r>
            <w:proofErr w:type="spellStart"/>
            <w:r w:rsidRPr="00CB1882">
              <w:rPr>
                <w:noProof w:val="0"/>
                <w:lang w:val="en-US" w:eastAsia="ru-RU"/>
              </w:rPr>
              <w:t>etc</w:t>
            </w:r>
            <w:proofErr w:type="spellEnd"/>
          </w:p>
        </w:tc>
        <w:tc>
          <w:tcPr>
            <w:tcW w:w="1275" w:type="dxa"/>
            <w:tcBorders>
              <w:top w:val="single" w:sz="4" w:space="0" w:color="auto"/>
              <w:bottom w:val="single" w:sz="4" w:space="0" w:color="auto"/>
            </w:tcBorders>
            <w:vAlign w:val="center"/>
          </w:tcPr>
          <w:p w14:paraId="7E2553F6"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791305FD"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25,8000</w:t>
            </w:r>
          </w:p>
          <w:p w14:paraId="69D9C467" w14:textId="77777777" w:rsidR="00926F9F" w:rsidRPr="00CB1882" w:rsidRDefault="00926F9F" w:rsidP="00926F9F">
            <w:pPr>
              <w:autoSpaceDE w:val="0"/>
              <w:autoSpaceDN w:val="0"/>
              <w:jc w:val="center"/>
              <w:rPr>
                <w:noProof w:val="0"/>
                <w:lang w:val="en-US" w:eastAsia="ru-RU"/>
              </w:rPr>
            </w:pPr>
          </w:p>
        </w:tc>
      </w:tr>
      <w:tr w:rsidR="00926F9F" w:rsidRPr="00CB1882" w14:paraId="43B6FC6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6AE09F5"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DC0CE34"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7132040012700</w:t>
            </w:r>
          </w:p>
        </w:tc>
        <w:tc>
          <w:tcPr>
            <w:tcW w:w="4536" w:type="dxa"/>
            <w:gridSpan w:val="3"/>
            <w:tcBorders>
              <w:top w:val="nil"/>
              <w:bottom w:val="single" w:sz="2" w:space="0" w:color="auto"/>
            </w:tcBorders>
            <w:vAlign w:val="center"/>
          </w:tcPr>
          <w:p w14:paraId="08B35E56"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Parchetar</w:t>
            </w:r>
            <w:proofErr w:type="spellEnd"/>
          </w:p>
        </w:tc>
        <w:tc>
          <w:tcPr>
            <w:tcW w:w="1275" w:type="dxa"/>
            <w:tcBorders>
              <w:top w:val="nil"/>
              <w:bottom w:val="single" w:sz="2" w:space="0" w:color="auto"/>
            </w:tcBorders>
            <w:vAlign w:val="center"/>
          </w:tcPr>
          <w:p w14:paraId="6436BA9E"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22A23424"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10,0620</w:t>
            </w:r>
          </w:p>
        </w:tc>
      </w:tr>
      <w:tr w:rsidR="00926F9F" w:rsidRPr="00CB1882" w14:paraId="3A0E659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DFDE584"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05ADA95"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9310060019920</w:t>
            </w:r>
          </w:p>
        </w:tc>
        <w:tc>
          <w:tcPr>
            <w:tcW w:w="4536" w:type="dxa"/>
            <w:gridSpan w:val="3"/>
            <w:tcBorders>
              <w:top w:val="nil"/>
              <w:bottom w:val="single" w:sz="2" w:space="0" w:color="auto"/>
            </w:tcBorders>
            <w:vAlign w:val="center"/>
          </w:tcPr>
          <w:p w14:paraId="688079F7"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CM</w:t>
            </w:r>
          </w:p>
        </w:tc>
        <w:tc>
          <w:tcPr>
            <w:tcW w:w="1275" w:type="dxa"/>
            <w:tcBorders>
              <w:top w:val="nil"/>
              <w:bottom w:val="single" w:sz="2" w:space="0" w:color="auto"/>
            </w:tcBorders>
            <w:vAlign w:val="center"/>
          </w:tcPr>
          <w:p w14:paraId="23D3F20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14F94666"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10,0620</w:t>
            </w:r>
          </w:p>
        </w:tc>
      </w:tr>
      <w:tr w:rsidR="00926F9F" w:rsidRPr="00CB1882" w14:paraId="0B18655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55BFD9D"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51D4CDF"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4100126202818</w:t>
            </w:r>
          </w:p>
        </w:tc>
        <w:tc>
          <w:tcPr>
            <w:tcW w:w="4536" w:type="dxa"/>
            <w:gridSpan w:val="3"/>
            <w:tcBorders>
              <w:top w:val="nil"/>
              <w:bottom w:val="single" w:sz="2" w:space="0" w:color="auto"/>
            </w:tcBorders>
            <w:vAlign w:val="center"/>
          </w:tcPr>
          <w:p w14:paraId="101AE2E1"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Apa</w:t>
            </w:r>
            <w:proofErr w:type="spellEnd"/>
          </w:p>
        </w:tc>
        <w:tc>
          <w:tcPr>
            <w:tcW w:w="1275" w:type="dxa"/>
            <w:tcBorders>
              <w:top w:val="nil"/>
              <w:bottom w:val="single" w:sz="2" w:space="0" w:color="auto"/>
            </w:tcBorders>
            <w:vAlign w:val="center"/>
          </w:tcPr>
          <w:p w14:paraId="727E795F"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79033515"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1,2900</w:t>
            </w:r>
          </w:p>
        </w:tc>
      </w:tr>
      <w:tr w:rsidR="00926F9F" w:rsidRPr="00CB1882" w14:paraId="683262D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1F44DB6"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456252B"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2922140006703</w:t>
            </w:r>
          </w:p>
        </w:tc>
        <w:tc>
          <w:tcPr>
            <w:tcW w:w="4536" w:type="dxa"/>
            <w:gridSpan w:val="3"/>
            <w:tcBorders>
              <w:top w:val="nil"/>
              <w:bottom w:val="single" w:sz="2" w:space="0" w:color="auto"/>
            </w:tcBorders>
            <w:vAlign w:val="center"/>
          </w:tcPr>
          <w:p w14:paraId="07DCCB99"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Macara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fereastra</w:t>
            </w:r>
            <w:proofErr w:type="spellEnd"/>
            <w:r w:rsidRPr="00CB1882">
              <w:rPr>
                <w:noProof w:val="0"/>
                <w:sz w:val="22"/>
                <w:szCs w:val="22"/>
                <w:lang w:val="en-US" w:eastAsia="ru-RU"/>
              </w:rPr>
              <w:t xml:space="preserve"> de 0,0015 MN (0,15 </w:t>
            </w:r>
            <w:proofErr w:type="spellStart"/>
            <w:r w:rsidRPr="00CB1882">
              <w:rPr>
                <w:noProof w:val="0"/>
                <w:sz w:val="22"/>
                <w:szCs w:val="22"/>
                <w:lang w:val="en-US" w:eastAsia="ru-RU"/>
              </w:rPr>
              <w:t>tf</w:t>
            </w:r>
            <w:proofErr w:type="spellEnd"/>
            <w:r w:rsidRPr="00CB1882">
              <w:rPr>
                <w:noProof w:val="0"/>
                <w:sz w:val="22"/>
                <w:szCs w:val="22"/>
                <w:lang w:val="en-US" w:eastAsia="ru-RU"/>
              </w:rPr>
              <w:t>)</w:t>
            </w:r>
          </w:p>
        </w:tc>
        <w:tc>
          <w:tcPr>
            <w:tcW w:w="1275" w:type="dxa"/>
            <w:tcBorders>
              <w:top w:val="nil"/>
              <w:bottom w:val="single" w:sz="2" w:space="0" w:color="auto"/>
            </w:tcBorders>
            <w:vAlign w:val="center"/>
          </w:tcPr>
          <w:p w14:paraId="3C7B726A"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66E1316F"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1,2900</w:t>
            </w:r>
          </w:p>
        </w:tc>
      </w:tr>
      <w:tr w:rsidR="00926F9F" w:rsidRPr="00CB1882" w14:paraId="70A5C7A4"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0079591" w14:textId="65A47BE9"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lastRenderedPageBreak/>
              <w:t>337</w:t>
            </w:r>
          </w:p>
        </w:tc>
        <w:tc>
          <w:tcPr>
            <w:tcW w:w="1701" w:type="dxa"/>
            <w:gridSpan w:val="2"/>
            <w:tcBorders>
              <w:top w:val="single" w:sz="4" w:space="0" w:color="auto"/>
              <w:bottom w:val="single" w:sz="4" w:space="0" w:color="auto"/>
            </w:tcBorders>
            <w:vAlign w:val="center"/>
          </w:tcPr>
          <w:p w14:paraId="6E01E158"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RpCM33A</w:t>
            </w:r>
          </w:p>
        </w:tc>
        <w:tc>
          <w:tcPr>
            <w:tcW w:w="4536" w:type="dxa"/>
            <w:gridSpan w:val="3"/>
            <w:tcBorders>
              <w:top w:val="single" w:sz="4" w:space="0" w:color="auto"/>
              <w:bottom w:val="single" w:sz="4" w:space="0" w:color="auto"/>
            </w:tcBorders>
            <w:vAlign w:val="center"/>
          </w:tcPr>
          <w:p w14:paraId="78927FA0" w14:textId="30555717" w:rsidR="00926F9F" w:rsidRPr="00CB1882" w:rsidRDefault="00926F9F" w:rsidP="004714CB">
            <w:pPr>
              <w:autoSpaceDE w:val="0"/>
              <w:autoSpaceDN w:val="0"/>
              <w:rPr>
                <w:noProof w:val="0"/>
                <w:lang w:val="en-US" w:eastAsia="ru-RU"/>
              </w:rPr>
            </w:pPr>
            <w:proofErr w:type="spellStart"/>
            <w:r w:rsidRPr="00CB1882">
              <w:rPr>
                <w:noProof w:val="0"/>
                <w:lang w:val="en-US" w:eastAsia="ru-RU"/>
              </w:rPr>
              <w:t>Demontarea</w:t>
            </w:r>
            <w:proofErr w:type="spellEnd"/>
            <w:r w:rsidRPr="00CB1882">
              <w:rPr>
                <w:noProof w:val="0"/>
                <w:lang w:val="en-US" w:eastAsia="ru-RU"/>
              </w:rPr>
              <w:t xml:space="preserve"> </w:t>
            </w:r>
            <w:proofErr w:type="spellStart"/>
            <w:r w:rsidRPr="00CB1882">
              <w:rPr>
                <w:noProof w:val="0"/>
                <w:lang w:val="en-US" w:eastAsia="ru-RU"/>
              </w:rPr>
              <w:t>placajelor</w:t>
            </w:r>
            <w:proofErr w:type="spellEnd"/>
            <w:r w:rsidRPr="00CB1882">
              <w:rPr>
                <w:noProof w:val="0"/>
                <w:lang w:val="en-US" w:eastAsia="ru-RU"/>
              </w:rPr>
              <w:t xml:space="preserve"> din </w:t>
            </w:r>
            <w:proofErr w:type="spellStart"/>
            <w:r w:rsidRPr="00CB1882">
              <w:rPr>
                <w:noProof w:val="0"/>
                <w:lang w:val="en-US" w:eastAsia="ru-RU"/>
              </w:rPr>
              <w:t>faianta</w:t>
            </w:r>
            <w:proofErr w:type="spellEnd"/>
            <w:r w:rsidRPr="00CB1882">
              <w:rPr>
                <w:noProof w:val="0"/>
                <w:lang w:val="en-US" w:eastAsia="ru-RU"/>
              </w:rPr>
              <w:t xml:space="preserve">, </w:t>
            </w:r>
            <w:proofErr w:type="spellStart"/>
            <w:r w:rsidRPr="00CB1882">
              <w:rPr>
                <w:noProof w:val="0"/>
                <w:lang w:val="en-US" w:eastAsia="ru-RU"/>
              </w:rPr>
              <w:t>gresie</w:t>
            </w:r>
            <w:proofErr w:type="spellEnd"/>
            <w:r w:rsidRPr="00CB1882">
              <w:rPr>
                <w:noProof w:val="0"/>
                <w:lang w:val="en-US" w:eastAsia="ru-RU"/>
              </w:rPr>
              <w:t xml:space="preserve">, </w:t>
            </w:r>
            <w:proofErr w:type="spellStart"/>
            <w:r w:rsidRPr="00CB1882">
              <w:rPr>
                <w:noProof w:val="0"/>
                <w:lang w:val="en-US" w:eastAsia="ru-RU"/>
              </w:rPr>
              <w:t>ceramica</w:t>
            </w:r>
            <w:proofErr w:type="spellEnd"/>
            <w:r w:rsidRPr="00CB1882">
              <w:rPr>
                <w:noProof w:val="0"/>
                <w:lang w:val="en-US" w:eastAsia="ru-RU"/>
              </w:rPr>
              <w:t xml:space="preserve"> (</w:t>
            </w:r>
            <w:proofErr w:type="spellStart"/>
            <w:r w:rsidRPr="00CB1882">
              <w:rPr>
                <w:noProof w:val="0"/>
                <w:lang w:val="en-US" w:eastAsia="ru-RU"/>
              </w:rPr>
              <w:t>plinte</w:t>
            </w:r>
            <w:proofErr w:type="spellEnd"/>
            <w:r w:rsidRPr="00CB1882">
              <w:rPr>
                <w:noProof w:val="0"/>
                <w:lang w:val="en-US" w:eastAsia="ru-RU"/>
              </w:rPr>
              <w:t>)</w:t>
            </w:r>
          </w:p>
        </w:tc>
        <w:tc>
          <w:tcPr>
            <w:tcW w:w="1275" w:type="dxa"/>
            <w:tcBorders>
              <w:top w:val="single" w:sz="4" w:space="0" w:color="auto"/>
              <w:bottom w:val="single" w:sz="4" w:space="0" w:color="auto"/>
            </w:tcBorders>
            <w:vAlign w:val="center"/>
          </w:tcPr>
          <w:p w14:paraId="27370DA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06142C5F"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1,4000</w:t>
            </w:r>
          </w:p>
          <w:p w14:paraId="4EF6E46B" w14:textId="77777777" w:rsidR="00926F9F" w:rsidRPr="00CB1882" w:rsidRDefault="00926F9F" w:rsidP="00926F9F">
            <w:pPr>
              <w:autoSpaceDE w:val="0"/>
              <w:autoSpaceDN w:val="0"/>
              <w:jc w:val="center"/>
              <w:rPr>
                <w:noProof w:val="0"/>
                <w:lang w:val="en-US" w:eastAsia="ru-RU"/>
              </w:rPr>
            </w:pPr>
          </w:p>
        </w:tc>
      </w:tr>
      <w:tr w:rsidR="00926F9F" w:rsidRPr="00CB1882" w14:paraId="6D5562E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2E8D890"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9C8DB10"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7132010010900</w:t>
            </w:r>
          </w:p>
        </w:tc>
        <w:tc>
          <w:tcPr>
            <w:tcW w:w="4536" w:type="dxa"/>
            <w:gridSpan w:val="3"/>
            <w:tcBorders>
              <w:top w:val="nil"/>
              <w:bottom w:val="single" w:sz="2" w:space="0" w:color="auto"/>
            </w:tcBorders>
            <w:vAlign w:val="center"/>
          </w:tcPr>
          <w:p w14:paraId="0988CAFC"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Faiantar</w:t>
            </w:r>
            <w:proofErr w:type="spellEnd"/>
          </w:p>
        </w:tc>
        <w:tc>
          <w:tcPr>
            <w:tcW w:w="1275" w:type="dxa"/>
            <w:tcBorders>
              <w:top w:val="nil"/>
              <w:bottom w:val="single" w:sz="2" w:space="0" w:color="auto"/>
            </w:tcBorders>
            <w:vAlign w:val="center"/>
          </w:tcPr>
          <w:p w14:paraId="5FDFD4AD"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28EED45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1,1200</w:t>
            </w:r>
          </w:p>
        </w:tc>
      </w:tr>
      <w:tr w:rsidR="00926F9F" w:rsidRPr="00CB1882" w14:paraId="51873FF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FC0FCF4"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9B51B59"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9310060019920</w:t>
            </w:r>
          </w:p>
        </w:tc>
        <w:tc>
          <w:tcPr>
            <w:tcW w:w="4536" w:type="dxa"/>
            <w:gridSpan w:val="3"/>
            <w:tcBorders>
              <w:top w:val="nil"/>
              <w:bottom w:val="single" w:sz="2" w:space="0" w:color="auto"/>
            </w:tcBorders>
            <w:vAlign w:val="center"/>
          </w:tcPr>
          <w:p w14:paraId="23E6DECE"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CM</w:t>
            </w:r>
          </w:p>
        </w:tc>
        <w:tc>
          <w:tcPr>
            <w:tcW w:w="1275" w:type="dxa"/>
            <w:tcBorders>
              <w:top w:val="nil"/>
              <w:bottom w:val="single" w:sz="2" w:space="0" w:color="auto"/>
            </w:tcBorders>
            <w:vAlign w:val="center"/>
          </w:tcPr>
          <w:p w14:paraId="6AFE4486"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3797B1A8"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1,1200</w:t>
            </w:r>
          </w:p>
        </w:tc>
      </w:tr>
      <w:tr w:rsidR="00926F9F" w:rsidRPr="00CB1882" w14:paraId="797ABFE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CACC615"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B38030D"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4100126202818</w:t>
            </w:r>
          </w:p>
        </w:tc>
        <w:tc>
          <w:tcPr>
            <w:tcW w:w="4536" w:type="dxa"/>
            <w:gridSpan w:val="3"/>
            <w:tcBorders>
              <w:top w:val="nil"/>
              <w:bottom w:val="single" w:sz="2" w:space="0" w:color="auto"/>
            </w:tcBorders>
            <w:vAlign w:val="center"/>
          </w:tcPr>
          <w:p w14:paraId="4ED9C105"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Apa</w:t>
            </w:r>
            <w:proofErr w:type="spellEnd"/>
          </w:p>
        </w:tc>
        <w:tc>
          <w:tcPr>
            <w:tcW w:w="1275" w:type="dxa"/>
            <w:tcBorders>
              <w:top w:val="nil"/>
              <w:bottom w:val="single" w:sz="2" w:space="0" w:color="auto"/>
            </w:tcBorders>
            <w:vAlign w:val="center"/>
          </w:tcPr>
          <w:p w14:paraId="12CEB89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1F8CD958"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0,0042</w:t>
            </w:r>
          </w:p>
        </w:tc>
      </w:tr>
      <w:tr w:rsidR="00926F9F" w:rsidRPr="00CB1882" w14:paraId="0E8EB9C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5223227"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BEAE599"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2922140006703</w:t>
            </w:r>
          </w:p>
        </w:tc>
        <w:tc>
          <w:tcPr>
            <w:tcW w:w="4536" w:type="dxa"/>
            <w:gridSpan w:val="3"/>
            <w:tcBorders>
              <w:top w:val="nil"/>
              <w:bottom w:val="single" w:sz="2" w:space="0" w:color="auto"/>
            </w:tcBorders>
            <w:vAlign w:val="center"/>
          </w:tcPr>
          <w:p w14:paraId="3D76F9EC"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Macara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fereastra</w:t>
            </w:r>
            <w:proofErr w:type="spellEnd"/>
            <w:r w:rsidRPr="00CB1882">
              <w:rPr>
                <w:noProof w:val="0"/>
                <w:sz w:val="22"/>
                <w:szCs w:val="22"/>
                <w:lang w:val="en-US" w:eastAsia="ru-RU"/>
              </w:rPr>
              <w:t xml:space="preserve"> de 0,0015 MN (0,15 </w:t>
            </w:r>
            <w:proofErr w:type="spellStart"/>
            <w:r w:rsidRPr="00CB1882">
              <w:rPr>
                <w:noProof w:val="0"/>
                <w:sz w:val="22"/>
                <w:szCs w:val="22"/>
                <w:lang w:val="en-US" w:eastAsia="ru-RU"/>
              </w:rPr>
              <w:t>tf</w:t>
            </w:r>
            <w:proofErr w:type="spellEnd"/>
            <w:r w:rsidRPr="00CB1882">
              <w:rPr>
                <w:noProof w:val="0"/>
                <w:sz w:val="22"/>
                <w:szCs w:val="22"/>
                <w:lang w:val="en-US" w:eastAsia="ru-RU"/>
              </w:rPr>
              <w:t>)</w:t>
            </w:r>
          </w:p>
        </w:tc>
        <w:tc>
          <w:tcPr>
            <w:tcW w:w="1275" w:type="dxa"/>
            <w:tcBorders>
              <w:top w:val="nil"/>
              <w:bottom w:val="single" w:sz="2" w:space="0" w:color="auto"/>
            </w:tcBorders>
            <w:vAlign w:val="center"/>
          </w:tcPr>
          <w:p w14:paraId="185E965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7FB99B7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0,0210</w:t>
            </w:r>
          </w:p>
        </w:tc>
      </w:tr>
      <w:tr w:rsidR="00926F9F" w:rsidRPr="00CB1882" w14:paraId="3943C332"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4796641" w14:textId="05BA6A80"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338</w:t>
            </w:r>
          </w:p>
        </w:tc>
        <w:tc>
          <w:tcPr>
            <w:tcW w:w="1701" w:type="dxa"/>
            <w:gridSpan w:val="2"/>
            <w:tcBorders>
              <w:top w:val="single" w:sz="4" w:space="0" w:color="auto"/>
              <w:bottom w:val="single" w:sz="4" w:space="0" w:color="auto"/>
            </w:tcBorders>
            <w:vAlign w:val="center"/>
          </w:tcPr>
          <w:p w14:paraId="10547B1F"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CN54A</w:t>
            </w:r>
          </w:p>
        </w:tc>
        <w:tc>
          <w:tcPr>
            <w:tcW w:w="4536" w:type="dxa"/>
            <w:gridSpan w:val="3"/>
            <w:tcBorders>
              <w:top w:val="single" w:sz="4" w:space="0" w:color="auto"/>
              <w:bottom w:val="single" w:sz="4" w:space="0" w:color="auto"/>
            </w:tcBorders>
            <w:vAlign w:val="center"/>
          </w:tcPr>
          <w:p w14:paraId="7A9564B9" w14:textId="54FACC5F" w:rsidR="00926F9F" w:rsidRPr="00CB1882" w:rsidRDefault="00926F9F" w:rsidP="004714CB">
            <w:pPr>
              <w:autoSpaceDE w:val="0"/>
              <w:autoSpaceDN w:val="0"/>
              <w:rPr>
                <w:noProof w:val="0"/>
                <w:lang w:val="en-US" w:eastAsia="ru-RU"/>
              </w:rPr>
            </w:pPr>
            <w:proofErr w:type="spellStart"/>
            <w:r w:rsidRPr="00CB1882">
              <w:rPr>
                <w:noProof w:val="0"/>
                <w:lang w:val="en-US" w:eastAsia="ru-RU"/>
              </w:rPr>
              <w:t>Aplicarea</w:t>
            </w:r>
            <w:proofErr w:type="spellEnd"/>
            <w:r w:rsidRPr="00CB1882">
              <w:rPr>
                <w:noProof w:val="0"/>
                <w:lang w:val="en-US" w:eastAsia="ru-RU"/>
              </w:rPr>
              <w:t xml:space="preserve"> </w:t>
            </w:r>
            <w:proofErr w:type="spellStart"/>
            <w:r w:rsidRPr="00CB1882">
              <w:rPr>
                <w:noProof w:val="0"/>
                <w:lang w:val="en-US" w:eastAsia="ru-RU"/>
              </w:rPr>
              <w:t>manuala</w:t>
            </w:r>
            <w:proofErr w:type="spellEnd"/>
            <w:r w:rsidRPr="00CB1882">
              <w:rPr>
                <w:noProof w:val="0"/>
                <w:lang w:val="en-US" w:eastAsia="ru-RU"/>
              </w:rPr>
              <w:t xml:space="preserve"> a </w:t>
            </w:r>
            <w:proofErr w:type="spellStart"/>
            <w:r w:rsidRPr="00CB1882">
              <w:rPr>
                <w:noProof w:val="0"/>
                <w:lang w:val="en-US" w:eastAsia="ru-RU"/>
              </w:rPr>
              <w:t>grundului</w:t>
            </w:r>
            <w:proofErr w:type="spellEnd"/>
            <w:r w:rsidRPr="00CB1882">
              <w:rPr>
                <w:noProof w:val="0"/>
                <w:lang w:val="en-US" w:eastAsia="ru-RU"/>
              </w:rPr>
              <w:t xml:space="preserve"> cu </w:t>
            </w:r>
            <w:proofErr w:type="spellStart"/>
            <w:r w:rsidRPr="00CB1882">
              <w:rPr>
                <w:noProof w:val="0"/>
                <w:lang w:val="en-US" w:eastAsia="ru-RU"/>
              </w:rPr>
              <w:t>cuart</w:t>
            </w:r>
            <w:proofErr w:type="spellEnd"/>
            <w:r w:rsidRPr="00CB1882">
              <w:rPr>
                <w:noProof w:val="0"/>
                <w:lang w:val="en-US" w:eastAsia="ru-RU"/>
              </w:rPr>
              <w:t xml:space="preserve"> "</w:t>
            </w:r>
            <w:proofErr w:type="spellStart"/>
            <w:r w:rsidRPr="00CB1882">
              <w:rPr>
                <w:noProof w:val="0"/>
                <w:lang w:val="en-US" w:eastAsia="ru-RU"/>
              </w:rPr>
              <w:t>Betokontakt</w:t>
            </w:r>
            <w:proofErr w:type="spellEnd"/>
            <w:r w:rsidRPr="00CB1882">
              <w:rPr>
                <w:noProof w:val="0"/>
                <w:lang w:val="en-US" w:eastAsia="ru-RU"/>
              </w:rPr>
              <w:t xml:space="preserve">" </w:t>
            </w:r>
            <w:proofErr w:type="spellStart"/>
            <w:r w:rsidRPr="00CB1882">
              <w:rPr>
                <w:noProof w:val="0"/>
                <w:lang w:val="en-US" w:eastAsia="ru-RU"/>
              </w:rPr>
              <w:t>intr</w:t>
            </w:r>
            <w:proofErr w:type="spellEnd"/>
            <w:r w:rsidRPr="00CB1882">
              <w:rPr>
                <w:noProof w:val="0"/>
                <w:lang w:val="en-US" w:eastAsia="ru-RU"/>
              </w:rPr>
              <w:t xml:space="preserve">-un </w:t>
            </w:r>
            <w:proofErr w:type="spellStart"/>
            <w:r w:rsidRPr="00CB1882">
              <w:rPr>
                <w:noProof w:val="0"/>
                <w:lang w:val="en-US" w:eastAsia="ru-RU"/>
              </w:rPr>
              <w:t>strat</w:t>
            </w:r>
            <w:proofErr w:type="spellEnd"/>
            <w:r w:rsidRPr="00CB1882">
              <w:rPr>
                <w:noProof w:val="0"/>
                <w:lang w:val="en-US" w:eastAsia="ru-RU"/>
              </w:rPr>
              <w:t xml:space="preserve">, la </w:t>
            </w:r>
            <w:proofErr w:type="spellStart"/>
            <w:r w:rsidRPr="00CB1882">
              <w:rPr>
                <w:noProof w:val="0"/>
                <w:lang w:val="en-US" w:eastAsia="ru-RU"/>
              </w:rPr>
              <w:t>pereti</w:t>
            </w:r>
            <w:proofErr w:type="spellEnd"/>
            <w:r w:rsidRPr="00CB1882">
              <w:rPr>
                <w:noProof w:val="0"/>
                <w:lang w:val="en-US" w:eastAsia="ru-RU"/>
              </w:rPr>
              <w:t xml:space="preserve"> </w:t>
            </w:r>
            <w:proofErr w:type="spellStart"/>
            <w:r w:rsidRPr="00CB1882">
              <w:rPr>
                <w:noProof w:val="0"/>
                <w:lang w:val="en-US" w:eastAsia="ru-RU"/>
              </w:rPr>
              <w:t>interioare</w:t>
            </w:r>
            <w:proofErr w:type="spellEnd"/>
          </w:p>
        </w:tc>
        <w:tc>
          <w:tcPr>
            <w:tcW w:w="1275" w:type="dxa"/>
            <w:tcBorders>
              <w:top w:val="single" w:sz="4" w:space="0" w:color="auto"/>
              <w:bottom w:val="single" w:sz="4" w:space="0" w:color="auto"/>
            </w:tcBorders>
            <w:vAlign w:val="center"/>
          </w:tcPr>
          <w:p w14:paraId="5046144D"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2B85BAFF"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25,8000</w:t>
            </w:r>
          </w:p>
          <w:p w14:paraId="44638721" w14:textId="77777777" w:rsidR="00926F9F" w:rsidRPr="00CB1882" w:rsidRDefault="00926F9F" w:rsidP="00926F9F">
            <w:pPr>
              <w:autoSpaceDE w:val="0"/>
              <w:autoSpaceDN w:val="0"/>
              <w:jc w:val="center"/>
              <w:rPr>
                <w:noProof w:val="0"/>
                <w:lang w:val="en-US" w:eastAsia="ru-RU"/>
              </w:rPr>
            </w:pPr>
          </w:p>
        </w:tc>
      </w:tr>
      <w:tr w:rsidR="00926F9F" w:rsidRPr="00CB1882" w14:paraId="6879549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7A43691"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1CE5DF8"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7141020013301</w:t>
            </w:r>
          </w:p>
        </w:tc>
        <w:tc>
          <w:tcPr>
            <w:tcW w:w="4536" w:type="dxa"/>
            <w:gridSpan w:val="3"/>
            <w:tcBorders>
              <w:top w:val="nil"/>
              <w:bottom w:val="single" w:sz="2" w:space="0" w:color="auto"/>
            </w:tcBorders>
            <w:vAlign w:val="center"/>
          </w:tcPr>
          <w:p w14:paraId="14F7F8B2"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Zugrav</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vopsitor</w:t>
            </w:r>
            <w:proofErr w:type="spellEnd"/>
            <w:r w:rsidRPr="00CB1882">
              <w:rPr>
                <w:noProof w:val="0"/>
                <w:sz w:val="22"/>
                <w:szCs w:val="22"/>
                <w:lang w:val="en-US" w:eastAsia="ru-RU"/>
              </w:rPr>
              <w:t xml:space="preserve"> cat. 3</w:t>
            </w:r>
          </w:p>
        </w:tc>
        <w:tc>
          <w:tcPr>
            <w:tcW w:w="1275" w:type="dxa"/>
            <w:tcBorders>
              <w:top w:val="nil"/>
              <w:bottom w:val="single" w:sz="2" w:space="0" w:color="auto"/>
            </w:tcBorders>
            <w:vAlign w:val="center"/>
          </w:tcPr>
          <w:p w14:paraId="080C730C"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60A6578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3,6120</w:t>
            </w:r>
          </w:p>
        </w:tc>
      </w:tr>
      <w:tr w:rsidR="00926F9F" w:rsidRPr="00CB1882" w14:paraId="2B17A8D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1AE6685"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A9FAAFF"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243022610101011</w:t>
            </w:r>
          </w:p>
        </w:tc>
        <w:tc>
          <w:tcPr>
            <w:tcW w:w="4536" w:type="dxa"/>
            <w:gridSpan w:val="3"/>
            <w:tcBorders>
              <w:top w:val="nil"/>
              <w:bottom w:val="single" w:sz="2" w:space="0" w:color="auto"/>
            </w:tcBorders>
            <w:vAlign w:val="center"/>
          </w:tcPr>
          <w:p w14:paraId="0A6FD8B3"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Grund</w:t>
            </w:r>
            <w:proofErr w:type="spellEnd"/>
            <w:r w:rsidRPr="00CB1882">
              <w:rPr>
                <w:noProof w:val="0"/>
                <w:sz w:val="22"/>
                <w:szCs w:val="22"/>
                <w:lang w:val="en-US" w:eastAsia="ru-RU"/>
              </w:rPr>
              <w:t xml:space="preserve"> cu </w:t>
            </w:r>
            <w:proofErr w:type="spellStart"/>
            <w:r w:rsidRPr="00CB1882">
              <w:rPr>
                <w:noProof w:val="0"/>
                <w:sz w:val="22"/>
                <w:szCs w:val="22"/>
                <w:lang w:val="en-US" w:eastAsia="ru-RU"/>
              </w:rPr>
              <w:t>cuart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Betokontakt</w:t>
            </w:r>
            <w:proofErr w:type="spellEnd"/>
            <w:r w:rsidRPr="00CB1882">
              <w:rPr>
                <w:noProof w:val="0"/>
                <w:sz w:val="22"/>
                <w:szCs w:val="22"/>
                <w:lang w:val="en-US" w:eastAsia="ru-RU"/>
              </w:rPr>
              <w:t>"</w:t>
            </w:r>
          </w:p>
        </w:tc>
        <w:tc>
          <w:tcPr>
            <w:tcW w:w="1275" w:type="dxa"/>
            <w:tcBorders>
              <w:top w:val="nil"/>
              <w:bottom w:val="single" w:sz="2" w:space="0" w:color="auto"/>
            </w:tcBorders>
            <w:vAlign w:val="center"/>
          </w:tcPr>
          <w:p w14:paraId="7FD8F94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41DF3597"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6,4500</w:t>
            </w:r>
          </w:p>
        </w:tc>
      </w:tr>
      <w:tr w:rsidR="00926F9F" w:rsidRPr="00CB1882" w14:paraId="5CB1D5B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5B40DED"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7871930"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810741</w:t>
            </w:r>
          </w:p>
        </w:tc>
        <w:tc>
          <w:tcPr>
            <w:tcW w:w="4536" w:type="dxa"/>
            <w:gridSpan w:val="3"/>
            <w:tcBorders>
              <w:top w:val="nil"/>
              <w:bottom w:val="single" w:sz="2" w:space="0" w:color="auto"/>
            </w:tcBorders>
            <w:vAlign w:val="center"/>
          </w:tcPr>
          <w:p w14:paraId="04DE02FC"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Hirtie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slefuit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uscata</w:t>
            </w:r>
            <w:proofErr w:type="spellEnd"/>
          </w:p>
        </w:tc>
        <w:tc>
          <w:tcPr>
            <w:tcW w:w="1275" w:type="dxa"/>
            <w:tcBorders>
              <w:top w:val="nil"/>
              <w:bottom w:val="single" w:sz="2" w:space="0" w:color="auto"/>
            </w:tcBorders>
            <w:vAlign w:val="center"/>
          </w:tcPr>
          <w:p w14:paraId="54252808"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307D945F"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1,2900</w:t>
            </w:r>
          </w:p>
        </w:tc>
      </w:tr>
      <w:tr w:rsidR="00926F9F" w:rsidRPr="00CB1882" w14:paraId="3637AFC4"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D604863" w14:textId="6BC2D225" w:rsidR="00926F9F" w:rsidRPr="00CB1882" w:rsidRDefault="009A12C3" w:rsidP="009A12C3">
            <w:pPr>
              <w:autoSpaceDE w:val="0"/>
              <w:autoSpaceDN w:val="0"/>
              <w:rPr>
                <w:noProof w:val="0"/>
                <w:lang w:val="en-US" w:eastAsia="ru-RU"/>
              </w:rPr>
            </w:pPr>
            <w:r w:rsidRPr="00CB1882">
              <w:rPr>
                <w:noProof w:val="0"/>
                <w:sz w:val="22"/>
                <w:szCs w:val="22"/>
                <w:lang w:val="en-US" w:eastAsia="ru-RU"/>
              </w:rPr>
              <w:t xml:space="preserve"> 339</w:t>
            </w:r>
          </w:p>
        </w:tc>
        <w:tc>
          <w:tcPr>
            <w:tcW w:w="1701" w:type="dxa"/>
            <w:gridSpan w:val="2"/>
            <w:tcBorders>
              <w:top w:val="single" w:sz="4" w:space="0" w:color="auto"/>
              <w:bottom w:val="single" w:sz="4" w:space="0" w:color="auto"/>
            </w:tcBorders>
            <w:vAlign w:val="center"/>
          </w:tcPr>
          <w:p w14:paraId="61C5CA5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CG01A</w:t>
            </w:r>
          </w:p>
        </w:tc>
        <w:tc>
          <w:tcPr>
            <w:tcW w:w="4536" w:type="dxa"/>
            <w:gridSpan w:val="3"/>
            <w:tcBorders>
              <w:top w:val="single" w:sz="4" w:space="0" w:color="auto"/>
              <w:bottom w:val="single" w:sz="4" w:space="0" w:color="auto"/>
            </w:tcBorders>
            <w:vAlign w:val="center"/>
          </w:tcPr>
          <w:p w14:paraId="29AD9F4C" w14:textId="347F2923" w:rsidR="00926F9F" w:rsidRPr="00CB1882" w:rsidRDefault="00926F9F" w:rsidP="004714CB">
            <w:pPr>
              <w:autoSpaceDE w:val="0"/>
              <w:autoSpaceDN w:val="0"/>
              <w:rPr>
                <w:noProof w:val="0"/>
                <w:lang w:val="en-US" w:eastAsia="ru-RU"/>
              </w:rPr>
            </w:pPr>
            <w:r w:rsidRPr="00CB1882">
              <w:rPr>
                <w:noProof w:val="0"/>
                <w:lang w:val="en-US" w:eastAsia="ru-RU"/>
              </w:rPr>
              <w:t xml:space="preserve">Strat </w:t>
            </w:r>
            <w:proofErr w:type="spellStart"/>
            <w:r w:rsidRPr="00CB1882">
              <w:rPr>
                <w:noProof w:val="0"/>
                <w:lang w:val="en-US" w:eastAsia="ru-RU"/>
              </w:rPr>
              <w:t>suport</w:t>
            </w:r>
            <w:proofErr w:type="spellEnd"/>
            <w:r w:rsidRPr="00CB1882">
              <w:rPr>
                <w:noProof w:val="0"/>
                <w:lang w:val="en-US" w:eastAsia="ru-RU"/>
              </w:rPr>
              <w:t xml:space="preserve"> </w:t>
            </w:r>
            <w:proofErr w:type="spellStart"/>
            <w:r w:rsidRPr="00CB1882">
              <w:rPr>
                <w:noProof w:val="0"/>
                <w:lang w:val="en-US" w:eastAsia="ru-RU"/>
              </w:rPr>
              <w:t>pentru</w:t>
            </w:r>
            <w:proofErr w:type="spellEnd"/>
            <w:r w:rsidRPr="00CB1882">
              <w:rPr>
                <w:noProof w:val="0"/>
                <w:lang w:val="en-US" w:eastAsia="ru-RU"/>
              </w:rPr>
              <w:t xml:space="preserve"> </w:t>
            </w:r>
            <w:proofErr w:type="spellStart"/>
            <w:r w:rsidRPr="00CB1882">
              <w:rPr>
                <w:noProof w:val="0"/>
                <w:lang w:val="en-US" w:eastAsia="ru-RU"/>
              </w:rPr>
              <w:t>pardoseli</w:t>
            </w:r>
            <w:proofErr w:type="spellEnd"/>
            <w:r w:rsidRPr="00CB1882">
              <w:rPr>
                <w:noProof w:val="0"/>
                <w:lang w:val="en-US" w:eastAsia="ru-RU"/>
              </w:rPr>
              <w:t xml:space="preserve"> </w:t>
            </w:r>
            <w:proofErr w:type="spellStart"/>
            <w:r w:rsidRPr="00CB1882">
              <w:rPr>
                <w:noProof w:val="0"/>
                <w:lang w:val="en-US" w:eastAsia="ru-RU"/>
              </w:rPr>
              <w:t>executat</w:t>
            </w:r>
            <w:proofErr w:type="spellEnd"/>
            <w:r w:rsidRPr="00CB1882">
              <w:rPr>
                <w:noProof w:val="0"/>
                <w:lang w:val="en-US" w:eastAsia="ru-RU"/>
              </w:rPr>
              <w:t xml:space="preserve"> din mortar din </w:t>
            </w:r>
            <w:proofErr w:type="spellStart"/>
            <w:r w:rsidRPr="00CB1882">
              <w:rPr>
                <w:noProof w:val="0"/>
                <w:lang w:val="en-US" w:eastAsia="ru-RU"/>
              </w:rPr>
              <w:t>ciment</w:t>
            </w:r>
            <w:proofErr w:type="spellEnd"/>
            <w:r w:rsidRPr="00CB1882">
              <w:rPr>
                <w:noProof w:val="0"/>
                <w:lang w:val="en-US" w:eastAsia="ru-RU"/>
              </w:rPr>
              <w:t xml:space="preserve"> M 100-T de 3 cm </w:t>
            </w:r>
            <w:proofErr w:type="spellStart"/>
            <w:r w:rsidRPr="00CB1882">
              <w:rPr>
                <w:noProof w:val="0"/>
                <w:lang w:val="en-US" w:eastAsia="ru-RU"/>
              </w:rPr>
              <w:t>grosime</w:t>
            </w:r>
            <w:proofErr w:type="spellEnd"/>
            <w:r w:rsidRPr="00CB1882">
              <w:rPr>
                <w:noProof w:val="0"/>
                <w:lang w:val="en-US" w:eastAsia="ru-RU"/>
              </w:rPr>
              <w:t xml:space="preserve"> cu fata </w:t>
            </w:r>
            <w:proofErr w:type="spellStart"/>
            <w:r w:rsidRPr="00CB1882">
              <w:rPr>
                <w:noProof w:val="0"/>
                <w:lang w:val="en-US" w:eastAsia="ru-RU"/>
              </w:rPr>
              <w:t>driscuita</w:t>
            </w:r>
            <w:proofErr w:type="spellEnd"/>
            <w:r w:rsidRPr="00CB1882">
              <w:rPr>
                <w:noProof w:val="0"/>
                <w:lang w:val="en-US" w:eastAsia="ru-RU"/>
              </w:rPr>
              <w:t xml:space="preserve"> fin</w:t>
            </w:r>
          </w:p>
        </w:tc>
        <w:tc>
          <w:tcPr>
            <w:tcW w:w="1275" w:type="dxa"/>
            <w:tcBorders>
              <w:top w:val="single" w:sz="4" w:space="0" w:color="auto"/>
              <w:bottom w:val="single" w:sz="4" w:space="0" w:color="auto"/>
            </w:tcBorders>
            <w:vAlign w:val="center"/>
          </w:tcPr>
          <w:p w14:paraId="04C4FE34"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1458D155"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25,8000</w:t>
            </w:r>
          </w:p>
          <w:p w14:paraId="2E636573" w14:textId="77777777" w:rsidR="00926F9F" w:rsidRPr="00CB1882" w:rsidRDefault="00926F9F" w:rsidP="00926F9F">
            <w:pPr>
              <w:autoSpaceDE w:val="0"/>
              <w:autoSpaceDN w:val="0"/>
              <w:jc w:val="center"/>
              <w:rPr>
                <w:noProof w:val="0"/>
                <w:lang w:val="en-US" w:eastAsia="ru-RU"/>
              </w:rPr>
            </w:pPr>
          </w:p>
        </w:tc>
      </w:tr>
      <w:tr w:rsidR="00926F9F" w:rsidRPr="00CB1882" w14:paraId="2B49487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15EB485"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93FFC46"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7132030012600</w:t>
            </w:r>
          </w:p>
        </w:tc>
        <w:tc>
          <w:tcPr>
            <w:tcW w:w="4536" w:type="dxa"/>
            <w:gridSpan w:val="3"/>
            <w:tcBorders>
              <w:top w:val="nil"/>
              <w:bottom w:val="single" w:sz="2" w:space="0" w:color="auto"/>
            </w:tcBorders>
            <w:vAlign w:val="center"/>
          </w:tcPr>
          <w:p w14:paraId="26BDFED8"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Mozaicar</w:t>
            </w:r>
            <w:proofErr w:type="spellEnd"/>
          </w:p>
        </w:tc>
        <w:tc>
          <w:tcPr>
            <w:tcW w:w="1275" w:type="dxa"/>
            <w:tcBorders>
              <w:top w:val="nil"/>
              <w:bottom w:val="single" w:sz="2" w:space="0" w:color="auto"/>
            </w:tcBorders>
            <w:vAlign w:val="center"/>
          </w:tcPr>
          <w:p w14:paraId="61E67038"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606C06AF"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15,4800</w:t>
            </w:r>
          </w:p>
        </w:tc>
      </w:tr>
      <w:tr w:rsidR="00926F9F" w:rsidRPr="00CB1882" w14:paraId="10D1311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56D8506"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5950CD3"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9310060019920</w:t>
            </w:r>
          </w:p>
        </w:tc>
        <w:tc>
          <w:tcPr>
            <w:tcW w:w="4536" w:type="dxa"/>
            <w:gridSpan w:val="3"/>
            <w:tcBorders>
              <w:top w:val="nil"/>
              <w:bottom w:val="single" w:sz="2" w:space="0" w:color="auto"/>
            </w:tcBorders>
            <w:vAlign w:val="center"/>
          </w:tcPr>
          <w:p w14:paraId="0219C5BC"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CM</w:t>
            </w:r>
          </w:p>
        </w:tc>
        <w:tc>
          <w:tcPr>
            <w:tcW w:w="1275" w:type="dxa"/>
            <w:tcBorders>
              <w:top w:val="nil"/>
              <w:bottom w:val="single" w:sz="2" w:space="0" w:color="auto"/>
            </w:tcBorders>
            <w:vAlign w:val="center"/>
          </w:tcPr>
          <w:p w14:paraId="31C370EC"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31CFED5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2,5800</w:t>
            </w:r>
          </w:p>
        </w:tc>
      </w:tr>
      <w:tr w:rsidR="00926F9F" w:rsidRPr="00CB1882" w14:paraId="1A8DFBF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456382B"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AB5B585"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2664102102010</w:t>
            </w:r>
          </w:p>
        </w:tc>
        <w:tc>
          <w:tcPr>
            <w:tcW w:w="4536" w:type="dxa"/>
            <w:gridSpan w:val="3"/>
            <w:tcBorders>
              <w:top w:val="nil"/>
              <w:bottom w:val="single" w:sz="2" w:space="0" w:color="auto"/>
            </w:tcBorders>
            <w:vAlign w:val="center"/>
          </w:tcPr>
          <w:p w14:paraId="6801785F"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Mortar </w:t>
            </w:r>
            <w:proofErr w:type="spellStart"/>
            <w:r w:rsidRPr="00CB1882">
              <w:rPr>
                <w:noProof w:val="0"/>
                <w:sz w:val="22"/>
                <w:szCs w:val="22"/>
                <w:lang w:val="en-US" w:eastAsia="ru-RU"/>
              </w:rPr>
              <w:t>ciment</w:t>
            </w:r>
            <w:proofErr w:type="spellEnd"/>
            <w:r w:rsidRPr="00CB1882">
              <w:rPr>
                <w:noProof w:val="0"/>
                <w:sz w:val="22"/>
                <w:szCs w:val="22"/>
                <w:lang w:val="en-US" w:eastAsia="ru-RU"/>
              </w:rPr>
              <w:t xml:space="preserve"> 100-T(</w:t>
            </w:r>
            <w:proofErr w:type="spellStart"/>
            <w:proofErr w:type="gramStart"/>
            <w:r w:rsidRPr="00CB1882">
              <w:rPr>
                <w:noProof w:val="0"/>
                <w:sz w:val="22"/>
                <w:szCs w:val="22"/>
                <w:lang w:val="en-US" w:eastAsia="ru-RU"/>
              </w:rPr>
              <w:t>pt.informatie</w:t>
            </w:r>
            <w:proofErr w:type="spellEnd"/>
            <w:proofErr w:type="gramEnd"/>
            <w:r w:rsidRPr="00CB1882">
              <w:rPr>
                <w:noProof w:val="0"/>
                <w:sz w:val="22"/>
                <w:szCs w:val="22"/>
                <w:lang w:val="en-US" w:eastAsia="ru-RU"/>
              </w:rPr>
              <w:t>)</w:t>
            </w:r>
          </w:p>
        </w:tc>
        <w:tc>
          <w:tcPr>
            <w:tcW w:w="1275" w:type="dxa"/>
            <w:tcBorders>
              <w:top w:val="nil"/>
              <w:bottom w:val="single" w:sz="2" w:space="0" w:color="auto"/>
            </w:tcBorders>
            <w:vAlign w:val="center"/>
          </w:tcPr>
          <w:p w14:paraId="1B73B22D"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40871DC6"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0,8514</w:t>
            </w:r>
          </w:p>
        </w:tc>
      </w:tr>
      <w:tr w:rsidR="00926F9F" w:rsidRPr="00CB1882" w14:paraId="2AB339B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407EDB3"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F36C3FE"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2651122100402</w:t>
            </w:r>
          </w:p>
        </w:tc>
        <w:tc>
          <w:tcPr>
            <w:tcW w:w="4536" w:type="dxa"/>
            <w:gridSpan w:val="3"/>
            <w:tcBorders>
              <w:top w:val="nil"/>
              <w:bottom w:val="single" w:sz="2" w:space="0" w:color="auto"/>
            </w:tcBorders>
            <w:vAlign w:val="center"/>
          </w:tcPr>
          <w:p w14:paraId="0309CA8F"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Ciment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metalurgic</w:t>
            </w:r>
            <w:proofErr w:type="spellEnd"/>
            <w:r w:rsidRPr="00CB1882">
              <w:rPr>
                <w:noProof w:val="0"/>
                <w:sz w:val="22"/>
                <w:szCs w:val="22"/>
                <w:lang w:val="en-US" w:eastAsia="ru-RU"/>
              </w:rPr>
              <w:t xml:space="preserve"> cu </w:t>
            </w:r>
            <w:proofErr w:type="spellStart"/>
            <w:r w:rsidRPr="00CB1882">
              <w:rPr>
                <w:noProof w:val="0"/>
                <w:sz w:val="22"/>
                <w:szCs w:val="22"/>
                <w:lang w:val="en-US" w:eastAsia="ru-RU"/>
              </w:rPr>
              <w:t>adaosuri</w:t>
            </w:r>
            <w:proofErr w:type="spellEnd"/>
            <w:r w:rsidRPr="00CB1882">
              <w:rPr>
                <w:noProof w:val="0"/>
                <w:sz w:val="22"/>
                <w:szCs w:val="22"/>
                <w:lang w:val="en-US" w:eastAsia="ru-RU"/>
              </w:rPr>
              <w:t xml:space="preserve"> M 30 </w:t>
            </w:r>
            <w:proofErr w:type="spellStart"/>
            <w:r w:rsidRPr="00CB1882">
              <w:rPr>
                <w:noProof w:val="0"/>
                <w:sz w:val="22"/>
                <w:szCs w:val="22"/>
                <w:lang w:val="en-US" w:eastAsia="ru-RU"/>
              </w:rPr>
              <w:t>saci</w:t>
            </w:r>
            <w:proofErr w:type="spellEnd"/>
            <w:r w:rsidRPr="00CB1882">
              <w:rPr>
                <w:noProof w:val="0"/>
                <w:sz w:val="22"/>
                <w:szCs w:val="22"/>
                <w:lang w:val="en-US" w:eastAsia="ru-RU"/>
              </w:rPr>
              <w:t xml:space="preserve"> S1500</w:t>
            </w:r>
          </w:p>
        </w:tc>
        <w:tc>
          <w:tcPr>
            <w:tcW w:w="1275" w:type="dxa"/>
            <w:tcBorders>
              <w:top w:val="nil"/>
              <w:bottom w:val="single" w:sz="2" w:space="0" w:color="auto"/>
            </w:tcBorders>
            <w:vAlign w:val="center"/>
          </w:tcPr>
          <w:p w14:paraId="29AC76EA"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585AB3DE"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335,4000</w:t>
            </w:r>
          </w:p>
        </w:tc>
      </w:tr>
      <w:tr w:rsidR="00926F9F" w:rsidRPr="00CB1882" w14:paraId="4B9AEB2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8BA1B2A"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6B0F37F"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1421102200513</w:t>
            </w:r>
          </w:p>
        </w:tc>
        <w:tc>
          <w:tcPr>
            <w:tcW w:w="4536" w:type="dxa"/>
            <w:gridSpan w:val="3"/>
            <w:tcBorders>
              <w:top w:val="nil"/>
              <w:bottom w:val="single" w:sz="2" w:space="0" w:color="auto"/>
            </w:tcBorders>
            <w:vAlign w:val="center"/>
          </w:tcPr>
          <w:p w14:paraId="5D7A35C9"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Nisip</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sortat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nespalat</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riu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lacuri</w:t>
            </w:r>
            <w:proofErr w:type="spellEnd"/>
            <w:r w:rsidRPr="00CB1882">
              <w:rPr>
                <w:noProof w:val="0"/>
                <w:sz w:val="22"/>
                <w:szCs w:val="22"/>
                <w:lang w:val="en-US" w:eastAsia="ru-RU"/>
              </w:rPr>
              <w:t xml:space="preserve"> 0,0-3,0 mm</w:t>
            </w:r>
          </w:p>
        </w:tc>
        <w:tc>
          <w:tcPr>
            <w:tcW w:w="1275" w:type="dxa"/>
            <w:tcBorders>
              <w:top w:val="nil"/>
              <w:bottom w:val="single" w:sz="2" w:space="0" w:color="auto"/>
            </w:tcBorders>
            <w:vAlign w:val="center"/>
          </w:tcPr>
          <w:p w14:paraId="346E5A6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088E0678"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1,0836</w:t>
            </w:r>
          </w:p>
        </w:tc>
      </w:tr>
      <w:tr w:rsidR="00926F9F" w:rsidRPr="00CB1882" w14:paraId="77285C0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13C34E7"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DC62D73"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4100116202818</w:t>
            </w:r>
          </w:p>
        </w:tc>
        <w:tc>
          <w:tcPr>
            <w:tcW w:w="4536" w:type="dxa"/>
            <w:gridSpan w:val="3"/>
            <w:tcBorders>
              <w:top w:val="nil"/>
              <w:bottom w:val="single" w:sz="2" w:space="0" w:color="auto"/>
            </w:tcBorders>
            <w:vAlign w:val="center"/>
          </w:tcPr>
          <w:p w14:paraId="46CA8312"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Apa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mortare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betoane</w:t>
            </w:r>
            <w:proofErr w:type="spellEnd"/>
          </w:p>
        </w:tc>
        <w:tc>
          <w:tcPr>
            <w:tcW w:w="1275" w:type="dxa"/>
            <w:tcBorders>
              <w:top w:val="nil"/>
              <w:bottom w:val="single" w:sz="2" w:space="0" w:color="auto"/>
            </w:tcBorders>
            <w:vAlign w:val="center"/>
          </w:tcPr>
          <w:p w14:paraId="621331C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1568F915"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0,2580</w:t>
            </w:r>
          </w:p>
        </w:tc>
      </w:tr>
      <w:tr w:rsidR="00926F9F" w:rsidRPr="00CB1882" w14:paraId="1353359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25FDB6D"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271BEBD"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2952160007200</w:t>
            </w:r>
          </w:p>
        </w:tc>
        <w:tc>
          <w:tcPr>
            <w:tcW w:w="4536" w:type="dxa"/>
            <w:gridSpan w:val="3"/>
            <w:tcBorders>
              <w:top w:val="nil"/>
              <w:bottom w:val="single" w:sz="2" w:space="0" w:color="auto"/>
            </w:tcBorders>
            <w:vAlign w:val="center"/>
          </w:tcPr>
          <w:p w14:paraId="30AF1FD8"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Utilaj</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ridicat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lucrari</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finisaj</w:t>
            </w:r>
            <w:proofErr w:type="spellEnd"/>
          </w:p>
        </w:tc>
        <w:tc>
          <w:tcPr>
            <w:tcW w:w="1275" w:type="dxa"/>
            <w:tcBorders>
              <w:top w:val="nil"/>
              <w:bottom w:val="single" w:sz="2" w:space="0" w:color="auto"/>
            </w:tcBorders>
            <w:vAlign w:val="center"/>
          </w:tcPr>
          <w:p w14:paraId="49656A60"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52AEB49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0,7740</w:t>
            </w:r>
          </w:p>
        </w:tc>
      </w:tr>
      <w:tr w:rsidR="00926F9F" w:rsidRPr="00CB1882" w14:paraId="29D0522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A3C8E51"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02CA1CE"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2952270003817</w:t>
            </w:r>
          </w:p>
        </w:tc>
        <w:tc>
          <w:tcPr>
            <w:tcW w:w="4536" w:type="dxa"/>
            <w:gridSpan w:val="3"/>
            <w:tcBorders>
              <w:top w:val="nil"/>
              <w:bottom w:val="single" w:sz="2" w:space="0" w:color="auto"/>
            </w:tcBorders>
            <w:vAlign w:val="center"/>
          </w:tcPr>
          <w:p w14:paraId="4B48105C" w14:textId="77777777" w:rsidR="00926F9F" w:rsidRPr="00CB1882" w:rsidRDefault="00926F9F" w:rsidP="00926F9F">
            <w:pPr>
              <w:autoSpaceDE w:val="0"/>
              <w:autoSpaceDN w:val="0"/>
              <w:rPr>
                <w:noProof w:val="0"/>
                <w:lang w:val="en-US" w:eastAsia="ru-RU"/>
              </w:rPr>
            </w:pPr>
            <w:proofErr w:type="spellStart"/>
            <w:proofErr w:type="gramStart"/>
            <w:r w:rsidRPr="00CB1882">
              <w:rPr>
                <w:noProof w:val="0"/>
                <w:sz w:val="22"/>
                <w:szCs w:val="22"/>
                <w:lang w:val="en-US" w:eastAsia="ru-RU"/>
              </w:rPr>
              <w:t>Malaxor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proofErr w:type="gramEnd"/>
            <w:r w:rsidRPr="00CB1882">
              <w:rPr>
                <w:noProof w:val="0"/>
                <w:sz w:val="22"/>
                <w:szCs w:val="22"/>
                <w:lang w:val="en-US" w:eastAsia="ru-RU"/>
              </w:rPr>
              <w:t xml:space="preserve"> mortar de 200 L </w:t>
            </w:r>
            <w:proofErr w:type="spellStart"/>
            <w:r w:rsidRPr="00CB1882">
              <w:rPr>
                <w:noProof w:val="0"/>
                <w:sz w:val="22"/>
                <w:szCs w:val="22"/>
                <w:lang w:val="en-US" w:eastAsia="ru-RU"/>
              </w:rPr>
              <w:t>actionat</w:t>
            </w:r>
            <w:proofErr w:type="spellEnd"/>
            <w:r w:rsidRPr="00CB1882">
              <w:rPr>
                <w:noProof w:val="0"/>
                <w:sz w:val="22"/>
                <w:szCs w:val="22"/>
                <w:lang w:val="en-US" w:eastAsia="ru-RU"/>
              </w:rPr>
              <w:t xml:space="preserve"> electric</w:t>
            </w:r>
          </w:p>
        </w:tc>
        <w:tc>
          <w:tcPr>
            <w:tcW w:w="1275" w:type="dxa"/>
            <w:tcBorders>
              <w:top w:val="nil"/>
              <w:bottom w:val="single" w:sz="2" w:space="0" w:color="auto"/>
            </w:tcBorders>
            <w:vAlign w:val="center"/>
          </w:tcPr>
          <w:p w14:paraId="26A87FED"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29407B8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0,3096</w:t>
            </w:r>
          </w:p>
        </w:tc>
      </w:tr>
      <w:tr w:rsidR="00926F9F" w:rsidRPr="00CB1882" w14:paraId="3E42E81D"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7ED312F" w14:textId="1AF5AD1E"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340</w:t>
            </w:r>
          </w:p>
        </w:tc>
        <w:tc>
          <w:tcPr>
            <w:tcW w:w="1701" w:type="dxa"/>
            <w:gridSpan w:val="2"/>
            <w:tcBorders>
              <w:top w:val="single" w:sz="4" w:space="0" w:color="auto"/>
              <w:bottom w:val="single" w:sz="4" w:space="0" w:color="auto"/>
            </w:tcBorders>
            <w:vAlign w:val="center"/>
          </w:tcPr>
          <w:p w14:paraId="2184B1B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CG50B</w:t>
            </w:r>
          </w:p>
        </w:tc>
        <w:tc>
          <w:tcPr>
            <w:tcW w:w="4536" w:type="dxa"/>
            <w:gridSpan w:val="3"/>
            <w:tcBorders>
              <w:top w:val="single" w:sz="4" w:space="0" w:color="auto"/>
              <w:bottom w:val="single" w:sz="4" w:space="0" w:color="auto"/>
            </w:tcBorders>
            <w:vAlign w:val="center"/>
          </w:tcPr>
          <w:p w14:paraId="2320C1EE" w14:textId="0D59E847" w:rsidR="00926F9F" w:rsidRPr="00CB1882" w:rsidRDefault="00926F9F" w:rsidP="004714CB">
            <w:pPr>
              <w:autoSpaceDE w:val="0"/>
              <w:autoSpaceDN w:val="0"/>
              <w:rPr>
                <w:noProof w:val="0"/>
                <w:lang w:val="en-US" w:eastAsia="ru-RU"/>
              </w:rPr>
            </w:pPr>
            <w:proofErr w:type="spellStart"/>
            <w:r w:rsidRPr="00CB1882">
              <w:rPr>
                <w:noProof w:val="0"/>
                <w:lang w:val="en-US" w:eastAsia="ru-RU"/>
              </w:rPr>
              <w:t>Executarea</w:t>
            </w:r>
            <w:proofErr w:type="spellEnd"/>
            <w:r w:rsidRPr="00CB1882">
              <w:rPr>
                <w:noProof w:val="0"/>
                <w:lang w:val="en-US" w:eastAsia="ru-RU"/>
              </w:rPr>
              <w:t xml:space="preserve"> </w:t>
            </w:r>
            <w:proofErr w:type="spellStart"/>
            <w:r w:rsidRPr="00CB1882">
              <w:rPr>
                <w:noProof w:val="0"/>
                <w:lang w:val="en-US" w:eastAsia="ru-RU"/>
              </w:rPr>
              <w:t>pardoselilor</w:t>
            </w:r>
            <w:proofErr w:type="spellEnd"/>
            <w:r w:rsidRPr="00CB1882">
              <w:rPr>
                <w:noProof w:val="0"/>
                <w:lang w:val="en-US" w:eastAsia="ru-RU"/>
              </w:rPr>
              <w:t xml:space="preserve"> din </w:t>
            </w:r>
            <w:proofErr w:type="spellStart"/>
            <w:r w:rsidRPr="00CB1882">
              <w:rPr>
                <w:noProof w:val="0"/>
                <w:lang w:val="en-US" w:eastAsia="ru-RU"/>
              </w:rPr>
              <w:t>granit</w:t>
            </w:r>
            <w:proofErr w:type="spellEnd"/>
            <w:r w:rsidRPr="00CB1882">
              <w:rPr>
                <w:noProof w:val="0"/>
                <w:lang w:val="en-US" w:eastAsia="ru-RU"/>
              </w:rPr>
              <w:t xml:space="preserve"> ceramic fixate pe </w:t>
            </w:r>
            <w:proofErr w:type="spellStart"/>
            <w:r w:rsidRPr="00CB1882">
              <w:rPr>
                <w:noProof w:val="0"/>
                <w:lang w:val="en-US" w:eastAsia="ru-RU"/>
              </w:rPr>
              <w:t>adeziv</w:t>
            </w:r>
            <w:proofErr w:type="spellEnd"/>
            <w:r w:rsidRPr="00CB1882">
              <w:rPr>
                <w:noProof w:val="0"/>
                <w:lang w:val="en-US" w:eastAsia="ru-RU"/>
              </w:rPr>
              <w:t xml:space="preserve">: </w:t>
            </w:r>
            <w:proofErr w:type="spellStart"/>
            <w:r w:rsidRPr="00CB1882">
              <w:rPr>
                <w:noProof w:val="0"/>
                <w:lang w:val="en-US" w:eastAsia="ru-RU"/>
              </w:rPr>
              <w:t>dimensiunile</w:t>
            </w:r>
            <w:proofErr w:type="spellEnd"/>
            <w:r w:rsidRPr="00CB1882">
              <w:rPr>
                <w:noProof w:val="0"/>
                <w:lang w:val="en-US" w:eastAsia="ru-RU"/>
              </w:rPr>
              <w:t xml:space="preserve"> </w:t>
            </w:r>
            <w:proofErr w:type="spellStart"/>
            <w:r w:rsidRPr="00CB1882">
              <w:rPr>
                <w:noProof w:val="0"/>
                <w:lang w:val="en-US" w:eastAsia="ru-RU"/>
              </w:rPr>
              <w:t>placilor</w:t>
            </w:r>
            <w:proofErr w:type="spellEnd"/>
            <w:r w:rsidRPr="00CB1882">
              <w:rPr>
                <w:noProof w:val="0"/>
                <w:lang w:val="en-US" w:eastAsia="ru-RU"/>
              </w:rPr>
              <w:t xml:space="preserve"> 60x60 cm (*tip </w:t>
            </w:r>
            <w:proofErr w:type="spellStart"/>
            <w:r w:rsidRPr="00CB1882">
              <w:rPr>
                <w:noProof w:val="0"/>
                <w:lang w:val="en-US" w:eastAsia="ru-RU"/>
              </w:rPr>
              <w:t>placaj</w:t>
            </w:r>
            <w:proofErr w:type="spellEnd"/>
            <w:r w:rsidRPr="00CB1882">
              <w:rPr>
                <w:noProof w:val="0"/>
                <w:lang w:val="en-US" w:eastAsia="ru-RU"/>
              </w:rPr>
              <w:t xml:space="preserve"> </w:t>
            </w:r>
            <w:proofErr w:type="spellStart"/>
            <w:r w:rsidRPr="00CB1882">
              <w:rPr>
                <w:noProof w:val="0"/>
                <w:lang w:val="en-US" w:eastAsia="ru-RU"/>
              </w:rPr>
              <w:t>coordonat</w:t>
            </w:r>
            <w:proofErr w:type="spellEnd"/>
            <w:r w:rsidRPr="00CB1882">
              <w:rPr>
                <w:noProof w:val="0"/>
                <w:lang w:val="en-US" w:eastAsia="ru-RU"/>
              </w:rPr>
              <w:t xml:space="preserve"> cu </w:t>
            </w:r>
            <w:proofErr w:type="spellStart"/>
            <w:r w:rsidRPr="00CB1882">
              <w:rPr>
                <w:noProof w:val="0"/>
                <w:lang w:val="en-US" w:eastAsia="ru-RU"/>
              </w:rPr>
              <w:t>beneficiarul</w:t>
            </w:r>
            <w:proofErr w:type="spellEnd"/>
            <w:r w:rsidRPr="00CB1882">
              <w:rPr>
                <w:noProof w:val="0"/>
                <w:lang w:val="en-US" w:eastAsia="ru-RU"/>
              </w:rPr>
              <w:t>)</w:t>
            </w:r>
          </w:p>
        </w:tc>
        <w:tc>
          <w:tcPr>
            <w:tcW w:w="1275" w:type="dxa"/>
            <w:tcBorders>
              <w:top w:val="single" w:sz="4" w:space="0" w:color="auto"/>
              <w:bottom w:val="single" w:sz="4" w:space="0" w:color="auto"/>
            </w:tcBorders>
            <w:vAlign w:val="center"/>
          </w:tcPr>
          <w:p w14:paraId="3ABC94B6"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6FA1EE5E"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25,8000</w:t>
            </w:r>
          </w:p>
          <w:p w14:paraId="32428DB3" w14:textId="77777777" w:rsidR="00926F9F" w:rsidRPr="00CB1882" w:rsidRDefault="00926F9F" w:rsidP="00926F9F">
            <w:pPr>
              <w:autoSpaceDE w:val="0"/>
              <w:autoSpaceDN w:val="0"/>
              <w:jc w:val="center"/>
              <w:rPr>
                <w:noProof w:val="0"/>
                <w:lang w:val="en-US" w:eastAsia="ru-RU"/>
              </w:rPr>
            </w:pPr>
          </w:p>
        </w:tc>
      </w:tr>
      <w:tr w:rsidR="00926F9F" w:rsidRPr="00CB1882" w14:paraId="5BE45F8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7CF8371"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EF256E6"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9310060019930</w:t>
            </w:r>
          </w:p>
        </w:tc>
        <w:tc>
          <w:tcPr>
            <w:tcW w:w="4536" w:type="dxa"/>
            <w:gridSpan w:val="3"/>
            <w:tcBorders>
              <w:top w:val="nil"/>
              <w:bottom w:val="single" w:sz="2" w:space="0" w:color="auto"/>
            </w:tcBorders>
            <w:vAlign w:val="center"/>
          </w:tcPr>
          <w:p w14:paraId="11FC8F06"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Muncitor</w:t>
            </w:r>
            <w:proofErr w:type="spellEnd"/>
          </w:p>
        </w:tc>
        <w:tc>
          <w:tcPr>
            <w:tcW w:w="1275" w:type="dxa"/>
            <w:tcBorders>
              <w:top w:val="nil"/>
              <w:bottom w:val="single" w:sz="2" w:space="0" w:color="auto"/>
            </w:tcBorders>
            <w:vAlign w:val="center"/>
          </w:tcPr>
          <w:p w14:paraId="2107880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38F9A2B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49,2522</w:t>
            </w:r>
          </w:p>
        </w:tc>
      </w:tr>
      <w:tr w:rsidR="00926F9F" w:rsidRPr="00CB1882" w14:paraId="6A60529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332CE4F"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F2192FA"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2670112202052</w:t>
            </w:r>
          </w:p>
        </w:tc>
        <w:tc>
          <w:tcPr>
            <w:tcW w:w="4536" w:type="dxa"/>
            <w:gridSpan w:val="3"/>
            <w:tcBorders>
              <w:top w:val="nil"/>
              <w:bottom w:val="single" w:sz="2" w:space="0" w:color="auto"/>
            </w:tcBorders>
            <w:vAlign w:val="center"/>
          </w:tcPr>
          <w:p w14:paraId="36105856"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Placi</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granit</w:t>
            </w:r>
            <w:proofErr w:type="spellEnd"/>
            <w:r w:rsidRPr="00CB1882">
              <w:rPr>
                <w:noProof w:val="0"/>
                <w:sz w:val="22"/>
                <w:szCs w:val="22"/>
                <w:lang w:val="en-US" w:eastAsia="ru-RU"/>
              </w:rPr>
              <w:t xml:space="preserve"> ceramic</w:t>
            </w:r>
          </w:p>
        </w:tc>
        <w:tc>
          <w:tcPr>
            <w:tcW w:w="1275" w:type="dxa"/>
            <w:tcBorders>
              <w:top w:val="nil"/>
              <w:bottom w:val="single" w:sz="2" w:space="0" w:color="auto"/>
            </w:tcBorders>
            <w:vAlign w:val="center"/>
          </w:tcPr>
          <w:p w14:paraId="2C19BB14"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nil"/>
              <w:bottom w:val="single" w:sz="2" w:space="0" w:color="auto"/>
            </w:tcBorders>
            <w:vAlign w:val="center"/>
          </w:tcPr>
          <w:p w14:paraId="722AADF4"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26,1870</w:t>
            </w:r>
          </w:p>
        </w:tc>
      </w:tr>
      <w:tr w:rsidR="00926F9F" w:rsidRPr="00CB1882" w14:paraId="3FBA715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C4E3D4F"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092C53C"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2462106110554</w:t>
            </w:r>
          </w:p>
        </w:tc>
        <w:tc>
          <w:tcPr>
            <w:tcW w:w="4536" w:type="dxa"/>
            <w:gridSpan w:val="3"/>
            <w:tcBorders>
              <w:top w:val="nil"/>
              <w:bottom w:val="single" w:sz="2" w:space="0" w:color="auto"/>
            </w:tcBorders>
            <w:vAlign w:val="center"/>
          </w:tcPr>
          <w:p w14:paraId="09A557DB"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Adeziv</w:t>
            </w:r>
            <w:proofErr w:type="spellEnd"/>
            <w:r w:rsidRPr="00CB1882">
              <w:rPr>
                <w:noProof w:val="0"/>
                <w:sz w:val="22"/>
                <w:szCs w:val="22"/>
                <w:lang w:val="en-US" w:eastAsia="ru-RU"/>
              </w:rPr>
              <w:t xml:space="preserve"> pe </w:t>
            </w:r>
            <w:proofErr w:type="spellStart"/>
            <w:r w:rsidRPr="00CB1882">
              <w:rPr>
                <w:noProof w:val="0"/>
                <w:sz w:val="22"/>
                <w:szCs w:val="22"/>
                <w:lang w:val="en-US" w:eastAsia="ru-RU"/>
              </w:rPr>
              <w:t>baza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rasini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acrilice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sau</w:t>
            </w:r>
            <w:proofErr w:type="spellEnd"/>
            <w:r w:rsidRPr="00CB1882">
              <w:rPr>
                <w:noProof w:val="0"/>
                <w:sz w:val="22"/>
                <w:szCs w:val="22"/>
                <w:lang w:val="en-US" w:eastAsia="ru-RU"/>
              </w:rPr>
              <w:t xml:space="preserve"> latex</w:t>
            </w:r>
          </w:p>
        </w:tc>
        <w:tc>
          <w:tcPr>
            <w:tcW w:w="1275" w:type="dxa"/>
            <w:tcBorders>
              <w:top w:val="nil"/>
              <w:bottom w:val="single" w:sz="2" w:space="0" w:color="auto"/>
            </w:tcBorders>
            <w:vAlign w:val="center"/>
          </w:tcPr>
          <w:p w14:paraId="272823DC"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49F46458"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110,9400</w:t>
            </w:r>
          </w:p>
        </w:tc>
      </w:tr>
      <w:tr w:rsidR="00926F9F" w:rsidRPr="00CB1882" w14:paraId="72D0543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E9BDE1D"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CA4FCDD"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24302261000001</w:t>
            </w:r>
          </w:p>
        </w:tc>
        <w:tc>
          <w:tcPr>
            <w:tcW w:w="4536" w:type="dxa"/>
            <w:gridSpan w:val="3"/>
            <w:tcBorders>
              <w:top w:val="nil"/>
              <w:bottom w:val="single" w:sz="2" w:space="0" w:color="auto"/>
            </w:tcBorders>
            <w:vAlign w:val="center"/>
          </w:tcPr>
          <w:p w14:paraId="10858DB8"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Fuga</w:t>
            </w:r>
            <w:proofErr w:type="spellEnd"/>
          </w:p>
        </w:tc>
        <w:tc>
          <w:tcPr>
            <w:tcW w:w="1275" w:type="dxa"/>
            <w:tcBorders>
              <w:top w:val="nil"/>
              <w:bottom w:val="single" w:sz="2" w:space="0" w:color="auto"/>
            </w:tcBorders>
            <w:vAlign w:val="center"/>
          </w:tcPr>
          <w:p w14:paraId="6E9A80D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384CBBE0"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5,1600</w:t>
            </w:r>
          </w:p>
        </w:tc>
      </w:tr>
      <w:tr w:rsidR="00926F9F" w:rsidRPr="00CB1882" w14:paraId="74D129F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D3BCC00"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A0DE5F4"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2881116002700</w:t>
            </w:r>
          </w:p>
        </w:tc>
        <w:tc>
          <w:tcPr>
            <w:tcW w:w="4536" w:type="dxa"/>
            <w:gridSpan w:val="3"/>
            <w:tcBorders>
              <w:top w:val="nil"/>
              <w:bottom w:val="single" w:sz="2" w:space="0" w:color="auto"/>
            </w:tcBorders>
            <w:vAlign w:val="center"/>
          </w:tcPr>
          <w:p w14:paraId="423BA632"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Disc </w:t>
            </w:r>
            <w:proofErr w:type="spellStart"/>
            <w:r w:rsidRPr="00CB1882">
              <w:rPr>
                <w:noProof w:val="0"/>
                <w:sz w:val="22"/>
                <w:szCs w:val="22"/>
                <w:lang w:val="en-US" w:eastAsia="ru-RU"/>
              </w:rPr>
              <w:t>abraziv</w:t>
            </w:r>
            <w:proofErr w:type="spellEnd"/>
          </w:p>
        </w:tc>
        <w:tc>
          <w:tcPr>
            <w:tcW w:w="1275" w:type="dxa"/>
            <w:tcBorders>
              <w:top w:val="nil"/>
              <w:bottom w:val="single" w:sz="2" w:space="0" w:color="auto"/>
            </w:tcBorders>
            <w:vAlign w:val="center"/>
          </w:tcPr>
          <w:p w14:paraId="05639CDE"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598595D0"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0,5160</w:t>
            </w:r>
          </w:p>
        </w:tc>
      </w:tr>
      <w:tr w:rsidR="00926F9F" w:rsidRPr="00CB1882" w14:paraId="2C1C2E7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74508E3"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E7299A5"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4100126202818</w:t>
            </w:r>
          </w:p>
        </w:tc>
        <w:tc>
          <w:tcPr>
            <w:tcW w:w="4536" w:type="dxa"/>
            <w:gridSpan w:val="3"/>
            <w:tcBorders>
              <w:top w:val="nil"/>
              <w:bottom w:val="single" w:sz="2" w:space="0" w:color="auto"/>
            </w:tcBorders>
            <w:vAlign w:val="center"/>
          </w:tcPr>
          <w:p w14:paraId="1D7D3D17"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Apa</w:t>
            </w:r>
            <w:proofErr w:type="spellEnd"/>
          </w:p>
        </w:tc>
        <w:tc>
          <w:tcPr>
            <w:tcW w:w="1275" w:type="dxa"/>
            <w:tcBorders>
              <w:top w:val="nil"/>
              <w:bottom w:val="single" w:sz="2" w:space="0" w:color="auto"/>
            </w:tcBorders>
            <w:vAlign w:val="center"/>
          </w:tcPr>
          <w:p w14:paraId="689D4F47"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75F75246"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0,1032</w:t>
            </w:r>
          </w:p>
        </w:tc>
      </w:tr>
      <w:tr w:rsidR="00926F9F" w:rsidRPr="00CB1882" w14:paraId="011DB61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02F0F0D"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86149AE"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2952270003205</w:t>
            </w:r>
          </w:p>
        </w:tc>
        <w:tc>
          <w:tcPr>
            <w:tcW w:w="4536" w:type="dxa"/>
            <w:gridSpan w:val="3"/>
            <w:tcBorders>
              <w:top w:val="nil"/>
              <w:bottom w:val="single" w:sz="2" w:space="0" w:color="auto"/>
            </w:tcBorders>
            <w:vAlign w:val="center"/>
          </w:tcPr>
          <w:p w14:paraId="07545787"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Masina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taiat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piatra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universala</w:t>
            </w:r>
            <w:proofErr w:type="spellEnd"/>
          </w:p>
        </w:tc>
        <w:tc>
          <w:tcPr>
            <w:tcW w:w="1275" w:type="dxa"/>
            <w:tcBorders>
              <w:top w:val="nil"/>
              <w:bottom w:val="single" w:sz="2" w:space="0" w:color="auto"/>
            </w:tcBorders>
            <w:vAlign w:val="center"/>
          </w:tcPr>
          <w:p w14:paraId="49AE9C2D"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4AAA44C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1,1765</w:t>
            </w:r>
          </w:p>
        </w:tc>
      </w:tr>
      <w:tr w:rsidR="00926F9F" w:rsidRPr="00CB1882" w14:paraId="21583BF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BDED5AF"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EB89229"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2922140006702</w:t>
            </w:r>
          </w:p>
        </w:tc>
        <w:tc>
          <w:tcPr>
            <w:tcW w:w="4536" w:type="dxa"/>
            <w:gridSpan w:val="3"/>
            <w:tcBorders>
              <w:top w:val="nil"/>
              <w:bottom w:val="single" w:sz="2" w:space="0" w:color="auto"/>
            </w:tcBorders>
            <w:vAlign w:val="center"/>
          </w:tcPr>
          <w:p w14:paraId="69CC1060"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Macara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fereastra</w:t>
            </w:r>
            <w:proofErr w:type="spellEnd"/>
          </w:p>
        </w:tc>
        <w:tc>
          <w:tcPr>
            <w:tcW w:w="1275" w:type="dxa"/>
            <w:tcBorders>
              <w:top w:val="nil"/>
              <w:bottom w:val="single" w:sz="2" w:space="0" w:color="auto"/>
            </w:tcBorders>
            <w:vAlign w:val="center"/>
          </w:tcPr>
          <w:p w14:paraId="549D18C7"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29CC6555"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0,2993</w:t>
            </w:r>
          </w:p>
        </w:tc>
      </w:tr>
      <w:tr w:rsidR="00926F9F" w:rsidRPr="00CB1882" w14:paraId="0E95B0F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100E3D2"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A30C383"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2952270007607</w:t>
            </w:r>
          </w:p>
        </w:tc>
        <w:tc>
          <w:tcPr>
            <w:tcW w:w="4536" w:type="dxa"/>
            <w:gridSpan w:val="3"/>
            <w:tcBorders>
              <w:top w:val="nil"/>
              <w:bottom w:val="single" w:sz="2" w:space="0" w:color="auto"/>
            </w:tcBorders>
            <w:vAlign w:val="center"/>
          </w:tcPr>
          <w:p w14:paraId="2BC9325C"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Masina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gaurit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electrica</w:t>
            </w:r>
            <w:proofErr w:type="spellEnd"/>
            <w:r w:rsidRPr="00CB1882">
              <w:rPr>
                <w:noProof w:val="0"/>
                <w:sz w:val="22"/>
                <w:szCs w:val="22"/>
                <w:lang w:val="en-US" w:eastAsia="ru-RU"/>
              </w:rPr>
              <w:t xml:space="preserve"> cu </w:t>
            </w:r>
            <w:proofErr w:type="spellStart"/>
            <w:r w:rsidRPr="00CB1882">
              <w:rPr>
                <w:noProof w:val="0"/>
                <w:sz w:val="22"/>
                <w:szCs w:val="22"/>
                <w:lang w:val="en-US" w:eastAsia="ru-RU"/>
              </w:rPr>
              <w:t>ajutaj</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snec</w:t>
            </w:r>
            <w:proofErr w:type="spellEnd"/>
          </w:p>
        </w:tc>
        <w:tc>
          <w:tcPr>
            <w:tcW w:w="1275" w:type="dxa"/>
            <w:tcBorders>
              <w:top w:val="nil"/>
              <w:bottom w:val="single" w:sz="2" w:space="0" w:color="auto"/>
            </w:tcBorders>
            <w:vAlign w:val="center"/>
          </w:tcPr>
          <w:p w14:paraId="609DCEFC"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211A720A"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0,1367</w:t>
            </w:r>
          </w:p>
        </w:tc>
      </w:tr>
      <w:tr w:rsidR="00926F9F" w:rsidRPr="00CB1882" w14:paraId="11981376"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FB2CA93" w14:textId="0EE0281F"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341</w:t>
            </w:r>
          </w:p>
        </w:tc>
        <w:tc>
          <w:tcPr>
            <w:tcW w:w="1701" w:type="dxa"/>
            <w:gridSpan w:val="2"/>
            <w:tcBorders>
              <w:top w:val="single" w:sz="4" w:space="0" w:color="auto"/>
              <w:bottom w:val="single" w:sz="4" w:space="0" w:color="auto"/>
            </w:tcBorders>
            <w:vAlign w:val="center"/>
          </w:tcPr>
          <w:p w14:paraId="291230E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CI14A</w:t>
            </w:r>
          </w:p>
        </w:tc>
        <w:tc>
          <w:tcPr>
            <w:tcW w:w="4536" w:type="dxa"/>
            <w:gridSpan w:val="3"/>
            <w:tcBorders>
              <w:top w:val="single" w:sz="4" w:space="0" w:color="auto"/>
              <w:bottom w:val="single" w:sz="4" w:space="0" w:color="auto"/>
            </w:tcBorders>
            <w:vAlign w:val="center"/>
          </w:tcPr>
          <w:p w14:paraId="68AEC757" w14:textId="4D30A6FC" w:rsidR="00926F9F" w:rsidRPr="00CB1882" w:rsidRDefault="00926F9F" w:rsidP="004714CB">
            <w:pPr>
              <w:autoSpaceDE w:val="0"/>
              <w:autoSpaceDN w:val="0"/>
              <w:rPr>
                <w:noProof w:val="0"/>
                <w:lang w:val="en-US" w:eastAsia="ru-RU"/>
              </w:rPr>
            </w:pPr>
            <w:proofErr w:type="spellStart"/>
            <w:r w:rsidRPr="00CB1882">
              <w:rPr>
                <w:noProof w:val="0"/>
                <w:lang w:val="en-US" w:eastAsia="ru-RU"/>
              </w:rPr>
              <w:t>Elemente</w:t>
            </w:r>
            <w:proofErr w:type="spellEnd"/>
            <w:r w:rsidRPr="00CB1882">
              <w:rPr>
                <w:noProof w:val="0"/>
                <w:lang w:val="en-US" w:eastAsia="ru-RU"/>
              </w:rPr>
              <w:t xml:space="preserve"> </w:t>
            </w:r>
            <w:proofErr w:type="spellStart"/>
            <w:r w:rsidRPr="00CB1882">
              <w:rPr>
                <w:noProof w:val="0"/>
                <w:lang w:val="en-US" w:eastAsia="ru-RU"/>
              </w:rPr>
              <w:t>liniare</w:t>
            </w:r>
            <w:proofErr w:type="spellEnd"/>
            <w:r w:rsidRPr="00CB1882">
              <w:rPr>
                <w:noProof w:val="0"/>
                <w:lang w:val="en-US" w:eastAsia="ru-RU"/>
              </w:rPr>
              <w:t xml:space="preserve"> din </w:t>
            </w:r>
            <w:proofErr w:type="spellStart"/>
            <w:r w:rsidRPr="00CB1882">
              <w:rPr>
                <w:noProof w:val="0"/>
                <w:lang w:val="en-US" w:eastAsia="ru-RU"/>
              </w:rPr>
              <w:t>placi</w:t>
            </w:r>
            <w:proofErr w:type="spellEnd"/>
            <w:r w:rsidRPr="00CB1882">
              <w:rPr>
                <w:noProof w:val="0"/>
                <w:lang w:val="en-US" w:eastAsia="ru-RU"/>
              </w:rPr>
              <w:t xml:space="preserve"> din </w:t>
            </w:r>
            <w:proofErr w:type="spellStart"/>
            <w:r w:rsidRPr="00CB1882">
              <w:rPr>
                <w:noProof w:val="0"/>
                <w:lang w:val="en-US" w:eastAsia="ru-RU"/>
              </w:rPr>
              <w:t>gresie</w:t>
            </w:r>
            <w:proofErr w:type="spellEnd"/>
            <w:r w:rsidRPr="00CB1882">
              <w:rPr>
                <w:noProof w:val="0"/>
                <w:lang w:val="en-US" w:eastAsia="ru-RU"/>
              </w:rPr>
              <w:t xml:space="preserve"> </w:t>
            </w:r>
            <w:proofErr w:type="spellStart"/>
            <w:r w:rsidRPr="00CB1882">
              <w:rPr>
                <w:noProof w:val="0"/>
                <w:lang w:val="en-US" w:eastAsia="ru-RU"/>
              </w:rPr>
              <w:t>ceramica</w:t>
            </w:r>
            <w:proofErr w:type="spellEnd"/>
            <w:r w:rsidRPr="00CB1882">
              <w:rPr>
                <w:noProof w:val="0"/>
                <w:lang w:val="en-US" w:eastAsia="ru-RU"/>
              </w:rPr>
              <w:t xml:space="preserve"> </w:t>
            </w:r>
            <w:proofErr w:type="spellStart"/>
            <w:r w:rsidRPr="00CB1882">
              <w:rPr>
                <w:noProof w:val="0"/>
                <w:lang w:val="en-US" w:eastAsia="ru-RU"/>
              </w:rPr>
              <w:t>aplicate</w:t>
            </w:r>
            <w:proofErr w:type="spellEnd"/>
            <w:r w:rsidRPr="00CB1882">
              <w:rPr>
                <w:noProof w:val="0"/>
                <w:lang w:val="en-US" w:eastAsia="ru-RU"/>
              </w:rPr>
              <w:t xml:space="preserve"> cu </w:t>
            </w:r>
            <w:proofErr w:type="spellStart"/>
            <w:r w:rsidRPr="00CB1882">
              <w:rPr>
                <w:noProof w:val="0"/>
                <w:lang w:val="en-US" w:eastAsia="ru-RU"/>
              </w:rPr>
              <w:t>adeziv</w:t>
            </w:r>
            <w:proofErr w:type="spellEnd"/>
            <w:r w:rsidRPr="00CB1882">
              <w:rPr>
                <w:noProof w:val="0"/>
                <w:lang w:val="en-US" w:eastAsia="ru-RU"/>
              </w:rPr>
              <w:t xml:space="preserve"> (</w:t>
            </w:r>
            <w:proofErr w:type="spellStart"/>
            <w:r w:rsidRPr="00CB1882">
              <w:rPr>
                <w:noProof w:val="0"/>
                <w:lang w:val="en-US" w:eastAsia="ru-RU"/>
              </w:rPr>
              <w:t>plinte</w:t>
            </w:r>
            <w:proofErr w:type="spellEnd"/>
            <w:r w:rsidRPr="00CB1882">
              <w:rPr>
                <w:noProof w:val="0"/>
                <w:lang w:val="en-US" w:eastAsia="ru-RU"/>
              </w:rPr>
              <w:t>)</w:t>
            </w:r>
          </w:p>
        </w:tc>
        <w:tc>
          <w:tcPr>
            <w:tcW w:w="1275" w:type="dxa"/>
            <w:tcBorders>
              <w:top w:val="single" w:sz="4" w:space="0" w:color="auto"/>
              <w:bottom w:val="single" w:sz="4" w:space="0" w:color="auto"/>
            </w:tcBorders>
            <w:vAlign w:val="center"/>
          </w:tcPr>
          <w:p w14:paraId="14223A2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w:t>
            </w:r>
          </w:p>
        </w:tc>
        <w:tc>
          <w:tcPr>
            <w:tcW w:w="1985" w:type="dxa"/>
            <w:gridSpan w:val="2"/>
            <w:tcBorders>
              <w:top w:val="single" w:sz="4" w:space="0" w:color="auto"/>
              <w:bottom w:val="single" w:sz="4" w:space="0" w:color="auto"/>
            </w:tcBorders>
            <w:vAlign w:val="center"/>
          </w:tcPr>
          <w:p w14:paraId="001D08EA"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14,0000</w:t>
            </w:r>
          </w:p>
          <w:p w14:paraId="74EBB552" w14:textId="77777777" w:rsidR="00926F9F" w:rsidRPr="00CB1882" w:rsidRDefault="00926F9F" w:rsidP="00926F9F">
            <w:pPr>
              <w:autoSpaceDE w:val="0"/>
              <w:autoSpaceDN w:val="0"/>
              <w:jc w:val="center"/>
              <w:rPr>
                <w:noProof w:val="0"/>
                <w:lang w:val="en-US" w:eastAsia="ru-RU"/>
              </w:rPr>
            </w:pPr>
          </w:p>
        </w:tc>
      </w:tr>
      <w:tr w:rsidR="00926F9F" w:rsidRPr="00CB1882" w14:paraId="2B6B7A8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22F63B9"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F11591E"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7132010010900</w:t>
            </w:r>
          </w:p>
        </w:tc>
        <w:tc>
          <w:tcPr>
            <w:tcW w:w="4536" w:type="dxa"/>
            <w:gridSpan w:val="3"/>
            <w:tcBorders>
              <w:top w:val="nil"/>
              <w:bottom w:val="single" w:sz="2" w:space="0" w:color="auto"/>
            </w:tcBorders>
            <w:vAlign w:val="center"/>
          </w:tcPr>
          <w:p w14:paraId="1794B47C"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Faiantar</w:t>
            </w:r>
            <w:proofErr w:type="spellEnd"/>
          </w:p>
        </w:tc>
        <w:tc>
          <w:tcPr>
            <w:tcW w:w="1275" w:type="dxa"/>
            <w:tcBorders>
              <w:top w:val="nil"/>
              <w:bottom w:val="single" w:sz="2" w:space="0" w:color="auto"/>
            </w:tcBorders>
            <w:vAlign w:val="center"/>
          </w:tcPr>
          <w:p w14:paraId="3EDCB1B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3399B96E"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5,6000</w:t>
            </w:r>
          </w:p>
        </w:tc>
      </w:tr>
      <w:tr w:rsidR="00926F9F" w:rsidRPr="00CB1882" w14:paraId="6E0A047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548E835"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9011E8E"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9310060019920</w:t>
            </w:r>
          </w:p>
        </w:tc>
        <w:tc>
          <w:tcPr>
            <w:tcW w:w="4536" w:type="dxa"/>
            <w:gridSpan w:val="3"/>
            <w:tcBorders>
              <w:top w:val="nil"/>
              <w:bottom w:val="single" w:sz="2" w:space="0" w:color="auto"/>
            </w:tcBorders>
            <w:vAlign w:val="center"/>
          </w:tcPr>
          <w:p w14:paraId="6AFE1D9A"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CM</w:t>
            </w:r>
          </w:p>
        </w:tc>
        <w:tc>
          <w:tcPr>
            <w:tcW w:w="1275" w:type="dxa"/>
            <w:tcBorders>
              <w:top w:val="nil"/>
              <w:bottom w:val="single" w:sz="2" w:space="0" w:color="auto"/>
            </w:tcBorders>
            <w:vAlign w:val="center"/>
          </w:tcPr>
          <w:p w14:paraId="31C28BFE"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0F814A3F"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1,4000</w:t>
            </w:r>
          </w:p>
        </w:tc>
      </w:tr>
      <w:tr w:rsidR="00926F9F" w:rsidRPr="00CB1882" w14:paraId="7BE44AF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15B12B1"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DE8DDB3"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2874116312500</w:t>
            </w:r>
          </w:p>
        </w:tc>
        <w:tc>
          <w:tcPr>
            <w:tcW w:w="4536" w:type="dxa"/>
            <w:gridSpan w:val="3"/>
            <w:tcBorders>
              <w:top w:val="nil"/>
              <w:bottom w:val="single" w:sz="2" w:space="0" w:color="auto"/>
            </w:tcBorders>
            <w:vAlign w:val="center"/>
          </w:tcPr>
          <w:p w14:paraId="198E0E39"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Elemente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liniare</w:t>
            </w:r>
            <w:proofErr w:type="spellEnd"/>
            <w:r w:rsidRPr="00CB1882">
              <w:rPr>
                <w:noProof w:val="0"/>
                <w:sz w:val="22"/>
                <w:szCs w:val="22"/>
                <w:lang w:val="en-US" w:eastAsia="ru-RU"/>
              </w:rPr>
              <w:t xml:space="preserve"> din </w:t>
            </w:r>
            <w:proofErr w:type="spellStart"/>
            <w:r w:rsidRPr="00CB1882">
              <w:rPr>
                <w:noProof w:val="0"/>
                <w:sz w:val="22"/>
                <w:szCs w:val="22"/>
                <w:lang w:val="en-US" w:eastAsia="ru-RU"/>
              </w:rPr>
              <w:t>gresie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ceramica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gresie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portelanata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sau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faianta</w:t>
            </w:r>
            <w:proofErr w:type="spellEnd"/>
          </w:p>
        </w:tc>
        <w:tc>
          <w:tcPr>
            <w:tcW w:w="1275" w:type="dxa"/>
            <w:tcBorders>
              <w:top w:val="nil"/>
              <w:bottom w:val="single" w:sz="2" w:space="0" w:color="auto"/>
            </w:tcBorders>
            <w:vAlign w:val="center"/>
          </w:tcPr>
          <w:p w14:paraId="79C44D4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w:t>
            </w:r>
          </w:p>
        </w:tc>
        <w:tc>
          <w:tcPr>
            <w:tcW w:w="1985" w:type="dxa"/>
            <w:gridSpan w:val="2"/>
            <w:tcBorders>
              <w:top w:val="nil"/>
              <w:bottom w:val="single" w:sz="2" w:space="0" w:color="auto"/>
            </w:tcBorders>
            <w:vAlign w:val="center"/>
          </w:tcPr>
          <w:p w14:paraId="7AD5ECA4"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14,9940</w:t>
            </w:r>
          </w:p>
        </w:tc>
      </w:tr>
      <w:tr w:rsidR="00926F9F" w:rsidRPr="00CB1882" w14:paraId="49B5ECF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01D85AF"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79E3FDA"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2462106110400</w:t>
            </w:r>
          </w:p>
        </w:tc>
        <w:tc>
          <w:tcPr>
            <w:tcW w:w="4536" w:type="dxa"/>
            <w:gridSpan w:val="3"/>
            <w:tcBorders>
              <w:top w:val="nil"/>
              <w:bottom w:val="single" w:sz="2" w:space="0" w:color="auto"/>
            </w:tcBorders>
            <w:vAlign w:val="center"/>
          </w:tcPr>
          <w:p w14:paraId="5D04474A"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Adeziv</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placaje</w:t>
            </w:r>
            <w:proofErr w:type="spellEnd"/>
            <w:r w:rsidRPr="00CB1882">
              <w:rPr>
                <w:noProof w:val="0"/>
                <w:sz w:val="22"/>
                <w:szCs w:val="22"/>
                <w:lang w:val="en-US" w:eastAsia="ru-RU"/>
              </w:rPr>
              <w:t xml:space="preserve"> din </w:t>
            </w:r>
            <w:proofErr w:type="spellStart"/>
            <w:r w:rsidRPr="00CB1882">
              <w:rPr>
                <w:noProof w:val="0"/>
                <w:sz w:val="22"/>
                <w:szCs w:val="22"/>
                <w:lang w:val="en-US" w:eastAsia="ru-RU"/>
              </w:rPr>
              <w:t>gresie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ceramica</w:t>
            </w:r>
            <w:proofErr w:type="spellEnd"/>
          </w:p>
        </w:tc>
        <w:tc>
          <w:tcPr>
            <w:tcW w:w="1275" w:type="dxa"/>
            <w:tcBorders>
              <w:top w:val="nil"/>
              <w:bottom w:val="single" w:sz="2" w:space="0" w:color="auto"/>
            </w:tcBorders>
            <w:vAlign w:val="center"/>
          </w:tcPr>
          <w:p w14:paraId="082FD9D6"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2EC4A9E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5,1450</w:t>
            </w:r>
          </w:p>
        </w:tc>
      </w:tr>
      <w:tr w:rsidR="00926F9F" w:rsidRPr="00CB1882" w14:paraId="377728C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3516DFD"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5F57912"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2010237318700</w:t>
            </w:r>
          </w:p>
        </w:tc>
        <w:tc>
          <w:tcPr>
            <w:tcW w:w="4536" w:type="dxa"/>
            <w:gridSpan w:val="3"/>
            <w:tcBorders>
              <w:top w:val="nil"/>
              <w:bottom w:val="single" w:sz="2" w:space="0" w:color="auto"/>
            </w:tcBorders>
            <w:vAlign w:val="center"/>
          </w:tcPr>
          <w:p w14:paraId="75329289"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Distantieri</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rost</w:t>
            </w:r>
            <w:proofErr w:type="spellEnd"/>
            <w:r w:rsidRPr="00CB1882">
              <w:rPr>
                <w:noProof w:val="0"/>
                <w:sz w:val="22"/>
                <w:szCs w:val="22"/>
                <w:lang w:val="en-US" w:eastAsia="ru-RU"/>
              </w:rPr>
              <w:t xml:space="preserve"> </w:t>
            </w:r>
          </w:p>
        </w:tc>
        <w:tc>
          <w:tcPr>
            <w:tcW w:w="1275" w:type="dxa"/>
            <w:tcBorders>
              <w:top w:val="nil"/>
              <w:bottom w:val="single" w:sz="2" w:space="0" w:color="auto"/>
            </w:tcBorders>
            <w:vAlign w:val="center"/>
          </w:tcPr>
          <w:p w14:paraId="302C7A4C"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355C7812"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88,2000</w:t>
            </w:r>
          </w:p>
        </w:tc>
      </w:tr>
      <w:tr w:rsidR="00926F9F" w:rsidRPr="00CB1882" w14:paraId="7431AED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1650747"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BD52195"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2430226101466</w:t>
            </w:r>
          </w:p>
        </w:tc>
        <w:tc>
          <w:tcPr>
            <w:tcW w:w="4536" w:type="dxa"/>
            <w:gridSpan w:val="3"/>
            <w:tcBorders>
              <w:top w:val="nil"/>
              <w:bottom w:val="single" w:sz="2" w:space="0" w:color="auto"/>
            </w:tcBorders>
            <w:vAlign w:val="center"/>
          </w:tcPr>
          <w:p w14:paraId="4A763575"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Chit mastic SR 1270 </w:t>
            </w:r>
            <w:proofErr w:type="spellStart"/>
            <w:r w:rsidRPr="00CB1882">
              <w:rPr>
                <w:noProof w:val="0"/>
                <w:sz w:val="22"/>
                <w:szCs w:val="22"/>
                <w:lang w:val="en-US" w:eastAsia="ru-RU"/>
              </w:rPr>
              <w:t>ntr</w:t>
            </w:r>
            <w:proofErr w:type="spellEnd"/>
            <w:r w:rsidRPr="00CB1882">
              <w:rPr>
                <w:noProof w:val="0"/>
                <w:sz w:val="22"/>
                <w:szCs w:val="22"/>
                <w:lang w:val="en-US" w:eastAsia="ru-RU"/>
              </w:rPr>
              <w:t xml:space="preserve"> 5005-78</w:t>
            </w:r>
          </w:p>
        </w:tc>
        <w:tc>
          <w:tcPr>
            <w:tcW w:w="1275" w:type="dxa"/>
            <w:tcBorders>
              <w:top w:val="nil"/>
              <w:bottom w:val="single" w:sz="2" w:space="0" w:color="auto"/>
            </w:tcBorders>
            <w:vAlign w:val="center"/>
          </w:tcPr>
          <w:p w14:paraId="33EDABA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3FDF4A4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1,4700</w:t>
            </w:r>
          </w:p>
        </w:tc>
      </w:tr>
      <w:tr w:rsidR="00926F9F" w:rsidRPr="00CB1882" w14:paraId="20D139B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10CF2D4"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8CC7393"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2952270003830</w:t>
            </w:r>
          </w:p>
        </w:tc>
        <w:tc>
          <w:tcPr>
            <w:tcW w:w="4536" w:type="dxa"/>
            <w:gridSpan w:val="3"/>
            <w:tcBorders>
              <w:top w:val="nil"/>
              <w:bottom w:val="single" w:sz="2" w:space="0" w:color="auto"/>
            </w:tcBorders>
            <w:vAlign w:val="center"/>
          </w:tcPr>
          <w:p w14:paraId="367AAFF6"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Dreptar</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aluminiu</w:t>
            </w:r>
            <w:proofErr w:type="spellEnd"/>
            <w:r w:rsidRPr="00CB1882">
              <w:rPr>
                <w:noProof w:val="0"/>
                <w:sz w:val="22"/>
                <w:szCs w:val="22"/>
                <w:lang w:val="en-US" w:eastAsia="ru-RU"/>
              </w:rPr>
              <w:t xml:space="preserve">   = 2,00 m</w:t>
            </w:r>
          </w:p>
        </w:tc>
        <w:tc>
          <w:tcPr>
            <w:tcW w:w="1275" w:type="dxa"/>
            <w:tcBorders>
              <w:top w:val="nil"/>
              <w:bottom w:val="single" w:sz="2" w:space="0" w:color="auto"/>
            </w:tcBorders>
            <w:vAlign w:val="center"/>
          </w:tcPr>
          <w:p w14:paraId="1BBD36E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44EF064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4,2000</w:t>
            </w:r>
          </w:p>
        </w:tc>
      </w:tr>
      <w:tr w:rsidR="00926F9F" w:rsidRPr="00CB1882" w14:paraId="40836FD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59F4253"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9C029C5"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2952270003204</w:t>
            </w:r>
          </w:p>
        </w:tc>
        <w:tc>
          <w:tcPr>
            <w:tcW w:w="4536" w:type="dxa"/>
            <w:gridSpan w:val="3"/>
            <w:tcBorders>
              <w:top w:val="nil"/>
              <w:bottom w:val="single" w:sz="2" w:space="0" w:color="auto"/>
            </w:tcBorders>
            <w:vAlign w:val="center"/>
          </w:tcPr>
          <w:p w14:paraId="7C0F2635"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Masina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taiat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gresie</w:t>
            </w:r>
            <w:proofErr w:type="spellEnd"/>
            <w:r w:rsidRPr="00CB1882">
              <w:rPr>
                <w:noProof w:val="0"/>
                <w:sz w:val="22"/>
                <w:szCs w:val="22"/>
                <w:lang w:val="en-US" w:eastAsia="ru-RU"/>
              </w:rPr>
              <w:t>, cu disc D=500 mm, de 5,5 Kw</w:t>
            </w:r>
          </w:p>
        </w:tc>
        <w:tc>
          <w:tcPr>
            <w:tcW w:w="1275" w:type="dxa"/>
            <w:tcBorders>
              <w:top w:val="nil"/>
              <w:bottom w:val="single" w:sz="2" w:space="0" w:color="auto"/>
            </w:tcBorders>
            <w:vAlign w:val="center"/>
          </w:tcPr>
          <w:p w14:paraId="6C39AF92"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7C1158AA"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0,7000</w:t>
            </w:r>
          </w:p>
        </w:tc>
      </w:tr>
      <w:tr w:rsidR="00926F9F" w:rsidRPr="00CB1882" w14:paraId="543047DA" w14:textId="77777777" w:rsidTr="0056204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0D673FBD"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4" w:space="0" w:color="auto"/>
            </w:tcBorders>
            <w:vAlign w:val="center"/>
          </w:tcPr>
          <w:p w14:paraId="4D04EFF4"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2952240004021</w:t>
            </w:r>
          </w:p>
        </w:tc>
        <w:tc>
          <w:tcPr>
            <w:tcW w:w="4536" w:type="dxa"/>
            <w:gridSpan w:val="3"/>
            <w:tcBorders>
              <w:top w:val="nil"/>
              <w:bottom w:val="single" w:sz="4" w:space="0" w:color="auto"/>
            </w:tcBorders>
            <w:vAlign w:val="center"/>
          </w:tcPr>
          <w:p w14:paraId="5176499E"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Mixer electric</w:t>
            </w:r>
          </w:p>
        </w:tc>
        <w:tc>
          <w:tcPr>
            <w:tcW w:w="1275" w:type="dxa"/>
            <w:tcBorders>
              <w:top w:val="nil"/>
              <w:bottom w:val="single" w:sz="4" w:space="0" w:color="auto"/>
            </w:tcBorders>
            <w:vAlign w:val="center"/>
          </w:tcPr>
          <w:p w14:paraId="41F31468"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4" w:space="0" w:color="auto"/>
            </w:tcBorders>
            <w:vAlign w:val="center"/>
          </w:tcPr>
          <w:p w14:paraId="2562A3BD"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0,0140</w:t>
            </w:r>
          </w:p>
        </w:tc>
      </w:tr>
      <w:tr w:rsidR="00926F9F" w:rsidRPr="00CB1882" w14:paraId="6C4230CA" w14:textId="77777777" w:rsidTr="00562046">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5B4146E4"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72498AB7"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0A5B9248" w14:textId="77777777" w:rsidR="00926F9F" w:rsidRPr="00CB1882" w:rsidRDefault="00926F9F" w:rsidP="00926F9F">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76079B1C" w14:textId="77777777" w:rsidR="00926F9F" w:rsidRPr="00CB1882" w:rsidRDefault="00926F9F" w:rsidP="00926F9F">
            <w:pPr>
              <w:autoSpaceDE w:val="0"/>
              <w:autoSpaceDN w:val="0"/>
              <w:rPr>
                <w:noProof w:val="0"/>
                <w:lang w:val="en-US" w:eastAsia="ru-RU"/>
              </w:rPr>
            </w:pPr>
          </w:p>
        </w:tc>
        <w:tc>
          <w:tcPr>
            <w:tcW w:w="1985" w:type="dxa"/>
            <w:gridSpan w:val="2"/>
            <w:tcBorders>
              <w:top w:val="single" w:sz="4" w:space="0" w:color="auto"/>
              <w:left w:val="single" w:sz="4" w:space="0" w:color="auto"/>
              <w:bottom w:val="single" w:sz="4" w:space="0" w:color="auto"/>
              <w:right w:val="single" w:sz="4" w:space="0" w:color="auto"/>
            </w:tcBorders>
          </w:tcPr>
          <w:p w14:paraId="1CD681E7" w14:textId="77777777" w:rsidR="00926F9F" w:rsidRPr="00CB1882" w:rsidRDefault="00926F9F" w:rsidP="00926F9F">
            <w:pPr>
              <w:autoSpaceDE w:val="0"/>
              <w:autoSpaceDN w:val="0"/>
              <w:rPr>
                <w:noProof w:val="0"/>
                <w:lang w:val="en-US" w:eastAsia="ru-RU"/>
              </w:rPr>
            </w:pPr>
          </w:p>
        </w:tc>
      </w:tr>
      <w:tr w:rsidR="00926F9F" w:rsidRPr="00CB1882" w14:paraId="0A4E53CB" w14:textId="77777777" w:rsidTr="0056204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256A63A"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1133C7D4"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0A85D1CE" w14:textId="77777777" w:rsidR="00926F9F" w:rsidRPr="00CB1882" w:rsidRDefault="00926F9F" w:rsidP="00926F9F">
            <w:pPr>
              <w:autoSpaceDE w:val="0"/>
              <w:autoSpaceDN w:val="0"/>
              <w:rPr>
                <w:i/>
                <w:iCs/>
                <w:noProof w:val="0"/>
                <w:lang w:val="en-US" w:eastAsia="ru-RU"/>
              </w:rPr>
            </w:pPr>
            <w:r w:rsidRPr="00CB1882">
              <w:rPr>
                <w:i/>
                <w:iCs/>
                <w:noProof w:val="0"/>
                <w:sz w:val="22"/>
                <w:szCs w:val="22"/>
                <w:lang w:val="en-US" w:eastAsia="ru-RU"/>
              </w:rPr>
              <w:t>Total</w:t>
            </w:r>
          </w:p>
        </w:tc>
        <w:tc>
          <w:tcPr>
            <w:tcW w:w="1275" w:type="dxa"/>
            <w:tcBorders>
              <w:top w:val="single" w:sz="4" w:space="0" w:color="auto"/>
              <w:left w:val="single" w:sz="4" w:space="0" w:color="auto"/>
              <w:bottom w:val="single" w:sz="4" w:space="0" w:color="auto"/>
              <w:right w:val="single" w:sz="4" w:space="0" w:color="auto"/>
            </w:tcBorders>
          </w:tcPr>
          <w:p w14:paraId="4ACE91BE"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71BA11EB" w14:textId="77777777" w:rsidR="00926F9F" w:rsidRPr="00CB1882" w:rsidRDefault="00926F9F" w:rsidP="00926F9F">
            <w:pPr>
              <w:autoSpaceDE w:val="0"/>
              <w:autoSpaceDN w:val="0"/>
              <w:rPr>
                <w:noProof w:val="0"/>
                <w:lang w:val="en-US" w:eastAsia="ru-RU"/>
              </w:rPr>
            </w:pPr>
          </w:p>
        </w:tc>
      </w:tr>
      <w:tr w:rsidR="00926F9F" w:rsidRPr="00CB1882" w14:paraId="60680B63" w14:textId="77777777" w:rsidTr="0056204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79F14A1D"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38B543A8"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1CF14718" w14:textId="77777777" w:rsidR="00926F9F" w:rsidRPr="00CB1882" w:rsidRDefault="00926F9F" w:rsidP="00926F9F">
            <w:pPr>
              <w:autoSpaceDE w:val="0"/>
              <w:autoSpaceDN w:val="0"/>
              <w:rPr>
                <w:i/>
                <w:iCs/>
                <w:noProof w:val="0"/>
                <w:lang w:val="en-US" w:eastAsia="ru-RU"/>
              </w:rPr>
            </w:pPr>
            <w:proofErr w:type="spellStart"/>
            <w:r w:rsidRPr="00CB1882">
              <w:rPr>
                <w:i/>
                <w:iCs/>
                <w:noProof w:val="0"/>
                <w:sz w:val="22"/>
                <w:szCs w:val="22"/>
                <w:lang w:val="en-US" w:eastAsia="ru-RU"/>
              </w:rPr>
              <w:t>Contributii</w:t>
            </w:r>
            <w:proofErr w:type="spellEnd"/>
            <w:r w:rsidRPr="00CB1882">
              <w:rPr>
                <w:i/>
                <w:iCs/>
                <w:noProof w:val="0"/>
                <w:sz w:val="22"/>
                <w:szCs w:val="22"/>
                <w:lang w:val="en-US" w:eastAsia="ru-RU"/>
              </w:rPr>
              <w:t xml:space="preserve"> </w:t>
            </w:r>
            <w:proofErr w:type="spellStart"/>
            <w:r w:rsidRPr="00CB1882">
              <w:rPr>
                <w:i/>
                <w:iCs/>
                <w:noProof w:val="0"/>
                <w:sz w:val="22"/>
                <w:szCs w:val="22"/>
                <w:lang w:val="en-US" w:eastAsia="ru-RU"/>
              </w:rPr>
              <w:t>asigurari</w:t>
            </w:r>
            <w:proofErr w:type="spellEnd"/>
            <w:r w:rsidRPr="00CB1882">
              <w:rPr>
                <w:i/>
                <w:iCs/>
                <w:noProof w:val="0"/>
                <w:sz w:val="22"/>
                <w:szCs w:val="22"/>
                <w:lang w:val="en-US" w:eastAsia="ru-RU"/>
              </w:rPr>
              <w:t xml:space="preserve"> </w:t>
            </w:r>
            <w:proofErr w:type="spellStart"/>
            <w:r w:rsidRPr="00CB1882">
              <w:rPr>
                <w:i/>
                <w:iCs/>
                <w:noProof w:val="0"/>
                <w:sz w:val="22"/>
                <w:szCs w:val="22"/>
                <w:lang w:val="en-US" w:eastAsia="ru-RU"/>
              </w:rPr>
              <w:t>sociale</w:t>
            </w:r>
            <w:proofErr w:type="spellEnd"/>
          </w:p>
        </w:tc>
        <w:tc>
          <w:tcPr>
            <w:tcW w:w="1275" w:type="dxa"/>
            <w:tcBorders>
              <w:top w:val="single" w:sz="4" w:space="0" w:color="auto"/>
              <w:left w:val="single" w:sz="4" w:space="0" w:color="auto"/>
              <w:bottom w:val="single" w:sz="4" w:space="0" w:color="auto"/>
              <w:right w:val="single" w:sz="4" w:space="0" w:color="auto"/>
            </w:tcBorders>
          </w:tcPr>
          <w:p w14:paraId="6F412CFF"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24 %</w:t>
            </w:r>
          </w:p>
        </w:tc>
        <w:tc>
          <w:tcPr>
            <w:tcW w:w="1985" w:type="dxa"/>
            <w:gridSpan w:val="2"/>
            <w:tcBorders>
              <w:top w:val="single" w:sz="4" w:space="0" w:color="auto"/>
              <w:left w:val="single" w:sz="4" w:space="0" w:color="auto"/>
              <w:bottom w:val="single" w:sz="4" w:space="0" w:color="auto"/>
              <w:right w:val="single" w:sz="4" w:space="0" w:color="auto"/>
            </w:tcBorders>
          </w:tcPr>
          <w:p w14:paraId="32682534" w14:textId="77777777" w:rsidR="00926F9F" w:rsidRPr="00CB1882" w:rsidRDefault="00926F9F" w:rsidP="00926F9F">
            <w:pPr>
              <w:autoSpaceDE w:val="0"/>
              <w:autoSpaceDN w:val="0"/>
              <w:rPr>
                <w:noProof w:val="0"/>
                <w:lang w:val="en-US" w:eastAsia="ru-RU"/>
              </w:rPr>
            </w:pPr>
          </w:p>
        </w:tc>
      </w:tr>
      <w:tr w:rsidR="00926F9F" w:rsidRPr="00CB1882" w14:paraId="1C9F6211" w14:textId="77777777" w:rsidTr="0056204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289CA75"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4B2896C9"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6F2D8445" w14:textId="77777777" w:rsidR="00926F9F" w:rsidRPr="00CB1882" w:rsidRDefault="00926F9F" w:rsidP="00926F9F">
            <w:pPr>
              <w:autoSpaceDE w:val="0"/>
              <w:autoSpaceDN w:val="0"/>
              <w:rPr>
                <w:i/>
                <w:iCs/>
                <w:noProof w:val="0"/>
                <w:lang w:val="en-US" w:eastAsia="ru-RU"/>
              </w:rPr>
            </w:pPr>
            <w:proofErr w:type="spellStart"/>
            <w:r w:rsidRPr="00CB1882">
              <w:rPr>
                <w:i/>
                <w:iCs/>
                <w:noProof w:val="0"/>
                <w:sz w:val="22"/>
                <w:szCs w:val="22"/>
                <w:lang w:val="en-US" w:eastAsia="ru-RU"/>
              </w:rPr>
              <w:t>Cheltuieli</w:t>
            </w:r>
            <w:proofErr w:type="spellEnd"/>
            <w:r w:rsidRPr="00CB1882">
              <w:rPr>
                <w:i/>
                <w:iCs/>
                <w:noProof w:val="0"/>
                <w:sz w:val="22"/>
                <w:szCs w:val="22"/>
                <w:lang w:val="en-US" w:eastAsia="ru-RU"/>
              </w:rPr>
              <w:t xml:space="preserve"> de transport</w:t>
            </w:r>
          </w:p>
        </w:tc>
        <w:tc>
          <w:tcPr>
            <w:tcW w:w="1275" w:type="dxa"/>
            <w:tcBorders>
              <w:top w:val="single" w:sz="4" w:space="0" w:color="auto"/>
              <w:left w:val="single" w:sz="4" w:space="0" w:color="auto"/>
              <w:bottom w:val="single" w:sz="4" w:space="0" w:color="auto"/>
              <w:right w:val="single" w:sz="4" w:space="0" w:color="auto"/>
            </w:tcBorders>
          </w:tcPr>
          <w:p w14:paraId="40383072"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7 %</w:t>
            </w:r>
          </w:p>
        </w:tc>
        <w:tc>
          <w:tcPr>
            <w:tcW w:w="1985" w:type="dxa"/>
            <w:gridSpan w:val="2"/>
            <w:tcBorders>
              <w:top w:val="single" w:sz="4" w:space="0" w:color="auto"/>
              <w:left w:val="single" w:sz="4" w:space="0" w:color="auto"/>
              <w:bottom w:val="single" w:sz="4" w:space="0" w:color="auto"/>
              <w:right w:val="single" w:sz="4" w:space="0" w:color="auto"/>
            </w:tcBorders>
          </w:tcPr>
          <w:p w14:paraId="46A7561D" w14:textId="77777777" w:rsidR="00926F9F" w:rsidRPr="00CB1882" w:rsidRDefault="00926F9F" w:rsidP="00926F9F">
            <w:pPr>
              <w:autoSpaceDE w:val="0"/>
              <w:autoSpaceDN w:val="0"/>
              <w:rPr>
                <w:noProof w:val="0"/>
                <w:lang w:val="en-US" w:eastAsia="ru-RU"/>
              </w:rPr>
            </w:pPr>
          </w:p>
        </w:tc>
      </w:tr>
      <w:tr w:rsidR="00926F9F" w:rsidRPr="00CB1882" w14:paraId="7E5E0E02" w14:textId="77777777" w:rsidTr="0056204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2981DD40"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7611A721"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1E4596C0" w14:textId="77777777" w:rsidR="00926F9F" w:rsidRPr="00CB1882" w:rsidRDefault="00926F9F" w:rsidP="00926F9F">
            <w:pPr>
              <w:autoSpaceDE w:val="0"/>
              <w:autoSpaceDN w:val="0"/>
              <w:rPr>
                <w:i/>
                <w:iCs/>
                <w:noProof w:val="0"/>
                <w:lang w:val="en-US" w:eastAsia="ru-RU"/>
              </w:rPr>
            </w:pPr>
            <w:proofErr w:type="spellStart"/>
            <w:r w:rsidRPr="00CB1882">
              <w:rPr>
                <w:i/>
                <w:iCs/>
                <w:noProof w:val="0"/>
                <w:sz w:val="22"/>
                <w:szCs w:val="22"/>
                <w:lang w:val="en-US" w:eastAsia="ru-RU"/>
              </w:rPr>
              <w:t>Cheltuieli</w:t>
            </w:r>
            <w:proofErr w:type="spellEnd"/>
            <w:r w:rsidRPr="00CB1882">
              <w:rPr>
                <w:i/>
                <w:iCs/>
                <w:noProof w:val="0"/>
                <w:sz w:val="22"/>
                <w:szCs w:val="22"/>
                <w:lang w:val="en-US" w:eastAsia="ru-RU"/>
              </w:rPr>
              <w:t xml:space="preserve"> de regie</w:t>
            </w:r>
          </w:p>
        </w:tc>
        <w:tc>
          <w:tcPr>
            <w:tcW w:w="1275" w:type="dxa"/>
            <w:tcBorders>
              <w:top w:val="single" w:sz="4" w:space="0" w:color="auto"/>
              <w:left w:val="single" w:sz="4" w:space="0" w:color="auto"/>
              <w:bottom w:val="single" w:sz="4" w:space="0" w:color="auto"/>
              <w:right w:val="single" w:sz="4" w:space="0" w:color="auto"/>
            </w:tcBorders>
          </w:tcPr>
          <w:p w14:paraId="6EB4FDAB"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14,5 %</w:t>
            </w:r>
          </w:p>
        </w:tc>
        <w:tc>
          <w:tcPr>
            <w:tcW w:w="1985" w:type="dxa"/>
            <w:gridSpan w:val="2"/>
            <w:tcBorders>
              <w:top w:val="single" w:sz="4" w:space="0" w:color="auto"/>
              <w:left w:val="single" w:sz="4" w:space="0" w:color="auto"/>
              <w:bottom w:val="single" w:sz="4" w:space="0" w:color="auto"/>
              <w:right w:val="single" w:sz="4" w:space="0" w:color="auto"/>
            </w:tcBorders>
          </w:tcPr>
          <w:p w14:paraId="3074729F" w14:textId="77777777" w:rsidR="00926F9F" w:rsidRPr="00CB1882" w:rsidRDefault="00926F9F" w:rsidP="00926F9F">
            <w:pPr>
              <w:autoSpaceDE w:val="0"/>
              <w:autoSpaceDN w:val="0"/>
              <w:rPr>
                <w:noProof w:val="0"/>
                <w:lang w:val="en-US" w:eastAsia="ru-RU"/>
              </w:rPr>
            </w:pPr>
          </w:p>
        </w:tc>
      </w:tr>
      <w:tr w:rsidR="00926F9F" w:rsidRPr="00CB1882" w14:paraId="65A6CB58" w14:textId="77777777" w:rsidTr="0056204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794C512B"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7FD2D4EE"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563FA778" w14:textId="77777777" w:rsidR="00926F9F" w:rsidRPr="00CB1882" w:rsidRDefault="00926F9F" w:rsidP="00926F9F">
            <w:pPr>
              <w:autoSpaceDE w:val="0"/>
              <w:autoSpaceDN w:val="0"/>
              <w:rPr>
                <w:i/>
                <w:iCs/>
                <w:noProof w:val="0"/>
                <w:lang w:val="en-US" w:eastAsia="ru-RU"/>
              </w:rPr>
            </w:pPr>
            <w:proofErr w:type="spellStart"/>
            <w:r w:rsidRPr="00CB1882">
              <w:rPr>
                <w:i/>
                <w:iCs/>
                <w:noProof w:val="0"/>
                <w:sz w:val="22"/>
                <w:szCs w:val="22"/>
                <w:lang w:val="en-US" w:eastAsia="ru-RU"/>
              </w:rPr>
              <w:t>Beneficiu</w:t>
            </w:r>
            <w:proofErr w:type="spellEnd"/>
            <w:r w:rsidRPr="00CB1882">
              <w:rPr>
                <w:i/>
                <w:iCs/>
                <w:noProof w:val="0"/>
                <w:sz w:val="22"/>
                <w:szCs w:val="22"/>
                <w:lang w:val="en-US" w:eastAsia="ru-RU"/>
              </w:rPr>
              <w:t xml:space="preserve"> de </w:t>
            </w:r>
            <w:proofErr w:type="spellStart"/>
            <w:r w:rsidRPr="00CB1882">
              <w:rPr>
                <w:i/>
                <w:iCs/>
                <w:noProof w:val="0"/>
                <w:sz w:val="22"/>
                <w:szCs w:val="22"/>
                <w:lang w:val="en-US" w:eastAsia="ru-RU"/>
              </w:rPr>
              <w:t>deviz</w:t>
            </w:r>
            <w:proofErr w:type="spellEnd"/>
          </w:p>
        </w:tc>
        <w:tc>
          <w:tcPr>
            <w:tcW w:w="1275" w:type="dxa"/>
            <w:tcBorders>
              <w:top w:val="single" w:sz="4" w:space="0" w:color="auto"/>
              <w:left w:val="single" w:sz="4" w:space="0" w:color="auto"/>
              <w:bottom w:val="single" w:sz="4" w:space="0" w:color="auto"/>
              <w:right w:val="single" w:sz="4" w:space="0" w:color="auto"/>
            </w:tcBorders>
          </w:tcPr>
          <w:p w14:paraId="63088DEB"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6 %</w:t>
            </w:r>
          </w:p>
        </w:tc>
        <w:tc>
          <w:tcPr>
            <w:tcW w:w="1985" w:type="dxa"/>
            <w:gridSpan w:val="2"/>
            <w:tcBorders>
              <w:top w:val="single" w:sz="4" w:space="0" w:color="auto"/>
              <w:left w:val="single" w:sz="4" w:space="0" w:color="auto"/>
              <w:bottom w:val="single" w:sz="4" w:space="0" w:color="auto"/>
              <w:right w:val="single" w:sz="4" w:space="0" w:color="auto"/>
            </w:tcBorders>
          </w:tcPr>
          <w:p w14:paraId="5A395CB7" w14:textId="77777777" w:rsidR="00926F9F" w:rsidRPr="00CB1882" w:rsidRDefault="00926F9F" w:rsidP="00926F9F">
            <w:pPr>
              <w:autoSpaceDE w:val="0"/>
              <w:autoSpaceDN w:val="0"/>
              <w:rPr>
                <w:noProof w:val="0"/>
                <w:lang w:val="en-US" w:eastAsia="ru-RU"/>
              </w:rPr>
            </w:pPr>
          </w:p>
        </w:tc>
      </w:tr>
      <w:tr w:rsidR="00926F9F" w:rsidRPr="00CB1882" w14:paraId="5B17B873" w14:textId="77777777" w:rsidTr="0056204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4AD3DA44"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3C6940BD"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2CE56AED" w14:textId="77777777" w:rsidR="00926F9F" w:rsidRPr="00CB1882" w:rsidRDefault="00926F9F" w:rsidP="00926F9F">
            <w:pPr>
              <w:autoSpaceDE w:val="0"/>
              <w:autoSpaceDN w:val="0"/>
              <w:rPr>
                <w:noProof w:val="0"/>
                <w:lang w:val="en-US" w:eastAsia="ru-RU"/>
              </w:rPr>
            </w:pPr>
            <w:r w:rsidRPr="00CB1882">
              <w:rPr>
                <w:noProof w:val="0"/>
                <w:lang w:val="en-US" w:eastAsia="ru-RU"/>
              </w:rPr>
              <w:t xml:space="preserve">Total </w:t>
            </w:r>
            <w:proofErr w:type="spellStart"/>
            <w:r w:rsidRPr="00CB1882">
              <w:rPr>
                <w:noProof w:val="0"/>
                <w:sz w:val="22"/>
                <w:szCs w:val="22"/>
                <w:lang w:val="en-US" w:eastAsia="ru-RU"/>
              </w:rPr>
              <w:t>Hol</w:t>
            </w:r>
            <w:proofErr w:type="spellEnd"/>
            <w:r w:rsidRPr="00CB1882">
              <w:rPr>
                <w:noProof w:val="0"/>
                <w:sz w:val="22"/>
                <w:szCs w:val="22"/>
                <w:lang w:val="en-US" w:eastAsia="ru-RU"/>
              </w:rPr>
              <w:t xml:space="preserve"> et2 (casa </w:t>
            </w:r>
            <w:proofErr w:type="spellStart"/>
            <w:r w:rsidRPr="00CB1882">
              <w:rPr>
                <w:noProof w:val="0"/>
                <w:sz w:val="22"/>
                <w:szCs w:val="22"/>
                <w:lang w:val="en-US" w:eastAsia="ru-RU"/>
              </w:rPr>
              <w:t>scarii</w:t>
            </w:r>
            <w:proofErr w:type="spellEnd"/>
            <w:r w:rsidRPr="00CB1882">
              <w:rPr>
                <w:noProof w:val="0"/>
                <w:sz w:val="22"/>
                <w:szCs w:val="22"/>
                <w:lang w:val="en-US" w:eastAsia="ru-RU"/>
              </w:rPr>
              <w:t xml:space="preserve"> / ascensor)</w:t>
            </w:r>
          </w:p>
          <w:p w14:paraId="7843DEE2"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Inclusiv</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salariu</w:t>
            </w:r>
            <w:proofErr w:type="spellEnd"/>
          </w:p>
        </w:tc>
        <w:tc>
          <w:tcPr>
            <w:tcW w:w="1275" w:type="dxa"/>
            <w:tcBorders>
              <w:top w:val="single" w:sz="4" w:space="0" w:color="auto"/>
              <w:left w:val="single" w:sz="4" w:space="0" w:color="auto"/>
              <w:bottom w:val="single" w:sz="4" w:space="0" w:color="auto"/>
              <w:right w:val="single" w:sz="4" w:space="0" w:color="auto"/>
            </w:tcBorders>
          </w:tcPr>
          <w:p w14:paraId="5ECA8DAB" w14:textId="77777777" w:rsidR="00926F9F" w:rsidRPr="00CB1882" w:rsidRDefault="00926F9F" w:rsidP="00926F9F">
            <w:pPr>
              <w:autoSpaceDE w:val="0"/>
              <w:autoSpaceDN w:val="0"/>
              <w:rPr>
                <w:noProof w:val="0"/>
                <w:lang w:val="en-US" w:eastAsia="ru-RU"/>
              </w:rPr>
            </w:pPr>
          </w:p>
        </w:tc>
        <w:tc>
          <w:tcPr>
            <w:tcW w:w="1985" w:type="dxa"/>
            <w:gridSpan w:val="2"/>
            <w:tcBorders>
              <w:top w:val="single" w:sz="4" w:space="0" w:color="auto"/>
              <w:left w:val="single" w:sz="4" w:space="0" w:color="auto"/>
              <w:bottom w:val="single" w:sz="4" w:space="0" w:color="auto"/>
              <w:right w:val="single" w:sz="4" w:space="0" w:color="auto"/>
            </w:tcBorders>
          </w:tcPr>
          <w:p w14:paraId="1BA9C5D8" w14:textId="77777777" w:rsidR="00926F9F" w:rsidRPr="00CB1882" w:rsidRDefault="00926F9F" w:rsidP="00926F9F">
            <w:pPr>
              <w:autoSpaceDE w:val="0"/>
              <w:autoSpaceDN w:val="0"/>
              <w:rPr>
                <w:noProof w:val="0"/>
                <w:lang w:val="en-US" w:eastAsia="ru-RU"/>
              </w:rPr>
            </w:pPr>
          </w:p>
        </w:tc>
      </w:tr>
      <w:tr w:rsidR="00926F9F" w:rsidRPr="00CB1882" w14:paraId="5C4BC9EA" w14:textId="77777777" w:rsidTr="00926F9F">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380BEA78" w14:textId="77777777" w:rsidR="00926F9F" w:rsidRPr="00CB1882" w:rsidRDefault="00926F9F" w:rsidP="00926F9F">
            <w:pPr>
              <w:autoSpaceDE w:val="0"/>
              <w:autoSpaceDN w:val="0"/>
              <w:jc w:val="right"/>
              <w:rPr>
                <w:noProof w:val="0"/>
                <w:lang w:val="en-US" w:eastAsia="ru-RU"/>
              </w:rPr>
            </w:pPr>
          </w:p>
        </w:tc>
        <w:tc>
          <w:tcPr>
            <w:tcW w:w="1701" w:type="dxa"/>
            <w:gridSpan w:val="2"/>
            <w:tcBorders>
              <w:top w:val="nil"/>
              <w:bottom w:val="nil"/>
            </w:tcBorders>
          </w:tcPr>
          <w:p w14:paraId="3C2EDD81" w14:textId="77777777" w:rsidR="00926F9F" w:rsidRPr="00CB1882" w:rsidRDefault="00926F9F" w:rsidP="00926F9F">
            <w:pPr>
              <w:autoSpaceDE w:val="0"/>
              <w:autoSpaceDN w:val="0"/>
              <w:rPr>
                <w:noProof w:val="0"/>
                <w:lang w:val="en-US" w:eastAsia="ru-RU"/>
              </w:rPr>
            </w:pPr>
          </w:p>
        </w:tc>
        <w:tc>
          <w:tcPr>
            <w:tcW w:w="4536" w:type="dxa"/>
            <w:gridSpan w:val="3"/>
            <w:tcBorders>
              <w:top w:val="nil"/>
              <w:bottom w:val="nil"/>
            </w:tcBorders>
          </w:tcPr>
          <w:p w14:paraId="6CF46485"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3. </w:t>
            </w:r>
            <w:proofErr w:type="spellStart"/>
            <w:r w:rsidRPr="00CB1882">
              <w:rPr>
                <w:noProof w:val="0"/>
                <w:sz w:val="22"/>
                <w:szCs w:val="22"/>
                <w:lang w:val="en-US" w:eastAsia="ru-RU"/>
              </w:rPr>
              <w:t>Palier</w:t>
            </w:r>
            <w:proofErr w:type="spellEnd"/>
            <w:r w:rsidRPr="00CB1882">
              <w:rPr>
                <w:noProof w:val="0"/>
                <w:sz w:val="22"/>
                <w:szCs w:val="22"/>
                <w:lang w:val="en-US" w:eastAsia="ru-RU"/>
              </w:rPr>
              <w:t xml:space="preserve"> et3 (casa </w:t>
            </w:r>
            <w:proofErr w:type="spellStart"/>
            <w:r w:rsidRPr="00CB1882">
              <w:rPr>
                <w:noProof w:val="0"/>
                <w:sz w:val="22"/>
                <w:szCs w:val="22"/>
                <w:lang w:val="en-US" w:eastAsia="ru-RU"/>
              </w:rPr>
              <w:t>scarii</w:t>
            </w:r>
            <w:proofErr w:type="spellEnd"/>
            <w:r w:rsidRPr="00CB1882">
              <w:rPr>
                <w:noProof w:val="0"/>
                <w:sz w:val="22"/>
                <w:szCs w:val="22"/>
                <w:lang w:val="en-US" w:eastAsia="ru-RU"/>
              </w:rPr>
              <w:t>)</w:t>
            </w:r>
          </w:p>
          <w:p w14:paraId="76C1272B" w14:textId="77777777" w:rsidR="00926F9F" w:rsidRPr="00CB1882" w:rsidRDefault="00926F9F" w:rsidP="00926F9F">
            <w:pPr>
              <w:autoSpaceDE w:val="0"/>
              <w:autoSpaceDN w:val="0"/>
              <w:rPr>
                <w:noProof w:val="0"/>
                <w:lang w:val="en-US" w:eastAsia="ru-RU"/>
              </w:rPr>
            </w:pPr>
          </w:p>
        </w:tc>
        <w:tc>
          <w:tcPr>
            <w:tcW w:w="1275" w:type="dxa"/>
            <w:tcBorders>
              <w:top w:val="nil"/>
              <w:bottom w:val="nil"/>
            </w:tcBorders>
          </w:tcPr>
          <w:p w14:paraId="6B088957" w14:textId="77777777" w:rsidR="00926F9F" w:rsidRPr="00CB1882" w:rsidRDefault="00926F9F" w:rsidP="00926F9F">
            <w:pPr>
              <w:autoSpaceDE w:val="0"/>
              <w:autoSpaceDN w:val="0"/>
              <w:rPr>
                <w:noProof w:val="0"/>
                <w:lang w:val="en-US" w:eastAsia="ru-RU"/>
              </w:rPr>
            </w:pPr>
          </w:p>
        </w:tc>
        <w:tc>
          <w:tcPr>
            <w:tcW w:w="1985" w:type="dxa"/>
            <w:gridSpan w:val="2"/>
            <w:tcBorders>
              <w:top w:val="nil"/>
              <w:bottom w:val="nil"/>
            </w:tcBorders>
          </w:tcPr>
          <w:p w14:paraId="4189BE06" w14:textId="77777777" w:rsidR="00926F9F" w:rsidRPr="00CB1882" w:rsidRDefault="00926F9F" w:rsidP="00926F9F">
            <w:pPr>
              <w:autoSpaceDE w:val="0"/>
              <w:autoSpaceDN w:val="0"/>
              <w:rPr>
                <w:noProof w:val="0"/>
                <w:lang w:val="en-US" w:eastAsia="ru-RU"/>
              </w:rPr>
            </w:pPr>
          </w:p>
        </w:tc>
      </w:tr>
      <w:tr w:rsidR="00926F9F" w:rsidRPr="00CB1882" w14:paraId="51AE8342"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28DF8C3" w14:textId="0CC896AF"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342</w:t>
            </w:r>
          </w:p>
        </w:tc>
        <w:tc>
          <w:tcPr>
            <w:tcW w:w="1701" w:type="dxa"/>
            <w:gridSpan w:val="2"/>
            <w:tcBorders>
              <w:top w:val="single" w:sz="4" w:space="0" w:color="auto"/>
              <w:bottom w:val="single" w:sz="4" w:space="0" w:color="auto"/>
            </w:tcBorders>
            <w:vAlign w:val="center"/>
          </w:tcPr>
          <w:p w14:paraId="7B8D3A1C"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RpCK42C</w:t>
            </w:r>
          </w:p>
        </w:tc>
        <w:tc>
          <w:tcPr>
            <w:tcW w:w="4536" w:type="dxa"/>
            <w:gridSpan w:val="3"/>
            <w:tcBorders>
              <w:top w:val="single" w:sz="4" w:space="0" w:color="auto"/>
              <w:bottom w:val="single" w:sz="4" w:space="0" w:color="auto"/>
            </w:tcBorders>
            <w:vAlign w:val="center"/>
          </w:tcPr>
          <w:p w14:paraId="0AA8BAF9" w14:textId="5E82FE6B" w:rsidR="00926F9F" w:rsidRPr="00CB1882" w:rsidRDefault="00926F9F" w:rsidP="004714CB">
            <w:pPr>
              <w:autoSpaceDE w:val="0"/>
              <w:autoSpaceDN w:val="0"/>
              <w:rPr>
                <w:noProof w:val="0"/>
                <w:lang w:val="en-US" w:eastAsia="ru-RU"/>
              </w:rPr>
            </w:pPr>
            <w:proofErr w:type="spellStart"/>
            <w:r w:rsidRPr="00CB1882">
              <w:rPr>
                <w:noProof w:val="0"/>
                <w:lang w:val="en-US" w:eastAsia="ru-RU"/>
              </w:rPr>
              <w:t>Desfacerea</w:t>
            </w:r>
            <w:proofErr w:type="spellEnd"/>
            <w:r w:rsidRPr="00CB1882">
              <w:rPr>
                <w:noProof w:val="0"/>
                <w:lang w:val="en-US" w:eastAsia="ru-RU"/>
              </w:rPr>
              <w:t xml:space="preserve"> </w:t>
            </w:r>
            <w:proofErr w:type="spellStart"/>
            <w:r w:rsidRPr="00CB1882">
              <w:rPr>
                <w:noProof w:val="0"/>
                <w:lang w:val="en-US" w:eastAsia="ru-RU"/>
              </w:rPr>
              <w:t>pardoselilor</w:t>
            </w:r>
            <w:proofErr w:type="spellEnd"/>
            <w:r w:rsidRPr="00CB1882">
              <w:rPr>
                <w:noProof w:val="0"/>
                <w:lang w:val="en-US" w:eastAsia="ru-RU"/>
              </w:rPr>
              <w:t xml:space="preserve"> </w:t>
            </w:r>
            <w:proofErr w:type="spellStart"/>
            <w:r w:rsidRPr="00CB1882">
              <w:rPr>
                <w:noProof w:val="0"/>
                <w:lang w:val="en-US" w:eastAsia="ru-RU"/>
              </w:rPr>
              <w:t>reci</w:t>
            </w:r>
            <w:proofErr w:type="spellEnd"/>
            <w:r w:rsidRPr="00CB1882">
              <w:rPr>
                <w:noProof w:val="0"/>
                <w:lang w:val="en-US" w:eastAsia="ru-RU"/>
              </w:rPr>
              <w:t xml:space="preserve"> din </w:t>
            </w:r>
            <w:proofErr w:type="spellStart"/>
            <w:r w:rsidRPr="00CB1882">
              <w:rPr>
                <w:noProof w:val="0"/>
                <w:lang w:val="en-US" w:eastAsia="ru-RU"/>
              </w:rPr>
              <w:t>gresie</w:t>
            </w:r>
            <w:proofErr w:type="spellEnd"/>
            <w:r w:rsidRPr="00CB1882">
              <w:rPr>
                <w:noProof w:val="0"/>
                <w:lang w:val="en-US" w:eastAsia="ru-RU"/>
              </w:rPr>
              <w:t xml:space="preserve">, </w:t>
            </w:r>
            <w:proofErr w:type="spellStart"/>
            <w:r w:rsidRPr="00CB1882">
              <w:rPr>
                <w:noProof w:val="0"/>
                <w:lang w:val="en-US" w:eastAsia="ru-RU"/>
              </w:rPr>
              <w:t>placi</w:t>
            </w:r>
            <w:proofErr w:type="spellEnd"/>
            <w:r w:rsidRPr="00CB1882">
              <w:rPr>
                <w:noProof w:val="0"/>
                <w:lang w:val="en-US" w:eastAsia="ru-RU"/>
              </w:rPr>
              <w:t xml:space="preserve"> </w:t>
            </w:r>
            <w:proofErr w:type="spellStart"/>
            <w:r w:rsidRPr="00CB1882">
              <w:rPr>
                <w:noProof w:val="0"/>
                <w:lang w:val="en-US" w:eastAsia="ru-RU"/>
              </w:rPr>
              <w:t>ceramice</w:t>
            </w:r>
            <w:proofErr w:type="spellEnd"/>
            <w:r w:rsidRPr="00CB1882">
              <w:rPr>
                <w:noProof w:val="0"/>
                <w:lang w:val="en-US" w:eastAsia="ru-RU"/>
              </w:rPr>
              <w:t xml:space="preserve">, </w:t>
            </w:r>
            <w:proofErr w:type="spellStart"/>
            <w:r w:rsidRPr="00CB1882">
              <w:rPr>
                <w:noProof w:val="0"/>
                <w:lang w:val="en-US" w:eastAsia="ru-RU"/>
              </w:rPr>
              <w:t>etc</w:t>
            </w:r>
            <w:proofErr w:type="spellEnd"/>
          </w:p>
        </w:tc>
        <w:tc>
          <w:tcPr>
            <w:tcW w:w="1275" w:type="dxa"/>
            <w:tcBorders>
              <w:top w:val="single" w:sz="4" w:space="0" w:color="auto"/>
              <w:bottom w:val="single" w:sz="4" w:space="0" w:color="auto"/>
            </w:tcBorders>
            <w:vAlign w:val="center"/>
          </w:tcPr>
          <w:p w14:paraId="06198AD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1CF056A4"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4,8000</w:t>
            </w:r>
          </w:p>
          <w:p w14:paraId="4B3880B5" w14:textId="77777777" w:rsidR="00926F9F" w:rsidRPr="00CB1882" w:rsidRDefault="00926F9F" w:rsidP="00926F9F">
            <w:pPr>
              <w:autoSpaceDE w:val="0"/>
              <w:autoSpaceDN w:val="0"/>
              <w:jc w:val="center"/>
              <w:rPr>
                <w:noProof w:val="0"/>
                <w:lang w:val="en-US" w:eastAsia="ru-RU"/>
              </w:rPr>
            </w:pPr>
          </w:p>
        </w:tc>
      </w:tr>
      <w:tr w:rsidR="00926F9F" w:rsidRPr="00CB1882" w14:paraId="3A153C0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EEE5D35"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97A991E"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7132040012700</w:t>
            </w:r>
          </w:p>
        </w:tc>
        <w:tc>
          <w:tcPr>
            <w:tcW w:w="4536" w:type="dxa"/>
            <w:gridSpan w:val="3"/>
            <w:tcBorders>
              <w:top w:val="nil"/>
              <w:bottom w:val="single" w:sz="2" w:space="0" w:color="auto"/>
            </w:tcBorders>
            <w:vAlign w:val="center"/>
          </w:tcPr>
          <w:p w14:paraId="3F50C5BA"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Parchetar</w:t>
            </w:r>
            <w:proofErr w:type="spellEnd"/>
          </w:p>
        </w:tc>
        <w:tc>
          <w:tcPr>
            <w:tcW w:w="1275" w:type="dxa"/>
            <w:tcBorders>
              <w:top w:val="nil"/>
              <w:bottom w:val="single" w:sz="2" w:space="0" w:color="auto"/>
            </w:tcBorders>
            <w:vAlign w:val="center"/>
          </w:tcPr>
          <w:p w14:paraId="18BE4265"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5605DDA7"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1,8720</w:t>
            </w:r>
          </w:p>
        </w:tc>
      </w:tr>
      <w:tr w:rsidR="00926F9F" w:rsidRPr="00CB1882" w14:paraId="617665D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BAC31F4"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80548EF"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9310060019920</w:t>
            </w:r>
          </w:p>
        </w:tc>
        <w:tc>
          <w:tcPr>
            <w:tcW w:w="4536" w:type="dxa"/>
            <w:gridSpan w:val="3"/>
            <w:tcBorders>
              <w:top w:val="nil"/>
              <w:bottom w:val="single" w:sz="2" w:space="0" w:color="auto"/>
            </w:tcBorders>
            <w:vAlign w:val="center"/>
          </w:tcPr>
          <w:p w14:paraId="7DCBFD38"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CM</w:t>
            </w:r>
          </w:p>
        </w:tc>
        <w:tc>
          <w:tcPr>
            <w:tcW w:w="1275" w:type="dxa"/>
            <w:tcBorders>
              <w:top w:val="nil"/>
              <w:bottom w:val="single" w:sz="2" w:space="0" w:color="auto"/>
            </w:tcBorders>
            <w:vAlign w:val="center"/>
          </w:tcPr>
          <w:p w14:paraId="15BE4C0D"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4078483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1,8720</w:t>
            </w:r>
          </w:p>
        </w:tc>
      </w:tr>
      <w:tr w:rsidR="00926F9F" w:rsidRPr="00CB1882" w14:paraId="79A1628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62E452C"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8206ED2"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4100126202818</w:t>
            </w:r>
          </w:p>
        </w:tc>
        <w:tc>
          <w:tcPr>
            <w:tcW w:w="4536" w:type="dxa"/>
            <w:gridSpan w:val="3"/>
            <w:tcBorders>
              <w:top w:val="nil"/>
              <w:bottom w:val="single" w:sz="2" w:space="0" w:color="auto"/>
            </w:tcBorders>
            <w:vAlign w:val="center"/>
          </w:tcPr>
          <w:p w14:paraId="5F482CDA"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Apa</w:t>
            </w:r>
            <w:proofErr w:type="spellEnd"/>
          </w:p>
        </w:tc>
        <w:tc>
          <w:tcPr>
            <w:tcW w:w="1275" w:type="dxa"/>
            <w:tcBorders>
              <w:top w:val="nil"/>
              <w:bottom w:val="single" w:sz="2" w:space="0" w:color="auto"/>
            </w:tcBorders>
            <w:vAlign w:val="center"/>
          </w:tcPr>
          <w:p w14:paraId="6EED9AB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2C55FB96"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0,2400</w:t>
            </w:r>
          </w:p>
        </w:tc>
      </w:tr>
      <w:tr w:rsidR="00926F9F" w:rsidRPr="00CB1882" w14:paraId="28F907C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3F4D1E32"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C8C3F81"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2922140006703</w:t>
            </w:r>
          </w:p>
        </w:tc>
        <w:tc>
          <w:tcPr>
            <w:tcW w:w="4536" w:type="dxa"/>
            <w:gridSpan w:val="3"/>
            <w:tcBorders>
              <w:top w:val="nil"/>
              <w:bottom w:val="single" w:sz="2" w:space="0" w:color="auto"/>
            </w:tcBorders>
            <w:vAlign w:val="center"/>
          </w:tcPr>
          <w:p w14:paraId="7B6CFB72"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Macara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fereastra</w:t>
            </w:r>
            <w:proofErr w:type="spellEnd"/>
            <w:r w:rsidRPr="00CB1882">
              <w:rPr>
                <w:noProof w:val="0"/>
                <w:sz w:val="22"/>
                <w:szCs w:val="22"/>
                <w:lang w:val="en-US" w:eastAsia="ru-RU"/>
              </w:rPr>
              <w:t xml:space="preserve"> de 0,0015 MN (0,15 </w:t>
            </w:r>
            <w:proofErr w:type="spellStart"/>
            <w:r w:rsidRPr="00CB1882">
              <w:rPr>
                <w:noProof w:val="0"/>
                <w:sz w:val="22"/>
                <w:szCs w:val="22"/>
                <w:lang w:val="en-US" w:eastAsia="ru-RU"/>
              </w:rPr>
              <w:t>tf</w:t>
            </w:r>
            <w:proofErr w:type="spellEnd"/>
            <w:r w:rsidRPr="00CB1882">
              <w:rPr>
                <w:noProof w:val="0"/>
                <w:sz w:val="22"/>
                <w:szCs w:val="22"/>
                <w:lang w:val="en-US" w:eastAsia="ru-RU"/>
              </w:rPr>
              <w:t>)</w:t>
            </w:r>
          </w:p>
        </w:tc>
        <w:tc>
          <w:tcPr>
            <w:tcW w:w="1275" w:type="dxa"/>
            <w:tcBorders>
              <w:top w:val="nil"/>
              <w:bottom w:val="single" w:sz="2" w:space="0" w:color="auto"/>
            </w:tcBorders>
            <w:vAlign w:val="center"/>
          </w:tcPr>
          <w:p w14:paraId="1EF73E7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0E247DC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0,2400</w:t>
            </w:r>
          </w:p>
        </w:tc>
      </w:tr>
      <w:tr w:rsidR="00926F9F" w:rsidRPr="00CB1882" w14:paraId="22D710CC"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4ABBBF2" w14:textId="3E3500C0"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343</w:t>
            </w:r>
          </w:p>
        </w:tc>
        <w:tc>
          <w:tcPr>
            <w:tcW w:w="1701" w:type="dxa"/>
            <w:gridSpan w:val="2"/>
            <w:tcBorders>
              <w:top w:val="single" w:sz="4" w:space="0" w:color="auto"/>
              <w:bottom w:val="single" w:sz="4" w:space="0" w:color="auto"/>
            </w:tcBorders>
            <w:vAlign w:val="center"/>
          </w:tcPr>
          <w:p w14:paraId="7B5639A2"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RpCM33A</w:t>
            </w:r>
          </w:p>
        </w:tc>
        <w:tc>
          <w:tcPr>
            <w:tcW w:w="4536" w:type="dxa"/>
            <w:gridSpan w:val="3"/>
            <w:tcBorders>
              <w:top w:val="single" w:sz="4" w:space="0" w:color="auto"/>
              <w:bottom w:val="single" w:sz="4" w:space="0" w:color="auto"/>
            </w:tcBorders>
            <w:vAlign w:val="center"/>
          </w:tcPr>
          <w:p w14:paraId="039591BD" w14:textId="626725C9" w:rsidR="00926F9F" w:rsidRPr="00CB1882" w:rsidRDefault="00926F9F" w:rsidP="004714CB">
            <w:pPr>
              <w:autoSpaceDE w:val="0"/>
              <w:autoSpaceDN w:val="0"/>
              <w:rPr>
                <w:noProof w:val="0"/>
                <w:lang w:val="en-US" w:eastAsia="ru-RU"/>
              </w:rPr>
            </w:pPr>
            <w:proofErr w:type="spellStart"/>
            <w:r w:rsidRPr="00CB1882">
              <w:rPr>
                <w:noProof w:val="0"/>
                <w:lang w:val="en-US" w:eastAsia="ru-RU"/>
              </w:rPr>
              <w:t>Demontarea</w:t>
            </w:r>
            <w:proofErr w:type="spellEnd"/>
            <w:r w:rsidRPr="00CB1882">
              <w:rPr>
                <w:noProof w:val="0"/>
                <w:lang w:val="en-US" w:eastAsia="ru-RU"/>
              </w:rPr>
              <w:t xml:space="preserve"> </w:t>
            </w:r>
            <w:proofErr w:type="spellStart"/>
            <w:r w:rsidRPr="00CB1882">
              <w:rPr>
                <w:noProof w:val="0"/>
                <w:lang w:val="en-US" w:eastAsia="ru-RU"/>
              </w:rPr>
              <w:t>placajelor</w:t>
            </w:r>
            <w:proofErr w:type="spellEnd"/>
            <w:r w:rsidRPr="00CB1882">
              <w:rPr>
                <w:noProof w:val="0"/>
                <w:lang w:val="en-US" w:eastAsia="ru-RU"/>
              </w:rPr>
              <w:t xml:space="preserve"> din </w:t>
            </w:r>
            <w:proofErr w:type="spellStart"/>
            <w:r w:rsidRPr="00CB1882">
              <w:rPr>
                <w:noProof w:val="0"/>
                <w:lang w:val="en-US" w:eastAsia="ru-RU"/>
              </w:rPr>
              <w:t>faianta</w:t>
            </w:r>
            <w:proofErr w:type="spellEnd"/>
            <w:r w:rsidRPr="00CB1882">
              <w:rPr>
                <w:noProof w:val="0"/>
                <w:lang w:val="en-US" w:eastAsia="ru-RU"/>
              </w:rPr>
              <w:t xml:space="preserve">, </w:t>
            </w:r>
            <w:proofErr w:type="spellStart"/>
            <w:r w:rsidRPr="00CB1882">
              <w:rPr>
                <w:noProof w:val="0"/>
                <w:lang w:val="en-US" w:eastAsia="ru-RU"/>
              </w:rPr>
              <w:t>gresie</w:t>
            </w:r>
            <w:proofErr w:type="spellEnd"/>
            <w:r w:rsidRPr="00CB1882">
              <w:rPr>
                <w:noProof w:val="0"/>
                <w:lang w:val="en-US" w:eastAsia="ru-RU"/>
              </w:rPr>
              <w:t xml:space="preserve">, </w:t>
            </w:r>
            <w:proofErr w:type="spellStart"/>
            <w:r w:rsidRPr="00CB1882">
              <w:rPr>
                <w:noProof w:val="0"/>
                <w:lang w:val="en-US" w:eastAsia="ru-RU"/>
              </w:rPr>
              <w:t>ceramica</w:t>
            </w:r>
            <w:proofErr w:type="spellEnd"/>
            <w:r w:rsidRPr="00CB1882">
              <w:rPr>
                <w:noProof w:val="0"/>
                <w:lang w:val="en-US" w:eastAsia="ru-RU"/>
              </w:rPr>
              <w:t xml:space="preserve"> (</w:t>
            </w:r>
            <w:proofErr w:type="spellStart"/>
            <w:r w:rsidRPr="00CB1882">
              <w:rPr>
                <w:noProof w:val="0"/>
                <w:lang w:val="en-US" w:eastAsia="ru-RU"/>
              </w:rPr>
              <w:t>plinte</w:t>
            </w:r>
            <w:proofErr w:type="spellEnd"/>
            <w:r w:rsidRPr="00CB1882">
              <w:rPr>
                <w:noProof w:val="0"/>
                <w:lang w:val="en-US" w:eastAsia="ru-RU"/>
              </w:rPr>
              <w:t>)</w:t>
            </w:r>
          </w:p>
        </w:tc>
        <w:tc>
          <w:tcPr>
            <w:tcW w:w="1275" w:type="dxa"/>
            <w:tcBorders>
              <w:top w:val="single" w:sz="4" w:space="0" w:color="auto"/>
              <w:bottom w:val="single" w:sz="4" w:space="0" w:color="auto"/>
            </w:tcBorders>
            <w:vAlign w:val="center"/>
          </w:tcPr>
          <w:p w14:paraId="1C04A07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788D5796"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0,8000</w:t>
            </w:r>
          </w:p>
          <w:p w14:paraId="61660B94" w14:textId="77777777" w:rsidR="00926F9F" w:rsidRPr="00CB1882" w:rsidRDefault="00926F9F" w:rsidP="00926F9F">
            <w:pPr>
              <w:autoSpaceDE w:val="0"/>
              <w:autoSpaceDN w:val="0"/>
              <w:jc w:val="center"/>
              <w:rPr>
                <w:noProof w:val="0"/>
                <w:lang w:val="en-US" w:eastAsia="ru-RU"/>
              </w:rPr>
            </w:pPr>
          </w:p>
        </w:tc>
      </w:tr>
      <w:tr w:rsidR="00926F9F" w:rsidRPr="00CB1882" w14:paraId="1DC0924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FAC2865"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A966CB3"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7132010010900</w:t>
            </w:r>
          </w:p>
        </w:tc>
        <w:tc>
          <w:tcPr>
            <w:tcW w:w="4536" w:type="dxa"/>
            <w:gridSpan w:val="3"/>
            <w:tcBorders>
              <w:top w:val="nil"/>
              <w:bottom w:val="single" w:sz="2" w:space="0" w:color="auto"/>
            </w:tcBorders>
            <w:vAlign w:val="center"/>
          </w:tcPr>
          <w:p w14:paraId="77D51033"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Faiantar</w:t>
            </w:r>
            <w:proofErr w:type="spellEnd"/>
          </w:p>
        </w:tc>
        <w:tc>
          <w:tcPr>
            <w:tcW w:w="1275" w:type="dxa"/>
            <w:tcBorders>
              <w:top w:val="nil"/>
              <w:bottom w:val="single" w:sz="2" w:space="0" w:color="auto"/>
            </w:tcBorders>
            <w:vAlign w:val="center"/>
          </w:tcPr>
          <w:p w14:paraId="43DB7A6D"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55F471DA"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0,6400</w:t>
            </w:r>
          </w:p>
        </w:tc>
      </w:tr>
      <w:tr w:rsidR="00926F9F" w:rsidRPr="00CB1882" w14:paraId="0633DB9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FB7D48D"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A62189D"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9310060019920</w:t>
            </w:r>
          </w:p>
        </w:tc>
        <w:tc>
          <w:tcPr>
            <w:tcW w:w="4536" w:type="dxa"/>
            <w:gridSpan w:val="3"/>
            <w:tcBorders>
              <w:top w:val="nil"/>
              <w:bottom w:val="single" w:sz="2" w:space="0" w:color="auto"/>
            </w:tcBorders>
            <w:vAlign w:val="center"/>
          </w:tcPr>
          <w:p w14:paraId="30570E63"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CM</w:t>
            </w:r>
          </w:p>
        </w:tc>
        <w:tc>
          <w:tcPr>
            <w:tcW w:w="1275" w:type="dxa"/>
            <w:tcBorders>
              <w:top w:val="nil"/>
              <w:bottom w:val="single" w:sz="2" w:space="0" w:color="auto"/>
            </w:tcBorders>
            <w:vAlign w:val="center"/>
          </w:tcPr>
          <w:p w14:paraId="16CFAD28"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38328C0F"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0,6400</w:t>
            </w:r>
          </w:p>
        </w:tc>
      </w:tr>
      <w:tr w:rsidR="00926F9F" w:rsidRPr="00CB1882" w14:paraId="7CD6A79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E7BF5EB"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495E57A"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4100126202818</w:t>
            </w:r>
          </w:p>
        </w:tc>
        <w:tc>
          <w:tcPr>
            <w:tcW w:w="4536" w:type="dxa"/>
            <w:gridSpan w:val="3"/>
            <w:tcBorders>
              <w:top w:val="nil"/>
              <w:bottom w:val="single" w:sz="2" w:space="0" w:color="auto"/>
            </w:tcBorders>
            <w:vAlign w:val="center"/>
          </w:tcPr>
          <w:p w14:paraId="4591607F"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Apa</w:t>
            </w:r>
            <w:proofErr w:type="spellEnd"/>
          </w:p>
        </w:tc>
        <w:tc>
          <w:tcPr>
            <w:tcW w:w="1275" w:type="dxa"/>
            <w:tcBorders>
              <w:top w:val="nil"/>
              <w:bottom w:val="single" w:sz="2" w:space="0" w:color="auto"/>
            </w:tcBorders>
            <w:vAlign w:val="center"/>
          </w:tcPr>
          <w:p w14:paraId="752FC68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44E0BD9A"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0,0024</w:t>
            </w:r>
          </w:p>
        </w:tc>
      </w:tr>
      <w:tr w:rsidR="00926F9F" w:rsidRPr="00CB1882" w14:paraId="7921FA3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1E751B9"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236FD5A"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2922140006703</w:t>
            </w:r>
          </w:p>
        </w:tc>
        <w:tc>
          <w:tcPr>
            <w:tcW w:w="4536" w:type="dxa"/>
            <w:gridSpan w:val="3"/>
            <w:tcBorders>
              <w:top w:val="nil"/>
              <w:bottom w:val="single" w:sz="2" w:space="0" w:color="auto"/>
            </w:tcBorders>
            <w:vAlign w:val="center"/>
          </w:tcPr>
          <w:p w14:paraId="02A222B1"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Macara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fereastra</w:t>
            </w:r>
            <w:proofErr w:type="spellEnd"/>
            <w:r w:rsidRPr="00CB1882">
              <w:rPr>
                <w:noProof w:val="0"/>
                <w:sz w:val="22"/>
                <w:szCs w:val="22"/>
                <w:lang w:val="en-US" w:eastAsia="ru-RU"/>
              </w:rPr>
              <w:t xml:space="preserve"> de 0,0015 MN (0,15 </w:t>
            </w:r>
            <w:proofErr w:type="spellStart"/>
            <w:r w:rsidRPr="00CB1882">
              <w:rPr>
                <w:noProof w:val="0"/>
                <w:sz w:val="22"/>
                <w:szCs w:val="22"/>
                <w:lang w:val="en-US" w:eastAsia="ru-RU"/>
              </w:rPr>
              <w:t>tf</w:t>
            </w:r>
            <w:proofErr w:type="spellEnd"/>
            <w:r w:rsidRPr="00CB1882">
              <w:rPr>
                <w:noProof w:val="0"/>
                <w:sz w:val="22"/>
                <w:szCs w:val="22"/>
                <w:lang w:val="en-US" w:eastAsia="ru-RU"/>
              </w:rPr>
              <w:t>)</w:t>
            </w:r>
          </w:p>
        </w:tc>
        <w:tc>
          <w:tcPr>
            <w:tcW w:w="1275" w:type="dxa"/>
            <w:tcBorders>
              <w:top w:val="nil"/>
              <w:bottom w:val="single" w:sz="2" w:space="0" w:color="auto"/>
            </w:tcBorders>
            <w:vAlign w:val="center"/>
          </w:tcPr>
          <w:p w14:paraId="21198E3C"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6C72548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0,0120</w:t>
            </w:r>
          </w:p>
        </w:tc>
      </w:tr>
      <w:tr w:rsidR="00926F9F" w:rsidRPr="00CB1882" w14:paraId="2A52C017"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788DFEE" w14:textId="6D218998"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344</w:t>
            </w:r>
          </w:p>
        </w:tc>
        <w:tc>
          <w:tcPr>
            <w:tcW w:w="1701" w:type="dxa"/>
            <w:gridSpan w:val="2"/>
            <w:tcBorders>
              <w:top w:val="single" w:sz="4" w:space="0" w:color="auto"/>
              <w:bottom w:val="single" w:sz="4" w:space="0" w:color="auto"/>
            </w:tcBorders>
            <w:vAlign w:val="center"/>
          </w:tcPr>
          <w:p w14:paraId="4903801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CN54A</w:t>
            </w:r>
          </w:p>
        </w:tc>
        <w:tc>
          <w:tcPr>
            <w:tcW w:w="4536" w:type="dxa"/>
            <w:gridSpan w:val="3"/>
            <w:tcBorders>
              <w:top w:val="single" w:sz="4" w:space="0" w:color="auto"/>
              <w:bottom w:val="single" w:sz="4" w:space="0" w:color="auto"/>
            </w:tcBorders>
            <w:vAlign w:val="center"/>
          </w:tcPr>
          <w:p w14:paraId="5D88EBD3" w14:textId="2A2184D6" w:rsidR="00926F9F" w:rsidRPr="00CB1882" w:rsidRDefault="00926F9F" w:rsidP="004714CB">
            <w:pPr>
              <w:autoSpaceDE w:val="0"/>
              <w:autoSpaceDN w:val="0"/>
              <w:rPr>
                <w:noProof w:val="0"/>
                <w:lang w:val="en-US" w:eastAsia="ru-RU"/>
              </w:rPr>
            </w:pPr>
            <w:proofErr w:type="spellStart"/>
            <w:r w:rsidRPr="00CB1882">
              <w:rPr>
                <w:noProof w:val="0"/>
                <w:lang w:val="en-US" w:eastAsia="ru-RU"/>
              </w:rPr>
              <w:t>Aplicarea</w:t>
            </w:r>
            <w:proofErr w:type="spellEnd"/>
            <w:r w:rsidRPr="00CB1882">
              <w:rPr>
                <w:noProof w:val="0"/>
                <w:lang w:val="en-US" w:eastAsia="ru-RU"/>
              </w:rPr>
              <w:t xml:space="preserve"> </w:t>
            </w:r>
            <w:proofErr w:type="spellStart"/>
            <w:r w:rsidRPr="00CB1882">
              <w:rPr>
                <w:noProof w:val="0"/>
                <w:lang w:val="en-US" w:eastAsia="ru-RU"/>
              </w:rPr>
              <w:t>manuala</w:t>
            </w:r>
            <w:proofErr w:type="spellEnd"/>
            <w:r w:rsidRPr="00CB1882">
              <w:rPr>
                <w:noProof w:val="0"/>
                <w:lang w:val="en-US" w:eastAsia="ru-RU"/>
              </w:rPr>
              <w:t xml:space="preserve"> a </w:t>
            </w:r>
            <w:proofErr w:type="spellStart"/>
            <w:r w:rsidRPr="00CB1882">
              <w:rPr>
                <w:noProof w:val="0"/>
                <w:lang w:val="en-US" w:eastAsia="ru-RU"/>
              </w:rPr>
              <w:t>grundului</w:t>
            </w:r>
            <w:proofErr w:type="spellEnd"/>
            <w:r w:rsidRPr="00CB1882">
              <w:rPr>
                <w:noProof w:val="0"/>
                <w:lang w:val="en-US" w:eastAsia="ru-RU"/>
              </w:rPr>
              <w:t xml:space="preserve"> cu </w:t>
            </w:r>
            <w:proofErr w:type="spellStart"/>
            <w:r w:rsidRPr="00CB1882">
              <w:rPr>
                <w:noProof w:val="0"/>
                <w:lang w:val="en-US" w:eastAsia="ru-RU"/>
              </w:rPr>
              <w:t>cuart</w:t>
            </w:r>
            <w:proofErr w:type="spellEnd"/>
            <w:r w:rsidRPr="00CB1882">
              <w:rPr>
                <w:noProof w:val="0"/>
                <w:lang w:val="en-US" w:eastAsia="ru-RU"/>
              </w:rPr>
              <w:t xml:space="preserve"> "</w:t>
            </w:r>
            <w:proofErr w:type="spellStart"/>
            <w:r w:rsidRPr="00CB1882">
              <w:rPr>
                <w:noProof w:val="0"/>
                <w:lang w:val="en-US" w:eastAsia="ru-RU"/>
              </w:rPr>
              <w:t>Betokontakt</w:t>
            </w:r>
            <w:proofErr w:type="spellEnd"/>
            <w:r w:rsidRPr="00CB1882">
              <w:rPr>
                <w:noProof w:val="0"/>
                <w:lang w:val="en-US" w:eastAsia="ru-RU"/>
              </w:rPr>
              <w:t xml:space="preserve">" </w:t>
            </w:r>
            <w:proofErr w:type="spellStart"/>
            <w:r w:rsidRPr="00CB1882">
              <w:rPr>
                <w:noProof w:val="0"/>
                <w:lang w:val="en-US" w:eastAsia="ru-RU"/>
              </w:rPr>
              <w:t>intr</w:t>
            </w:r>
            <w:proofErr w:type="spellEnd"/>
            <w:r w:rsidRPr="00CB1882">
              <w:rPr>
                <w:noProof w:val="0"/>
                <w:lang w:val="en-US" w:eastAsia="ru-RU"/>
              </w:rPr>
              <w:t xml:space="preserve">-un </w:t>
            </w:r>
            <w:proofErr w:type="spellStart"/>
            <w:r w:rsidRPr="00CB1882">
              <w:rPr>
                <w:noProof w:val="0"/>
                <w:lang w:val="en-US" w:eastAsia="ru-RU"/>
              </w:rPr>
              <w:t>strat</w:t>
            </w:r>
            <w:proofErr w:type="spellEnd"/>
            <w:r w:rsidRPr="00CB1882">
              <w:rPr>
                <w:noProof w:val="0"/>
                <w:lang w:val="en-US" w:eastAsia="ru-RU"/>
              </w:rPr>
              <w:t xml:space="preserve">, la </w:t>
            </w:r>
            <w:proofErr w:type="spellStart"/>
            <w:r w:rsidRPr="00CB1882">
              <w:rPr>
                <w:noProof w:val="0"/>
                <w:lang w:val="en-US" w:eastAsia="ru-RU"/>
              </w:rPr>
              <w:t>pereti</w:t>
            </w:r>
            <w:proofErr w:type="spellEnd"/>
            <w:r w:rsidRPr="00CB1882">
              <w:rPr>
                <w:noProof w:val="0"/>
                <w:lang w:val="en-US" w:eastAsia="ru-RU"/>
              </w:rPr>
              <w:t xml:space="preserve"> </w:t>
            </w:r>
            <w:proofErr w:type="spellStart"/>
            <w:r w:rsidRPr="00CB1882">
              <w:rPr>
                <w:noProof w:val="0"/>
                <w:lang w:val="en-US" w:eastAsia="ru-RU"/>
              </w:rPr>
              <w:t>interioare</w:t>
            </w:r>
            <w:proofErr w:type="spellEnd"/>
          </w:p>
        </w:tc>
        <w:tc>
          <w:tcPr>
            <w:tcW w:w="1275" w:type="dxa"/>
            <w:tcBorders>
              <w:top w:val="single" w:sz="4" w:space="0" w:color="auto"/>
              <w:bottom w:val="single" w:sz="4" w:space="0" w:color="auto"/>
            </w:tcBorders>
            <w:vAlign w:val="center"/>
          </w:tcPr>
          <w:p w14:paraId="68CBF4A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7374FC22"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4,8000</w:t>
            </w:r>
          </w:p>
          <w:p w14:paraId="69F9AC45" w14:textId="77777777" w:rsidR="00926F9F" w:rsidRPr="00CB1882" w:rsidRDefault="00926F9F" w:rsidP="00926F9F">
            <w:pPr>
              <w:autoSpaceDE w:val="0"/>
              <w:autoSpaceDN w:val="0"/>
              <w:jc w:val="center"/>
              <w:rPr>
                <w:noProof w:val="0"/>
                <w:lang w:val="en-US" w:eastAsia="ru-RU"/>
              </w:rPr>
            </w:pPr>
          </w:p>
        </w:tc>
      </w:tr>
      <w:tr w:rsidR="00926F9F" w:rsidRPr="00CB1882" w14:paraId="43AD725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39FF0D9"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9E77B0A"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7141020013301</w:t>
            </w:r>
          </w:p>
        </w:tc>
        <w:tc>
          <w:tcPr>
            <w:tcW w:w="4536" w:type="dxa"/>
            <w:gridSpan w:val="3"/>
            <w:tcBorders>
              <w:top w:val="nil"/>
              <w:bottom w:val="single" w:sz="2" w:space="0" w:color="auto"/>
            </w:tcBorders>
            <w:vAlign w:val="center"/>
          </w:tcPr>
          <w:p w14:paraId="70681009"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Zugrav</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vopsitor</w:t>
            </w:r>
            <w:proofErr w:type="spellEnd"/>
            <w:r w:rsidRPr="00CB1882">
              <w:rPr>
                <w:noProof w:val="0"/>
                <w:sz w:val="22"/>
                <w:szCs w:val="22"/>
                <w:lang w:val="en-US" w:eastAsia="ru-RU"/>
              </w:rPr>
              <w:t xml:space="preserve"> cat. 3</w:t>
            </w:r>
          </w:p>
        </w:tc>
        <w:tc>
          <w:tcPr>
            <w:tcW w:w="1275" w:type="dxa"/>
            <w:tcBorders>
              <w:top w:val="nil"/>
              <w:bottom w:val="single" w:sz="2" w:space="0" w:color="auto"/>
            </w:tcBorders>
            <w:vAlign w:val="center"/>
          </w:tcPr>
          <w:p w14:paraId="633C2E9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16D34FEA"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0,6720</w:t>
            </w:r>
          </w:p>
        </w:tc>
      </w:tr>
      <w:tr w:rsidR="00926F9F" w:rsidRPr="00CB1882" w14:paraId="6FACA8B2"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0074AA4"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2C75EC7"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243022610101011</w:t>
            </w:r>
          </w:p>
        </w:tc>
        <w:tc>
          <w:tcPr>
            <w:tcW w:w="4536" w:type="dxa"/>
            <w:gridSpan w:val="3"/>
            <w:tcBorders>
              <w:top w:val="nil"/>
              <w:bottom w:val="single" w:sz="2" w:space="0" w:color="auto"/>
            </w:tcBorders>
            <w:vAlign w:val="center"/>
          </w:tcPr>
          <w:p w14:paraId="158BD309"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Grund</w:t>
            </w:r>
            <w:proofErr w:type="spellEnd"/>
            <w:r w:rsidRPr="00CB1882">
              <w:rPr>
                <w:noProof w:val="0"/>
                <w:sz w:val="22"/>
                <w:szCs w:val="22"/>
                <w:lang w:val="en-US" w:eastAsia="ru-RU"/>
              </w:rPr>
              <w:t xml:space="preserve"> cu </w:t>
            </w:r>
            <w:proofErr w:type="spellStart"/>
            <w:r w:rsidRPr="00CB1882">
              <w:rPr>
                <w:noProof w:val="0"/>
                <w:sz w:val="22"/>
                <w:szCs w:val="22"/>
                <w:lang w:val="en-US" w:eastAsia="ru-RU"/>
              </w:rPr>
              <w:t>cuart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Betokontakt</w:t>
            </w:r>
            <w:proofErr w:type="spellEnd"/>
            <w:r w:rsidRPr="00CB1882">
              <w:rPr>
                <w:noProof w:val="0"/>
                <w:sz w:val="22"/>
                <w:szCs w:val="22"/>
                <w:lang w:val="en-US" w:eastAsia="ru-RU"/>
              </w:rPr>
              <w:t>"</w:t>
            </w:r>
          </w:p>
        </w:tc>
        <w:tc>
          <w:tcPr>
            <w:tcW w:w="1275" w:type="dxa"/>
            <w:tcBorders>
              <w:top w:val="nil"/>
              <w:bottom w:val="single" w:sz="2" w:space="0" w:color="auto"/>
            </w:tcBorders>
            <w:vAlign w:val="center"/>
          </w:tcPr>
          <w:p w14:paraId="302BB27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176A9A4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1,2000</w:t>
            </w:r>
          </w:p>
        </w:tc>
      </w:tr>
      <w:tr w:rsidR="00926F9F" w:rsidRPr="00CB1882" w14:paraId="200C8C5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DD0A2E2"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805996F"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810741</w:t>
            </w:r>
          </w:p>
        </w:tc>
        <w:tc>
          <w:tcPr>
            <w:tcW w:w="4536" w:type="dxa"/>
            <w:gridSpan w:val="3"/>
            <w:tcBorders>
              <w:top w:val="nil"/>
              <w:bottom w:val="single" w:sz="2" w:space="0" w:color="auto"/>
            </w:tcBorders>
            <w:vAlign w:val="center"/>
          </w:tcPr>
          <w:p w14:paraId="69DC0F4A"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Hirtie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slefuit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uscata</w:t>
            </w:r>
            <w:proofErr w:type="spellEnd"/>
          </w:p>
        </w:tc>
        <w:tc>
          <w:tcPr>
            <w:tcW w:w="1275" w:type="dxa"/>
            <w:tcBorders>
              <w:top w:val="nil"/>
              <w:bottom w:val="single" w:sz="2" w:space="0" w:color="auto"/>
            </w:tcBorders>
            <w:vAlign w:val="center"/>
          </w:tcPr>
          <w:p w14:paraId="3A436D2A"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47BFB195"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0,2400</w:t>
            </w:r>
          </w:p>
        </w:tc>
      </w:tr>
      <w:tr w:rsidR="00926F9F" w:rsidRPr="00CB1882" w14:paraId="569A6F6B"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C712FC4" w14:textId="67258B14"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345</w:t>
            </w:r>
          </w:p>
        </w:tc>
        <w:tc>
          <w:tcPr>
            <w:tcW w:w="1701" w:type="dxa"/>
            <w:gridSpan w:val="2"/>
            <w:tcBorders>
              <w:top w:val="single" w:sz="4" w:space="0" w:color="auto"/>
              <w:bottom w:val="single" w:sz="4" w:space="0" w:color="auto"/>
            </w:tcBorders>
            <w:vAlign w:val="center"/>
          </w:tcPr>
          <w:p w14:paraId="3D42283A"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CG01A</w:t>
            </w:r>
          </w:p>
        </w:tc>
        <w:tc>
          <w:tcPr>
            <w:tcW w:w="4536" w:type="dxa"/>
            <w:gridSpan w:val="3"/>
            <w:tcBorders>
              <w:top w:val="single" w:sz="4" w:space="0" w:color="auto"/>
              <w:bottom w:val="single" w:sz="4" w:space="0" w:color="auto"/>
            </w:tcBorders>
            <w:vAlign w:val="center"/>
          </w:tcPr>
          <w:p w14:paraId="6CC1A8C5" w14:textId="62F1C009" w:rsidR="00926F9F" w:rsidRPr="00CB1882" w:rsidRDefault="00926F9F" w:rsidP="004714CB">
            <w:pPr>
              <w:autoSpaceDE w:val="0"/>
              <w:autoSpaceDN w:val="0"/>
              <w:rPr>
                <w:noProof w:val="0"/>
                <w:lang w:val="en-US" w:eastAsia="ru-RU"/>
              </w:rPr>
            </w:pPr>
            <w:r w:rsidRPr="00CB1882">
              <w:rPr>
                <w:noProof w:val="0"/>
                <w:lang w:val="en-US" w:eastAsia="ru-RU"/>
              </w:rPr>
              <w:t xml:space="preserve">Strat </w:t>
            </w:r>
            <w:proofErr w:type="spellStart"/>
            <w:r w:rsidRPr="00CB1882">
              <w:rPr>
                <w:noProof w:val="0"/>
                <w:lang w:val="en-US" w:eastAsia="ru-RU"/>
              </w:rPr>
              <w:t>suport</w:t>
            </w:r>
            <w:proofErr w:type="spellEnd"/>
            <w:r w:rsidRPr="00CB1882">
              <w:rPr>
                <w:noProof w:val="0"/>
                <w:lang w:val="en-US" w:eastAsia="ru-RU"/>
              </w:rPr>
              <w:t xml:space="preserve"> </w:t>
            </w:r>
            <w:proofErr w:type="spellStart"/>
            <w:r w:rsidRPr="00CB1882">
              <w:rPr>
                <w:noProof w:val="0"/>
                <w:lang w:val="en-US" w:eastAsia="ru-RU"/>
              </w:rPr>
              <w:t>pentru</w:t>
            </w:r>
            <w:proofErr w:type="spellEnd"/>
            <w:r w:rsidRPr="00CB1882">
              <w:rPr>
                <w:noProof w:val="0"/>
                <w:lang w:val="en-US" w:eastAsia="ru-RU"/>
              </w:rPr>
              <w:t xml:space="preserve"> </w:t>
            </w:r>
            <w:proofErr w:type="spellStart"/>
            <w:r w:rsidRPr="00CB1882">
              <w:rPr>
                <w:noProof w:val="0"/>
                <w:lang w:val="en-US" w:eastAsia="ru-RU"/>
              </w:rPr>
              <w:t>pardoseli</w:t>
            </w:r>
            <w:proofErr w:type="spellEnd"/>
            <w:r w:rsidRPr="00CB1882">
              <w:rPr>
                <w:noProof w:val="0"/>
                <w:lang w:val="en-US" w:eastAsia="ru-RU"/>
              </w:rPr>
              <w:t xml:space="preserve"> </w:t>
            </w:r>
            <w:proofErr w:type="spellStart"/>
            <w:r w:rsidRPr="00CB1882">
              <w:rPr>
                <w:noProof w:val="0"/>
                <w:lang w:val="en-US" w:eastAsia="ru-RU"/>
              </w:rPr>
              <w:t>executat</w:t>
            </w:r>
            <w:proofErr w:type="spellEnd"/>
            <w:r w:rsidRPr="00CB1882">
              <w:rPr>
                <w:noProof w:val="0"/>
                <w:lang w:val="en-US" w:eastAsia="ru-RU"/>
              </w:rPr>
              <w:t xml:space="preserve"> din mortar din </w:t>
            </w:r>
            <w:proofErr w:type="spellStart"/>
            <w:r w:rsidRPr="00CB1882">
              <w:rPr>
                <w:noProof w:val="0"/>
                <w:lang w:val="en-US" w:eastAsia="ru-RU"/>
              </w:rPr>
              <w:t>ciment</w:t>
            </w:r>
            <w:proofErr w:type="spellEnd"/>
            <w:r w:rsidRPr="00CB1882">
              <w:rPr>
                <w:noProof w:val="0"/>
                <w:lang w:val="en-US" w:eastAsia="ru-RU"/>
              </w:rPr>
              <w:t xml:space="preserve"> M 100-T de 3 cm </w:t>
            </w:r>
            <w:proofErr w:type="spellStart"/>
            <w:r w:rsidRPr="00CB1882">
              <w:rPr>
                <w:noProof w:val="0"/>
                <w:lang w:val="en-US" w:eastAsia="ru-RU"/>
              </w:rPr>
              <w:t>grosime</w:t>
            </w:r>
            <w:proofErr w:type="spellEnd"/>
            <w:r w:rsidRPr="00CB1882">
              <w:rPr>
                <w:noProof w:val="0"/>
                <w:lang w:val="en-US" w:eastAsia="ru-RU"/>
              </w:rPr>
              <w:t xml:space="preserve"> cu fata </w:t>
            </w:r>
            <w:proofErr w:type="spellStart"/>
            <w:r w:rsidRPr="00CB1882">
              <w:rPr>
                <w:noProof w:val="0"/>
                <w:lang w:val="en-US" w:eastAsia="ru-RU"/>
              </w:rPr>
              <w:t>driscuita</w:t>
            </w:r>
            <w:proofErr w:type="spellEnd"/>
            <w:r w:rsidRPr="00CB1882">
              <w:rPr>
                <w:noProof w:val="0"/>
                <w:lang w:val="en-US" w:eastAsia="ru-RU"/>
              </w:rPr>
              <w:t xml:space="preserve"> fin</w:t>
            </w:r>
          </w:p>
        </w:tc>
        <w:tc>
          <w:tcPr>
            <w:tcW w:w="1275" w:type="dxa"/>
            <w:tcBorders>
              <w:top w:val="single" w:sz="4" w:space="0" w:color="auto"/>
              <w:bottom w:val="single" w:sz="4" w:space="0" w:color="auto"/>
            </w:tcBorders>
            <w:vAlign w:val="center"/>
          </w:tcPr>
          <w:p w14:paraId="5C748EE4"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7E9AAE72"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4,8000</w:t>
            </w:r>
          </w:p>
          <w:p w14:paraId="0F2341A7" w14:textId="77777777" w:rsidR="00926F9F" w:rsidRPr="00CB1882" w:rsidRDefault="00926F9F" w:rsidP="00926F9F">
            <w:pPr>
              <w:autoSpaceDE w:val="0"/>
              <w:autoSpaceDN w:val="0"/>
              <w:jc w:val="center"/>
              <w:rPr>
                <w:noProof w:val="0"/>
                <w:lang w:val="en-US" w:eastAsia="ru-RU"/>
              </w:rPr>
            </w:pPr>
          </w:p>
        </w:tc>
      </w:tr>
      <w:tr w:rsidR="00926F9F" w:rsidRPr="00CB1882" w14:paraId="137C1D1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DB14E35"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6124E81"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7132030012600</w:t>
            </w:r>
          </w:p>
        </w:tc>
        <w:tc>
          <w:tcPr>
            <w:tcW w:w="4536" w:type="dxa"/>
            <w:gridSpan w:val="3"/>
            <w:tcBorders>
              <w:top w:val="nil"/>
              <w:bottom w:val="single" w:sz="2" w:space="0" w:color="auto"/>
            </w:tcBorders>
            <w:vAlign w:val="center"/>
          </w:tcPr>
          <w:p w14:paraId="575A5918"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Mozaicar</w:t>
            </w:r>
            <w:proofErr w:type="spellEnd"/>
          </w:p>
        </w:tc>
        <w:tc>
          <w:tcPr>
            <w:tcW w:w="1275" w:type="dxa"/>
            <w:tcBorders>
              <w:top w:val="nil"/>
              <w:bottom w:val="single" w:sz="2" w:space="0" w:color="auto"/>
            </w:tcBorders>
            <w:vAlign w:val="center"/>
          </w:tcPr>
          <w:p w14:paraId="4018CA55"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1216E5D7"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2,8800</w:t>
            </w:r>
          </w:p>
        </w:tc>
      </w:tr>
      <w:tr w:rsidR="00926F9F" w:rsidRPr="00CB1882" w14:paraId="5D2523F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B7570E6"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378E41A"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9310060019920</w:t>
            </w:r>
          </w:p>
        </w:tc>
        <w:tc>
          <w:tcPr>
            <w:tcW w:w="4536" w:type="dxa"/>
            <w:gridSpan w:val="3"/>
            <w:tcBorders>
              <w:top w:val="nil"/>
              <w:bottom w:val="single" w:sz="2" w:space="0" w:color="auto"/>
            </w:tcBorders>
            <w:vAlign w:val="center"/>
          </w:tcPr>
          <w:p w14:paraId="4FD363EE"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CM</w:t>
            </w:r>
          </w:p>
        </w:tc>
        <w:tc>
          <w:tcPr>
            <w:tcW w:w="1275" w:type="dxa"/>
            <w:tcBorders>
              <w:top w:val="nil"/>
              <w:bottom w:val="single" w:sz="2" w:space="0" w:color="auto"/>
            </w:tcBorders>
            <w:vAlign w:val="center"/>
          </w:tcPr>
          <w:p w14:paraId="7BAD7AEC"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4951AB4A"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0,4800</w:t>
            </w:r>
          </w:p>
        </w:tc>
      </w:tr>
      <w:tr w:rsidR="00926F9F" w:rsidRPr="00CB1882" w14:paraId="39CA451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4E11AF5"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AD4289B"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2664102102010</w:t>
            </w:r>
          </w:p>
        </w:tc>
        <w:tc>
          <w:tcPr>
            <w:tcW w:w="4536" w:type="dxa"/>
            <w:gridSpan w:val="3"/>
            <w:tcBorders>
              <w:top w:val="nil"/>
              <w:bottom w:val="single" w:sz="2" w:space="0" w:color="auto"/>
            </w:tcBorders>
            <w:vAlign w:val="center"/>
          </w:tcPr>
          <w:p w14:paraId="3826A909"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Mortar </w:t>
            </w:r>
            <w:proofErr w:type="spellStart"/>
            <w:r w:rsidRPr="00CB1882">
              <w:rPr>
                <w:noProof w:val="0"/>
                <w:sz w:val="22"/>
                <w:szCs w:val="22"/>
                <w:lang w:val="en-US" w:eastAsia="ru-RU"/>
              </w:rPr>
              <w:t>ciment</w:t>
            </w:r>
            <w:proofErr w:type="spellEnd"/>
            <w:r w:rsidRPr="00CB1882">
              <w:rPr>
                <w:noProof w:val="0"/>
                <w:sz w:val="22"/>
                <w:szCs w:val="22"/>
                <w:lang w:val="en-US" w:eastAsia="ru-RU"/>
              </w:rPr>
              <w:t xml:space="preserve"> 100-T(</w:t>
            </w:r>
            <w:proofErr w:type="spellStart"/>
            <w:proofErr w:type="gramStart"/>
            <w:r w:rsidRPr="00CB1882">
              <w:rPr>
                <w:noProof w:val="0"/>
                <w:sz w:val="22"/>
                <w:szCs w:val="22"/>
                <w:lang w:val="en-US" w:eastAsia="ru-RU"/>
              </w:rPr>
              <w:t>pt.informatie</w:t>
            </w:r>
            <w:proofErr w:type="spellEnd"/>
            <w:proofErr w:type="gramEnd"/>
            <w:r w:rsidRPr="00CB1882">
              <w:rPr>
                <w:noProof w:val="0"/>
                <w:sz w:val="22"/>
                <w:szCs w:val="22"/>
                <w:lang w:val="en-US" w:eastAsia="ru-RU"/>
              </w:rPr>
              <w:t>)</w:t>
            </w:r>
          </w:p>
        </w:tc>
        <w:tc>
          <w:tcPr>
            <w:tcW w:w="1275" w:type="dxa"/>
            <w:tcBorders>
              <w:top w:val="nil"/>
              <w:bottom w:val="single" w:sz="2" w:space="0" w:color="auto"/>
            </w:tcBorders>
            <w:vAlign w:val="center"/>
          </w:tcPr>
          <w:p w14:paraId="3E2F994F"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431939C6"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0,1584</w:t>
            </w:r>
          </w:p>
        </w:tc>
      </w:tr>
      <w:tr w:rsidR="00926F9F" w:rsidRPr="00CB1882" w14:paraId="7DDB6ACC"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FCA1765"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6F03777"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2651122100402</w:t>
            </w:r>
          </w:p>
        </w:tc>
        <w:tc>
          <w:tcPr>
            <w:tcW w:w="4536" w:type="dxa"/>
            <w:gridSpan w:val="3"/>
            <w:tcBorders>
              <w:top w:val="nil"/>
              <w:bottom w:val="single" w:sz="2" w:space="0" w:color="auto"/>
            </w:tcBorders>
            <w:vAlign w:val="center"/>
          </w:tcPr>
          <w:p w14:paraId="688C856D"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Ciment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metalurgic</w:t>
            </w:r>
            <w:proofErr w:type="spellEnd"/>
            <w:r w:rsidRPr="00CB1882">
              <w:rPr>
                <w:noProof w:val="0"/>
                <w:sz w:val="22"/>
                <w:szCs w:val="22"/>
                <w:lang w:val="en-US" w:eastAsia="ru-RU"/>
              </w:rPr>
              <w:t xml:space="preserve"> cu </w:t>
            </w:r>
            <w:proofErr w:type="spellStart"/>
            <w:r w:rsidRPr="00CB1882">
              <w:rPr>
                <w:noProof w:val="0"/>
                <w:sz w:val="22"/>
                <w:szCs w:val="22"/>
                <w:lang w:val="en-US" w:eastAsia="ru-RU"/>
              </w:rPr>
              <w:t>adaosuri</w:t>
            </w:r>
            <w:proofErr w:type="spellEnd"/>
            <w:r w:rsidRPr="00CB1882">
              <w:rPr>
                <w:noProof w:val="0"/>
                <w:sz w:val="22"/>
                <w:szCs w:val="22"/>
                <w:lang w:val="en-US" w:eastAsia="ru-RU"/>
              </w:rPr>
              <w:t xml:space="preserve"> M 30 </w:t>
            </w:r>
            <w:proofErr w:type="spellStart"/>
            <w:r w:rsidRPr="00CB1882">
              <w:rPr>
                <w:noProof w:val="0"/>
                <w:sz w:val="22"/>
                <w:szCs w:val="22"/>
                <w:lang w:val="en-US" w:eastAsia="ru-RU"/>
              </w:rPr>
              <w:t>saci</w:t>
            </w:r>
            <w:proofErr w:type="spellEnd"/>
            <w:r w:rsidRPr="00CB1882">
              <w:rPr>
                <w:noProof w:val="0"/>
                <w:sz w:val="22"/>
                <w:szCs w:val="22"/>
                <w:lang w:val="en-US" w:eastAsia="ru-RU"/>
              </w:rPr>
              <w:t xml:space="preserve"> S1500</w:t>
            </w:r>
          </w:p>
        </w:tc>
        <w:tc>
          <w:tcPr>
            <w:tcW w:w="1275" w:type="dxa"/>
            <w:tcBorders>
              <w:top w:val="nil"/>
              <w:bottom w:val="single" w:sz="2" w:space="0" w:color="auto"/>
            </w:tcBorders>
            <w:vAlign w:val="center"/>
          </w:tcPr>
          <w:p w14:paraId="71E7A57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5EC31A7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62,4000</w:t>
            </w:r>
          </w:p>
        </w:tc>
      </w:tr>
      <w:tr w:rsidR="00926F9F" w:rsidRPr="00CB1882" w14:paraId="2C7629B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59D01F4"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360D291"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1421102200513</w:t>
            </w:r>
          </w:p>
        </w:tc>
        <w:tc>
          <w:tcPr>
            <w:tcW w:w="4536" w:type="dxa"/>
            <w:gridSpan w:val="3"/>
            <w:tcBorders>
              <w:top w:val="nil"/>
              <w:bottom w:val="single" w:sz="2" w:space="0" w:color="auto"/>
            </w:tcBorders>
            <w:vAlign w:val="center"/>
          </w:tcPr>
          <w:p w14:paraId="447AF837"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Nisip</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sortat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nespalat</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riu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lacuri</w:t>
            </w:r>
            <w:proofErr w:type="spellEnd"/>
            <w:r w:rsidRPr="00CB1882">
              <w:rPr>
                <w:noProof w:val="0"/>
                <w:sz w:val="22"/>
                <w:szCs w:val="22"/>
                <w:lang w:val="en-US" w:eastAsia="ru-RU"/>
              </w:rPr>
              <w:t xml:space="preserve"> 0,0-3,0 mm</w:t>
            </w:r>
          </w:p>
        </w:tc>
        <w:tc>
          <w:tcPr>
            <w:tcW w:w="1275" w:type="dxa"/>
            <w:tcBorders>
              <w:top w:val="nil"/>
              <w:bottom w:val="single" w:sz="2" w:space="0" w:color="auto"/>
            </w:tcBorders>
            <w:vAlign w:val="center"/>
          </w:tcPr>
          <w:p w14:paraId="3C913344"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2968970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0,2016</w:t>
            </w:r>
          </w:p>
        </w:tc>
      </w:tr>
      <w:tr w:rsidR="00926F9F" w:rsidRPr="00CB1882" w14:paraId="74665231"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C2BA407"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1408A1E"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4100116202818</w:t>
            </w:r>
          </w:p>
        </w:tc>
        <w:tc>
          <w:tcPr>
            <w:tcW w:w="4536" w:type="dxa"/>
            <w:gridSpan w:val="3"/>
            <w:tcBorders>
              <w:top w:val="nil"/>
              <w:bottom w:val="single" w:sz="2" w:space="0" w:color="auto"/>
            </w:tcBorders>
            <w:vAlign w:val="center"/>
          </w:tcPr>
          <w:p w14:paraId="63FF781D"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Apa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mortare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betoane</w:t>
            </w:r>
            <w:proofErr w:type="spellEnd"/>
          </w:p>
        </w:tc>
        <w:tc>
          <w:tcPr>
            <w:tcW w:w="1275" w:type="dxa"/>
            <w:tcBorders>
              <w:top w:val="nil"/>
              <w:bottom w:val="single" w:sz="2" w:space="0" w:color="auto"/>
            </w:tcBorders>
            <w:vAlign w:val="center"/>
          </w:tcPr>
          <w:p w14:paraId="5AAFDAD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276BFA1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0,0480</w:t>
            </w:r>
          </w:p>
        </w:tc>
      </w:tr>
      <w:tr w:rsidR="00926F9F" w:rsidRPr="00CB1882" w14:paraId="348F8653"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46C1C16"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27E3C41"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2952160007200</w:t>
            </w:r>
          </w:p>
        </w:tc>
        <w:tc>
          <w:tcPr>
            <w:tcW w:w="4536" w:type="dxa"/>
            <w:gridSpan w:val="3"/>
            <w:tcBorders>
              <w:top w:val="nil"/>
              <w:bottom w:val="single" w:sz="2" w:space="0" w:color="auto"/>
            </w:tcBorders>
            <w:vAlign w:val="center"/>
          </w:tcPr>
          <w:p w14:paraId="0FDA4F4D"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Utilaj</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ridicat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lucrari</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finisaj</w:t>
            </w:r>
            <w:proofErr w:type="spellEnd"/>
          </w:p>
        </w:tc>
        <w:tc>
          <w:tcPr>
            <w:tcW w:w="1275" w:type="dxa"/>
            <w:tcBorders>
              <w:top w:val="nil"/>
              <w:bottom w:val="single" w:sz="2" w:space="0" w:color="auto"/>
            </w:tcBorders>
            <w:vAlign w:val="center"/>
          </w:tcPr>
          <w:p w14:paraId="4520ED9A"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1B48025E"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0,1440</w:t>
            </w:r>
          </w:p>
        </w:tc>
      </w:tr>
      <w:tr w:rsidR="00926F9F" w:rsidRPr="00CB1882" w14:paraId="01E931C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120DE25"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4F6E990"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2952270003817</w:t>
            </w:r>
          </w:p>
        </w:tc>
        <w:tc>
          <w:tcPr>
            <w:tcW w:w="4536" w:type="dxa"/>
            <w:gridSpan w:val="3"/>
            <w:tcBorders>
              <w:top w:val="nil"/>
              <w:bottom w:val="single" w:sz="2" w:space="0" w:color="auto"/>
            </w:tcBorders>
            <w:vAlign w:val="center"/>
          </w:tcPr>
          <w:p w14:paraId="6F6B1506" w14:textId="77777777" w:rsidR="00926F9F" w:rsidRPr="00CB1882" w:rsidRDefault="00926F9F" w:rsidP="00926F9F">
            <w:pPr>
              <w:autoSpaceDE w:val="0"/>
              <w:autoSpaceDN w:val="0"/>
              <w:rPr>
                <w:noProof w:val="0"/>
                <w:lang w:val="en-US" w:eastAsia="ru-RU"/>
              </w:rPr>
            </w:pPr>
            <w:proofErr w:type="spellStart"/>
            <w:proofErr w:type="gramStart"/>
            <w:r w:rsidRPr="00CB1882">
              <w:rPr>
                <w:noProof w:val="0"/>
                <w:sz w:val="22"/>
                <w:szCs w:val="22"/>
                <w:lang w:val="en-US" w:eastAsia="ru-RU"/>
              </w:rPr>
              <w:t>Malaxor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proofErr w:type="gramEnd"/>
            <w:r w:rsidRPr="00CB1882">
              <w:rPr>
                <w:noProof w:val="0"/>
                <w:sz w:val="22"/>
                <w:szCs w:val="22"/>
                <w:lang w:val="en-US" w:eastAsia="ru-RU"/>
              </w:rPr>
              <w:t xml:space="preserve"> mortar de 200 L </w:t>
            </w:r>
            <w:proofErr w:type="spellStart"/>
            <w:r w:rsidRPr="00CB1882">
              <w:rPr>
                <w:noProof w:val="0"/>
                <w:sz w:val="22"/>
                <w:szCs w:val="22"/>
                <w:lang w:val="en-US" w:eastAsia="ru-RU"/>
              </w:rPr>
              <w:t>actionat</w:t>
            </w:r>
            <w:proofErr w:type="spellEnd"/>
            <w:r w:rsidRPr="00CB1882">
              <w:rPr>
                <w:noProof w:val="0"/>
                <w:sz w:val="22"/>
                <w:szCs w:val="22"/>
                <w:lang w:val="en-US" w:eastAsia="ru-RU"/>
              </w:rPr>
              <w:t xml:space="preserve"> electric</w:t>
            </w:r>
          </w:p>
        </w:tc>
        <w:tc>
          <w:tcPr>
            <w:tcW w:w="1275" w:type="dxa"/>
            <w:tcBorders>
              <w:top w:val="nil"/>
              <w:bottom w:val="single" w:sz="2" w:space="0" w:color="auto"/>
            </w:tcBorders>
            <w:vAlign w:val="center"/>
          </w:tcPr>
          <w:p w14:paraId="7A12791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31BB84FA"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0,0576</w:t>
            </w:r>
          </w:p>
        </w:tc>
      </w:tr>
      <w:tr w:rsidR="00926F9F" w:rsidRPr="00CB1882" w14:paraId="209E91F0"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A2779A7" w14:textId="2D82F695"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346</w:t>
            </w:r>
          </w:p>
        </w:tc>
        <w:tc>
          <w:tcPr>
            <w:tcW w:w="1701" w:type="dxa"/>
            <w:gridSpan w:val="2"/>
            <w:tcBorders>
              <w:top w:val="single" w:sz="4" w:space="0" w:color="auto"/>
              <w:bottom w:val="single" w:sz="4" w:space="0" w:color="auto"/>
            </w:tcBorders>
            <w:vAlign w:val="center"/>
          </w:tcPr>
          <w:p w14:paraId="0772FE20"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CG50B</w:t>
            </w:r>
          </w:p>
        </w:tc>
        <w:tc>
          <w:tcPr>
            <w:tcW w:w="4536" w:type="dxa"/>
            <w:gridSpan w:val="3"/>
            <w:tcBorders>
              <w:top w:val="single" w:sz="4" w:space="0" w:color="auto"/>
              <w:bottom w:val="single" w:sz="4" w:space="0" w:color="auto"/>
            </w:tcBorders>
            <w:vAlign w:val="center"/>
          </w:tcPr>
          <w:p w14:paraId="4923D2FB" w14:textId="6F60FF3F" w:rsidR="00926F9F" w:rsidRPr="00CB1882" w:rsidRDefault="00926F9F" w:rsidP="004714CB">
            <w:pPr>
              <w:autoSpaceDE w:val="0"/>
              <w:autoSpaceDN w:val="0"/>
              <w:rPr>
                <w:noProof w:val="0"/>
                <w:lang w:val="en-US" w:eastAsia="ru-RU"/>
              </w:rPr>
            </w:pPr>
            <w:proofErr w:type="spellStart"/>
            <w:r w:rsidRPr="00CB1882">
              <w:rPr>
                <w:noProof w:val="0"/>
                <w:lang w:val="en-US" w:eastAsia="ru-RU"/>
              </w:rPr>
              <w:t>Executarea</w:t>
            </w:r>
            <w:proofErr w:type="spellEnd"/>
            <w:r w:rsidRPr="00CB1882">
              <w:rPr>
                <w:noProof w:val="0"/>
                <w:lang w:val="en-US" w:eastAsia="ru-RU"/>
              </w:rPr>
              <w:t xml:space="preserve"> </w:t>
            </w:r>
            <w:proofErr w:type="spellStart"/>
            <w:r w:rsidRPr="00CB1882">
              <w:rPr>
                <w:noProof w:val="0"/>
                <w:lang w:val="en-US" w:eastAsia="ru-RU"/>
              </w:rPr>
              <w:t>pardoselilor</w:t>
            </w:r>
            <w:proofErr w:type="spellEnd"/>
            <w:r w:rsidRPr="00CB1882">
              <w:rPr>
                <w:noProof w:val="0"/>
                <w:lang w:val="en-US" w:eastAsia="ru-RU"/>
              </w:rPr>
              <w:t xml:space="preserve"> din </w:t>
            </w:r>
            <w:proofErr w:type="spellStart"/>
            <w:r w:rsidRPr="00CB1882">
              <w:rPr>
                <w:noProof w:val="0"/>
                <w:lang w:val="en-US" w:eastAsia="ru-RU"/>
              </w:rPr>
              <w:t>granit</w:t>
            </w:r>
            <w:proofErr w:type="spellEnd"/>
            <w:r w:rsidRPr="00CB1882">
              <w:rPr>
                <w:noProof w:val="0"/>
                <w:lang w:val="en-US" w:eastAsia="ru-RU"/>
              </w:rPr>
              <w:t xml:space="preserve"> ceramic fixate pe </w:t>
            </w:r>
            <w:proofErr w:type="spellStart"/>
            <w:r w:rsidRPr="00CB1882">
              <w:rPr>
                <w:noProof w:val="0"/>
                <w:lang w:val="en-US" w:eastAsia="ru-RU"/>
              </w:rPr>
              <w:t>adeziv</w:t>
            </w:r>
            <w:proofErr w:type="spellEnd"/>
            <w:r w:rsidRPr="00CB1882">
              <w:rPr>
                <w:noProof w:val="0"/>
                <w:lang w:val="en-US" w:eastAsia="ru-RU"/>
              </w:rPr>
              <w:t xml:space="preserve">: </w:t>
            </w:r>
            <w:proofErr w:type="spellStart"/>
            <w:r w:rsidRPr="00CB1882">
              <w:rPr>
                <w:noProof w:val="0"/>
                <w:lang w:val="en-US" w:eastAsia="ru-RU"/>
              </w:rPr>
              <w:t>dimensiunile</w:t>
            </w:r>
            <w:proofErr w:type="spellEnd"/>
            <w:r w:rsidRPr="00CB1882">
              <w:rPr>
                <w:noProof w:val="0"/>
                <w:lang w:val="en-US" w:eastAsia="ru-RU"/>
              </w:rPr>
              <w:t xml:space="preserve"> </w:t>
            </w:r>
            <w:proofErr w:type="spellStart"/>
            <w:r w:rsidRPr="00CB1882">
              <w:rPr>
                <w:noProof w:val="0"/>
                <w:lang w:val="en-US" w:eastAsia="ru-RU"/>
              </w:rPr>
              <w:t>placilor</w:t>
            </w:r>
            <w:proofErr w:type="spellEnd"/>
            <w:r w:rsidRPr="00CB1882">
              <w:rPr>
                <w:noProof w:val="0"/>
                <w:lang w:val="en-US" w:eastAsia="ru-RU"/>
              </w:rPr>
              <w:t xml:space="preserve"> 60x60 cm (*tip </w:t>
            </w:r>
            <w:proofErr w:type="spellStart"/>
            <w:r w:rsidRPr="00CB1882">
              <w:rPr>
                <w:noProof w:val="0"/>
                <w:lang w:val="en-US" w:eastAsia="ru-RU"/>
              </w:rPr>
              <w:t>placaj</w:t>
            </w:r>
            <w:proofErr w:type="spellEnd"/>
            <w:r w:rsidRPr="00CB1882">
              <w:rPr>
                <w:noProof w:val="0"/>
                <w:lang w:val="en-US" w:eastAsia="ru-RU"/>
              </w:rPr>
              <w:t xml:space="preserve"> </w:t>
            </w:r>
            <w:proofErr w:type="spellStart"/>
            <w:r w:rsidRPr="00CB1882">
              <w:rPr>
                <w:noProof w:val="0"/>
                <w:lang w:val="en-US" w:eastAsia="ru-RU"/>
              </w:rPr>
              <w:t>coordonat</w:t>
            </w:r>
            <w:proofErr w:type="spellEnd"/>
            <w:r w:rsidRPr="00CB1882">
              <w:rPr>
                <w:noProof w:val="0"/>
                <w:lang w:val="en-US" w:eastAsia="ru-RU"/>
              </w:rPr>
              <w:t xml:space="preserve"> cu </w:t>
            </w:r>
            <w:proofErr w:type="spellStart"/>
            <w:r w:rsidRPr="00CB1882">
              <w:rPr>
                <w:noProof w:val="0"/>
                <w:lang w:val="en-US" w:eastAsia="ru-RU"/>
              </w:rPr>
              <w:t>beneficiarul</w:t>
            </w:r>
            <w:proofErr w:type="spellEnd"/>
            <w:r w:rsidRPr="00CB1882">
              <w:rPr>
                <w:noProof w:val="0"/>
                <w:lang w:val="en-US" w:eastAsia="ru-RU"/>
              </w:rPr>
              <w:t>)</w:t>
            </w:r>
          </w:p>
        </w:tc>
        <w:tc>
          <w:tcPr>
            <w:tcW w:w="1275" w:type="dxa"/>
            <w:tcBorders>
              <w:top w:val="single" w:sz="4" w:space="0" w:color="auto"/>
              <w:bottom w:val="single" w:sz="4" w:space="0" w:color="auto"/>
            </w:tcBorders>
            <w:vAlign w:val="center"/>
          </w:tcPr>
          <w:p w14:paraId="7E61C178"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single" w:sz="4" w:space="0" w:color="auto"/>
              <w:bottom w:val="single" w:sz="4" w:space="0" w:color="auto"/>
            </w:tcBorders>
            <w:vAlign w:val="center"/>
          </w:tcPr>
          <w:p w14:paraId="07481414"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4,8000</w:t>
            </w:r>
          </w:p>
          <w:p w14:paraId="733703ED" w14:textId="77777777" w:rsidR="00926F9F" w:rsidRPr="00CB1882" w:rsidRDefault="00926F9F" w:rsidP="00926F9F">
            <w:pPr>
              <w:autoSpaceDE w:val="0"/>
              <w:autoSpaceDN w:val="0"/>
              <w:jc w:val="center"/>
              <w:rPr>
                <w:noProof w:val="0"/>
                <w:lang w:val="en-US" w:eastAsia="ru-RU"/>
              </w:rPr>
            </w:pPr>
          </w:p>
        </w:tc>
      </w:tr>
      <w:tr w:rsidR="00926F9F" w:rsidRPr="00CB1882" w14:paraId="42C315A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E515AF5"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21B60BE"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9310060019930</w:t>
            </w:r>
          </w:p>
        </w:tc>
        <w:tc>
          <w:tcPr>
            <w:tcW w:w="4536" w:type="dxa"/>
            <w:gridSpan w:val="3"/>
            <w:tcBorders>
              <w:top w:val="nil"/>
              <w:bottom w:val="single" w:sz="2" w:space="0" w:color="auto"/>
            </w:tcBorders>
            <w:vAlign w:val="center"/>
          </w:tcPr>
          <w:p w14:paraId="3F5B16B1"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Muncitor</w:t>
            </w:r>
            <w:proofErr w:type="spellEnd"/>
          </w:p>
        </w:tc>
        <w:tc>
          <w:tcPr>
            <w:tcW w:w="1275" w:type="dxa"/>
            <w:tcBorders>
              <w:top w:val="nil"/>
              <w:bottom w:val="single" w:sz="2" w:space="0" w:color="auto"/>
            </w:tcBorders>
            <w:vAlign w:val="center"/>
          </w:tcPr>
          <w:p w14:paraId="24824A96"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35741E8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9,1632</w:t>
            </w:r>
          </w:p>
        </w:tc>
      </w:tr>
      <w:tr w:rsidR="00926F9F" w:rsidRPr="00CB1882" w14:paraId="23440FD5"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1236D61"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72812C8"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2670112202052</w:t>
            </w:r>
          </w:p>
        </w:tc>
        <w:tc>
          <w:tcPr>
            <w:tcW w:w="4536" w:type="dxa"/>
            <w:gridSpan w:val="3"/>
            <w:tcBorders>
              <w:top w:val="nil"/>
              <w:bottom w:val="single" w:sz="2" w:space="0" w:color="auto"/>
            </w:tcBorders>
            <w:vAlign w:val="center"/>
          </w:tcPr>
          <w:p w14:paraId="376555C1"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Placi</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granit</w:t>
            </w:r>
            <w:proofErr w:type="spellEnd"/>
            <w:r w:rsidRPr="00CB1882">
              <w:rPr>
                <w:noProof w:val="0"/>
                <w:sz w:val="22"/>
                <w:szCs w:val="22"/>
                <w:lang w:val="en-US" w:eastAsia="ru-RU"/>
              </w:rPr>
              <w:t xml:space="preserve"> ceramic</w:t>
            </w:r>
          </w:p>
        </w:tc>
        <w:tc>
          <w:tcPr>
            <w:tcW w:w="1275" w:type="dxa"/>
            <w:tcBorders>
              <w:top w:val="nil"/>
              <w:bottom w:val="single" w:sz="2" w:space="0" w:color="auto"/>
            </w:tcBorders>
            <w:vAlign w:val="center"/>
          </w:tcPr>
          <w:p w14:paraId="45979173"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m2</w:t>
            </w:r>
          </w:p>
        </w:tc>
        <w:tc>
          <w:tcPr>
            <w:tcW w:w="1985" w:type="dxa"/>
            <w:gridSpan w:val="2"/>
            <w:tcBorders>
              <w:top w:val="nil"/>
              <w:bottom w:val="single" w:sz="2" w:space="0" w:color="auto"/>
            </w:tcBorders>
            <w:vAlign w:val="center"/>
          </w:tcPr>
          <w:p w14:paraId="62B3B56D"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4,8720</w:t>
            </w:r>
          </w:p>
        </w:tc>
      </w:tr>
      <w:tr w:rsidR="00926F9F" w:rsidRPr="00CB1882" w14:paraId="6DFCC3A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520342D"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F7E5500"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2462106110554</w:t>
            </w:r>
          </w:p>
        </w:tc>
        <w:tc>
          <w:tcPr>
            <w:tcW w:w="4536" w:type="dxa"/>
            <w:gridSpan w:val="3"/>
            <w:tcBorders>
              <w:top w:val="nil"/>
              <w:bottom w:val="single" w:sz="2" w:space="0" w:color="auto"/>
            </w:tcBorders>
            <w:vAlign w:val="center"/>
          </w:tcPr>
          <w:p w14:paraId="6C8FB2BF"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Adeziv</w:t>
            </w:r>
            <w:proofErr w:type="spellEnd"/>
            <w:r w:rsidRPr="00CB1882">
              <w:rPr>
                <w:noProof w:val="0"/>
                <w:sz w:val="22"/>
                <w:szCs w:val="22"/>
                <w:lang w:val="en-US" w:eastAsia="ru-RU"/>
              </w:rPr>
              <w:t xml:space="preserve"> pe </w:t>
            </w:r>
            <w:proofErr w:type="spellStart"/>
            <w:r w:rsidRPr="00CB1882">
              <w:rPr>
                <w:noProof w:val="0"/>
                <w:sz w:val="22"/>
                <w:szCs w:val="22"/>
                <w:lang w:val="en-US" w:eastAsia="ru-RU"/>
              </w:rPr>
              <w:t>baza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rasini</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acrilice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sau</w:t>
            </w:r>
            <w:proofErr w:type="spellEnd"/>
            <w:r w:rsidRPr="00CB1882">
              <w:rPr>
                <w:noProof w:val="0"/>
                <w:sz w:val="22"/>
                <w:szCs w:val="22"/>
                <w:lang w:val="en-US" w:eastAsia="ru-RU"/>
              </w:rPr>
              <w:t xml:space="preserve"> latex</w:t>
            </w:r>
          </w:p>
        </w:tc>
        <w:tc>
          <w:tcPr>
            <w:tcW w:w="1275" w:type="dxa"/>
            <w:tcBorders>
              <w:top w:val="nil"/>
              <w:bottom w:val="single" w:sz="2" w:space="0" w:color="auto"/>
            </w:tcBorders>
            <w:vAlign w:val="center"/>
          </w:tcPr>
          <w:p w14:paraId="5FC929BE"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43534EA4"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20,6400</w:t>
            </w:r>
          </w:p>
        </w:tc>
      </w:tr>
      <w:tr w:rsidR="00926F9F" w:rsidRPr="00CB1882" w14:paraId="0ABF2588"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4EA5128"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C3838A1"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24302261000001</w:t>
            </w:r>
          </w:p>
        </w:tc>
        <w:tc>
          <w:tcPr>
            <w:tcW w:w="4536" w:type="dxa"/>
            <w:gridSpan w:val="3"/>
            <w:tcBorders>
              <w:top w:val="nil"/>
              <w:bottom w:val="single" w:sz="2" w:space="0" w:color="auto"/>
            </w:tcBorders>
            <w:vAlign w:val="center"/>
          </w:tcPr>
          <w:p w14:paraId="13E1752C"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Fuga</w:t>
            </w:r>
            <w:proofErr w:type="spellEnd"/>
          </w:p>
        </w:tc>
        <w:tc>
          <w:tcPr>
            <w:tcW w:w="1275" w:type="dxa"/>
            <w:tcBorders>
              <w:top w:val="nil"/>
              <w:bottom w:val="single" w:sz="2" w:space="0" w:color="auto"/>
            </w:tcBorders>
            <w:vAlign w:val="center"/>
          </w:tcPr>
          <w:p w14:paraId="4B58D60D"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2A188BFD"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0,9600</w:t>
            </w:r>
          </w:p>
        </w:tc>
      </w:tr>
      <w:tr w:rsidR="00926F9F" w:rsidRPr="00CB1882" w14:paraId="4AE2B0B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20F83DB"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08426445"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2881116002700</w:t>
            </w:r>
          </w:p>
        </w:tc>
        <w:tc>
          <w:tcPr>
            <w:tcW w:w="4536" w:type="dxa"/>
            <w:gridSpan w:val="3"/>
            <w:tcBorders>
              <w:top w:val="nil"/>
              <w:bottom w:val="single" w:sz="2" w:space="0" w:color="auto"/>
            </w:tcBorders>
            <w:vAlign w:val="center"/>
          </w:tcPr>
          <w:p w14:paraId="760D5A45"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Disc </w:t>
            </w:r>
            <w:proofErr w:type="spellStart"/>
            <w:r w:rsidRPr="00CB1882">
              <w:rPr>
                <w:noProof w:val="0"/>
                <w:sz w:val="22"/>
                <w:szCs w:val="22"/>
                <w:lang w:val="en-US" w:eastAsia="ru-RU"/>
              </w:rPr>
              <w:t>abraziv</w:t>
            </w:r>
            <w:proofErr w:type="spellEnd"/>
          </w:p>
        </w:tc>
        <w:tc>
          <w:tcPr>
            <w:tcW w:w="1275" w:type="dxa"/>
            <w:tcBorders>
              <w:top w:val="nil"/>
              <w:bottom w:val="single" w:sz="2" w:space="0" w:color="auto"/>
            </w:tcBorders>
            <w:vAlign w:val="center"/>
          </w:tcPr>
          <w:p w14:paraId="794CF389"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1827D352"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0,0960</w:t>
            </w:r>
          </w:p>
        </w:tc>
      </w:tr>
      <w:tr w:rsidR="00926F9F" w:rsidRPr="00CB1882" w14:paraId="7B813CBA"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5A1C0E7"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972641D"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4100126202818</w:t>
            </w:r>
          </w:p>
        </w:tc>
        <w:tc>
          <w:tcPr>
            <w:tcW w:w="4536" w:type="dxa"/>
            <w:gridSpan w:val="3"/>
            <w:tcBorders>
              <w:top w:val="nil"/>
              <w:bottom w:val="single" w:sz="2" w:space="0" w:color="auto"/>
            </w:tcBorders>
            <w:vAlign w:val="center"/>
          </w:tcPr>
          <w:p w14:paraId="147792AA"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Apa</w:t>
            </w:r>
            <w:proofErr w:type="spellEnd"/>
          </w:p>
        </w:tc>
        <w:tc>
          <w:tcPr>
            <w:tcW w:w="1275" w:type="dxa"/>
            <w:tcBorders>
              <w:top w:val="nil"/>
              <w:bottom w:val="single" w:sz="2" w:space="0" w:color="auto"/>
            </w:tcBorders>
            <w:vAlign w:val="center"/>
          </w:tcPr>
          <w:p w14:paraId="4A424D56"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m3</w:t>
            </w:r>
          </w:p>
        </w:tc>
        <w:tc>
          <w:tcPr>
            <w:tcW w:w="1985" w:type="dxa"/>
            <w:gridSpan w:val="2"/>
            <w:tcBorders>
              <w:top w:val="nil"/>
              <w:bottom w:val="single" w:sz="2" w:space="0" w:color="auto"/>
            </w:tcBorders>
            <w:vAlign w:val="center"/>
          </w:tcPr>
          <w:p w14:paraId="6C9DC45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0,0192</w:t>
            </w:r>
          </w:p>
        </w:tc>
      </w:tr>
      <w:tr w:rsidR="00926F9F" w:rsidRPr="00CB1882" w14:paraId="11D6A6D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28039B97"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2D74B89D"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2952270003205</w:t>
            </w:r>
          </w:p>
        </w:tc>
        <w:tc>
          <w:tcPr>
            <w:tcW w:w="4536" w:type="dxa"/>
            <w:gridSpan w:val="3"/>
            <w:tcBorders>
              <w:top w:val="nil"/>
              <w:bottom w:val="single" w:sz="2" w:space="0" w:color="auto"/>
            </w:tcBorders>
            <w:vAlign w:val="center"/>
          </w:tcPr>
          <w:p w14:paraId="71DB20D2"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Masina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taiat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piatra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universala</w:t>
            </w:r>
            <w:proofErr w:type="spellEnd"/>
          </w:p>
        </w:tc>
        <w:tc>
          <w:tcPr>
            <w:tcW w:w="1275" w:type="dxa"/>
            <w:tcBorders>
              <w:top w:val="nil"/>
              <w:bottom w:val="single" w:sz="2" w:space="0" w:color="auto"/>
            </w:tcBorders>
            <w:vAlign w:val="center"/>
          </w:tcPr>
          <w:p w14:paraId="7E87048F"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1CC6CDEC"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0,2189</w:t>
            </w:r>
          </w:p>
        </w:tc>
      </w:tr>
      <w:tr w:rsidR="00926F9F" w:rsidRPr="00CB1882" w14:paraId="2AA9DC9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72CB19E2"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4ACF181"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2922140006702</w:t>
            </w:r>
          </w:p>
        </w:tc>
        <w:tc>
          <w:tcPr>
            <w:tcW w:w="4536" w:type="dxa"/>
            <w:gridSpan w:val="3"/>
            <w:tcBorders>
              <w:top w:val="nil"/>
              <w:bottom w:val="single" w:sz="2" w:space="0" w:color="auto"/>
            </w:tcBorders>
            <w:vAlign w:val="center"/>
          </w:tcPr>
          <w:p w14:paraId="29B9CC30"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Macara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fereastra</w:t>
            </w:r>
            <w:proofErr w:type="spellEnd"/>
          </w:p>
        </w:tc>
        <w:tc>
          <w:tcPr>
            <w:tcW w:w="1275" w:type="dxa"/>
            <w:tcBorders>
              <w:top w:val="nil"/>
              <w:bottom w:val="single" w:sz="2" w:space="0" w:color="auto"/>
            </w:tcBorders>
            <w:vAlign w:val="center"/>
          </w:tcPr>
          <w:p w14:paraId="57DB1DAF"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0C0EB106"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0,0557</w:t>
            </w:r>
          </w:p>
        </w:tc>
      </w:tr>
      <w:tr w:rsidR="00926F9F" w:rsidRPr="00CB1882" w14:paraId="06CB4DBD"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1815E08"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6B01416E"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2952270007607</w:t>
            </w:r>
          </w:p>
        </w:tc>
        <w:tc>
          <w:tcPr>
            <w:tcW w:w="4536" w:type="dxa"/>
            <w:gridSpan w:val="3"/>
            <w:tcBorders>
              <w:top w:val="nil"/>
              <w:bottom w:val="single" w:sz="2" w:space="0" w:color="auto"/>
            </w:tcBorders>
            <w:vAlign w:val="center"/>
          </w:tcPr>
          <w:p w14:paraId="2A3801B6"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Masina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gaurit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electrica</w:t>
            </w:r>
            <w:proofErr w:type="spellEnd"/>
            <w:r w:rsidRPr="00CB1882">
              <w:rPr>
                <w:noProof w:val="0"/>
                <w:sz w:val="22"/>
                <w:szCs w:val="22"/>
                <w:lang w:val="en-US" w:eastAsia="ru-RU"/>
              </w:rPr>
              <w:t xml:space="preserve"> cu </w:t>
            </w:r>
            <w:proofErr w:type="spellStart"/>
            <w:r w:rsidRPr="00CB1882">
              <w:rPr>
                <w:noProof w:val="0"/>
                <w:sz w:val="22"/>
                <w:szCs w:val="22"/>
                <w:lang w:val="en-US" w:eastAsia="ru-RU"/>
              </w:rPr>
              <w:t>ajutaj</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snec</w:t>
            </w:r>
            <w:proofErr w:type="spellEnd"/>
          </w:p>
        </w:tc>
        <w:tc>
          <w:tcPr>
            <w:tcW w:w="1275" w:type="dxa"/>
            <w:tcBorders>
              <w:top w:val="nil"/>
              <w:bottom w:val="single" w:sz="2" w:space="0" w:color="auto"/>
            </w:tcBorders>
            <w:vAlign w:val="center"/>
          </w:tcPr>
          <w:p w14:paraId="41A67A8F"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2AB898D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0,0254</w:t>
            </w:r>
          </w:p>
        </w:tc>
      </w:tr>
      <w:tr w:rsidR="00926F9F" w:rsidRPr="00CB1882" w14:paraId="5129B8CF" w14:textId="77777777" w:rsidTr="00926F9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0720DE6" w14:textId="5F9AED01" w:rsidR="00926F9F" w:rsidRPr="00CB1882" w:rsidRDefault="009A12C3" w:rsidP="00926F9F">
            <w:pPr>
              <w:autoSpaceDE w:val="0"/>
              <w:autoSpaceDN w:val="0"/>
              <w:jc w:val="center"/>
              <w:rPr>
                <w:noProof w:val="0"/>
                <w:lang w:val="en-US" w:eastAsia="ru-RU"/>
              </w:rPr>
            </w:pPr>
            <w:r w:rsidRPr="00CB1882">
              <w:rPr>
                <w:noProof w:val="0"/>
                <w:sz w:val="22"/>
                <w:szCs w:val="22"/>
                <w:lang w:val="en-US" w:eastAsia="ru-RU"/>
              </w:rPr>
              <w:t>347</w:t>
            </w:r>
          </w:p>
        </w:tc>
        <w:tc>
          <w:tcPr>
            <w:tcW w:w="1701" w:type="dxa"/>
            <w:gridSpan w:val="2"/>
            <w:tcBorders>
              <w:top w:val="single" w:sz="4" w:space="0" w:color="auto"/>
              <w:bottom w:val="single" w:sz="4" w:space="0" w:color="auto"/>
            </w:tcBorders>
            <w:vAlign w:val="center"/>
          </w:tcPr>
          <w:p w14:paraId="728BF9E8"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CI14A</w:t>
            </w:r>
          </w:p>
        </w:tc>
        <w:tc>
          <w:tcPr>
            <w:tcW w:w="4536" w:type="dxa"/>
            <w:gridSpan w:val="3"/>
            <w:tcBorders>
              <w:top w:val="single" w:sz="4" w:space="0" w:color="auto"/>
              <w:bottom w:val="single" w:sz="4" w:space="0" w:color="auto"/>
            </w:tcBorders>
            <w:vAlign w:val="center"/>
          </w:tcPr>
          <w:p w14:paraId="1F4D4762" w14:textId="772CF5E4" w:rsidR="00926F9F" w:rsidRPr="00CB1882" w:rsidRDefault="00926F9F" w:rsidP="004714CB">
            <w:pPr>
              <w:autoSpaceDE w:val="0"/>
              <w:autoSpaceDN w:val="0"/>
              <w:rPr>
                <w:noProof w:val="0"/>
                <w:lang w:val="en-US" w:eastAsia="ru-RU"/>
              </w:rPr>
            </w:pPr>
            <w:proofErr w:type="spellStart"/>
            <w:r w:rsidRPr="00CB1882">
              <w:rPr>
                <w:noProof w:val="0"/>
                <w:lang w:val="en-US" w:eastAsia="ru-RU"/>
              </w:rPr>
              <w:t>Elemente</w:t>
            </w:r>
            <w:proofErr w:type="spellEnd"/>
            <w:r w:rsidRPr="00CB1882">
              <w:rPr>
                <w:noProof w:val="0"/>
                <w:lang w:val="en-US" w:eastAsia="ru-RU"/>
              </w:rPr>
              <w:t xml:space="preserve"> </w:t>
            </w:r>
            <w:proofErr w:type="spellStart"/>
            <w:r w:rsidRPr="00CB1882">
              <w:rPr>
                <w:noProof w:val="0"/>
                <w:lang w:val="en-US" w:eastAsia="ru-RU"/>
              </w:rPr>
              <w:t>liniare</w:t>
            </w:r>
            <w:proofErr w:type="spellEnd"/>
            <w:r w:rsidRPr="00CB1882">
              <w:rPr>
                <w:noProof w:val="0"/>
                <w:lang w:val="en-US" w:eastAsia="ru-RU"/>
              </w:rPr>
              <w:t xml:space="preserve"> din </w:t>
            </w:r>
            <w:proofErr w:type="spellStart"/>
            <w:r w:rsidRPr="00CB1882">
              <w:rPr>
                <w:noProof w:val="0"/>
                <w:lang w:val="en-US" w:eastAsia="ru-RU"/>
              </w:rPr>
              <w:t>placi</w:t>
            </w:r>
            <w:proofErr w:type="spellEnd"/>
            <w:r w:rsidRPr="00CB1882">
              <w:rPr>
                <w:noProof w:val="0"/>
                <w:lang w:val="en-US" w:eastAsia="ru-RU"/>
              </w:rPr>
              <w:t xml:space="preserve"> din </w:t>
            </w:r>
            <w:proofErr w:type="spellStart"/>
            <w:r w:rsidRPr="00CB1882">
              <w:rPr>
                <w:noProof w:val="0"/>
                <w:lang w:val="en-US" w:eastAsia="ru-RU"/>
              </w:rPr>
              <w:t>gresie</w:t>
            </w:r>
            <w:proofErr w:type="spellEnd"/>
            <w:r w:rsidRPr="00CB1882">
              <w:rPr>
                <w:noProof w:val="0"/>
                <w:lang w:val="en-US" w:eastAsia="ru-RU"/>
              </w:rPr>
              <w:t xml:space="preserve"> </w:t>
            </w:r>
            <w:proofErr w:type="spellStart"/>
            <w:r w:rsidRPr="00CB1882">
              <w:rPr>
                <w:noProof w:val="0"/>
                <w:lang w:val="en-US" w:eastAsia="ru-RU"/>
              </w:rPr>
              <w:t>ceramica</w:t>
            </w:r>
            <w:proofErr w:type="spellEnd"/>
            <w:r w:rsidRPr="00CB1882">
              <w:rPr>
                <w:noProof w:val="0"/>
                <w:lang w:val="en-US" w:eastAsia="ru-RU"/>
              </w:rPr>
              <w:t xml:space="preserve"> </w:t>
            </w:r>
            <w:proofErr w:type="spellStart"/>
            <w:r w:rsidRPr="00CB1882">
              <w:rPr>
                <w:noProof w:val="0"/>
                <w:lang w:val="en-US" w:eastAsia="ru-RU"/>
              </w:rPr>
              <w:t>aplicate</w:t>
            </w:r>
            <w:proofErr w:type="spellEnd"/>
            <w:r w:rsidRPr="00CB1882">
              <w:rPr>
                <w:noProof w:val="0"/>
                <w:lang w:val="en-US" w:eastAsia="ru-RU"/>
              </w:rPr>
              <w:t xml:space="preserve"> cu </w:t>
            </w:r>
            <w:proofErr w:type="spellStart"/>
            <w:r w:rsidRPr="00CB1882">
              <w:rPr>
                <w:noProof w:val="0"/>
                <w:lang w:val="en-US" w:eastAsia="ru-RU"/>
              </w:rPr>
              <w:t>adeziv</w:t>
            </w:r>
            <w:proofErr w:type="spellEnd"/>
            <w:r w:rsidRPr="00CB1882">
              <w:rPr>
                <w:noProof w:val="0"/>
                <w:lang w:val="en-US" w:eastAsia="ru-RU"/>
              </w:rPr>
              <w:t xml:space="preserve"> (</w:t>
            </w:r>
            <w:proofErr w:type="spellStart"/>
            <w:r w:rsidRPr="00CB1882">
              <w:rPr>
                <w:noProof w:val="0"/>
                <w:lang w:val="en-US" w:eastAsia="ru-RU"/>
              </w:rPr>
              <w:t>plinte</w:t>
            </w:r>
            <w:proofErr w:type="spellEnd"/>
            <w:r w:rsidRPr="00CB1882">
              <w:rPr>
                <w:noProof w:val="0"/>
                <w:lang w:val="en-US" w:eastAsia="ru-RU"/>
              </w:rPr>
              <w:t>)</w:t>
            </w:r>
          </w:p>
        </w:tc>
        <w:tc>
          <w:tcPr>
            <w:tcW w:w="1275" w:type="dxa"/>
            <w:tcBorders>
              <w:top w:val="single" w:sz="4" w:space="0" w:color="auto"/>
              <w:bottom w:val="single" w:sz="4" w:space="0" w:color="auto"/>
            </w:tcBorders>
            <w:vAlign w:val="center"/>
          </w:tcPr>
          <w:p w14:paraId="72B82AC7"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w:t>
            </w:r>
          </w:p>
        </w:tc>
        <w:tc>
          <w:tcPr>
            <w:tcW w:w="1985" w:type="dxa"/>
            <w:gridSpan w:val="2"/>
            <w:tcBorders>
              <w:top w:val="single" w:sz="4" w:space="0" w:color="auto"/>
              <w:bottom w:val="single" w:sz="4" w:space="0" w:color="auto"/>
            </w:tcBorders>
            <w:vAlign w:val="center"/>
          </w:tcPr>
          <w:p w14:paraId="1E4E0CA1" w14:textId="77777777" w:rsidR="00926F9F" w:rsidRPr="00CB1882" w:rsidRDefault="00926F9F" w:rsidP="00926F9F">
            <w:pPr>
              <w:autoSpaceDE w:val="0"/>
              <w:autoSpaceDN w:val="0"/>
              <w:adjustRightInd w:val="0"/>
              <w:jc w:val="center"/>
              <w:rPr>
                <w:rFonts w:ascii="Arial CYR" w:hAnsi="Arial CYR" w:cs="Arial CYR"/>
                <w:noProof w:val="0"/>
                <w:lang w:val="en-US" w:eastAsia="ru-RU"/>
              </w:rPr>
            </w:pPr>
            <w:r w:rsidRPr="00CB1882">
              <w:rPr>
                <w:rFonts w:ascii="Arial CYR" w:hAnsi="Arial CYR" w:cs="Arial CYR"/>
                <w:noProof w:val="0"/>
                <w:sz w:val="22"/>
                <w:szCs w:val="22"/>
                <w:lang w:val="en-US" w:eastAsia="ru-RU"/>
              </w:rPr>
              <w:t>5,0000</w:t>
            </w:r>
          </w:p>
          <w:p w14:paraId="33474B8A" w14:textId="77777777" w:rsidR="00926F9F" w:rsidRPr="00CB1882" w:rsidRDefault="00926F9F" w:rsidP="00926F9F">
            <w:pPr>
              <w:autoSpaceDE w:val="0"/>
              <w:autoSpaceDN w:val="0"/>
              <w:jc w:val="center"/>
              <w:rPr>
                <w:noProof w:val="0"/>
                <w:lang w:val="en-US" w:eastAsia="ru-RU"/>
              </w:rPr>
            </w:pPr>
          </w:p>
        </w:tc>
      </w:tr>
      <w:tr w:rsidR="00926F9F" w:rsidRPr="00CB1882" w14:paraId="779CE95E"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8A3C892"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E526E0B"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7132010010900</w:t>
            </w:r>
          </w:p>
        </w:tc>
        <w:tc>
          <w:tcPr>
            <w:tcW w:w="4536" w:type="dxa"/>
            <w:gridSpan w:val="3"/>
            <w:tcBorders>
              <w:top w:val="nil"/>
              <w:bottom w:val="single" w:sz="2" w:space="0" w:color="auto"/>
            </w:tcBorders>
            <w:vAlign w:val="center"/>
          </w:tcPr>
          <w:p w14:paraId="4B547024"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Faiantar</w:t>
            </w:r>
            <w:proofErr w:type="spellEnd"/>
          </w:p>
        </w:tc>
        <w:tc>
          <w:tcPr>
            <w:tcW w:w="1275" w:type="dxa"/>
            <w:tcBorders>
              <w:top w:val="nil"/>
              <w:bottom w:val="single" w:sz="2" w:space="0" w:color="auto"/>
            </w:tcBorders>
            <w:vAlign w:val="center"/>
          </w:tcPr>
          <w:p w14:paraId="015EEE3F"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31E6A035"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2,0000</w:t>
            </w:r>
          </w:p>
        </w:tc>
      </w:tr>
      <w:tr w:rsidR="00926F9F" w:rsidRPr="00CB1882" w14:paraId="01097B1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59B1B7DE"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1E7937F"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9310060019920</w:t>
            </w:r>
          </w:p>
        </w:tc>
        <w:tc>
          <w:tcPr>
            <w:tcW w:w="4536" w:type="dxa"/>
            <w:gridSpan w:val="3"/>
            <w:tcBorders>
              <w:top w:val="nil"/>
              <w:bottom w:val="single" w:sz="2" w:space="0" w:color="auto"/>
            </w:tcBorders>
            <w:vAlign w:val="center"/>
          </w:tcPr>
          <w:p w14:paraId="7C122C6D"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Muncitor</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deservire</w:t>
            </w:r>
            <w:proofErr w:type="spellEnd"/>
            <w:r w:rsidRPr="00CB1882">
              <w:rPr>
                <w:noProof w:val="0"/>
                <w:sz w:val="22"/>
                <w:szCs w:val="22"/>
                <w:lang w:val="en-US" w:eastAsia="ru-RU"/>
              </w:rPr>
              <w:t xml:space="preserve"> CM</w:t>
            </w:r>
          </w:p>
        </w:tc>
        <w:tc>
          <w:tcPr>
            <w:tcW w:w="1275" w:type="dxa"/>
            <w:tcBorders>
              <w:top w:val="nil"/>
              <w:bottom w:val="single" w:sz="2" w:space="0" w:color="auto"/>
            </w:tcBorders>
            <w:vAlign w:val="center"/>
          </w:tcPr>
          <w:p w14:paraId="603F41C4"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h-om</w:t>
            </w:r>
          </w:p>
        </w:tc>
        <w:tc>
          <w:tcPr>
            <w:tcW w:w="1985" w:type="dxa"/>
            <w:gridSpan w:val="2"/>
            <w:tcBorders>
              <w:top w:val="nil"/>
              <w:bottom w:val="single" w:sz="2" w:space="0" w:color="auto"/>
            </w:tcBorders>
            <w:vAlign w:val="center"/>
          </w:tcPr>
          <w:p w14:paraId="75CAD2E4"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0,5000</w:t>
            </w:r>
          </w:p>
        </w:tc>
      </w:tr>
      <w:tr w:rsidR="00926F9F" w:rsidRPr="00CB1882" w14:paraId="68B78557"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3C45B1A"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7EE7D94C"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2874116312500</w:t>
            </w:r>
          </w:p>
        </w:tc>
        <w:tc>
          <w:tcPr>
            <w:tcW w:w="4536" w:type="dxa"/>
            <w:gridSpan w:val="3"/>
            <w:tcBorders>
              <w:top w:val="nil"/>
              <w:bottom w:val="single" w:sz="2" w:space="0" w:color="auto"/>
            </w:tcBorders>
            <w:vAlign w:val="center"/>
          </w:tcPr>
          <w:p w14:paraId="1F8830A6"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Elemente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liniare</w:t>
            </w:r>
            <w:proofErr w:type="spellEnd"/>
            <w:r w:rsidRPr="00CB1882">
              <w:rPr>
                <w:noProof w:val="0"/>
                <w:sz w:val="22"/>
                <w:szCs w:val="22"/>
                <w:lang w:val="en-US" w:eastAsia="ru-RU"/>
              </w:rPr>
              <w:t xml:space="preserve"> din </w:t>
            </w:r>
            <w:proofErr w:type="spellStart"/>
            <w:r w:rsidRPr="00CB1882">
              <w:rPr>
                <w:noProof w:val="0"/>
                <w:sz w:val="22"/>
                <w:szCs w:val="22"/>
                <w:lang w:val="en-US" w:eastAsia="ru-RU"/>
              </w:rPr>
              <w:t>gresie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ceramica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gresie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portelanata</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sau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faianta</w:t>
            </w:r>
            <w:proofErr w:type="spellEnd"/>
          </w:p>
        </w:tc>
        <w:tc>
          <w:tcPr>
            <w:tcW w:w="1275" w:type="dxa"/>
            <w:tcBorders>
              <w:top w:val="nil"/>
              <w:bottom w:val="single" w:sz="2" w:space="0" w:color="auto"/>
            </w:tcBorders>
            <w:vAlign w:val="center"/>
          </w:tcPr>
          <w:p w14:paraId="46BF037B"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m</w:t>
            </w:r>
          </w:p>
        </w:tc>
        <w:tc>
          <w:tcPr>
            <w:tcW w:w="1985" w:type="dxa"/>
            <w:gridSpan w:val="2"/>
            <w:tcBorders>
              <w:top w:val="nil"/>
              <w:bottom w:val="single" w:sz="2" w:space="0" w:color="auto"/>
            </w:tcBorders>
            <w:vAlign w:val="center"/>
          </w:tcPr>
          <w:p w14:paraId="28F561D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5,3550</w:t>
            </w:r>
          </w:p>
        </w:tc>
      </w:tr>
      <w:tr w:rsidR="00926F9F" w:rsidRPr="00CB1882" w14:paraId="3E714E04"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63834DB2"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3F487F81"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2462106110400</w:t>
            </w:r>
          </w:p>
        </w:tc>
        <w:tc>
          <w:tcPr>
            <w:tcW w:w="4536" w:type="dxa"/>
            <w:gridSpan w:val="3"/>
            <w:tcBorders>
              <w:top w:val="nil"/>
              <w:bottom w:val="single" w:sz="2" w:space="0" w:color="auto"/>
            </w:tcBorders>
            <w:vAlign w:val="center"/>
          </w:tcPr>
          <w:p w14:paraId="5B504989"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Adeziv</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pentru</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placaje</w:t>
            </w:r>
            <w:proofErr w:type="spellEnd"/>
            <w:r w:rsidRPr="00CB1882">
              <w:rPr>
                <w:noProof w:val="0"/>
                <w:sz w:val="22"/>
                <w:szCs w:val="22"/>
                <w:lang w:val="en-US" w:eastAsia="ru-RU"/>
              </w:rPr>
              <w:t xml:space="preserve"> din </w:t>
            </w:r>
            <w:proofErr w:type="spellStart"/>
            <w:r w:rsidRPr="00CB1882">
              <w:rPr>
                <w:noProof w:val="0"/>
                <w:sz w:val="22"/>
                <w:szCs w:val="22"/>
                <w:lang w:val="en-US" w:eastAsia="ru-RU"/>
              </w:rPr>
              <w:t>gresie</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ceramica</w:t>
            </w:r>
            <w:proofErr w:type="spellEnd"/>
          </w:p>
        </w:tc>
        <w:tc>
          <w:tcPr>
            <w:tcW w:w="1275" w:type="dxa"/>
            <w:tcBorders>
              <w:top w:val="nil"/>
              <w:bottom w:val="single" w:sz="2" w:space="0" w:color="auto"/>
            </w:tcBorders>
            <w:vAlign w:val="center"/>
          </w:tcPr>
          <w:p w14:paraId="3221E62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5987811E"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1,8375</w:t>
            </w:r>
          </w:p>
        </w:tc>
      </w:tr>
      <w:tr w:rsidR="00926F9F" w:rsidRPr="00CB1882" w14:paraId="0DFF09C0"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BCABB6F"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B854BD8"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2010237318700</w:t>
            </w:r>
          </w:p>
        </w:tc>
        <w:tc>
          <w:tcPr>
            <w:tcW w:w="4536" w:type="dxa"/>
            <w:gridSpan w:val="3"/>
            <w:tcBorders>
              <w:top w:val="nil"/>
              <w:bottom w:val="single" w:sz="2" w:space="0" w:color="auto"/>
            </w:tcBorders>
            <w:vAlign w:val="center"/>
          </w:tcPr>
          <w:p w14:paraId="53BB71FD"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Distantieri</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rost</w:t>
            </w:r>
            <w:proofErr w:type="spellEnd"/>
            <w:r w:rsidRPr="00CB1882">
              <w:rPr>
                <w:noProof w:val="0"/>
                <w:sz w:val="22"/>
                <w:szCs w:val="22"/>
                <w:lang w:val="en-US" w:eastAsia="ru-RU"/>
              </w:rPr>
              <w:t xml:space="preserve"> </w:t>
            </w:r>
          </w:p>
        </w:tc>
        <w:tc>
          <w:tcPr>
            <w:tcW w:w="1275" w:type="dxa"/>
            <w:tcBorders>
              <w:top w:val="nil"/>
              <w:bottom w:val="single" w:sz="2" w:space="0" w:color="auto"/>
            </w:tcBorders>
            <w:vAlign w:val="center"/>
          </w:tcPr>
          <w:p w14:paraId="5910CC8D" w14:textId="77777777" w:rsidR="00926F9F" w:rsidRPr="00CB1882" w:rsidRDefault="00926F9F" w:rsidP="00926F9F">
            <w:pPr>
              <w:autoSpaceDE w:val="0"/>
              <w:autoSpaceDN w:val="0"/>
              <w:jc w:val="center"/>
              <w:rPr>
                <w:noProof w:val="0"/>
                <w:lang w:val="en-US" w:eastAsia="ru-RU"/>
              </w:rPr>
            </w:pPr>
            <w:proofErr w:type="spellStart"/>
            <w:r w:rsidRPr="00CB1882">
              <w:rPr>
                <w:noProof w:val="0"/>
                <w:sz w:val="22"/>
                <w:szCs w:val="22"/>
                <w:lang w:val="en-US" w:eastAsia="ru-RU"/>
              </w:rPr>
              <w:t>buc</w:t>
            </w:r>
            <w:proofErr w:type="spellEnd"/>
          </w:p>
        </w:tc>
        <w:tc>
          <w:tcPr>
            <w:tcW w:w="1985" w:type="dxa"/>
            <w:gridSpan w:val="2"/>
            <w:tcBorders>
              <w:top w:val="nil"/>
              <w:bottom w:val="single" w:sz="2" w:space="0" w:color="auto"/>
            </w:tcBorders>
            <w:vAlign w:val="center"/>
          </w:tcPr>
          <w:p w14:paraId="74842EA9"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31,5000</w:t>
            </w:r>
          </w:p>
        </w:tc>
      </w:tr>
      <w:tr w:rsidR="00926F9F" w:rsidRPr="00CB1882" w14:paraId="68940B66"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0C25C413"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1FDFBEA8"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2430226101466</w:t>
            </w:r>
          </w:p>
        </w:tc>
        <w:tc>
          <w:tcPr>
            <w:tcW w:w="4536" w:type="dxa"/>
            <w:gridSpan w:val="3"/>
            <w:tcBorders>
              <w:top w:val="nil"/>
              <w:bottom w:val="single" w:sz="2" w:space="0" w:color="auto"/>
            </w:tcBorders>
            <w:vAlign w:val="center"/>
          </w:tcPr>
          <w:p w14:paraId="65A1FDE2"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Chit mastic SR 1270 </w:t>
            </w:r>
            <w:proofErr w:type="spellStart"/>
            <w:r w:rsidRPr="00CB1882">
              <w:rPr>
                <w:noProof w:val="0"/>
                <w:sz w:val="22"/>
                <w:szCs w:val="22"/>
                <w:lang w:val="en-US" w:eastAsia="ru-RU"/>
              </w:rPr>
              <w:t>ntr</w:t>
            </w:r>
            <w:proofErr w:type="spellEnd"/>
            <w:r w:rsidRPr="00CB1882">
              <w:rPr>
                <w:noProof w:val="0"/>
                <w:sz w:val="22"/>
                <w:szCs w:val="22"/>
                <w:lang w:val="en-US" w:eastAsia="ru-RU"/>
              </w:rPr>
              <w:t xml:space="preserve"> 5005-78</w:t>
            </w:r>
          </w:p>
        </w:tc>
        <w:tc>
          <w:tcPr>
            <w:tcW w:w="1275" w:type="dxa"/>
            <w:tcBorders>
              <w:top w:val="nil"/>
              <w:bottom w:val="single" w:sz="2" w:space="0" w:color="auto"/>
            </w:tcBorders>
            <w:vAlign w:val="center"/>
          </w:tcPr>
          <w:p w14:paraId="1295B28D"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kg</w:t>
            </w:r>
          </w:p>
        </w:tc>
        <w:tc>
          <w:tcPr>
            <w:tcW w:w="1985" w:type="dxa"/>
            <w:gridSpan w:val="2"/>
            <w:tcBorders>
              <w:top w:val="nil"/>
              <w:bottom w:val="single" w:sz="2" w:space="0" w:color="auto"/>
            </w:tcBorders>
            <w:vAlign w:val="center"/>
          </w:tcPr>
          <w:p w14:paraId="13EF90D6"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0,5250</w:t>
            </w:r>
          </w:p>
        </w:tc>
      </w:tr>
      <w:tr w:rsidR="00926F9F" w:rsidRPr="00CB1882" w14:paraId="5E00467B"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128647F6"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44835E2A"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2952270003830</w:t>
            </w:r>
          </w:p>
        </w:tc>
        <w:tc>
          <w:tcPr>
            <w:tcW w:w="4536" w:type="dxa"/>
            <w:gridSpan w:val="3"/>
            <w:tcBorders>
              <w:top w:val="nil"/>
              <w:bottom w:val="single" w:sz="2" w:space="0" w:color="auto"/>
            </w:tcBorders>
            <w:vAlign w:val="center"/>
          </w:tcPr>
          <w:p w14:paraId="7EC05B21"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Dreptar</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aluminiu</w:t>
            </w:r>
            <w:proofErr w:type="spellEnd"/>
            <w:r w:rsidRPr="00CB1882">
              <w:rPr>
                <w:noProof w:val="0"/>
                <w:sz w:val="22"/>
                <w:szCs w:val="22"/>
                <w:lang w:val="en-US" w:eastAsia="ru-RU"/>
              </w:rPr>
              <w:t xml:space="preserve">   = 2,00 m</w:t>
            </w:r>
          </w:p>
        </w:tc>
        <w:tc>
          <w:tcPr>
            <w:tcW w:w="1275" w:type="dxa"/>
            <w:tcBorders>
              <w:top w:val="nil"/>
              <w:bottom w:val="single" w:sz="2" w:space="0" w:color="auto"/>
            </w:tcBorders>
            <w:vAlign w:val="center"/>
          </w:tcPr>
          <w:p w14:paraId="3474F414"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05C47D1C"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1,5000</w:t>
            </w:r>
          </w:p>
        </w:tc>
      </w:tr>
      <w:tr w:rsidR="00926F9F" w:rsidRPr="00CB1882" w14:paraId="5629C59F" w14:textId="77777777" w:rsidTr="00926F9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2" w:space="0" w:color="auto"/>
            </w:tcBorders>
            <w:vAlign w:val="center"/>
          </w:tcPr>
          <w:p w14:paraId="4B9CB613"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2" w:space="0" w:color="auto"/>
            </w:tcBorders>
            <w:vAlign w:val="center"/>
          </w:tcPr>
          <w:p w14:paraId="5601C520"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2952270003204</w:t>
            </w:r>
          </w:p>
        </w:tc>
        <w:tc>
          <w:tcPr>
            <w:tcW w:w="4536" w:type="dxa"/>
            <w:gridSpan w:val="3"/>
            <w:tcBorders>
              <w:top w:val="nil"/>
              <w:bottom w:val="single" w:sz="2" w:space="0" w:color="auto"/>
            </w:tcBorders>
            <w:vAlign w:val="center"/>
          </w:tcPr>
          <w:p w14:paraId="1CF44EBE"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Masina</w:t>
            </w:r>
            <w:proofErr w:type="spellEnd"/>
            <w:r w:rsidRPr="00CB1882">
              <w:rPr>
                <w:noProof w:val="0"/>
                <w:sz w:val="22"/>
                <w:szCs w:val="22"/>
                <w:lang w:val="en-US" w:eastAsia="ru-RU"/>
              </w:rPr>
              <w:t xml:space="preserve"> de </w:t>
            </w:r>
            <w:proofErr w:type="spellStart"/>
            <w:r w:rsidRPr="00CB1882">
              <w:rPr>
                <w:noProof w:val="0"/>
                <w:sz w:val="22"/>
                <w:szCs w:val="22"/>
                <w:lang w:val="en-US" w:eastAsia="ru-RU"/>
              </w:rPr>
              <w:t>taiat</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gresie</w:t>
            </w:r>
            <w:proofErr w:type="spellEnd"/>
            <w:r w:rsidRPr="00CB1882">
              <w:rPr>
                <w:noProof w:val="0"/>
                <w:sz w:val="22"/>
                <w:szCs w:val="22"/>
                <w:lang w:val="en-US" w:eastAsia="ru-RU"/>
              </w:rPr>
              <w:t>, cu disc D=500 mm, de 5,5 Kw</w:t>
            </w:r>
          </w:p>
        </w:tc>
        <w:tc>
          <w:tcPr>
            <w:tcW w:w="1275" w:type="dxa"/>
            <w:tcBorders>
              <w:top w:val="nil"/>
              <w:bottom w:val="single" w:sz="2" w:space="0" w:color="auto"/>
            </w:tcBorders>
            <w:vAlign w:val="center"/>
          </w:tcPr>
          <w:p w14:paraId="637D9B00"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2" w:space="0" w:color="auto"/>
            </w:tcBorders>
            <w:vAlign w:val="center"/>
          </w:tcPr>
          <w:p w14:paraId="64B02FE1"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0,2500</w:t>
            </w:r>
          </w:p>
        </w:tc>
      </w:tr>
      <w:tr w:rsidR="00926F9F" w:rsidRPr="00CB1882" w14:paraId="633F5ED0" w14:textId="77777777" w:rsidTr="0056204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nil"/>
              <w:bottom w:val="single" w:sz="4" w:space="0" w:color="auto"/>
            </w:tcBorders>
            <w:vAlign w:val="center"/>
          </w:tcPr>
          <w:p w14:paraId="1B8F3A68" w14:textId="77777777" w:rsidR="00926F9F" w:rsidRPr="00CB1882" w:rsidRDefault="00926F9F" w:rsidP="00926F9F">
            <w:pPr>
              <w:autoSpaceDE w:val="0"/>
              <w:autoSpaceDN w:val="0"/>
              <w:jc w:val="center"/>
              <w:rPr>
                <w:noProof w:val="0"/>
                <w:lang w:val="en-US" w:eastAsia="ru-RU"/>
              </w:rPr>
            </w:pPr>
          </w:p>
        </w:tc>
        <w:tc>
          <w:tcPr>
            <w:tcW w:w="1701" w:type="dxa"/>
            <w:gridSpan w:val="2"/>
            <w:tcBorders>
              <w:top w:val="nil"/>
              <w:bottom w:val="single" w:sz="4" w:space="0" w:color="auto"/>
            </w:tcBorders>
            <w:vAlign w:val="center"/>
          </w:tcPr>
          <w:p w14:paraId="60C072DC" w14:textId="77777777" w:rsidR="00926F9F" w:rsidRPr="00CB1882" w:rsidRDefault="00926F9F" w:rsidP="00926F9F">
            <w:pPr>
              <w:autoSpaceDE w:val="0"/>
              <w:autoSpaceDN w:val="0"/>
              <w:jc w:val="center"/>
              <w:rPr>
                <w:noProof w:val="0"/>
                <w:sz w:val="16"/>
                <w:szCs w:val="16"/>
                <w:lang w:val="en-US" w:eastAsia="ru-RU"/>
              </w:rPr>
            </w:pPr>
            <w:r w:rsidRPr="00CB1882">
              <w:rPr>
                <w:noProof w:val="0"/>
                <w:sz w:val="16"/>
                <w:szCs w:val="16"/>
                <w:lang w:val="en-US" w:eastAsia="ru-RU"/>
              </w:rPr>
              <w:t>2952240004021</w:t>
            </w:r>
          </w:p>
        </w:tc>
        <w:tc>
          <w:tcPr>
            <w:tcW w:w="4536" w:type="dxa"/>
            <w:gridSpan w:val="3"/>
            <w:tcBorders>
              <w:top w:val="nil"/>
              <w:bottom w:val="single" w:sz="4" w:space="0" w:color="auto"/>
            </w:tcBorders>
            <w:vAlign w:val="center"/>
          </w:tcPr>
          <w:p w14:paraId="52033BE9"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Mixer electric</w:t>
            </w:r>
          </w:p>
        </w:tc>
        <w:tc>
          <w:tcPr>
            <w:tcW w:w="1275" w:type="dxa"/>
            <w:tcBorders>
              <w:top w:val="nil"/>
              <w:bottom w:val="single" w:sz="4" w:space="0" w:color="auto"/>
            </w:tcBorders>
            <w:vAlign w:val="center"/>
          </w:tcPr>
          <w:p w14:paraId="611E3940"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h-</w:t>
            </w:r>
            <w:proofErr w:type="spellStart"/>
            <w:r w:rsidRPr="00CB1882">
              <w:rPr>
                <w:noProof w:val="0"/>
                <w:sz w:val="22"/>
                <w:szCs w:val="22"/>
                <w:lang w:val="en-US" w:eastAsia="ru-RU"/>
              </w:rPr>
              <w:t>ut</w:t>
            </w:r>
            <w:proofErr w:type="spellEnd"/>
          </w:p>
        </w:tc>
        <w:tc>
          <w:tcPr>
            <w:tcW w:w="1985" w:type="dxa"/>
            <w:gridSpan w:val="2"/>
            <w:tcBorders>
              <w:top w:val="nil"/>
              <w:bottom w:val="single" w:sz="4" w:space="0" w:color="auto"/>
            </w:tcBorders>
            <w:vAlign w:val="center"/>
          </w:tcPr>
          <w:p w14:paraId="5F8743C2" w14:textId="77777777" w:rsidR="00926F9F" w:rsidRPr="00CB1882" w:rsidRDefault="00926F9F" w:rsidP="00926F9F">
            <w:pPr>
              <w:autoSpaceDE w:val="0"/>
              <w:autoSpaceDN w:val="0"/>
              <w:jc w:val="center"/>
              <w:rPr>
                <w:noProof w:val="0"/>
                <w:lang w:val="en-US" w:eastAsia="ru-RU"/>
              </w:rPr>
            </w:pPr>
            <w:r w:rsidRPr="00CB1882">
              <w:rPr>
                <w:noProof w:val="0"/>
                <w:sz w:val="22"/>
                <w:szCs w:val="22"/>
                <w:lang w:val="en-US" w:eastAsia="ru-RU"/>
              </w:rPr>
              <w:t>0,0050</w:t>
            </w:r>
          </w:p>
        </w:tc>
      </w:tr>
      <w:tr w:rsidR="00926F9F" w:rsidRPr="00CB1882" w14:paraId="3B86E3D8" w14:textId="77777777" w:rsidTr="00562046">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11253CA3"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5C940258"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352ACE99" w14:textId="77777777" w:rsidR="00926F9F" w:rsidRPr="00CB1882" w:rsidRDefault="00926F9F" w:rsidP="00926F9F">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46449B40" w14:textId="77777777" w:rsidR="00926F9F" w:rsidRPr="00CB1882" w:rsidRDefault="00926F9F" w:rsidP="00926F9F">
            <w:pPr>
              <w:autoSpaceDE w:val="0"/>
              <w:autoSpaceDN w:val="0"/>
              <w:rPr>
                <w:noProof w:val="0"/>
                <w:lang w:val="en-US" w:eastAsia="ru-RU"/>
              </w:rPr>
            </w:pPr>
          </w:p>
        </w:tc>
        <w:tc>
          <w:tcPr>
            <w:tcW w:w="1985" w:type="dxa"/>
            <w:gridSpan w:val="2"/>
            <w:tcBorders>
              <w:top w:val="single" w:sz="4" w:space="0" w:color="auto"/>
              <w:left w:val="single" w:sz="4" w:space="0" w:color="auto"/>
              <w:bottom w:val="single" w:sz="4" w:space="0" w:color="auto"/>
              <w:right w:val="single" w:sz="4" w:space="0" w:color="auto"/>
            </w:tcBorders>
          </w:tcPr>
          <w:p w14:paraId="5104ADA8" w14:textId="77777777" w:rsidR="00926F9F" w:rsidRPr="00CB1882" w:rsidRDefault="00926F9F" w:rsidP="00926F9F">
            <w:pPr>
              <w:autoSpaceDE w:val="0"/>
              <w:autoSpaceDN w:val="0"/>
              <w:rPr>
                <w:noProof w:val="0"/>
                <w:lang w:val="en-US" w:eastAsia="ru-RU"/>
              </w:rPr>
            </w:pPr>
          </w:p>
        </w:tc>
      </w:tr>
      <w:tr w:rsidR="00926F9F" w:rsidRPr="00CB1882" w14:paraId="100ADD36" w14:textId="77777777" w:rsidTr="0056204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40DF98D4"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5CF6E22B"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064F6DB5" w14:textId="77777777" w:rsidR="00926F9F" w:rsidRPr="00CB1882" w:rsidRDefault="00926F9F" w:rsidP="00926F9F">
            <w:pPr>
              <w:autoSpaceDE w:val="0"/>
              <w:autoSpaceDN w:val="0"/>
              <w:rPr>
                <w:i/>
                <w:iCs/>
                <w:noProof w:val="0"/>
                <w:lang w:val="en-US" w:eastAsia="ru-RU"/>
              </w:rPr>
            </w:pPr>
            <w:r w:rsidRPr="00CB1882">
              <w:rPr>
                <w:i/>
                <w:iCs/>
                <w:noProof w:val="0"/>
                <w:sz w:val="22"/>
                <w:szCs w:val="22"/>
                <w:lang w:val="en-US" w:eastAsia="ru-RU"/>
              </w:rPr>
              <w:t>Total</w:t>
            </w:r>
          </w:p>
        </w:tc>
        <w:tc>
          <w:tcPr>
            <w:tcW w:w="1275" w:type="dxa"/>
            <w:tcBorders>
              <w:top w:val="single" w:sz="4" w:space="0" w:color="auto"/>
              <w:left w:val="single" w:sz="4" w:space="0" w:color="auto"/>
              <w:bottom w:val="single" w:sz="4" w:space="0" w:color="auto"/>
              <w:right w:val="single" w:sz="4" w:space="0" w:color="auto"/>
            </w:tcBorders>
          </w:tcPr>
          <w:p w14:paraId="30306351"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4B5ED47F" w14:textId="77777777" w:rsidR="00926F9F" w:rsidRPr="00CB1882" w:rsidRDefault="00926F9F" w:rsidP="00926F9F">
            <w:pPr>
              <w:autoSpaceDE w:val="0"/>
              <w:autoSpaceDN w:val="0"/>
              <w:rPr>
                <w:noProof w:val="0"/>
                <w:lang w:val="en-US" w:eastAsia="ru-RU"/>
              </w:rPr>
            </w:pPr>
          </w:p>
        </w:tc>
      </w:tr>
      <w:tr w:rsidR="00926F9F" w:rsidRPr="00CB1882" w14:paraId="0A2A8B55" w14:textId="77777777" w:rsidTr="0056204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0BD528A0"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0B844AF5"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6D3C61C2" w14:textId="77777777" w:rsidR="00926F9F" w:rsidRPr="00CB1882" w:rsidRDefault="00926F9F" w:rsidP="00926F9F">
            <w:pPr>
              <w:autoSpaceDE w:val="0"/>
              <w:autoSpaceDN w:val="0"/>
              <w:rPr>
                <w:i/>
                <w:iCs/>
                <w:noProof w:val="0"/>
                <w:lang w:val="en-US" w:eastAsia="ru-RU"/>
              </w:rPr>
            </w:pPr>
            <w:proofErr w:type="spellStart"/>
            <w:r w:rsidRPr="00CB1882">
              <w:rPr>
                <w:i/>
                <w:iCs/>
                <w:noProof w:val="0"/>
                <w:sz w:val="22"/>
                <w:szCs w:val="22"/>
                <w:lang w:val="en-US" w:eastAsia="ru-RU"/>
              </w:rPr>
              <w:t>Contributii</w:t>
            </w:r>
            <w:proofErr w:type="spellEnd"/>
            <w:r w:rsidRPr="00CB1882">
              <w:rPr>
                <w:i/>
                <w:iCs/>
                <w:noProof w:val="0"/>
                <w:sz w:val="22"/>
                <w:szCs w:val="22"/>
                <w:lang w:val="en-US" w:eastAsia="ru-RU"/>
              </w:rPr>
              <w:t xml:space="preserve"> </w:t>
            </w:r>
            <w:proofErr w:type="spellStart"/>
            <w:r w:rsidRPr="00CB1882">
              <w:rPr>
                <w:i/>
                <w:iCs/>
                <w:noProof w:val="0"/>
                <w:sz w:val="22"/>
                <w:szCs w:val="22"/>
                <w:lang w:val="en-US" w:eastAsia="ru-RU"/>
              </w:rPr>
              <w:t>asigurari</w:t>
            </w:r>
            <w:proofErr w:type="spellEnd"/>
            <w:r w:rsidRPr="00CB1882">
              <w:rPr>
                <w:i/>
                <w:iCs/>
                <w:noProof w:val="0"/>
                <w:sz w:val="22"/>
                <w:szCs w:val="22"/>
                <w:lang w:val="en-US" w:eastAsia="ru-RU"/>
              </w:rPr>
              <w:t xml:space="preserve"> </w:t>
            </w:r>
            <w:proofErr w:type="spellStart"/>
            <w:r w:rsidRPr="00CB1882">
              <w:rPr>
                <w:i/>
                <w:iCs/>
                <w:noProof w:val="0"/>
                <w:sz w:val="22"/>
                <w:szCs w:val="22"/>
                <w:lang w:val="en-US" w:eastAsia="ru-RU"/>
              </w:rPr>
              <w:t>sociale</w:t>
            </w:r>
            <w:proofErr w:type="spellEnd"/>
          </w:p>
        </w:tc>
        <w:tc>
          <w:tcPr>
            <w:tcW w:w="1275" w:type="dxa"/>
            <w:tcBorders>
              <w:top w:val="single" w:sz="4" w:space="0" w:color="auto"/>
              <w:left w:val="single" w:sz="4" w:space="0" w:color="auto"/>
              <w:bottom w:val="single" w:sz="4" w:space="0" w:color="auto"/>
              <w:right w:val="single" w:sz="4" w:space="0" w:color="auto"/>
            </w:tcBorders>
          </w:tcPr>
          <w:p w14:paraId="407F37A1"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24 %</w:t>
            </w:r>
          </w:p>
        </w:tc>
        <w:tc>
          <w:tcPr>
            <w:tcW w:w="1985" w:type="dxa"/>
            <w:gridSpan w:val="2"/>
            <w:tcBorders>
              <w:top w:val="single" w:sz="4" w:space="0" w:color="auto"/>
              <w:left w:val="single" w:sz="4" w:space="0" w:color="auto"/>
              <w:bottom w:val="single" w:sz="4" w:space="0" w:color="auto"/>
              <w:right w:val="single" w:sz="4" w:space="0" w:color="auto"/>
            </w:tcBorders>
          </w:tcPr>
          <w:p w14:paraId="6B85E18B" w14:textId="77777777" w:rsidR="00926F9F" w:rsidRPr="00CB1882" w:rsidRDefault="00926F9F" w:rsidP="00926F9F">
            <w:pPr>
              <w:autoSpaceDE w:val="0"/>
              <w:autoSpaceDN w:val="0"/>
              <w:rPr>
                <w:noProof w:val="0"/>
                <w:lang w:val="en-US" w:eastAsia="ru-RU"/>
              </w:rPr>
            </w:pPr>
          </w:p>
        </w:tc>
      </w:tr>
      <w:tr w:rsidR="00926F9F" w:rsidRPr="00CB1882" w14:paraId="49446B69" w14:textId="77777777" w:rsidTr="0056204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1D2FFCD8"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5503B073"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09951EA5" w14:textId="77777777" w:rsidR="00926F9F" w:rsidRPr="00CB1882" w:rsidRDefault="00926F9F" w:rsidP="00926F9F">
            <w:pPr>
              <w:autoSpaceDE w:val="0"/>
              <w:autoSpaceDN w:val="0"/>
              <w:rPr>
                <w:i/>
                <w:iCs/>
                <w:noProof w:val="0"/>
                <w:lang w:val="en-US" w:eastAsia="ru-RU"/>
              </w:rPr>
            </w:pPr>
            <w:proofErr w:type="spellStart"/>
            <w:r w:rsidRPr="00CB1882">
              <w:rPr>
                <w:i/>
                <w:iCs/>
                <w:noProof w:val="0"/>
                <w:sz w:val="22"/>
                <w:szCs w:val="22"/>
                <w:lang w:val="en-US" w:eastAsia="ru-RU"/>
              </w:rPr>
              <w:t>Cheltuieli</w:t>
            </w:r>
            <w:proofErr w:type="spellEnd"/>
            <w:r w:rsidRPr="00CB1882">
              <w:rPr>
                <w:i/>
                <w:iCs/>
                <w:noProof w:val="0"/>
                <w:sz w:val="22"/>
                <w:szCs w:val="22"/>
                <w:lang w:val="en-US" w:eastAsia="ru-RU"/>
              </w:rPr>
              <w:t xml:space="preserve"> de transport</w:t>
            </w:r>
          </w:p>
        </w:tc>
        <w:tc>
          <w:tcPr>
            <w:tcW w:w="1275" w:type="dxa"/>
            <w:tcBorders>
              <w:top w:val="single" w:sz="4" w:space="0" w:color="auto"/>
              <w:left w:val="single" w:sz="4" w:space="0" w:color="auto"/>
              <w:bottom w:val="single" w:sz="4" w:space="0" w:color="auto"/>
              <w:right w:val="single" w:sz="4" w:space="0" w:color="auto"/>
            </w:tcBorders>
          </w:tcPr>
          <w:p w14:paraId="38C564E0"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7 %</w:t>
            </w:r>
          </w:p>
        </w:tc>
        <w:tc>
          <w:tcPr>
            <w:tcW w:w="1985" w:type="dxa"/>
            <w:gridSpan w:val="2"/>
            <w:tcBorders>
              <w:top w:val="single" w:sz="4" w:space="0" w:color="auto"/>
              <w:left w:val="single" w:sz="4" w:space="0" w:color="auto"/>
              <w:bottom w:val="single" w:sz="4" w:space="0" w:color="auto"/>
              <w:right w:val="single" w:sz="4" w:space="0" w:color="auto"/>
            </w:tcBorders>
          </w:tcPr>
          <w:p w14:paraId="07BBC36A" w14:textId="77777777" w:rsidR="00926F9F" w:rsidRPr="00CB1882" w:rsidRDefault="00926F9F" w:rsidP="00926F9F">
            <w:pPr>
              <w:autoSpaceDE w:val="0"/>
              <w:autoSpaceDN w:val="0"/>
              <w:rPr>
                <w:noProof w:val="0"/>
                <w:lang w:val="en-US" w:eastAsia="ru-RU"/>
              </w:rPr>
            </w:pPr>
          </w:p>
        </w:tc>
      </w:tr>
      <w:tr w:rsidR="00926F9F" w:rsidRPr="00CB1882" w14:paraId="4246A99D" w14:textId="77777777" w:rsidTr="0056204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60D973EF"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11417B08"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1819A844" w14:textId="77777777" w:rsidR="00926F9F" w:rsidRPr="00CB1882" w:rsidRDefault="00926F9F" w:rsidP="00926F9F">
            <w:pPr>
              <w:autoSpaceDE w:val="0"/>
              <w:autoSpaceDN w:val="0"/>
              <w:rPr>
                <w:i/>
                <w:iCs/>
                <w:noProof w:val="0"/>
                <w:lang w:val="en-US" w:eastAsia="ru-RU"/>
              </w:rPr>
            </w:pPr>
            <w:proofErr w:type="spellStart"/>
            <w:r w:rsidRPr="00CB1882">
              <w:rPr>
                <w:i/>
                <w:iCs/>
                <w:noProof w:val="0"/>
                <w:sz w:val="22"/>
                <w:szCs w:val="22"/>
                <w:lang w:val="en-US" w:eastAsia="ru-RU"/>
              </w:rPr>
              <w:t>Cheltuieli</w:t>
            </w:r>
            <w:proofErr w:type="spellEnd"/>
            <w:r w:rsidRPr="00CB1882">
              <w:rPr>
                <w:i/>
                <w:iCs/>
                <w:noProof w:val="0"/>
                <w:sz w:val="22"/>
                <w:szCs w:val="22"/>
                <w:lang w:val="en-US" w:eastAsia="ru-RU"/>
              </w:rPr>
              <w:t xml:space="preserve"> de regie</w:t>
            </w:r>
          </w:p>
        </w:tc>
        <w:tc>
          <w:tcPr>
            <w:tcW w:w="1275" w:type="dxa"/>
            <w:tcBorders>
              <w:top w:val="single" w:sz="4" w:space="0" w:color="auto"/>
              <w:left w:val="single" w:sz="4" w:space="0" w:color="auto"/>
              <w:bottom w:val="single" w:sz="4" w:space="0" w:color="auto"/>
              <w:right w:val="single" w:sz="4" w:space="0" w:color="auto"/>
            </w:tcBorders>
          </w:tcPr>
          <w:p w14:paraId="2B5901AF"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14,5 %</w:t>
            </w:r>
          </w:p>
        </w:tc>
        <w:tc>
          <w:tcPr>
            <w:tcW w:w="1985" w:type="dxa"/>
            <w:gridSpan w:val="2"/>
            <w:tcBorders>
              <w:top w:val="single" w:sz="4" w:space="0" w:color="auto"/>
              <w:left w:val="single" w:sz="4" w:space="0" w:color="auto"/>
              <w:bottom w:val="single" w:sz="4" w:space="0" w:color="auto"/>
              <w:right w:val="single" w:sz="4" w:space="0" w:color="auto"/>
            </w:tcBorders>
          </w:tcPr>
          <w:p w14:paraId="10A26D45" w14:textId="77777777" w:rsidR="00926F9F" w:rsidRPr="00CB1882" w:rsidRDefault="00926F9F" w:rsidP="00926F9F">
            <w:pPr>
              <w:autoSpaceDE w:val="0"/>
              <w:autoSpaceDN w:val="0"/>
              <w:rPr>
                <w:noProof w:val="0"/>
                <w:lang w:val="en-US" w:eastAsia="ru-RU"/>
              </w:rPr>
            </w:pPr>
          </w:p>
        </w:tc>
      </w:tr>
      <w:tr w:rsidR="00926F9F" w:rsidRPr="00CB1882" w14:paraId="3661BD68" w14:textId="77777777" w:rsidTr="0056204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right w:val="single" w:sz="4" w:space="0" w:color="auto"/>
            </w:tcBorders>
          </w:tcPr>
          <w:p w14:paraId="2BE5B2B2"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26051528"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2C0965BE" w14:textId="77777777" w:rsidR="00926F9F" w:rsidRPr="00CB1882" w:rsidRDefault="00926F9F" w:rsidP="00926F9F">
            <w:pPr>
              <w:autoSpaceDE w:val="0"/>
              <w:autoSpaceDN w:val="0"/>
              <w:rPr>
                <w:i/>
                <w:iCs/>
                <w:noProof w:val="0"/>
                <w:lang w:val="en-US" w:eastAsia="ru-RU"/>
              </w:rPr>
            </w:pPr>
            <w:proofErr w:type="spellStart"/>
            <w:r w:rsidRPr="00CB1882">
              <w:rPr>
                <w:i/>
                <w:iCs/>
                <w:noProof w:val="0"/>
                <w:sz w:val="22"/>
                <w:szCs w:val="22"/>
                <w:lang w:val="en-US" w:eastAsia="ru-RU"/>
              </w:rPr>
              <w:t>Beneficiu</w:t>
            </w:r>
            <w:proofErr w:type="spellEnd"/>
            <w:r w:rsidRPr="00CB1882">
              <w:rPr>
                <w:i/>
                <w:iCs/>
                <w:noProof w:val="0"/>
                <w:sz w:val="22"/>
                <w:szCs w:val="22"/>
                <w:lang w:val="en-US" w:eastAsia="ru-RU"/>
              </w:rPr>
              <w:t xml:space="preserve"> de </w:t>
            </w:r>
            <w:proofErr w:type="spellStart"/>
            <w:r w:rsidRPr="00CB1882">
              <w:rPr>
                <w:i/>
                <w:iCs/>
                <w:noProof w:val="0"/>
                <w:sz w:val="22"/>
                <w:szCs w:val="22"/>
                <w:lang w:val="en-US" w:eastAsia="ru-RU"/>
              </w:rPr>
              <w:t>deviz</w:t>
            </w:r>
            <w:proofErr w:type="spellEnd"/>
          </w:p>
        </w:tc>
        <w:tc>
          <w:tcPr>
            <w:tcW w:w="1275" w:type="dxa"/>
            <w:tcBorders>
              <w:top w:val="single" w:sz="4" w:space="0" w:color="auto"/>
              <w:left w:val="single" w:sz="4" w:space="0" w:color="auto"/>
              <w:bottom w:val="single" w:sz="4" w:space="0" w:color="auto"/>
              <w:right w:val="single" w:sz="4" w:space="0" w:color="auto"/>
            </w:tcBorders>
          </w:tcPr>
          <w:p w14:paraId="7F90E510"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6 %</w:t>
            </w:r>
          </w:p>
        </w:tc>
        <w:tc>
          <w:tcPr>
            <w:tcW w:w="1985" w:type="dxa"/>
            <w:gridSpan w:val="2"/>
            <w:tcBorders>
              <w:top w:val="single" w:sz="4" w:space="0" w:color="auto"/>
              <w:left w:val="single" w:sz="4" w:space="0" w:color="auto"/>
              <w:bottom w:val="single" w:sz="4" w:space="0" w:color="auto"/>
              <w:right w:val="single" w:sz="4" w:space="0" w:color="auto"/>
            </w:tcBorders>
          </w:tcPr>
          <w:p w14:paraId="74B09C1B" w14:textId="77777777" w:rsidR="00926F9F" w:rsidRPr="00CB1882" w:rsidRDefault="00926F9F" w:rsidP="00926F9F">
            <w:pPr>
              <w:autoSpaceDE w:val="0"/>
              <w:autoSpaceDN w:val="0"/>
              <w:rPr>
                <w:noProof w:val="0"/>
                <w:lang w:val="en-US" w:eastAsia="ru-RU"/>
              </w:rPr>
            </w:pPr>
          </w:p>
        </w:tc>
      </w:tr>
      <w:tr w:rsidR="00926F9F" w:rsidRPr="00CB1882" w14:paraId="0BBAA0C6" w14:textId="77777777" w:rsidTr="0056204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5EAC1386"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0A75E63B"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680E2425" w14:textId="77777777" w:rsidR="00926F9F" w:rsidRPr="00CB1882" w:rsidRDefault="00926F9F" w:rsidP="00926F9F">
            <w:pPr>
              <w:autoSpaceDE w:val="0"/>
              <w:autoSpaceDN w:val="0"/>
              <w:rPr>
                <w:noProof w:val="0"/>
                <w:lang w:val="en-US" w:eastAsia="ru-RU"/>
              </w:rPr>
            </w:pPr>
            <w:r w:rsidRPr="00CB1882">
              <w:rPr>
                <w:noProof w:val="0"/>
                <w:lang w:val="en-US" w:eastAsia="ru-RU"/>
              </w:rPr>
              <w:t xml:space="preserve">Total </w:t>
            </w:r>
            <w:proofErr w:type="spellStart"/>
            <w:r w:rsidRPr="00CB1882">
              <w:rPr>
                <w:noProof w:val="0"/>
                <w:sz w:val="22"/>
                <w:szCs w:val="22"/>
                <w:lang w:val="en-US" w:eastAsia="ru-RU"/>
              </w:rPr>
              <w:t>Palier</w:t>
            </w:r>
            <w:proofErr w:type="spellEnd"/>
            <w:r w:rsidRPr="00CB1882">
              <w:rPr>
                <w:noProof w:val="0"/>
                <w:sz w:val="22"/>
                <w:szCs w:val="22"/>
                <w:lang w:val="en-US" w:eastAsia="ru-RU"/>
              </w:rPr>
              <w:t xml:space="preserve"> et3 (casa </w:t>
            </w:r>
            <w:proofErr w:type="spellStart"/>
            <w:r w:rsidRPr="00CB1882">
              <w:rPr>
                <w:noProof w:val="0"/>
                <w:sz w:val="22"/>
                <w:szCs w:val="22"/>
                <w:lang w:val="en-US" w:eastAsia="ru-RU"/>
              </w:rPr>
              <w:t>scarii</w:t>
            </w:r>
            <w:proofErr w:type="spellEnd"/>
            <w:r w:rsidRPr="00CB1882">
              <w:rPr>
                <w:noProof w:val="0"/>
                <w:sz w:val="22"/>
                <w:szCs w:val="22"/>
                <w:lang w:val="en-US" w:eastAsia="ru-RU"/>
              </w:rPr>
              <w:t>)</w:t>
            </w:r>
          </w:p>
          <w:p w14:paraId="018DA0EC" w14:textId="77777777" w:rsidR="00926F9F" w:rsidRPr="00CB1882" w:rsidRDefault="00926F9F" w:rsidP="00926F9F">
            <w:pPr>
              <w:autoSpaceDE w:val="0"/>
              <w:autoSpaceDN w:val="0"/>
              <w:rPr>
                <w:noProof w:val="0"/>
                <w:lang w:val="en-US" w:eastAsia="ru-RU"/>
              </w:rPr>
            </w:pPr>
            <w:proofErr w:type="spellStart"/>
            <w:r w:rsidRPr="00CB1882">
              <w:rPr>
                <w:noProof w:val="0"/>
                <w:sz w:val="22"/>
                <w:szCs w:val="22"/>
                <w:lang w:val="en-US" w:eastAsia="ru-RU"/>
              </w:rPr>
              <w:t>Inclusiv</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salariu</w:t>
            </w:r>
            <w:proofErr w:type="spellEnd"/>
          </w:p>
        </w:tc>
        <w:tc>
          <w:tcPr>
            <w:tcW w:w="1275" w:type="dxa"/>
            <w:tcBorders>
              <w:top w:val="single" w:sz="4" w:space="0" w:color="auto"/>
              <w:left w:val="single" w:sz="4" w:space="0" w:color="auto"/>
              <w:bottom w:val="single" w:sz="4" w:space="0" w:color="auto"/>
              <w:right w:val="single" w:sz="4" w:space="0" w:color="auto"/>
            </w:tcBorders>
          </w:tcPr>
          <w:p w14:paraId="31632C6A" w14:textId="77777777" w:rsidR="00926F9F" w:rsidRPr="00CB1882" w:rsidRDefault="00926F9F" w:rsidP="00926F9F">
            <w:pPr>
              <w:autoSpaceDE w:val="0"/>
              <w:autoSpaceDN w:val="0"/>
              <w:rPr>
                <w:noProof w:val="0"/>
                <w:lang w:val="en-US" w:eastAsia="ru-RU"/>
              </w:rPr>
            </w:pPr>
          </w:p>
        </w:tc>
        <w:tc>
          <w:tcPr>
            <w:tcW w:w="1985" w:type="dxa"/>
            <w:gridSpan w:val="2"/>
            <w:tcBorders>
              <w:top w:val="single" w:sz="4" w:space="0" w:color="auto"/>
              <w:left w:val="single" w:sz="4" w:space="0" w:color="auto"/>
              <w:bottom w:val="single" w:sz="4" w:space="0" w:color="auto"/>
              <w:right w:val="single" w:sz="4" w:space="0" w:color="auto"/>
            </w:tcBorders>
          </w:tcPr>
          <w:p w14:paraId="44ABBE91" w14:textId="77777777" w:rsidR="00926F9F" w:rsidRPr="00CB1882" w:rsidRDefault="00926F9F" w:rsidP="00926F9F">
            <w:pPr>
              <w:autoSpaceDE w:val="0"/>
              <w:autoSpaceDN w:val="0"/>
              <w:rPr>
                <w:noProof w:val="0"/>
                <w:lang w:val="en-US" w:eastAsia="ru-RU"/>
              </w:rPr>
            </w:pPr>
          </w:p>
        </w:tc>
      </w:tr>
      <w:tr w:rsidR="00926F9F" w:rsidRPr="00CB1882" w14:paraId="2EA60D5C" w14:textId="77777777" w:rsidTr="00562046">
        <w:tblPrEx>
          <w:tblBorders>
            <w:left w:val="single" w:sz="6" w:space="0" w:color="auto"/>
            <w:right w:val="single" w:sz="6" w:space="0" w:color="auto"/>
            <w:insideV w:val="single" w:sz="6" w:space="0" w:color="auto"/>
          </w:tblBorders>
          <w:tblCellMar>
            <w:left w:w="107" w:type="dxa"/>
            <w:right w:w="107" w:type="dxa"/>
          </w:tblCellMar>
        </w:tblPrEx>
        <w:trPr>
          <w:gridAfter w:val="1"/>
          <w:wAfter w:w="284" w:type="dxa"/>
          <w:trHeight w:hRule="exact" w:val="20"/>
        </w:trPr>
        <w:tc>
          <w:tcPr>
            <w:tcW w:w="710" w:type="dxa"/>
            <w:tcBorders>
              <w:top w:val="single" w:sz="4" w:space="0" w:color="auto"/>
              <w:left w:val="single" w:sz="4" w:space="0" w:color="auto"/>
              <w:bottom w:val="single" w:sz="4" w:space="0" w:color="auto"/>
              <w:right w:val="single" w:sz="4" w:space="0" w:color="auto"/>
            </w:tcBorders>
          </w:tcPr>
          <w:p w14:paraId="11B690DE" w14:textId="77777777" w:rsidR="00926F9F" w:rsidRPr="00CB1882" w:rsidRDefault="00926F9F" w:rsidP="00926F9F">
            <w:pPr>
              <w:autoSpaceDE w:val="0"/>
              <w:autoSpaceDN w:val="0"/>
              <w:rPr>
                <w:noProof w:val="0"/>
                <w:lang w:val="en-US" w:eastAsia="ru-RU"/>
              </w:rPr>
            </w:pPr>
          </w:p>
        </w:tc>
        <w:tc>
          <w:tcPr>
            <w:tcW w:w="1525" w:type="dxa"/>
            <w:tcBorders>
              <w:top w:val="single" w:sz="4" w:space="0" w:color="auto"/>
              <w:left w:val="single" w:sz="4" w:space="0" w:color="auto"/>
              <w:bottom w:val="single" w:sz="4" w:space="0" w:color="auto"/>
              <w:right w:val="single" w:sz="4" w:space="0" w:color="auto"/>
            </w:tcBorders>
          </w:tcPr>
          <w:p w14:paraId="23E04C52" w14:textId="77777777" w:rsidR="00926F9F" w:rsidRPr="00CB1882" w:rsidRDefault="00926F9F" w:rsidP="00926F9F">
            <w:pPr>
              <w:autoSpaceDE w:val="0"/>
              <w:autoSpaceDN w:val="0"/>
              <w:rPr>
                <w:noProof w:val="0"/>
                <w:lang w:val="en-US" w:eastAsia="ru-RU"/>
              </w:rPr>
            </w:pPr>
          </w:p>
        </w:tc>
        <w:tc>
          <w:tcPr>
            <w:tcW w:w="3010" w:type="dxa"/>
            <w:gridSpan w:val="2"/>
            <w:tcBorders>
              <w:top w:val="single" w:sz="4" w:space="0" w:color="auto"/>
              <w:left w:val="single" w:sz="4" w:space="0" w:color="auto"/>
              <w:bottom w:val="single" w:sz="4" w:space="0" w:color="auto"/>
              <w:right w:val="single" w:sz="4" w:space="0" w:color="auto"/>
            </w:tcBorders>
          </w:tcPr>
          <w:p w14:paraId="6EDCBE0D" w14:textId="77777777" w:rsidR="00926F9F" w:rsidRPr="00CB1882" w:rsidRDefault="00926F9F" w:rsidP="00926F9F">
            <w:pPr>
              <w:autoSpaceDE w:val="0"/>
              <w:autoSpaceDN w:val="0"/>
              <w:rPr>
                <w:noProof w:val="0"/>
                <w:lang w:val="en-US" w:eastAsia="ru-RU"/>
              </w:rPr>
            </w:pPr>
          </w:p>
        </w:tc>
        <w:tc>
          <w:tcPr>
            <w:tcW w:w="1216" w:type="dxa"/>
            <w:tcBorders>
              <w:top w:val="single" w:sz="4" w:space="0" w:color="auto"/>
              <w:left w:val="single" w:sz="4" w:space="0" w:color="auto"/>
              <w:bottom w:val="single" w:sz="4" w:space="0" w:color="auto"/>
              <w:right w:val="single" w:sz="4" w:space="0" w:color="auto"/>
            </w:tcBorders>
          </w:tcPr>
          <w:p w14:paraId="2573F7E1" w14:textId="77777777" w:rsidR="00926F9F" w:rsidRPr="00CB1882" w:rsidRDefault="00926F9F" w:rsidP="00926F9F">
            <w:pPr>
              <w:autoSpaceDE w:val="0"/>
              <w:autoSpaceDN w:val="0"/>
              <w:rPr>
                <w:noProof w:val="0"/>
                <w:lang w:val="en-US" w:eastAsia="ru-RU"/>
              </w:rPr>
            </w:pPr>
          </w:p>
        </w:tc>
        <w:tc>
          <w:tcPr>
            <w:tcW w:w="3462" w:type="dxa"/>
            <w:gridSpan w:val="3"/>
            <w:tcBorders>
              <w:top w:val="single" w:sz="4" w:space="0" w:color="auto"/>
              <w:left w:val="single" w:sz="4" w:space="0" w:color="auto"/>
              <w:bottom w:val="single" w:sz="4" w:space="0" w:color="auto"/>
              <w:right w:val="single" w:sz="4" w:space="0" w:color="auto"/>
            </w:tcBorders>
          </w:tcPr>
          <w:p w14:paraId="6CF92FA7" w14:textId="77777777" w:rsidR="00926F9F" w:rsidRPr="00CB1882" w:rsidRDefault="00926F9F" w:rsidP="00926F9F">
            <w:pPr>
              <w:autoSpaceDE w:val="0"/>
              <w:autoSpaceDN w:val="0"/>
              <w:rPr>
                <w:noProof w:val="0"/>
                <w:lang w:val="en-US" w:eastAsia="ru-RU"/>
              </w:rPr>
            </w:pPr>
          </w:p>
        </w:tc>
      </w:tr>
      <w:tr w:rsidR="00926F9F" w:rsidRPr="00CB1882" w14:paraId="267946A7" w14:textId="77777777" w:rsidTr="005620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1ED24F8C"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0542606E"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5E7A177D"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Total</w:t>
            </w:r>
          </w:p>
        </w:tc>
        <w:tc>
          <w:tcPr>
            <w:tcW w:w="1275" w:type="dxa"/>
            <w:tcBorders>
              <w:top w:val="single" w:sz="4" w:space="0" w:color="auto"/>
              <w:left w:val="single" w:sz="4" w:space="0" w:color="auto"/>
              <w:bottom w:val="single" w:sz="4" w:space="0" w:color="auto"/>
              <w:right w:val="single" w:sz="4" w:space="0" w:color="auto"/>
            </w:tcBorders>
          </w:tcPr>
          <w:p w14:paraId="0CE40F76"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 xml:space="preserve"> lei</w:t>
            </w:r>
          </w:p>
        </w:tc>
        <w:tc>
          <w:tcPr>
            <w:tcW w:w="1985" w:type="dxa"/>
            <w:gridSpan w:val="2"/>
            <w:tcBorders>
              <w:top w:val="single" w:sz="4" w:space="0" w:color="auto"/>
              <w:left w:val="single" w:sz="4" w:space="0" w:color="auto"/>
              <w:bottom w:val="single" w:sz="4" w:space="0" w:color="auto"/>
              <w:right w:val="single" w:sz="4" w:space="0" w:color="auto"/>
            </w:tcBorders>
          </w:tcPr>
          <w:p w14:paraId="2431D306" w14:textId="77777777" w:rsidR="00926F9F" w:rsidRPr="00CB1882" w:rsidRDefault="00926F9F" w:rsidP="00926F9F">
            <w:pPr>
              <w:autoSpaceDE w:val="0"/>
              <w:autoSpaceDN w:val="0"/>
              <w:rPr>
                <w:noProof w:val="0"/>
                <w:lang w:val="en-US" w:eastAsia="ru-RU"/>
              </w:rPr>
            </w:pPr>
          </w:p>
        </w:tc>
      </w:tr>
      <w:tr w:rsidR="00926F9F" w:rsidRPr="00CB1882" w14:paraId="5FF6E502" w14:textId="77777777" w:rsidTr="005620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1598345C" w14:textId="77777777" w:rsidR="00926F9F" w:rsidRPr="00CB1882" w:rsidRDefault="00926F9F"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0B1D7009" w14:textId="77777777" w:rsidR="00926F9F" w:rsidRPr="00CB1882" w:rsidRDefault="00926F9F"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035FCF1B"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TVA</w:t>
            </w:r>
          </w:p>
        </w:tc>
        <w:tc>
          <w:tcPr>
            <w:tcW w:w="1275" w:type="dxa"/>
            <w:tcBorders>
              <w:top w:val="single" w:sz="4" w:space="0" w:color="auto"/>
              <w:left w:val="single" w:sz="4" w:space="0" w:color="auto"/>
              <w:bottom w:val="single" w:sz="4" w:space="0" w:color="auto"/>
              <w:right w:val="single" w:sz="4" w:space="0" w:color="auto"/>
            </w:tcBorders>
          </w:tcPr>
          <w:p w14:paraId="0D98FD61" w14:textId="77777777" w:rsidR="00926F9F" w:rsidRPr="00CB1882" w:rsidRDefault="00926F9F" w:rsidP="00926F9F">
            <w:pPr>
              <w:autoSpaceDE w:val="0"/>
              <w:autoSpaceDN w:val="0"/>
              <w:rPr>
                <w:noProof w:val="0"/>
                <w:lang w:val="en-US" w:eastAsia="ru-RU"/>
              </w:rPr>
            </w:pPr>
            <w:r w:rsidRPr="00CB1882">
              <w:rPr>
                <w:noProof w:val="0"/>
                <w:sz w:val="22"/>
                <w:szCs w:val="22"/>
                <w:lang w:val="en-US" w:eastAsia="ru-RU"/>
              </w:rPr>
              <w:t>20 %</w:t>
            </w:r>
          </w:p>
        </w:tc>
        <w:tc>
          <w:tcPr>
            <w:tcW w:w="1985" w:type="dxa"/>
            <w:gridSpan w:val="2"/>
            <w:tcBorders>
              <w:top w:val="single" w:sz="4" w:space="0" w:color="auto"/>
              <w:left w:val="single" w:sz="4" w:space="0" w:color="auto"/>
              <w:bottom w:val="single" w:sz="4" w:space="0" w:color="auto"/>
              <w:right w:val="single" w:sz="4" w:space="0" w:color="auto"/>
            </w:tcBorders>
          </w:tcPr>
          <w:p w14:paraId="413D190D" w14:textId="77777777" w:rsidR="00926F9F" w:rsidRPr="00CB1882" w:rsidRDefault="00926F9F" w:rsidP="00926F9F">
            <w:pPr>
              <w:autoSpaceDE w:val="0"/>
              <w:autoSpaceDN w:val="0"/>
              <w:rPr>
                <w:noProof w:val="0"/>
                <w:lang w:val="en-US" w:eastAsia="ru-RU"/>
              </w:rPr>
            </w:pPr>
          </w:p>
        </w:tc>
      </w:tr>
      <w:tr w:rsidR="00562046" w:rsidRPr="00CB1882" w14:paraId="127EC05B" w14:textId="77777777" w:rsidTr="005620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left w:val="single" w:sz="4" w:space="0" w:color="auto"/>
              <w:bottom w:val="single" w:sz="4" w:space="0" w:color="auto"/>
              <w:right w:val="single" w:sz="4" w:space="0" w:color="auto"/>
            </w:tcBorders>
          </w:tcPr>
          <w:p w14:paraId="53308D7A" w14:textId="77777777" w:rsidR="00562046" w:rsidRPr="00CB1882" w:rsidRDefault="00562046" w:rsidP="00926F9F">
            <w:pPr>
              <w:autoSpaceDE w:val="0"/>
              <w:autoSpaceDN w:val="0"/>
              <w:rPr>
                <w:noProof w:val="0"/>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tcPr>
          <w:p w14:paraId="08B05B63" w14:textId="77777777" w:rsidR="00562046" w:rsidRPr="00CB1882" w:rsidRDefault="00562046" w:rsidP="00926F9F">
            <w:pPr>
              <w:autoSpaceDE w:val="0"/>
              <w:autoSpaceDN w:val="0"/>
              <w:rPr>
                <w:noProof w:val="0"/>
                <w:lang w:val="en-US" w:eastAsia="ru-RU"/>
              </w:rPr>
            </w:pPr>
          </w:p>
        </w:tc>
        <w:tc>
          <w:tcPr>
            <w:tcW w:w="4536" w:type="dxa"/>
            <w:gridSpan w:val="3"/>
            <w:tcBorders>
              <w:top w:val="single" w:sz="4" w:space="0" w:color="auto"/>
              <w:left w:val="single" w:sz="4" w:space="0" w:color="auto"/>
              <w:bottom w:val="single" w:sz="4" w:space="0" w:color="auto"/>
              <w:right w:val="single" w:sz="4" w:space="0" w:color="auto"/>
            </w:tcBorders>
          </w:tcPr>
          <w:p w14:paraId="0684A5BF" w14:textId="77777777" w:rsidR="00562046" w:rsidRPr="00CB1882" w:rsidRDefault="00562046" w:rsidP="00562046">
            <w:pPr>
              <w:autoSpaceDE w:val="0"/>
              <w:autoSpaceDN w:val="0"/>
              <w:rPr>
                <w:noProof w:val="0"/>
                <w:lang w:val="en-US" w:eastAsia="ru-RU"/>
              </w:rPr>
            </w:pPr>
            <w:r w:rsidRPr="00CB1882">
              <w:rPr>
                <w:noProof w:val="0"/>
                <w:sz w:val="22"/>
                <w:szCs w:val="22"/>
                <w:lang w:val="en-US" w:eastAsia="ru-RU"/>
              </w:rPr>
              <w:t xml:space="preserve">                                                                          Total </w:t>
            </w:r>
            <w:proofErr w:type="spellStart"/>
            <w:r w:rsidRPr="00CB1882">
              <w:rPr>
                <w:noProof w:val="0"/>
                <w:sz w:val="22"/>
                <w:szCs w:val="22"/>
                <w:lang w:val="en-US" w:eastAsia="ru-RU"/>
              </w:rPr>
              <w:t>deviz</w:t>
            </w:r>
            <w:proofErr w:type="spellEnd"/>
            <w:r w:rsidRPr="00CB1882">
              <w:rPr>
                <w:noProof w:val="0"/>
                <w:sz w:val="22"/>
                <w:szCs w:val="22"/>
                <w:lang w:val="en-US" w:eastAsia="ru-RU"/>
              </w:rPr>
              <w:t>:</w:t>
            </w:r>
          </w:p>
          <w:p w14:paraId="70AEA52D" w14:textId="29D739F9" w:rsidR="00562046" w:rsidRPr="00CB1882" w:rsidRDefault="00562046" w:rsidP="00562046">
            <w:pPr>
              <w:autoSpaceDE w:val="0"/>
              <w:autoSpaceDN w:val="0"/>
              <w:rPr>
                <w:noProof w:val="0"/>
                <w:lang w:val="en-US" w:eastAsia="ru-RU"/>
              </w:rPr>
            </w:pPr>
            <w:proofErr w:type="spellStart"/>
            <w:r w:rsidRPr="00CB1882">
              <w:rPr>
                <w:noProof w:val="0"/>
                <w:sz w:val="22"/>
                <w:szCs w:val="22"/>
                <w:lang w:val="en-US" w:eastAsia="ru-RU"/>
              </w:rPr>
              <w:t>Inclusiv</w:t>
            </w:r>
            <w:proofErr w:type="spellEnd"/>
            <w:r w:rsidRPr="00CB1882">
              <w:rPr>
                <w:noProof w:val="0"/>
                <w:sz w:val="22"/>
                <w:szCs w:val="22"/>
                <w:lang w:val="en-US" w:eastAsia="ru-RU"/>
              </w:rPr>
              <w:t xml:space="preserve"> </w:t>
            </w:r>
            <w:proofErr w:type="spellStart"/>
            <w:r w:rsidRPr="00CB1882">
              <w:rPr>
                <w:noProof w:val="0"/>
                <w:sz w:val="22"/>
                <w:szCs w:val="22"/>
                <w:lang w:val="en-US" w:eastAsia="ru-RU"/>
              </w:rPr>
              <w:t>salariu</w:t>
            </w:r>
            <w:proofErr w:type="spellEnd"/>
          </w:p>
        </w:tc>
        <w:tc>
          <w:tcPr>
            <w:tcW w:w="1275" w:type="dxa"/>
            <w:tcBorders>
              <w:top w:val="single" w:sz="4" w:space="0" w:color="auto"/>
              <w:left w:val="single" w:sz="4" w:space="0" w:color="auto"/>
              <w:bottom w:val="single" w:sz="4" w:space="0" w:color="auto"/>
              <w:right w:val="single" w:sz="4" w:space="0" w:color="auto"/>
            </w:tcBorders>
          </w:tcPr>
          <w:p w14:paraId="7703A2BC" w14:textId="77777777" w:rsidR="00562046" w:rsidRPr="00CB1882" w:rsidRDefault="00562046" w:rsidP="00926F9F">
            <w:pPr>
              <w:autoSpaceDE w:val="0"/>
              <w:autoSpaceDN w:val="0"/>
              <w:rPr>
                <w:noProof w:val="0"/>
                <w:lang w:val="en-US" w:eastAsia="ru-RU"/>
              </w:rPr>
            </w:pPr>
          </w:p>
        </w:tc>
        <w:tc>
          <w:tcPr>
            <w:tcW w:w="1985" w:type="dxa"/>
            <w:gridSpan w:val="2"/>
            <w:tcBorders>
              <w:top w:val="single" w:sz="4" w:space="0" w:color="auto"/>
              <w:left w:val="single" w:sz="4" w:space="0" w:color="auto"/>
              <w:bottom w:val="single" w:sz="4" w:space="0" w:color="auto"/>
              <w:right w:val="single" w:sz="4" w:space="0" w:color="auto"/>
            </w:tcBorders>
          </w:tcPr>
          <w:p w14:paraId="6186FC02" w14:textId="77777777" w:rsidR="00562046" w:rsidRPr="00CB1882" w:rsidRDefault="00562046" w:rsidP="00926F9F">
            <w:pPr>
              <w:autoSpaceDE w:val="0"/>
              <w:autoSpaceDN w:val="0"/>
              <w:rPr>
                <w:noProof w:val="0"/>
                <w:lang w:val="en-US" w:eastAsia="ru-RU"/>
              </w:rPr>
            </w:pPr>
          </w:p>
        </w:tc>
      </w:tr>
      <w:bookmarkEnd w:id="1"/>
    </w:tbl>
    <w:p w14:paraId="44A12BD3" w14:textId="77777777" w:rsidR="009E2134" w:rsidRDefault="009E2134" w:rsidP="00FE45C9">
      <w:pPr>
        <w:spacing w:before="120"/>
        <w:jc w:val="both"/>
        <w:rPr>
          <w:b/>
          <w:i/>
          <w:noProof w:val="0"/>
          <w:sz w:val="20"/>
          <w:szCs w:val="20"/>
        </w:rPr>
      </w:pPr>
    </w:p>
    <w:p w14:paraId="6B1FF5C4" w14:textId="1C91946B" w:rsidR="00FE45C9" w:rsidRPr="00C81BF3" w:rsidRDefault="00FE45C9" w:rsidP="00FE45C9">
      <w:pPr>
        <w:jc w:val="both"/>
        <w:rPr>
          <w:rFonts w:ascii="Baltica RR" w:hAnsi="Baltica RR"/>
          <w:i/>
          <w:noProof w:val="0"/>
          <w:sz w:val="20"/>
          <w:szCs w:val="20"/>
          <w:lang w:eastAsia="ru-RU"/>
        </w:rPr>
      </w:pPr>
      <w:bookmarkStart w:id="2" w:name="_Hlk226454645"/>
      <w:r w:rsidRPr="00C81BF3">
        <w:rPr>
          <w:rFonts w:ascii="Baltica RR" w:hAnsi="Baltica RR"/>
          <w:b/>
          <w:i/>
          <w:noProof w:val="0"/>
          <w:sz w:val="20"/>
          <w:szCs w:val="20"/>
          <w:lang w:eastAsia="ru-RU"/>
        </w:rPr>
        <w:t xml:space="preserve">Notă </w:t>
      </w:r>
      <w:r w:rsidR="00562046">
        <w:rPr>
          <w:rFonts w:ascii="Baltica RR" w:hAnsi="Baltica RR"/>
          <w:b/>
          <w:i/>
          <w:noProof w:val="0"/>
          <w:sz w:val="20"/>
          <w:szCs w:val="20"/>
          <w:lang w:eastAsia="ru-RU"/>
        </w:rPr>
        <w:t>1</w:t>
      </w:r>
      <w:r w:rsidRPr="00C81BF3">
        <w:rPr>
          <w:rFonts w:ascii="Baltica RR" w:hAnsi="Baltica RR"/>
          <w:b/>
          <w:i/>
          <w:noProof w:val="0"/>
          <w:sz w:val="20"/>
          <w:szCs w:val="20"/>
          <w:lang w:eastAsia="ru-RU"/>
        </w:rPr>
        <w:t>:</w:t>
      </w:r>
      <w:r w:rsidRPr="00C81BF3">
        <w:rPr>
          <w:rFonts w:ascii="Baltica RR" w:hAnsi="Baltica RR"/>
          <w:i/>
          <w:noProof w:val="0"/>
          <w:sz w:val="20"/>
          <w:szCs w:val="20"/>
          <w:lang w:eastAsia="ru-RU"/>
        </w:rPr>
        <w:t xml:space="preserve"> Cheltuielile pentru apă și energie electrică vor fi suportate de către Beneficiar.</w:t>
      </w:r>
    </w:p>
    <w:bookmarkEnd w:id="2"/>
    <w:p w14:paraId="3E57985C" w14:textId="77777777" w:rsidR="009E2134" w:rsidRDefault="009E2134" w:rsidP="00D05E33">
      <w:pPr>
        <w:autoSpaceDE w:val="0"/>
        <w:autoSpaceDN w:val="0"/>
        <w:spacing w:line="360" w:lineRule="auto"/>
        <w:rPr>
          <w:b/>
        </w:rPr>
      </w:pPr>
    </w:p>
    <w:p w14:paraId="10568879" w14:textId="65F31F5A" w:rsidR="009539BD" w:rsidRPr="00C81BF3" w:rsidRDefault="009539BD" w:rsidP="009539BD">
      <w:pPr>
        <w:autoSpaceDE w:val="0"/>
        <w:autoSpaceDN w:val="0"/>
        <w:jc w:val="right"/>
        <w:rPr>
          <w:b/>
          <w:noProof w:val="0"/>
          <w:color w:val="0000FF"/>
          <w:lang w:eastAsia="ru-RU"/>
        </w:rPr>
      </w:pPr>
      <w:r w:rsidRPr="00C81BF3">
        <w:rPr>
          <w:b/>
          <w:noProof w:val="0"/>
          <w:color w:val="0000FF"/>
          <w:lang w:eastAsia="ru-RU"/>
        </w:rPr>
        <w:t xml:space="preserve">Anexa nr. </w:t>
      </w:r>
      <w:r>
        <w:rPr>
          <w:b/>
          <w:noProof w:val="0"/>
          <w:color w:val="0000FF"/>
          <w:lang w:eastAsia="ru-RU"/>
        </w:rPr>
        <w:t>2</w:t>
      </w:r>
    </w:p>
    <w:p w14:paraId="604348E1" w14:textId="7FE878B6" w:rsidR="009539BD" w:rsidRDefault="009539BD" w:rsidP="00D05E33">
      <w:pPr>
        <w:tabs>
          <w:tab w:val="left" w:pos="360"/>
          <w:tab w:val="left" w:pos="1134"/>
        </w:tabs>
        <w:spacing w:after="120"/>
        <w:jc w:val="center"/>
        <w:outlineLvl w:val="2"/>
        <w:rPr>
          <w:b/>
          <w:bCs/>
        </w:rPr>
      </w:pPr>
      <w:r w:rsidRPr="00C81BF3">
        <w:rPr>
          <w:b/>
          <w:bCs/>
        </w:rPr>
        <w:t>Formularul de deviz nr.1</w:t>
      </w:r>
      <w:r>
        <w:rPr>
          <w:b/>
          <w:bCs/>
        </w:rPr>
        <w:t>.2</w:t>
      </w:r>
      <w:r w:rsidRPr="00C81BF3">
        <w:rPr>
          <w:b/>
          <w:bCs/>
        </w:rPr>
        <w:t xml:space="preserve"> – Lista cu cantitățile de lucrări</w:t>
      </w:r>
      <w:r>
        <w:rPr>
          <w:b/>
          <w:bCs/>
        </w:rPr>
        <w:t xml:space="preserve"> capitale</w:t>
      </w:r>
    </w:p>
    <w:tbl>
      <w:tblPr>
        <w:tblW w:w="10207" w:type="dxa"/>
        <w:tblInd w:w="-176" w:type="dxa"/>
        <w:tblLayout w:type="fixed"/>
        <w:tblLook w:val="0000" w:firstRow="0" w:lastRow="0" w:firstColumn="0" w:lastColumn="0" w:noHBand="0" w:noVBand="0"/>
      </w:tblPr>
      <w:tblGrid>
        <w:gridCol w:w="1277"/>
        <w:gridCol w:w="1276"/>
        <w:gridCol w:w="4394"/>
        <w:gridCol w:w="1275"/>
        <w:gridCol w:w="1985"/>
      </w:tblGrid>
      <w:tr w:rsidR="00562046" w:rsidRPr="00562046" w14:paraId="60683336" w14:textId="77777777" w:rsidTr="00D05E33">
        <w:trPr>
          <w:cantSplit/>
          <w:trHeight w:val="314"/>
        </w:trPr>
        <w:tc>
          <w:tcPr>
            <w:tcW w:w="1277" w:type="dxa"/>
            <w:vMerge w:val="restart"/>
            <w:tcBorders>
              <w:top w:val="single" w:sz="4" w:space="0" w:color="auto"/>
              <w:left w:val="single" w:sz="4" w:space="0" w:color="auto"/>
              <w:bottom w:val="single" w:sz="4" w:space="0" w:color="auto"/>
              <w:right w:val="single" w:sz="4" w:space="0" w:color="auto"/>
            </w:tcBorders>
            <w:shd w:val="pct5" w:color="auto" w:fill="auto"/>
            <w:vAlign w:val="center"/>
          </w:tcPr>
          <w:p w14:paraId="753C4B28" w14:textId="77777777" w:rsidR="00562046" w:rsidRPr="00562046" w:rsidRDefault="00562046" w:rsidP="00562046">
            <w:pPr>
              <w:autoSpaceDE w:val="0"/>
              <w:autoSpaceDN w:val="0"/>
              <w:ind w:right="-108"/>
              <w:jc w:val="center"/>
              <w:rPr>
                <w:noProof w:val="0"/>
                <w:lang w:val="en-US" w:eastAsia="ru-RU"/>
              </w:rPr>
            </w:pPr>
            <w:r w:rsidRPr="00562046">
              <w:rPr>
                <w:noProof w:val="0"/>
                <w:sz w:val="22"/>
                <w:szCs w:val="22"/>
                <w:lang w:val="en-US" w:eastAsia="ru-RU"/>
              </w:rPr>
              <w:t>№</w:t>
            </w:r>
          </w:p>
          <w:p w14:paraId="251C3C89" w14:textId="77777777" w:rsidR="00562046" w:rsidRPr="00562046" w:rsidRDefault="00562046" w:rsidP="00562046">
            <w:pPr>
              <w:autoSpaceDE w:val="0"/>
              <w:autoSpaceDN w:val="0"/>
              <w:ind w:right="-108"/>
              <w:jc w:val="center"/>
              <w:rPr>
                <w:noProof w:val="0"/>
                <w:lang w:val="en-US" w:eastAsia="ru-RU"/>
              </w:rPr>
            </w:pPr>
            <w:proofErr w:type="spellStart"/>
            <w:r w:rsidRPr="00562046">
              <w:rPr>
                <w:noProof w:val="0"/>
                <w:sz w:val="22"/>
                <w:szCs w:val="22"/>
                <w:lang w:val="en-US" w:eastAsia="ru-RU"/>
              </w:rPr>
              <w:t>crt</w:t>
            </w:r>
            <w:proofErr w:type="spellEnd"/>
            <w:r w:rsidRPr="00562046">
              <w:rPr>
                <w:noProof w:val="0"/>
                <w:sz w:val="22"/>
                <w:szCs w:val="22"/>
                <w:lang w:val="en-US" w:eastAsia="ru-RU"/>
              </w:rPr>
              <w:t>.</w:t>
            </w:r>
          </w:p>
        </w:tc>
        <w:tc>
          <w:tcPr>
            <w:tcW w:w="1276" w:type="dxa"/>
            <w:vMerge w:val="restart"/>
            <w:tcBorders>
              <w:top w:val="single" w:sz="4" w:space="0" w:color="auto"/>
              <w:left w:val="single" w:sz="4" w:space="0" w:color="auto"/>
              <w:bottom w:val="single" w:sz="4" w:space="0" w:color="auto"/>
              <w:right w:val="single" w:sz="4" w:space="0" w:color="auto"/>
            </w:tcBorders>
            <w:shd w:val="pct5" w:color="auto" w:fill="auto"/>
            <w:vAlign w:val="center"/>
          </w:tcPr>
          <w:p w14:paraId="474B291D" w14:textId="77777777" w:rsidR="00562046" w:rsidRPr="00562046" w:rsidRDefault="00562046" w:rsidP="00562046">
            <w:pPr>
              <w:autoSpaceDE w:val="0"/>
              <w:autoSpaceDN w:val="0"/>
              <w:ind w:right="-108"/>
              <w:jc w:val="center"/>
              <w:rPr>
                <w:noProof w:val="0"/>
                <w:lang w:val="en-US" w:eastAsia="ru-RU"/>
              </w:rPr>
            </w:pPr>
            <w:r w:rsidRPr="00562046">
              <w:rPr>
                <w:noProof w:val="0"/>
                <w:sz w:val="22"/>
                <w:szCs w:val="22"/>
                <w:lang w:eastAsia="ru-RU"/>
              </w:rPr>
              <w:t>Simbol</w:t>
            </w:r>
            <w:r w:rsidRPr="00562046">
              <w:rPr>
                <w:noProof w:val="0"/>
                <w:sz w:val="22"/>
                <w:szCs w:val="22"/>
                <w:lang w:val="en-US" w:eastAsia="ru-RU"/>
              </w:rPr>
              <w:t xml:space="preserve"> </w:t>
            </w:r>
            <w:r w:rsidRPr="00562046">
              <w:rPr>
                <w:noProof w:val="0"/>
                <w:sz w:val="22"/>
                <w:szCs w:val="22"/>
                <w:lang w:eastAsia="ru-RU"/>
              </w:rPr>
              <w:t>norme</w:t>
            </w:r>
            <w:r w:rsidRPr="00562046">
              <w:rPr>
                <w:noProof w:val="0"/>
                <w:sz w:val="22"/>
                <w:szCs w:val="22"/>
                <w:lang w:val="en-US" w:eastAsia="ru-RU"/>
              </w:rPr>
              <w:t xml:space="preserve"> </w:t>
            </w:r>
            <w:proofErr w:type="spellStart"/>
            <w:r w:rsidRPr="00562046">
              <w:rPr>
                <w:noProof w:val="0"/>
                <w:sz w:val="22"/>
                <w:szCs w:val="22"/>
                <w:lang w:eastAsia="ru-RU"/>
              </w:rPr>
              <w:t>şi</w:t>
            </w:r>
            <w:proofErr w:type="spellEnd"/>
            <w:r w:rsidRPr="00562046">
              <w:rPr>
                <w:noProof w:val="0"/>
                <w:sz w:val="22"/>
                <w:szCs w:val="22"/>
                <w:lang w:eastAsia="ru-RU"/>
              </w:rPr>
              <w:t xml:space="preserve"> Cod </w:t>
            </w:r>
            <w:r w:rsidRPr="00562046">
              <w:rPr>
                <w:noProof w:val="0"/>
                <w:sz w:val="22"/>
                <w:szCs w:val="22"/>
                <w:lang w:val="en-US" w:eastAsia="ru-RU"/>
              </w:rPr>
              <w:t xml:space="preserve"> </w:t>
            </w:r>
            <w:r w:rsidRPr="00562046">
              <w:rPr>
                <w:noProof w:val="0"/>
                <w:sz w:val="22"/>
                <w:szCs w:val="22"/>
                <w:lang w:eastAsia="ru-RU"/>
              </w:rPr>
              <w:t>resurse</w:t>
            </w:r>
          </w:p>
        </w:tc>
        <w:tc>
          <w:tcPr>
            <w:tcW w:w="4394" w:type="dxa"/>
            <w:vMerge w:val="restart"/>
            <w:tcBorders>
              <w:top w:val="single" w:sz="4" w:space="0" w:color="auto"/>
              <w:left w:val="single" w:sz="4" w:space="0" w:color="auto"/>
              <w:bottom w:val="single" w:sz="4" w:space="0" w:color="auto"/>
              <w:right w:val="single" w:sz="4" w:space="0" w:color="auto"/>
            </w:tcBorders>
            <w:shd w:val="pct5" w:color="auto" w:fill="auto"/>
            <w:vAlign w:val="center"/>
          </w:tcPr>
          <w:p w14:paraId="2975131B" w14:textId="77777777" w:rsidR="00562046" w:rsidRPr="00562046" w:rsidRDefault="00562046" w:rsidP="00562046">
            <w:pPr>
              <w:autoSpaceDE w:val="0"/>
              <w:autoSpaceDN w:val="0"/>
              <w:jc w:val="center"/>
              <w:rPr>
                <w:noProof w:val="0"/>
                <w:lang w:eastAsia="ru-RU"/>
              </w:rPr>
            </w:pPr>
          </w:p>
          <w:p w14:paraId="0B6AB6EC" w14:textId="77777777" w:rsidR="00562046" w:rsidRPr="00562046" w:rsidRDefault="00562046" w:rsidP="00562046">
            <w:pPr>
              <w:autoSpaceDE w:val="0"/>
              <w:autoSpaceDN w:val="0"/>
              <w:jc w:val="center"/>
              <w:rPr>
                <w:noProof w:val="0"/>
                <w:lang w:val="en-US" w:eastAsia="ru-RU"/>
              </w:rPr>
            </w:pPr>
            <w:r w:rsidRPr="00562046">
              <w:rPr>
                <w:noProof w:val="0"/>
                <w:sz w:val="22"/>
                <w:szCs w:val="22"/>
                <w:lang w:eastAsia="ru-RU"/>
              </w:rPr>
              <w:t xml:space="preserve">Lucrări </w:t>
            </w:r>
            <w:proofErr w:type="spellStart"/>
            <w:r w:rsidRPr="00562046">
              <w:rPr>
                <w:noProof w:val="0"/>
                <w:sz w:val="22"/>
                <w:szCs w:val="22"/>
                <w:lang w:eastAsia="ru-RU"/>
              </w:rPr>
              <w:t>şi</w:t>
            </w:r>
            <w:proofErr w:type="spellEnd"/>
            <w:r w:rsidRPr="00562046">
              <w:rPr>
                <w:noProof w:val="0"/>
                <w:sz w:val="22"/>
                <w:szCs w:val="22"/>
                <w:lang w:eastAsia="ru-RU"/>
              </w:rPr>
              <w:t xml:space="preserve"> cheltuieli</w:t>
            </w:r>
          </w:p>
        </w:tc>
        <w:tc>
          <w:tcPr>
            <w:tcW w:w="1275" w:type="dxa"/>
            <w:vMerge w:val="restart"/>
            <w:tcBorders>
              <w:top w:val="single" w:sz="4" w:space="0" w:color="auto"/>
              <w:left w:val="single" w:sz="4" w:space="0" w:color="auto"/>
              <w:bottom w:val="single" w:sz="4" w:space="0" w:color="auto"/>
              <w:right w:val="single" w:sz="4" w:space="0" w:color="auto"/>
            </w:tcBorders>
            <w:shd w:val="pct5" w:color="auto" w:fill="auto"/>
            <w:vAlign w:val="center"/>
          </w:tcPr>
          <w:p w14:paraId="17F8337C" w14:textId="77777777" w:rsidR="00562046" w:rsidRPr="00562046" w:rsidRDefault="00562046" w:rsidP="00562046">
            <w:pPr>
              <w:autoSpaceDE w:val="0"/>
              <w:autoSpaceDN w:val="0"/>
              <w:ind w:right="-108"/>
              <w:jc w:val="center"/>
              <w:rPr>
                <w:noProof w:val="0"/>
                <w:lang w:eastAsia="ru-RU"/>
              </w:rPr>
            </w:pPr>
          </w:p>
          <w:p w14:paraId="27DBD4EB" w14:textId="77777777" w:rsidR="00562046" w:rsidRPr="00562046" w:rsidRDefault="00562046" w:rsidP="00562046">
            <w:pPr>
              <w:autoSpaceDE w:val="0"/>
              <w:autoSpaceDN w:val="0"/>
              <w:ind w:right="-108"/>
              <w:jc w:val="center"/>
              <w:rPr>
                <w:noProof w:val="0"/>
                <w:lang w:val="en-US" w:eastAsia="ru-RU"/>
              </w:rPr>
            </w:pPr>
            <w:r w:rsidRPr="00562046">
              <w:rPr>
                <w:noProof w:val="0"/>
                <w:sz w:val="22"/>
                <w:szCs w:val="22"/>
                <w:lang w:eastAsia="ru-RU"/>
              </w:rPr>
              <w:t>U.M.</w:t>
            </w:r>
          </w:p>
        </w:tc>
        <w:tc>
          <w:tcPr>
            <w:tcW w:w="1985" w:type="dxa"/>
            <w:vMerge w:val="restart"/>
            <w:tcBorders>
              <w:top w:val="single" w:sz="4" w:space="0" w:color="auto"/>
              <w:left w:val="single" w:sz="4" w:space="0" w:color="auto"/>
              <w:bottom w:val="single" w:sz="4" w:space="0" w:color="auto"/>
              <w:right w:val="single" w:sz="4" w:space="0" w:color="auto"/>
            </w:tcBorders>
            <w:shd w:val="pct5" w:color="auto" w:fill="auto"/>
            <w:vAlign w:val="center"/>
          </w:tcPr>
          <w:p w14:paraId="3784100A" w14:textId="77777777" w:rsidR="00562046" w:rsidRPr="00562046" w:rsidRDefault="00562046" w:rsidP="00562046">
            <w:pPr>
              <w:autoSpaceDE w:val="0"/>
              <w:autoSpaceDN w:val="0"/>
              <w:ind w:right="-108"/>
              <w:jc w:val="center"/>
              <w:rPr>
                <w:noProof w:val="0"/>
                <w:lang w:val="en-US" w:eastAsia="ru-RU"/>
              </w:rPr>
            </w:pPr>
            <w:r w:rsidRPr="00562046">
              <w:rPr>
                <w:noProof w:val="0"/>
                <w:sz w:val="22"/>
                <w:szCs w:val="22"/>
                <w:lang w:eastAsia="ru-RU"/>
              </w:rPr>
              <w:t>Cantitate conform datelor din proiect</w:t>
            </w:r>
          </w:p>
        </w:tc>
      </w:tr>
      <w:tr w:rsidR="00562046" w:rsidRPr="00562046" w14:paraId="3017F925" w14:textId="77777777" w:rsidTr="00D05E33">
        <w:trPr>
          <w:cantSplit/>
          <w:trHeight w:val="276"/>
        </w:trPr>
        <w:tc>
          <w:tcPr>
            <w:tcW w:w="1277" w:type="dxa"/>
            <w:vMerge/>
            <w:tcBorders>
              <w:top w:val="single" w:sz="4" w:space="0" w:color="auto"/>
              <w:left w:val="single" w:sz="4" w:space="0" w:color="auto"/>
              <w:bottom w:val="single" w:sz="4" w:space="0" w:color="auto"/>
              <w:right w:val="single" w:sz="4" w:space="0" w:color="auto"/>
            </w:tcBorders>
            <w:vAlign w:val="center"/>
          </w:tcPr>
          <w:p w14:paraId="188187D2" w14:textId="77777777" w:rsidR="00562046" w:rsidRPr="00562046" w:rsidRDefault="00562046" w:rsidP="00562046">
            <w:pPr>
              <w:jc w:val="center"/>
              <w:rPr>
                <w:noProof w:val="0"/>
                <w:lang w:val="en-US" w:eastAsia="ru-RU"/>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3C4437AA" w14:textId="77777777" w:rsidR="00562046" w:rsidRPr="00562046" w:rsidRDefault="00562046" w:rsidP="00562046">
            <w:pPr>
              <w:jc w:val="center"/>
              <w:rPr>
                <w:noProof w:val="0"/>
                <w:lang w:val="en-US" w:eastAsia="ru-RU"/>
              </w:rPr>
            </w:pPr>
          </w:p>
        </w:tc>
        <w:tc>
          <w:tcPr>
            <w:tcW w:w="4394" w:type="dxa"/>
            <w:vMerge/>
            <w:tcBorders>
              <w:top w:val="single" w:sz="4" w:space="0" w:color="auto"/>
              <w:left w:val="single" w:sz="4" w:space="0" w:color="auto"/>
              <w:bottom w:val="single" w:sz="4" w:space="0" w:color="auto"/>
              <w:right w:val="single" w:sz="4" w:space="0" w:color="auto"/>
            </w:tcBorders>
            <w:vAlign w:val="center"/>
          </w:tcPr>
          <w:p w14:paraId="20184D53" w14:textId="77777777" w:rsidR="00562046" w:rsidRPr="00562046" w:rsidRDefault="00562046" w:rsidP="00562046">
            <w:pPr>
              <w:jc w:val="center"/>
              <w:rPr>
                <w:noProof w:val="0"/>
                <w:lang w:val="en-US" w:eastAsia="ru-RU"/>
              </w:rPr>
            </w:pPr>
          </w:p>
        </w:tc>
        <w:tc>
          <w:tcPr>
            <w:tcW w:w="1275" w:type="dxa"/>
            <w:vMerge/>
            <w:tcBorders>
              <w:top w:val="single" w:sz="4" w:space="0" w:color="auto"/>
              <w:left w:val="single" w:sz="4" w:space="0" w:color="auto"/>
              <w:bottom w:val="single" w:sz="4" w:space="0" w:color="auto"/>
              <w:right w:val="single" w:sz="4" w:space="0" w:color="auto"/>
            </w:tcBorders>
            <w:vAlign w:val="center"/>
          </w:tcPr>
          <w:p w14:paraId="5F5B3773" w14:textId="77777777" w:rsidR="00562046" w:rsidRPr="00562046" w:rsidRDefault="00562046" w:rsidP="00562046">
            <w:pPr>
              <w:jc w:val="center"/>
              <w:rPr>
                <w:noProof w:val="0"/>
                <w:lang w:val="en-US" w:eastAsia="ru-RU"/>
              </w:rPr>
            </w:pPr>
          </w:p>
        </w:tc>
        <w:tc>
          <w:tcPr>
            <w:tcW w:w="1985" w:type="dxa"/>
            <w:vMerge/>
            <w:tcBorders>
              <w:top w:val="single" w:sz="4" w:space="0" w:color="auto"/>
              <w:left w:val="single" w:sz="4" w:space="0" w:color="auto"/>
              <w:bottom w:val="single" w:sz="4" w:space="0" w:color="auto"/>
              <w:right w:val="single" w:sz="4" w:space="0" w:color="auto"/>
            </w:tcBorders>
            <w:vAlign w:val="center"/>
          </w:tcPr>
          <w:p w14:paraId="496B2FDC" w14:textId="77777777" w:rsidR="00562046" w:rsidRPr="00562046" w:rsidRDefault="00562046" w:rsidP="00562046">
            <w:pPr>
              <w:jc w:val="center"/>
              <w:rPr>
                <w:noProof w:val="0"/>
                <w:lang w:val="en-US" w:eastAsia="ru-RU"/>
              </w:rPr>
            </w:pPr>
          </w:p>
        </w:tc>
      </w:tr>
    </w:tbl>
    <w:p w14:paraId="22BDBB56" w14:textId="77777777" w:rsidR="00562046" w:rsidRPr="00562046" w:rsidRDefault="00562046" w:rsidP="00562046">
      <w:pPr>
        <w:autoSpaceDE w:val="0"/>
        <w:autoSpaceDN w:val="0"/>
        <w:rPr>
          <w:noProof w:val="0"/>
          <w:sz w:val="2"/>
          <w:szCs w:val="2"/>
          <w:lang w:val="en-US" w:eastAsia="ru-RU"/>
        </w:rPr>
      </w:pPr>
    </w:p>
    <w:tbl>
      <w:tblPr>
        <w:tblW w:w="10207" w:type="dxa"/>
        <w:tblInd w:w="-176" w:type="dxa"/>
        <w:tblLayout w:type="fixed"/>
        <w:tblLook w:val="0000" w:firstRow="0" w:lastRow="0" w:firstColumn="0" w:lastColumn="0" w:noHBand="0" w:noVBand="0"/>
      </w:tblPr>
      <w:tblGrid>
        <w:gridCol w:w="1277"/>
        <w:gridCol w:w="1275"/>
        <w:gridCol w:w="3544"/>
        <w:gridCol w:w="2126"/>
        <w:gridCol w:w="1985"/>
      </w:tblGrid>
      <w:tr w:rsidR="00562046" w:rsidRPr="00695576" w14:paraId="08A5D97D" w14:textId="77777777" w:rsidTr="005143CF">
        <w:trPr>
          <w:cantSplit/>
          <w:tblHeader/>
        </w:trPr>
        <w:tc>
          <w:tcPr>
            <w:tcW w:w="1277" w:type="dxa"/>
            <w:tcBorders>
              <w:top w:val="single" w:sz="4" w:space="0" w:color="auto"/>
              <w:left w:val="single" w:sz="4" w:space="0" w:color="auto"/>
              <w:bottom w:val="single" w:sz="4" w:space="0" w:color="auto"/>
              <w:right w:val="single" w:sz="4" w:space="0" w:color="auto"/>
            </w:tcBorders>
            <w:shd w:val="pct5" w:color="auto" w:fill="auto"/>
          </w:tcPr>
          <w:p w14:paraId="63C8A33D" w14:textId="77777777" w:rsidR="00562046" w:rsidRPr="00695576" w:rsidRDefault="00562046" w:rsidP="00562046">
            <w:pPr>
              <w:autoSpaceDE w:val="0"/>
              <w:autoSpaceDN w:val="0"/>
              <w:ind w:right="-108"/>
              <w:jc w:val="center"/>
              <w:rPr>
                <w:noProof w:val="0"/>
                <w:lang w:val="en-US" w:eastAsia="ru-RU"/>
              </w:rPr>
            </w:pPr>
            <w:r w:rsidRPr="00695576">
              <w:rPr>
                <w:noProof w:val="0"/>
                <w:sz w:val="22"/>
                <w:szCs w:val="22"/>
                <w:lang w:val="en-US" w:eastAsia="ru-RU"/>
              </w:rPr>
              <w:t>1</w:t>
            </w:r>
          </w:p>
        </w:tc>
        <w:tc>
          <w:tcPr>
            <w:tcW w:w="1275" w:type="dxa"/>
            <w:tcBorders>
              <w:top w:val="single" w:sz="4" w:space="0" w:color="auto"/>
              <w:left w:val="single" w:sz="4" w:space="0" w:color="auto"/>
              <w:bottom w:val="single" w:sz="4" w:space="0" w:color="auto"/>
              <w:right w:val="single" w:sz="4" w:space="0" w:color="auto"/>
            </w:tcBorders>
            <w:shd w:val="pct5" w:color="auto" w:fill="auto"/>
          </w:tcPr>
          <w:p w14:paraId="232B4290" w14:textId="77777777" w:rsidR="00562046" w:rsidRPr="00695576" w:rsidRDefault="00562046" w:rsidP="00562046">
            <w:pPr>
              <w:autoSpaceDE w:val="0"/>
              <w:autoSpaceDN w:val="0"/>
              <w:ind w:right="-108"/>
              <w:jc w:val="center"/>
              <w:rPr>
                <w:noProof w:val="0"/>
                <w:lang w:val="en-US" w:eastAsia="ru-RU"/>
              </w:rPr>
            </w:pPr>
            <w:r w:rsidRPr="00695576">
              <w:rPr>
                <w:noProof w:val="0"/>
                <w:sz w:val="22"/>
                <w:szCs w:val="22"/>
                <w:lang w:val="en-US" w:eastAsia="ru-RU"/>
              </w:rPr>
              <w:t>2</w:t>
            </w:r>
          </w:p>
        </w:tc>
        <w:tc>
          <w:tcPr>
            <w:tcW w:w="3544" w:type="dxa"/>
            <w:tcBorders>
              <w:top w:val="single" w:sz="4" w:space="0" w:color="auto"/>
              <w:left w:val="single" w:sz="4" w:space="0" w:color="auto"/>
              <w:bottom w:val="single" w:sz="4" w:space="0" w:color="auto"/>
              <w:right w:val="single" w:sz="4" w:space="0" w:color="auto"/>
            </w:tcBorders>
            <w:shd w:val="pct5" w:color="auto" w:fill="auto"/>
          </w:tcPr>
          <w:p w14:paraId="4DA55B4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w:t>
            </w:r>
          </w:p>
        </w:tc>
        <w:tc>
          <w:tcPr>
            <w:tcW w:w="2126" w:type="dxa"/>
            <w:tcBorders>
              <w:top w:val="single" w:sz="4" w:space="0" w:color="auto"/>
              <w:left w:val="single" w:sz="4" w:space="0" w:color="auto"/>
              <w:bottom w:val="single" w:sz="4" w:space="0" w:color="auto"/>
              <w:right w:val="single" w:sz="4" w:space="0" w:color="auto"/>
            </w:tcBorders>
            <w:shd w:val="pct5" w:color="auto" w:fill="auto"/>
          </w:tcPr>
          <w:p w14:paraId="5BAB0815" w14:textId="77777777" w:rsidR="00562046" w:rsidRPr="00695576" w:rsidRDefault="00562046" w:rsidP="00562046">
            <w:pPr>
              <w:autoSpaceDE w:val="0"/>
              <w:autoSpaceDN w:val="0"/>
              <w:ind w:right="-108"/>
              <w:jc w:val="center"/>
              <w:rPr>
                <w:noProof w:val="0"/>
                <w:lang w:val="en-US" w:eastAsia="ru-RU"/>
              </w:rPr>
            </w:pPr>
            <w:r w:rsidRPr="00695576">
              <w:rPr>
                <w:noProof w:val="0"/>
                <w:sz w:val="22"/>
                <w:szCs w:val="22"/>
                <w:lang w:val="en-US" w:eastAsia="ru-RU"/>
              </w:rPr>
              <w:t>4</w:t>
            </w:r>
          </w:p>
        </w:tc>
        <w:tc>
          <w:tcPr>
            <w:tcW w:w="1985" w:type="dxa"/>
            <w:tcBorders>
              <w:top w:val="single" w:sz="4" w:space="0" w:color="auto"/>
              <w:left w:val="single" w:sz="4" w:space="0" w:color="auto"/>
              <w:bottom w:val="single" w:sz="4" w:space="0" w:color="auto"/>
              <w:right w:val="single" w:sz="4" w:space="0" w:color="auto"/>
            </w:tcBorders>
            <w:shd w:val="pct5" w:color="auto" w:fill="auto"/>
          </w:tcPr>
          <w:p w14:paraId="4B61F94D" w14:textId="77777777" w:rsidR="00562046" w:rsidRPr="00695576" w:rsidRDefault="00562046" w:rsidP="00562046">
            <w:pPr>
              <w:autoSpaceDE w:val="0"/>
              <w:autoSpaceDN w:val="0"/>
              <w:ind w:right="-108"/>
              <w:jc w:val="center"/>
              <w:rPr>
                <w:noProof w:val="0"/>
                <w:lang w:val="en-US" w:eastAsia="ru-RU"/>
              </w:rPr>
            </w:pPr>
            <w:r w:rsidRPr="00695576">
              <w:rPr>
                <w:noProof w:val="0"/>
                <w:sz w:val="22"/>
                <w:szCs w:val="22"/>
                <w:lang w:val="en-US" w:eastAsia="ru-RU"/>
              </w:rPr>
              <w:t>5</w:t>
            </w:r>
          </w:p>
        </w:tc>
      </w:tr>
      <w:tr w:rsidR="00562046" w:rsidRPr="00695576" w14:paraId="19003AC7" w14:textId="77777777" w:rsidTr="005143CF">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single" w:sz="4" w:space="0" w:color="auto"/>
              <w:bottom w:val="nil"/>
            </w:tcBorders>
          </w:tcPr>
          <w:p w14:paraId="5D955412" w14:textId="77777777" w:rsidR="00562046" w:rsidRPr="00695576" w:rsidRDefault="00562046" w:rsidP="00562046">
            <w:pPr>
              <w:autoSpaceDE w:val="0"/>
              <w:autoSpaceDN w:val="0"/>
              <w:jc w:val="right"/>
              <w:rPr>
                <w:noProof w:val="0"/>
                <w:lang w:val="en-US" w:eastAsia="ru-RU"/>
              </w:rPr>
            </w:pPr>
            <w:r w:rsidRPr="00695576">
              <w:rPr>
                <w:noProof w:val="0"/>
                <w:sz w:val="22"/>
                <w:szCs w:val="22"/>
                <w:lang w:val="en-US" w:eastAsia="ru-RU"/>
              </w:rPr>
              <w:t xml:space="preserve"> </w:t>
            </w:r>
          </w:p>
        </w:tc>
        <w:tc>
          <w:tcPr>
            <w:tcW w:w="1275" w:type="dxa"/>
            <w:tcBorders>
              <w:top w:val="single" w:sz="4" w:space="0" w:color="auto"/>
              <w:bottom w:val="nil"/>
            </w:tcBorders>
          </w:tcPr>
          <w:p w14:paraId="44C71134"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bottom w:val="nil"/>
            </w:tcBorders>
          </w:tcPr>
          <w:p w14:paraId="23EBC97D"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1. </w:t>
            </w:r>
            <w:proofErr w:type="spellStart"/>
            <w:r w:rsidRPr="00695576">
              <w:rPr>
                <w:noProof w:val="0"/>
                <w:sz w:val="22"/>
                <w:szCs w:val="22"/>
                <w:lang w:val="en-US" w:eastAsia="ru-RU"/>
              </w:rPr>
              <w:t>Grup</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sanitar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etajul</w:t>
            </w:r>
            <w:proofErr w:type="spellEnd"/>
            <w:r w:rsidRPr="00695576">
              <w:rPr>
                <w:noProof w:val="0"/>
                <w:sz w:val="22"/>
                <w:szCs w:val="22"/>
                <w:lang w:val="en-US" w:eastAsia="ru-RU"/>
              </w:rPr>
              <w:t xml:space="preserve"> 4 (F)</w:t>
            </w:r>
          </w:p>
          <w:p w14:paraId="279D92D5" w14:textId="77777777" w:rsidR="00562046" w:rsidRPr="00695576" w:rsidRDefault="00562046" w:rsidP="00562046">
            <w:pPr>
              <w:autoSpaceDE w:val="0"/>
              <w:autoSpaceDN w:val="0"/>
              <w:rPr>
                <w:noProof w:val="0"/>
                <w:lang w:val="en-US" w:eastAsia="ru-RU"/>
              </w:rPr>
            </w:pPr>
          </w:p>
        </w:tc>
        <w:tc>
          <w:tcPr>
            <w:tcW w:w="2126" w:type="dxa"/>
            <w:tcBorders>
              <w:top w:val="single" w:sz="4" w:space="0" w:color="auto"/>
              <w:bottom w:val="nil"/>
            </w:tcBorders>
          </w:tcPr>
          <w:p w14:paraId="6316C7B9" w14:textId="77777777" w:rsidR="00562046" w:rsidRPr="00695576" w:rsidRDefault="00562046" w:rsidP="00562046">
            <w:pPr>
              <w:autoSpaceDE w:val="0"/>
              <w:autoSpaceDN w:val="0"/>
              <w:rPr>
                <w:noProof w:val="0"/>
                <w:lang w:val="en-US" w:eastAsia="ru-RU"/>
              </w:rPr>
            </w:pPr>
          </w:p>
        </w:tc>
        <w:tc>
          <w:tcPr>
            <w:tcW w:w="1985" w:type="dxa"/>
            <w:tcBorders>
              <w:top w:val="single" w:sz="4" w:space="0" w:color="auto"/>
              <w:bottom w:val="nil"/>
            </w:tcBorders>
          </w:tcPr>
          <w:p w14:paraId="7BF8F5F2" w14:textId="77777777" w:rsidR="00562046" w:rsidRPr="00695576" w:rsidRDefault="00562046" w:rsidP="00562046">
            <w:pPr>
              <w:autoSpaceDE w:val="0"/>
              <w:autoSpaceDN w:val="0"/>
              <w:rPr>
                <w:noProof w:val="0"/>
                <w:lang w:val="en-US" w:eastAsia="ru-RU"/>
              </w:rPr>
            </w:pPr>
          </w:p>
        </w:tc>
      </w:tr>
      <w:tr w:rsidR="00562046" w:rsidRPr="00695576" w14:paraId="5DEBA3A2" w14:textId="77777777" w:rsidTr="005143CF">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nil"/>
              <w:bottom w:val="nil"/>
            </w:tcBorders>
          </w:tcPr>
          <w:p w14:paraId="38DBB37E" w14:textId="77777777" w:rsidR="00562046" w:rsidRPr="00695576" w:rsidRDefault="00562046" w:rsidP="00562046">
            <w:pPr>
              <w:autoSpaceDE w:val="0"/>
              <w:autoSpaceDN w:val="0"/>
              <w:jc w:val="right"/>
              <w:rPr>
                <w:noProof w:val="0"/>
                <w:lang w:val="en-US" w:eastAsia="ru-RU"/>
              </w:rPr>
            </w:pPr>
          </w:p>
        </w:tc>
        <w:tc>
          <w:tcPr>
            <w:tcW w:w="1275" w:type="dxa"/>
            <w:tcBorders>
              <w:top w:val="nil"/>
              <w:bottom w:val="nil"/>
            </w:tcBorders>
          </w:tcPr>
          <w:p w14:paraId="5F81C263" w14:textId="77777777" w:rsidR="00562046" w:rsidRPr="00695576" w:rsidRDefault="00562046" w:rsidP="00562046">
            <w:pPr>
              <w:autoSpaceDE w:val="0"/>
              <w:autoSpaceDN w:val="0"/>
              <w:rPr>
                <w:noProof w:val="0"/>
                <w:lang w:val="en-US" w:eastAsia="ru-RU"/>
              </w:rPr>
            </w:pPr>
          </w:p>
        </w:tc>
        <w:tc>
          <w:tcPr>
            <w:tcW w:w="3544" w:type="dxa"/>
            <w:tcBorders>
              <w:top w:val="nil"/>
              <w:bottom w:val="nil"/>
            </w:tcBorders>
          </w:tcPr>
          <w:p w14:paraId="100B3319"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1.1.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reparatie</w:t>
            </w:r>
            <w:proofErr w:type="spellEnd"/>
          </w:p>
          <w:p w14:paraId="18B40579" w14:textId="77777777" w:rsidR="00562046" w:rsidRPr="00695576" w:rsidRDefault="00562046" w:rsidP="00562046">
            <w:pPr>
              <w:autoSpaceDE w:val="0"/>
              <w:autoSpaceDN w:val="0"/>
              <w:rPr>
                <w:noProof w:val="0"/>
                <w:lang w:val="en-US" w:eastAsia="ru-RU"/>
              </w:rPr>
            </w:pPr>
          </w:p>
        </w:tc>
        <w:tc>
          <w:tcPr>
            <w:tcW w:w="2126" w:type="dxa"/>
            <w:tcBorders>
              <w:top w:val="nil"/>
              <w:bottom w:val="nil"/>
            </w:tcBorders>
          </w:tcPr>
          <w:p w14:paraId="4D42C00F" w14:textId="77777777" w:rsidR="00562046" w:rsidRPr="00695576" w:rsidRDefault="00562046" w:rsidP="00562046">
            <w:pPr>
              <w:autoSpaceDE w:val="0"/>
              <w:autoSpaceDN w:val="0"/>
              <w:rPr>
                <w:noProof w:val="0"/>
                <w:lang w:val="en-US" w:eastAsia="ru-RU"/>
              </w:rPr>
            </w:pPr>
          </w:p>
        </w:tc>
        <w:tc>
          <w:tcPr>
            <w:tcW w:w="1985" w:type="dxa"/>
            <w:tcBorders>
              <w:top w:val="nil"/>
              <w:bottom w:val="nil"/>
            </w:tcBorders>
          </w:tcPr>
          <w:p w14:paraId="14CED5C5" w14:textId="77777777" w:rsidR="00562046" w:rsidRPr="00695576" w:rsidRDefault="00562046" w:rsidP="00562046">
            <w:pPr>
              <w:autoSpaceDE w:val="0"/>
              <w:autoSpaceDN w:val="0"/>
              <w:rPr>
                <w:noProof w:val="0"/>
                <w:lang w:val="en-US" w:eastAsia="ru-RU"/>
              </w:rPr>
            </w:pPr>
          </w:p>
        </w:tc>
      </w:tr>
      <w:tr w:rsidR="00562046" w:rsidRPr="00695576" w14:paraId="5A75D377"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3F1591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w:t>
            </w:r>
          </w:p>
        </w:tc>
        <w:tc>
          <w:tcPr>
            <w:tcW w:w="1275" w:type="dxa"/>
            <w:tcBorders>
              <w:top w:val="single" w:sz="4" w:space="0" w:color="auto"/>
              <w:bottom w:val="single" w:sz="4" w:space="0" w:color="auto"/>
            </w:tcBorders>
            <w:vAlign w:val="center"/>
          </w:tcPr>
          <w:p w14:paraId="4CF4908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RpCO56B</w:t>
            </w:r>
          </w:p>
        </w:tc>
        <w:tc>
          <w:tcPr>
            <w:tcW w:w="3544" w:type="dxa"/>
            <w:tcBorders>
              <w:top w:val="single" w:sz="4" w:space="0" w:color="auto"/>
              <w:bottom w:val="single" w:sz="4" w:space="0" w:color="auto"/>
            </w:tcBorders>
            <w:vAlign w:val="center"/>
          </w:tcPr>
          <w:p w14:paraId="37F32DE9" w14:textId="73DD3994" w:rsidR="00562046" w:rsidRPr="00695576" w:rsidRDefault="00562046" w:rsidP="009544A9">
            <w:pPr>
              <w:autoSpaceDE w:val="0"/>
              <w:autoSpaceDN w:val="0"/>
              <w:rPr>
                <w:noProof w:val="0"/>
                <w:lang w:val="en-US" w:eastAsia="ru-RU"/>
              </w:rPr>
            </w:pPr>
            <w:proofErr w:type="spellStart"/>
            <w:r w:rsidRPr="00695576">
              <w:rPr>
                <w:noProof w:val="0"/>
                <w:lang w:val="en-US" w:eastAsia="ru-RU"/>
              </w:rPr>
              <w:t>Demontari</w:t>
            </w:r>
            <w:proofErr w:type="spellEnd"/>
            <w:r w:rsidRPr="00695576">
              <w:rPr>
                <w:noProof w:val="0"/>
                <w:lang w:val="en-US" w:eastAsia="ru-RU"/>
              </w:rPr>
              <w:t xml:space="preserve">: </w:t>
            </w:r>
            <w:proofErr w:type="spellStart"/>
            <w:r w:rsidRPr="00695576">
              <w:rPr>
                <w:noProof w:val="0"/>
                <w:lang w:val="en-US" w:eastAsia="ru-RU"/>
              </w:rPr>
              <w:t>lambriuri</w:t>
            </w:r>
            <w:proofErr w:type="spellEnd"/>
            <w:r w:rsidRPr="00695576">
              <w:rPr>
                <w:noProof w:val="0"/>
                <w:lang w:val="en-US" w:eastAsia="ru-RU"/>
              </w:rPr>
              <w:t xml:space="preserve"> la </w:t>
            </w:r>
            <w:proofErr w:type="spellStart"/>
            <w:r w:rsidRPr="00695576">
              <w:rPr>
                <w:noProof w:val="0"/>
                <w:lang w:val="en-US" w:eastAsia="ru-RU"/>
              </w:rPr>
              <w:t>pereti</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tavane</w:t>
            </w:r>
            <w:proofErr w:type="spellEnd"/>
            <w:r w:rsidRPr="00695576">
              <w:rPr>
                <w:noProof w:val="0"/>
                <w:lang w:val="en-US" w:eastAsia="ru-RU"/>
              </w:rPr>
              <w:t xml:space="preserve"> din </w:t>
            </w:r>
            <w:proofErr w:type="spellStart"/>
            <w:r w:rsidRPr="00695576">
              <w:rPr>
                <w:noProof w:val="0"/>
                <w:lang w:val="en-US" w:eastAsia="ru-RU"/>
              </w:rPr>
              <w:t>lemn</w:t>
            </w:r>
            <w:proofErr w:type="spellEnd"/>
            <w:r w:rsidRPr="00695576">
              <w:rPr>
                <w:noProof w:val="0"/>
                <w:lang w:val="en-US" w:eastAsia="ru-RU"/>
              </w:rPr>
              <w:t xml:space="preserve">, </w:t>
            </w:r>
            <w:proofErr w:type="spellStart"/>
            <w:r w:rsidRPr="00695576">
              <w:rPr>
                <w:noProof w:val="0"/>
                <w:lang w:val="en-US" w:eastAsia="ru-RU"/>
              </w:rPr>
              <w:t>placaj</w:t>
            </w:r>
            <w:proofErr w:type="spellEnd"/>
            <w:r w:rsidRPr="00695576">
              <w:rPr>
                <w:noProof w:val="0"/>
                <w:lang w:val="en-US" w:eastAsia="ru-RU"/>
              </w:rPr>
              <w:t>, PFL, PAS etc.</w:t>
            </w:r>
          </w:p>
        </w:tc>
        <w:tc>
          <w:tcPr>
            <w:tcW w:w="2126" w:type="dxa"/>
            <w:tcBorders>
              <w:top w:val="single" w:sz="4" w:space="0" w:color="auto"/>
              <w:bottom w:val="single" w:sz="4" w:space="0" w:color="auto"/>
            </w:tcBorders>
            <w:vAlign w:val="center"/>
          </w:tcPr>
          <w:p w14:paraId="0735193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1B151718"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1323AB78" w14:textId="77777777" w:rsidR="00562046" w:rsidRPr="00695576" w:rsidRDefault="00562046" w:rsidP="00562046">
            <w:pPr>
              <w:autoSpaceDE w:val="0"/>
              <w:autoSpaceDN w:val="0"/>
              <w:jc w:val="center"/>
              <w:rPr>
                <w:noProof w:val="0"/>
                <w:lang w:val="en-US" w:eastAsia="ru-RU"/>
              </w:rPr>
            </w:pPr>
          </w:p>
        </w:tc>
      </w:tr>
      <w:tr w:rsidR="00562046" w:rsidRPr="00695576" w14:paraId="2F858D3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53E50E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2B26B2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7422010060100</w:t>
            </w:r>
          </w:p>
        </w:tc>
        <w:tc>
          <w:tcPr>
            <w:tcW w:w="3544" w:type="dxa"/>
            <w:tcBorders>
              <w:top w:val="nil"/>
              <w:bottom w:val="single" w:sz="2" w:space="0" w:color="auto"/>
            </w:tcBorders>
            <w:vAlign w:val="center"/>
          </w:tcPr>
          <w:p w14:paraId="41C4E0A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Timplar</w:t>
            </w:r>
            <w:proofErr w:type="spellEnd"/>
          </w:p>
        </w:tc>
        <w:tc>
          <w:tcPr>
            <w:tcW w:w="2126" w:type="dxa"/>
            <w:tcBorders>
              <w:top w:val="nil"/>
              <w:bottom w:val="single" w:sz="2" w:space="0" w:color="auto"/>
            </w:tcBorders>
            <w:vAlign w:val="center"/>
          </w:tcPr>
          <w:p w14:paraId="38EA3BE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D090EB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6,6740</w:t>
            </w:r>
          </w:p>
        </w:tc>
      </w:tr>
      <w:tr w:rsidR="00562046" w:rsidRPr="00695576" w14:paraId="6584015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1876CE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36A4977"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9310060019922</w:t>
            </w:r>
          </w:p>
        </w:tc>
        <w:tc>
          <w:tcPr>
            <w:tcW w:w="3544" w:type="dxa"/>
            <w:tcBorders>
              <w:top w:val="nil"/>
              <w:bottom w:val="single" w:sz="2" w:space="0" w:color="auto"/>
            </w:tcBorders>
            <w:vAlign w:val="center"/>
          </w:tcPr>
          <w:p w14:paraId="0F9128C2"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4ED55BB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A2D438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6,6740</w:t>
            </w:r>
          </w:p>
        </w:tc>
      </w:tr>
      <w:tr w:rsidR="00562046" w:rsidRPr="00695576" w14:paraId="10332940"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43406A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w:t>
            </w:r>
          </w:p>
        </w:tc>
        <w:tc>
          <w:tcPr>
            <w:tcW w:w="1275" w:type="dxa"/>
            <w:tcBorders>
              <w:top w:val="single" w:sz="4" w:space="0" w:color="auto"/>
              <w:bottom w:val="single" w:sz="4" w:space="0" w:color="auto"/>
            </w:tcBorders>
            <w:vAlign w:val="center"/>
          </w:tcPr>
          <w:p w14:paraId="2AF0EAC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RpCK42C</w:t>
            </w:r>
          </w:p>
        </w:tc>
        <w:tc>
          <w:tcPr>
            <w:tcW w:w="3544" w:type="dxa"/>
            <w:tcBorders>
              <w:top w:val="single" w:sz="4" w:space="0" w:color="auto"/>
              <w:bottom w:val="single" w:sz="4" w:space="0" w:color="auto"/>
            </w:tcBorders>
            <w:vAlign w:val="center"/>
          </w:tcPr>
          <w:p w14:paraId="14AC017F" w14:textId="0A1C1EFB" w:rsidR="00562046" w:rsidRPr="00695576" w:rsidRDefault="00562046" w:rsidP="009544A9">
            <w:pPr>
              <w:autoSpaceDE w:val="0"/>
              <w:autoSpaceDN w:val="0"/>
              <w:rPr>
                <w:noProof w:val="0"/>
                <w:lang w:val="en-US" w:eastAsia="ru-RU"/>
              </w:rPr>
            </w:pPr>
            <w:proofErr w:type="spellStart"/>
            <w:r w:rsidRPr="00695576">
              <w:rPr>
                <w:noProof w:val="0"/>
                <w:lang w:val="en-US" w:eastAsia="ru-RU"/>
              </w:rPr>
              <w:t>Desfacerea</w:t>
            </w:r>
            <w:proofErr w:type="spellEnd"/>
            <w:r w:rsidRPr="00695576">
              <w:rPr>
                <w:noProof w:val="0"/>
                <w:lang w:val="en-US" w:eastAsia="ru-RU"/>
              </w:rPr>
              <w:t xml:space="preserve"> </w:t>
            </w:r>
            <w:proofErr w:type="spellStart"/>
            <w:r w:rsidRPr="00695576">
              <w:rPr>
                <w:noProof w:val="0"/>
                <w:lang w:val="en-US" w:eastAsia="ru-RU"/>
              </w:rPr>
              <w:t>pardoselilor</w:t>
            </w:r>
            <w:proofErr w:type="spellEnd"/>
            <w:r w:rsidRPr="00695576">
              <w:rPr>
                <w:noProof w:val="0"/>
                <w:lang w:val="en-US" w:eastAsia="ru-RU"/>
              </w:rPr>
              <w:t xml:space="preserve"> </w:t>
            </w:r>
            <w:proofErr w:type="spellStart"/>
            <w:r w:rsidRPr="00695576">
              <w:rPr>
                <w:noProof w:val="0"/>
                <w:lang w:val="en-US" w:eastAsia="ru-RU"/>
              </w:rPr>
              <w:t>reci</w:t>
            </w:r>
            <w:proofErr w:type="spellEnd"/>
            <w:r w:rsidRPr="00695576">
              <w:rPr>
                <w:noProof w:val="0"/>
                <w:lang w:val="en-US" w:eastAsia="ru-RU"/>
              </w:rPr>
              <w:t xml:space="preserve"> din </w:t>
            </w:r>
            <w:proofErr w:type="spellStart"/>
            <w:r w:rsidRPr="00695576">
              <w:rPr>
                <w:noProof w:val="0"/>
                <w:lang w:val="en-US" w:eastAsia="ru-RU"/>
              </w:rPr>
              <w:t>placi</w:t>
            </w:r>
            <w:proofErr w:type="spellEnd"/>
            <w:r w:rsidRPr="00695576">
              <w:rPr>
                <w:noProof w:val="0"/>
                <w:lang w:val="en-US" w:eastAsia="ru-RU"/>
              </w:rPr>
              <w:t xml:space="preserve"> de </w:t>
            </w:r>
            <w:proofErr w:type="spellStart"/>
            <w:r w:rsidRPr="00695576">
              <w:rPr>
                <w:noProof w:val="0"/>
                <w:lang w:val="en-US" w:eastAsia="ru-RU"/>
              </w:rPr>
              <w:t>beton</w:t>
            </w:r>
            <w:proofErr w:type="spellEnd"/>
            <w:r w:rsidRPr="00695576">
              <w:rPr>
                <w:noProof w:val="0"/>
                <w:lang w:val="en-US" w:eastAsia="ru-RU"/>
              </w:rPr>
              <w:t xml:space="preserve">, </w:t>
            </w:r>
            <w:proofErr w:type="spellStart"/>
            <w:r w:rsidRPr="00695576">
              <w:rPr>
                <w:noProof w:val="0"/>
                <w:lang w:val="en-US" w:eastAsia="ru-RU"/>
              </w:rPr>
              <w:t>marmura</w:t>
            </w:r>
            <w:proofErr w:type="spellEnd"/>
            <w:r w:rsidRPr="00695576">
              <w:rPr>
                <w:noProof w:val="0"/>
                <w:lang w:val="en-US" w:eastAsia="ru-RU"/>
              </w:rPr>
              <w:t xml:space="preserve">, </w:t>
            </w:r>
            <w:proofErr w:type="spellStart"/>
            <w:r w:rsidRPr="00695576">
              <w:rPr>
                <w:noProof w:val="0"/>
                <w:lang w:val="en-US" w:eastAsia="ru-RU"/>
              </w:rPr>
              <w:t>piatra</w:t>
            </w:r>
            <w:proofErr w:type="spellEnd"/>
            <w:r w:rsidRPr="00695576">
              <w:rPr>
                <w:noProof w:val="0"/>
                <w:lang w:val="en-US" w:eastAsia="ru-RU"/>
              </w:rPr>
              <w:t xml:space="preserve">, </w:t>
            </w:r>
            <w:proofErr w:type="spellStart"/>
            <w:r w:rsidRPr="00695576">
              <w:rPr>
                <w:noProof w:val="0"/>
                <w:lang w:val="en-US" w:eastAsia="ru-RU"/>
              </w:rPr>
              <w:t>gresie</w:t>
            </w:r>
            <w:proofErr w:type="spellEnd"/>
            <w:r w:rsidRPr="00695576">
              <w:rPr>
                <w:noProof w:val="0"/>
                <w:lang w:val="en-US" w:eastAsia="ru-RU"/>
              </w:rPr>
              <w:t xml:space="preserve">, </w:t>
            </w:r>
            <w:proofErr w:type="spellStart"/>
            <w:r w:rsidRPr="00695576">
              <w:rPr>
                <w:noProof w:val="0"/>
                <w:lang w:val="en-US" w:eastAsia="ru-RU"/>
              </w:rPr>
              <w:t>placi</w:t>
            </w:r>
            <w:proofErr w:type="spellEnd"/>
            <w:r w:rsidRPr="00695576">
              <w:rPr>
                <w:noProof w:val="0"/>
                <w:lang w:val="en-US" w:eastAsia="ru-RU"/>
              </w:rPr>
              <w:t xml:space="preserve"> </w:t>
            </w:r>
            <w:proofErr w:type="spellStart"/>
            <w:r w:rsidRPr="00695576">
              <w:rPr>
                <w:noProof w:val="0"/>
                <w:lang w:val="en-US" w:eastAsia="ru-RU"/>
              </w:rPr>
              <w:t>ceramice</w:t>
            </w:r>
            <w:proofErr w:type="spellEnd"/>
            <w:r w:rsidRPr="00695576">
              <w:rPr>
                <w:noProof w:val="0"/>
                <w:lang w:val="en-US" w:eastAsia="ru-RU"/>
              </w:rPr>
              <w:t xml:space="preserve">, </w:t>
            </w:r>
            <w:proofErr w:type="spellStart"/>
            <w:r w:rsidRPr="00695576">
              <w:rPr>
                <w:noProof w:val="0"/>
                <w:lang w:val="en-US" w:eastAsia="ru-RU"/>
              </w:rPr>
              <w:t>etc</w:t>
            </w:r>
            <w:proofErr w:type="spellEnd"/>
          </w:p>
        </w:tc>
        <w:tc>
          <w:tcPr>
            <w:tcW w:w="2126" w:type="dxa"/>
            <w:tcBorders>
              <w:top w:val="single" w:sz="4" w:space="0" w:color="auto"/>
              <w:bottom w:val="single" w:sz="4" w:space="0" w:color="auto"/>
            </w:tcBorders>
            <w:vAlign w:val="center"/>
          </w:tcPr>
          <w:p w14:paraId="25C2285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2492B58D"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2B4BA62F" w14:textId="77777777" w:rsidR="00562046" w:rsidRPr="00695576" w:rsidRDefault="00562046" w:rsidP="00562046">
            <w:pPr>
              <w:autoSpaceDE w:val="0"/>
              <w:autoSpaceDN w:val="0"/>
              <w:jc w:val="center"/>
              <w:rPr>
                <w:noProof w:val="0"/>
                <w:lang w:val="en-US" w:eastAsia="ru-RU"/>
              </w:rPr>
            </w:pPr>
          </w:p>
        </w:tc>
      </w:tr>
      <w:tr w:rsidR="00562046" w:rsidRPr="00695576" w14:paraId="40540CE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5C23D5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7B8ECB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7132040012700</w:t>
            </w:r>
          </w:p>
        </w:tc>
        <w:tc>
          <w:tcPr>
            <w:tcW w:w="3544" w:type="dxa"/>
            <w:tcBorders>
              <w:top w:val="nil"/>
              <w:bottom w:val="single" w:sz="2" w:space="0" w:color="auto"/>
            </w:tcBorders>
            <w:vAlign w:val="center"/>
          </w:tcPr>
          <w:p w14:paraId="6C5DA003"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Parchetar</w:t>
            </w:r>
            <w:proofErr w:type="spellEnd"/>
          </w:p>
        </w:tc>
        <w:tc>
          <w:tcPr>
            <w:tcW w:w="2126" w:type="dxa"/>
            <w:tcBorders>
              <w:top w:val="nil"/>
              <w:bottom w:val="single" w:sz="2" w:space="0" w:color="auto"/>
            </w:tcBorders>
            <w:vAlign w:val="center"/>
          </w:tcPr>
          <w:p w14:paraId="5ED07F2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FAA38D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5,5380</w:t>
            </w:r>
          </w:p>
        </w:tc>
      </w:tr>
      <w:tr w:rsidR="00562046" w:rsidRPr="00695576" w14:paraId="6978B71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380417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A5BCDD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4EF39A46"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727256F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77FB61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5,5380</w:t>
            </w:r>
          </w:p>
        </w:tc>
      </w:tr>
      <w:tr w:rsidR="00562046" w:rsidRPr="00695576" w14:paraId="6BC3E9C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715C6E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97D417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4100126202818</w:t>
            </w:r>
          </w:p>
        </w:tc>
        <w:tc>
          <w:tcPr>
            <w:tcW w:w="3544" w:type="dxa"/>
            <w:tcBorders>
              <w:top w:val="nil"/>
              <w:bottom w:val="single" w:sz="2" w:space="0" w:color="auto"/>
            </w:tcBorders>
            <w:vAlign w:val="center"/>
          </w:tcPr>
          <w:p w14:paraId="554499F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Apa</w:t>
            </w:r>
            <w:proofErr w:type="spellEnd"/>
          </w:p>
        </w:tc>
        <w:tc>
          <w:tcPr>
            <w:tcW w:w="2126" w:type="dxa"/>
            <w:tcBorders>
              <w:top w:val="nil"/>
              <w:bottom w:val="single" w:sz="2" w:space="0" w:color="auto"/>
            </w:tcBorders>
            <w:vAlign w:val="center"/>
          </w:tcPr>
          <w:p w14:paraId="43D373C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220D1AA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0,7100</w:t>
            </w:r>
          </w:p>
        </w:tc>
      </w:tr>
      <w:tr w:rsidR="00562046" w:rsidRPr="00695576" w14:paraId="07415F0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5EB8BB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85B0BC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2922140006703</w:t>
            </w:r>
          </w:p>
        </w:tc>
        <w:tc>
          <w:tcPr>
            <w:tcW w:w="3544" w:type="dxa"/>
            <w:tcBorders>
              <w:top w:val="nil"/>
              <w:bottom w:val="single" w:sz="2" w:space="0" w:color="auto"/>
            </w:tcBorders>
            <w:vAlign w:val="center"/>
          </w:tcPr>
          <w:p w14:paraId="67E06CA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fereastra</w:t>
            </w:r>
            <w:proofErr w:type="spellEnd"/>
            <w:r w:rsidRPr="00695576">
              <w:rPr>
                <w:noProof w:val="0"/>
                <w:sz w:val="22"/>
                <w:szCs w:val="22"/>
                <w:lang w:val="en-US" w:eastAsia="ru-RU"/>
              </w:rPr>
              <w:t xml:space="preserve"> de 0,0015 MN (0,15 </w:t>
            </w:r>
            <w:proofErr w:type="spellStart"/>
            <w:r w:rsidRPr="00695576">
              <w:rPr>
                <w:noProof w:val="0"/>
                <w:sz w:val="22"/>
                <w:szCs w:val="22"/>
                <w:lang w:val="en-US" w:eastAsia="ru-RU"/>
              </w:rPr>
              <w:t>tf</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27B5DAF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069E702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0,7100</w:t>
            </w:r>
          </w:p>
        </w:tc>
      </w:tr>
      <w:tr w:rsidR="00562046" w:rsidRPr="00695576" w14:paraId="736F72AC"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71E6BD9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w:t>
            </w:r>
          </w:p>
        </w:tc>
        <w:tc>
          <w:tcPr>
            <w:tcW w:w="1275" w:type="dxa"/>
            <w:tcBorders>
              <w:top w:val="single" w:sz="4" w:space="0" w:color="auto"/>
              <w:bottom w:val="single" w:sz="4" w:space="0" w:color="auto"/>
            </w:tcBorders>
            <w:vAlign w:val="center"/>
          </w:tcPr>
          <w:p w14:paraId="3C036ED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RpCO56C</w:t>
            </w:r>
          </w:p>
        </w:tc>
        <w:tc>
          <w:tcPr>
            <w:tcW w:w="3544" w:type="dxa"/>
            <w:tcBorders>
              <w:top w:val="single" w:sz="4" w:space="0" w:color="auto"/>
              <w:bottom w:val="single" w:sz="4" w:space="0" w:color="auto"/>
            </w:tcBorders>
            <w:vAlign w:val="center"/>
          </w:tcPr>
          <w:p w14:paraId="6ABF2D9A" w14:textId="77777777" w:rsidR="00562046" w:rsidRPr="00695576" w:rsidRDefault="00562046" w:rsidP="00562046">
            <w:pPr>
              <w:autoSpaceDE w:val="0"/>
              <w:autoSpaceDN w:val="0"/>
              <w:rPr>
                <w:noProof w:val="0"/>
                <w:lang w:val="en-US" w:eastAsia="ru-RU"/>
              </w:rPr>
            </w:pPr>
            <w:proofErr w:type="spellStart"/>
            <w:r w:rsidRPr="00695576">
              <w:rPr>
                <w:noProof w:val="0"/>
                <w:lang w:val="en-US" w:eastAsia="ru-RU"/>
              </w:rPr>
              <w:t>Demontari</w:t>
            </w:r>
            <w:proofErr w:type="spellEnd"/>
            <w:r w:rsidRPr="00695576">
              <w:rPr>
                <w:noProof w:val="0"/>
                <w:lang w:val="en-US" w:eastAsia="ru-RU"/>
              </w:rPr>
              <w:t xml:space="preserve">: </w:t>
            </w:r>
            <w:proofErr w:type="spellStart"/>
            <w:r w:rsidRPr="00695576">
              <w:rPr>
                <w:noProof w:val="0"/>
                <w:lang w:val="en-US" w:eastAsia="ru-RU"/>
              </w:rPr>
              <w:t>captuseli</w:t>
            </w:r>
            <w:proofErr w:type="spellEnd"/>
            <w:r w:rsidRPr="00695576">
              <w:rPr>
                <w:noProof w:val="0"/>
                <w:lang w:val="en-US" w:eastAsia="ru-RU"/>
              </w:rPr>
              <w:t xml:space="preserve"> din </w:t>
            </w:r>
            <w:proofErr w:type="spellStart"/>
            <w:r w:rsidRPr="00695576">
              <w:rPr>
                <w:noProof w:val="0"/>
                <w:lang w:val="en-US" w:eastAsia="ru-RU"/>
              </w:rPr>
              <w:t>gips</w:t>
            </w:r>
            <w:proofErr w:type="spellEnd"/>
            <w:r w:rsidRPr="00695576">
              <w:rPr>
                <w:noProof w:val="0"/>
                <w:lang w:val="en-US" w:eastAsia="ru-RU"/>
              </w:rPr>
              <w:t>-carton</w:t>
            </w:r>
          </w:p>
          <w:p w14:paraId="43455971" w14:textId="77777777" w:rsidR="00562046" w:rsidRPr="00695576" w:rsidRDefault="00562046" w:rsidP="00562046">
            <w:pPr>
              <w:autoSpaceDE w:val="0"/>
              <w:autoSpaceDN w:val="0"/>
              <w:rPr>
                <w:noProof w:val="0"/>
                <w:lang w:val="en-US" w:eastAsia="ru-RU"/>
              </w:rPr>
            </w:pPr>
          </w:p>
        </w:tc>
        <w:tc>
          <w:tcPr>
            <w:tcW w:w="2126" w:type="dxa"/>
            <w:tcBorders>
              <w:top w:val="single" w:sz="4" w:space="0" w:color="auto"/>
              <w:bottom w:val="single" w:sz="4" w:space="0" w:color="auto"/>
            </w:tcBorders>
            <w:vAlign w:val="center"/>
          </w:tcPr>
          <w:p w14:paraId="56851E7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4BEF8477"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7,0000</w:t>
            </w:r>
          </w:p>
          <w:p w14:paraId="3EB9A804" w14:textId="77777777" w:rsidR="00562046" w:rsidRPr="00695576" w:rsidRDefault="00562046" w:rsidP="00562046">
            <w:pPr>
              <w:autoSpaceDE w:val="0"/>
              <w:autoSpaceDN w:val="0"/>
              <w:jc w:val="center"/>
              <w:rPr>
                <w:noProof w:val="0"/>
                <w:lang w:val="en-US" w:eastAsia="ru-RU"/>
              </w:rPr>
            </w:pPr>
          </w:p>
        </w:tc>
      </w:tr>
      <w:tr w:rsidR="00562046" w:rsidRPr="00695576" w14:paraId="1428882E"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58F2CC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0B6286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7422010060100</w:t>
            </w:r>
          </w:p>
        </w:tc>
        <w:tc>
          <w:tcPr>
            <w:tcW w:w="3544" w:type="dxa"/>
            <w:tcBorders>
              <w:top w:val="nil"/>
              <w:bottom w:val="single" w:sz="2" w:space="0" w:color="auto"/>
            </w:tcBorders>
            <w:vAlign w:val="center"/>
          </w:tcPr>
          <w:p w14:paraId="5739149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Timplar</w:t>
            </w:r>
            <w:proofErr w:type="spellEnd"/>
          </w:p>
        </w:tc>
        <w:tc>
          <w:tcPr>
            <w:tcW w:w="2126" w:type="dxa"/>
            <w:tcBorders>
              <w:top w:val="nil"/>
              <w:bottom w:val="single" w:sz="2" w:space="0" w:color="auto"/>
            </w:tcBorders>
            <w:vAlign w:val="center"/>
          </w:tcPr>
          <w:p w14:paraId="43D8CE6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F726F6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0,9100</w:t>
            </w:r>
          </w:p>
        </w:tc>
      </w:tr>
      <w:tr w:rsidR="00562046" w:rsidRPr="00695576" w14:paraId="5E4FA49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1FD046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29DFBDF"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9310060019922</w:t>
            </w:r>
          </w:p>
        </w:tc>
        <w:tc>
          <w:tcPr>
            <w:tcW w:w="3544" w:type="dxa"/>
            <w:tcBorders>
              <w:top w:val="nil"/>
              <w:bottom w:val="single" w:sz="2" w:space="0" w:color="auto"/>
            </w:tcBorders>
            <w:vAlign w:val="center"/>
          </w:tcPr>
          <w:p w14:paraId="51D44C96"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588B07A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8B0B65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0,8400</w:t>
            </w:r>
          </w:p>
        </w:tc>
      </w:tr>
      <w:tr w:rsidR="00562046" w:rsidRPr="00695576" w14:paraId="249F6D5A"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06AC45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w:t>
            </w:r>
          </w:p>
        </w:tc>
        <w:tc>
          <w:tcPr>
            <w:tcW w:w="1275" w:type="dxa"/>
            <w:tcBorders>
              <w:top w:val="single" w:sz="4" w:space="0" w:color="auto"/>
              <w:bottom w:val="single" w:sz="4" w:space="0" w:color="auto"/>
            </w:tcBorders>
            <w:vAlign w:val="center"/>
          </w:tcPr>
          <w:p w14:paraId="0AFA5AD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RpCM33A</w:t>
            </w:r>
          </w:p>
        </w:tc>
        <w:tc>
          <w:tcPr>
            <w:tcW w:w="3544" w:type="dxa"/>
            <w:tcBorders>
              <w:top w:val="single" w:sz="4" w:space="0" w:color="auto"/>
              <w:bottom w:val="single" w:sz="4" w:space="0" w:color="auto"/>
            </w:tcBorders>
            <w:vAlign w:val="center"/>
          </w:tcPr>
          <w:p w14:paraId="53080095" w14:textId="694EABA7" w:rsidR="00562046" w:rsidRPr="00695576" w:rsidRDefault="00562046" w:rsidP="009544A9">
            <w:pPr>
              <w:autoSpaceDE w:val="0"/>
              <w:autoSpaceDN w:val="0"/>
              <w:rPr>
                <w:noProof w:val="0"/>
                <w:lang w:val="en-US" w:eastAsia="ru-RU"/>
              </w:rPr>
            </w:pPr>
            <w:proofErr w:type="spellStart"/>
            <w:r w:rsidRPr="00695576">
              <w:rPr>
                <w:noProof w:val="0"/>
                <w:lang w:val="en-US" w:eastAsia="ru-RU"/>
              </w:rPr>
              <w:t>Demontarea</w:t>
            </w:r>
            <w:proofErr w:type="spellEnd"/>
            <w:r w:rsidRPr="00695576">
              <w:rPr>
                <w:noProof w:val="0"/>
                <w:lang w:val="en-US" w:eastAsia="ru-RU"/>
              </w:rPr>
              <w:t xml:space="preserve"> </w:t>
            </w:r>
            <w:proofErr w:type="spellStart"/>
            <w:r w:rsidRPr="00695576">
              <w:rPr>
                <w:noProof w:val="0"/>
                <w:lang w:val="en-US" w:eastAsia="ru-RU"/>
              </w:rPr>
              <w:t>placajelor</w:t>
            </w:r>
            <w:proofErr w:type="spellEnd"/>
            <w:r w:rsidRPr="00695576">
              <w:rPr>
                <w:noProof w:val="0"/>
                <w:lang w:val="en-US" w:eastAsia="ru-RU"/>
              </w:rPr>
              <w:t xml:space="preserve"> din </w:t>
            </w:r>
            <w:proofErr w:type="spellStart"/>
            <w:r w:rsidRPr="00695576">
              <w:rPr>
                <w:noProof w:val="0"/>
                <w:lang w:val="en-US" w:eastAsia="ru-RU"/>
              </w:rPr>
              <w:t>faianta</w:t>
            </w:r>
            <w:proofErr w:type="spellEnd"/>
            <w:r w:rsidRPr="00695576">
              <w:rPr>
                <w:noProof w:val="0"/>
                <w:lang w:val="en-US" w:eastAsia="ru-RU"/>
              </w:rPr>
              <w:t xml:space="preserve">, </w:t>
            </w:r>
            <w:proofErr w:type="spellStart"/>
            <w:r w:rsidRPr="00695576">
              <w:rPr>
                <w:noProof w:val="0"/>
                <w:lang w:val="en-US" w:eastAsia="ru-RU"/>
              </w:rPr>
              <w:t>gresie</w:t>
            </w:r>
            <w:proofErr w:type="spellEnd"/>
            <w:r w:rsidRPr="00695576">
              <w:rPr>
                <w:noProof w:val="0"/>
                <w:lang w:val="en-US" w:eastAsia="ru-RU"/>
              </w:rPr>
              <w:t xml:space="preserve">, </w:t>
            </w:r>
            <w:proofErr w:type="spellStart"/>
            <w:r w:rsidRPr="00695576">
              <w:rPr>
                <w:noProof w:val="0"/>
                <w:lang w:val="en-US" w:eastAsia="ru-RU"/>
              </w:rPr>
              <w:t>ceramica</w:t>
            </w:r>
            <w:proofErr w:type="spellEnd"/>
          </w:p>
        </w:tc>
        <w:tc>
          <w:tcPr>
            <w:tcW w:w="2126" w:type="dxa"/>
            <w:tcBorders>
              <w:top w:val="single" w:sz="4" w:space="0" w:color="auto"/>
              <w:bottom w:val="single" w:sz="4" w:space="0" w:color="auto"/>
            </w:tcBorders>
            <w:vAlign w:val="center"/>
          </w:tcPr>
          <w:p w14:paraId="750B327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499BCD01"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57,0000</w:t>
            </w:r>
          </w:p>
          <w:p w14:paraId="79148E2E" w14:textId="77777777" w:rsidR="00562046" w:rsidRPr="00695576" w:rsidRDefault="00562046" w:rsidP="00562046">
            <w:pPr>
              <w:autoSpaceDE w:val="0"/>
              <w:autoSpaceDN w:val="0"/>
              <w:jc w:val="center"/>
              <w:rPr>
                <w:noProof w:val="0"/>
                <w:lang w:val="en-US" w:eastAsia="ru-RU"/>
              </w:rPr>
            </w:pPr>
          </w:p>
        </w:tc>
      </w:tr>
      <w:tr w:rsidR="00562046" w:rsidRPr="00695576" w14:paraId="31F6D2F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332EC3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39DB22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7132010010900</w:t>
            </w:r>
          </w:p>
        </w:tc>
        <w:tc>
          <w:tcPr>
            <w:tcW w:w="3544" w:type="dxa"/>
            <w:tcBorders>
              <w:top w:val="nil"/>
              <w:bottom w:val="single" w:sz="2" w:space="0" w:color="auto"/>
            </w:tcBorders>
            <w:vAlign w:val="center"/>
          </w:tcPr>
          <w:p w14:paraId="73C7914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Faiantar</w:t>
            </w:r>
            <w:proofErr w:type="spellEnd"/>
          </w:p>
        </w:tc>
        <w:tc>
          <w:tcPr>
            <w:tcW w:w="2126" w:type="dxa"/>
            <w:tcBorders>
              <w:top w:val="nil"/>
              <w:bottom w:val="single" w:sz="2" w:space="0" w:color="auto"/>
            </w:tcBorders>
            <w:vAlign w:val="center"/>
          </w:tcPr>
          <w:p w14:paraId="4A1C285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544F85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45,6000</w:t>
            </w:r>
          </w:p>
        </w:tc>
      </w:tr>
      <w:tr w:rsidR="00562046" w:rsidRPr="00695576" w14:paraId="7A197D1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507B5D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3D7620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28D8827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15127DB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16E28A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45,6000</w:t>
            </w:r>
          </w:p>
        </w:tc>
      </w:tr>
      <w:tr w:rsidR="00562046" w:rsidRPr="00695576" w14:paraId="4CEE069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EE06B3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27EFC0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4100126202818</w:t>
            </w:r>
          </w:p>
        </w:tc>
        <w:tc>
          <w:tcPr>
            <w:tcW w:w="3544" w:type="dxa"/>
            <w:tcBorders>
              <w:top w:val="nil"/>
              <w:bottom w:val="single" w:sz="2" w:space="0" w:color="auto"/>
            </w:tcBorders>
            <w:vAlign w:val="center"/>
          </w:tcPr>
          <w:p w14:paraId="1C972522"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Apa</w:t>
            </w:r>
            <w:proofErr w:type="spellEnd"/>
          </w:p>
        </w:tc>
        <w:tc>
          <w:tcPr>
            <w:tcW w:w="2126" w:type="dxa"/>
            <w:tcBorders>
              <w:top w:val="nil"/>
              <w:bottom w:val="single" w:sz="2" w:space="0" w:color="auto"/>
            </w:tcBorders>
            <w:vAlign w:val="center"/>
          </w:tcPr>
          <w:p w14:paraId="6D78509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3BB9408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0,1710</w:t>
            </w:r>
          </w:p>
        </w:tc>
      </w:tr>
      <w:tr w:rsidR="00562046" w:rsidRPr="00695576" w14:paraId="21A660B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280810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6E230F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2922140006703</w:t>
            </w:r>
          </w:p>
        </w:tc>
        <w:tc>
          <w:tcPr>
            <w:tcW w:w="3544" w:type="dxa"/>
            <w:tcBorders>
              <w:top w:val="nil"/>
              <w:bottom w:val="single" w:sz="2" w:space="0" w:color="auto"/>
            </w:tcBorders>
            <w:vAlign w:val="center"/>
          </w:tcPr>
          <w:p w14:paraId="5E7D94F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fereastra</w:t>
            </w:r>
            <w:proofErr w:type="spellEnd"/>
            <w:r w:rsidRPr="00695576">
              <w:rPr>
                <w:noProof w:val="0"/>
                <w:sz w:val="22"/>
                <w:szCs w:val="22"/>
                <w:lang w:val="en-US" w:eastAsia="ru-RU"/>
              </w:rPr>
              <w:t xml:space="preserve"> de 0,0015 MN (0,15 </w:t>
            </w:r>
            <w:proofErr w:type="spellStart"/>
            <w:r w:rsidRPr="00695576">
              <w:rPr>
                <w:noProof w:val="0"/>
                <w:sz w:val="22"/>
                <w:szCs w:val="22"/>
                <w:lang w:val="en-US" w:eastAsia="ru-RU"/>
              </w:rPr>
              <w:t>tf</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12C9107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4689704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0,8550</w:t>
            </w:r>
          </w:p>
        </w:tc>
      </w:tr>
      <w:tr w:rsidR="00562046" w:rsidRPr="00695576" w14:paraId="6FD896AD"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6D81F8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5</w:t>
            </w:r>
          </w:p>
        </w:tc>
        <w:tc>
          <w:tcPr>
            <w:tcW w:w="1275" w:type="dxa"/>
            <w:tcBorders>
              <w:top w:val="single" w:sz="4" w:space="0" w:color="auto"/>
              <w:bottom w:val="single" w:sz="4" w:space="0" w:color="auto"/>
            </w:tcBorders>
            <w:vAlign w:val="center"/>
          </w:tcPr>
          <w:p w14:paraId="2C3F0F0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RpCJ35A</w:t>
            </w:r>
          </w:p>
        </w:tc>
        <w:tc>
          <w:tcPr>
            <w:tcW w:w="3544" w:type="dxa"/>
            <w:tcBorders>
              <w:top w:val="single" w:sz="4" w:space="0" w:color="auto"/>
              <w:bottom w:val="single" w:sz="4" w:space="0" w:color="auto"/>
            </w:tcBorders>
            <w:vAlign w:val="center"/>
          </w:tcPr>
          <w:p w14:paraId="5D825419" w14:textId="72455805" w:rsidR="00562046" w:rsidRPr="00695576" w:rsidRDefault="00562046" w:rsidP="009544A9">
            <w:pPr>
              <w:autoSpaceDE w:val="0"/>
              <w:autoSpaceDN w:val="0"/>
              <w:rPr>
                <w:noProof w:val="0"/>
                <w:lang w:val="en-US" w:eastAsia="ru-RU"/>
              </w:rPr>
            </w:pPr>
            <w:proofErr w:type="spellStart"/>
            <w:r w:rsidRPr="00695576">
              <w:rPr>
                <w:noProof w:val="0"/>
                <w:lang w:val="en-US" w:eastAsia="ru-RU"/>
              </w:rPr>
              <w:t>Desfaceri</w:t>
            </w:r>
            <w:proofErr w:type="spellEnd"/>
            <w:r w:rsidRPr="00695576">
              <w:rPr>
                <w:noProof w:val="0"/>
                <w:lang w:val="en-US" w:eastAsia="ru-RU"/>
              </w:rPr>
              <w:t xml:space="preserve"> de </w:t>
            </w:r>
            <w:proofErr w:type="spellStart"/>
            <w:r w:rsidRPr="00695576">
              <w:rPr>
                <w:noProof w:val="0"/>
                <w:lang w:val="en-US" w:eastAsia="ru-RU"/>
              </w:rPr>
              <w:t>tencuieli</w:t>
            </w:r>
            <w:proofErr w:type="spellEnd"/>
            <w:r w:rsidRPr="00695576">
              <w:rPr>
                <w:noProof w:val="0"/>
                <w:lang w:val="en-US" w:eastAsia="ru-RU"/>
              </w:rPr>
              <w:t xml:space="preserve"> </w:t>
            </w:r>
            <w:proofErr w:type="spellStart"/>
            <w:r w:rsidRPr="00695576">
              <w:rPr>
                <w:noProof w:val="0"/>
                <w:lang w:val="en-US" w:eastAsia="ru-RU"/>
              </w:rPr>
              <w:t>interioare</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exterioare</w:t>
            </w:r>
            <w:proofErr w:type="spellEnd"/>
            <w:r w:rsidRPr="00695576">
              <w:rPr>
                <w:noProof w:val="0"/>
                <w:lang w:val="en-US" w:eastAsia="ru-RU"/>
              </w:rPr>
              <w:t xml:space="preserve"> </w:t>
            </w:r>
            <w:proofErr w:type="spellStart"/>
            <w:r w:rsidRPr="00695576">
              <w:rPr>
                <w:noProof w:val="0"/>
                <w:lang w:val="en-US" w:eastAsia="ru-RU"/>
              </w:rPr>
              <w:t>driscuite</w:t>
            </w:r>
            <w:proofErr w:type="spellEnd"/>
            <w:r w:rsidRPr="00695576">
              <w:rPr>
                <w:noProof w:val="0"/>
                <w:lang w:val="en-US" w:eastAsia="ru-RU"/>
              </w:rPr>
              <w:t xml:space="preserve"> la </w:t>
            </w:r>
            <w:proofErr w:type="spellStart"/>
            <w:r w:rsidRPr="00695576">
              <w:rPr>
                <w:noProof w:val="0"/>
                <w:lang w:val="en-US" w:eastAsia="ru-RU"/>
              </w:rPr>
              <w:t>pereti</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tavane</w:t>
            </w:r>
            <w:proofErr w:type="spellEnd"/>
          </w:p>
        </w:tc>
        <w:tc>
          <w:tcPr>
            <w:tcW w:w="2126" w:type="dxa"/>
            <w:tcBorders>
              <w:top w:val="single" w:sz="4" w:space="0" w:color="auto"/>
              <w:bottom w:val="single" w:sz="4" w:space="0" w:color="auto"/>
            </w:tcBorders>
            <w:vAlign w:val="center"/>
          </w:tcPr>
          <w:p w14:paraId="6BE1329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395E1608"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57,0000</w:t>
            </w:r>
          </w:p>
          <w:p w14:paraId="698008A5" w14:textId="77777777" w:rsidR="00562046" w:rsidRPr="00695576" w:rsidRDefault="00562046" w:rsidP="00562046">
            <w:pPr>
              <w:autoSpaceDE w:val="0"/>
              <w:autoSpaceDN w:val="0"/>
              <w:jc w:val="center"/>
              <w:rPr>
                <w:noProof w:val="0"/>
                <w:lang w:val="en-US" w:eastAsia="ru-RU"/>
              </w:rPr>
            </w:pPr>
          </w:p>
        </w:tc>
      </w:tr>
      <w:tr w:rsidR="00562046" w:rsidRPr="00695576" w14:paraId="4C2BED9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3196AE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126E3B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7122050013400</w:t>
            </w:r>
          </w:p>
        </w:tc>
        <w:tc>
          <w:tcPr>
            <w:tcW w:w="3544" w:type="dxa"/>
            <w:tcBorders>
              <w:top w:val="nil"/>
              <w:bottom w:val="single" w:sz="2" w:space="0" w:color="auto"/>
            </w:tcBorders>
            <w:vAlign w:val="center"/>
          </w:tcPr>
          <w:p w14:paraId="2BFB3F2C"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Zidar</w:t>
            </w:r>
            <w:proofErr w:type="spellEnd"/>
          </w:p>
        </w:tc>
        <w:tc>
          <w:tcPr>
            <w:tcW w:w="2126" w:type="dxa"/>
            <w:tcBorders>
              <w:top w:val="nil"/>
              <w:bottom w:val="single" w:sz="2" w:space="0" w:color="auto"/>
            </w:tcBorders>
            <w:vAlign w:val="center"/>
          </w:tcPr>
          <w:p w14:paraId="60B3445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85190C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6,8400</w:t>
            </w:r>
          </w:p>
        </w:tc>
      </w:tr>
      <w:tr w:rsidR="00562046" w:rsidRPr="00695576" w14:paraId="28EAA99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C46CF1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3845EC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1834F0E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420B9ED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2DAA4A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8,5500</w:t>
            </w:r>
          </w:p>
        </w:tc>
      </w:tr>
      <w:tr w:rsidR="00562046" w:rsidRPr="00695576" w14:paraId="218466A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D794F1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1DCE107"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51B1AD0C"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2848879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01868AB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2,8500</w:t>
            </w:r>
          </w:p>
        </w:tc>
      </w:tr>
      <w:tr w:rsidR="00562046" w:rsidRPr="00695576" w14:paraId="3BBEB00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F63A64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CEFF12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2922140006703</w:t>
            </w:r>
          </w:p>
        </w:tc>
        <w:tc>
          <w:tcPr>
            <w:tcW w:w="3544" w:type="dxa"/>
            <w:tcBorders>
              <w:top w:val="nil"/>
              <w:bottom w:val="single" w:sz="2" w:space="0" w:color="auto"/>
            </w:tcBorders>
            <w:vAlign w:val="center"/>
          </w:tcPr>
          <w:p w14:paraId="7C03AD0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fereastra</w:t>
            </w:r>
            <w:proofErr w:type="spellEnd"/>
            <w:r w:rsidRPr="00695576">
              <w:rPr>
                <w:noProof w:val="0"/>
                <w:sz w:val="22"/>
                <w:szCs w:val="22"/>
                <w:lang w:val="en-US" w:eastAsia="ru-RU"/>
              </w:rPr>
              <w:t xml:space="preserve"> de 0,0015 MN (0,15 </w:t>
            </w:r>
            <w:proofErr w:type="spellStart"/>
            <w:r w:rsidRPr="00695576">
              <w:rPr>
                <w:noProof w:val="0"/>
                <w:sz w:val="22"/>
                <w:szCs w:val="22"/>
                <w:lang w:val="en-US" w:eastAsia="ru-RU"/>
              </w:rPr>
              <w:t>tf</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3410C38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022AB71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0,5700</w:t>
            </w:r>
          </w:p>
        </w:tc>
      </w:tr>
      <w:tr w:rsidR="00562046" w:rsidRPr="00695576" w14:paraId="793E2AA0"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D7462C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w:t>
            </w:r>
          </w:p>
        </w:tc>
        <w:tc>
          <w:tcPr>
            <w:tcW w:w="1275" w:type="dxa"/>
            <w:tcBorders>
              <w:top w:val="single" w:sz="4" w:space="0" w:color="auto"/>
              <w:bottom w:val="single" w:sz="4" w:space="0" w:color="auto"/>
            </w:tcBorders>
            <w:vAlign w:val="center"/>
          </w:tcPr>
          <w:p w14:paraId="14FF23E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RpCU05A1</w:t>
            </w:r>
          </w:p>
        </w:tc>
        <w:tc>
          <w:tcPr>
            <w:tcW w:w="3544" w:type="dxa"/>
            <w:tcBorders>
              <w:top w:val="single" w:sz="4" w:space="0" w:color="auto"/>
              <w:bottom w:val="single" w:sz="4" w:space="0" w:color="auto"/>
            </w:tcBorders>
            <w:vAlign w:val="center"/>
          </w:tcPr>
          <w:p w14:paraId="16C713EF" w14:textId="3121A1B5" w:rsidR="00562046" w:rsidRPr="00695576" w:rsidRDefault="00562046" w:rsidP="009544A9">
            <w:pPr>
              <w:autoSpaceDE w:val="0"/>
              <w:autoSpaceDN w:val="0"/>
              <w:rPr>
                <w:noProof w:val="0"/>
                <w:lang w:val="en-US" w:eastAsia="ru-RU"/>
              </w:rPr>
            </w:pPr>
            <w:proofErr w:type="spellStart"/>
            <w:r w:rsidRPr="00695576">
              <w:rPr>
                <w:noProof w:val="0"/>
                <w:lang w:val="en-US" w:eastAsia="ru-RU"/>
              </w:rPr>
              <w:t>Executarea</w:t>
            </w:r>
            <w:proofErr w:type="spellEnd"/>
            <w:r w:rsidRPr="00695576">
              <w:rPr>
                <w:noProof w:val="0"/>
                <w:lang w:val="en-US" w:eastAsia="ru-RU"/>
              </w:rPr>
              <w:t xml:space="preserve"> </w:t>
            </w:r>
            <w:proofErr w:type="spellStart"/>
            <w:r w:rsidRPr="00695576">
              <w:rPr>
                <w:noProof w:val="0"/>
                <w:lang w:val="en-US" w:eastAsia="ru-RU"/>
              </w:rPr>
              <w:t>strapungerilor</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conducte</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tiranti</w:t>
            </w:r>
            <w:proofErr w:type="spellEnd"/>
            <w:r w:rsidRPr="00695576">
              <w:rPr>
                <w:noProof w:val="0"/>
                <w:lang w:val="en-US" w:eastAsia="ru-RU"/>
              </w:rPr>
              <w:t xml:space="preserve">, la </w:t>
            </w:r>
            <w:proofErr w:type="spellStart"/>
            <w:r w:rsidRPr="00695576">
              <w:rPr>
                <w:noProof w:val="0"/>
                <w:lang w:val="en-US" w:eastAsia="ru-RU"/>
              </w:rPr>
              <w:t>consolidari</w:t>
            </w:r>
            <w:proofErr w:type="spellEnd"/>
            <w:r w:rsidRPr="00695576">
              <w:rPr>
                <w:noProof w:val="0"/>
                <w:lang w:val="en-US" w:eastAsia="ru-RU"/>
              </w:rPr>
              <w:t xml:space="preserve">, in </w:t>
            </w:r>
            <w:proofErr w:type="spellStart"/>
            <w:r w:rsidRPr="00695576">
              <w:rPr>
                <w:noProof w:val="0"/>
                <w:lang w:val="en-US" w:eastAsia="ru-RU"/>
              </w:rPr>
              <w:t>pereti</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plansee</w:t>
            </w:r>
            <w:proofErr w:type="spellEnd"/>
            <w:r w:rsidRPr="00695576">
              <w:rPr>
                <w:noProof w:val="0"/>
                <w:lang w:val="en-US" w:eastAsia="ru-RU"/>
              </w:rPr>
              <w:t xml:space="preserve"> din </w:t>
            </w:r>
            <w:proofErr w:type="spellStart"/>
            <w:r w:rsidRPr="00695576">
              <w:rPr>
                <w:noProof w:val="0"/>
                <w:lang w:val="en-US" w:eastAsia="ru-RU"/>
              </w:rPr>
              <w:t>zidarie</w:t>
            </w:r>
            <w:proofErr w:type="spellEnd"/>
            <w:r w:rsidRPr="00695576">
              <w:rPr>
                <w:noProof w:val="0"/>
                <w:lang w:val="en-US" w:eastAsia="ru-RU"/>
              </w:rPr>
              <w:t xml:space="preserve"> de </w:t>
            </w:r>
            <w:proofErr w:type="spellStart"/>
            <w:r w:rsidRPr="00695576">
              <w:rPr>
                <w:noProof w:val="0"/>
                <w:lang w:val="en-US" w:eastAsia="ru-RU"/>
              </w:rPr>
              <w:t>caramida</w:t>
            </w:r>
            <w:proofErr w:type="spellEnd"/>
            <w:r w:rsidRPr="00695576">
              <w:rPr>
                <w:noProof w:val="0"/>
                <w:lang w:val="en-US" w:eastAsia="ru-RU"/>
              </w:rPr>
              <w:t xml:space="preserve"> pina la 15 cm </w:t>
            </w:r>
            <w:proofErr w:type="spellStart"/>
            <w:r w:rsidRPr="00695576">
              <w:rPr>
                <w:noProof w:val="0"/>
                <w:lang w:val="en-US" w:eastAsia="ru-RU"/>
              </w:rPr>
              <w:t>grosime</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executarea</w:t>
            </w:r>
            <w:proofErr w:type="spellEnd"/>
            <w:r w:rsidRPr="00695576">
              <w:rPr>
                <w:noProof w:val="0"/>
                <w:lang w:val="en-US" w:eastAsia="ru-RU"/>
              </w:rPr>
              <w:t xml:space="preserve"> </w:t>
            </w:r>
            <w:proofErr w:type="spellStart"/>
            <w:r w:rsidRPr="00695576">
              <w:rPr>
                <w:noProof w:val="0"/>
                <w:lang w:val="en-US" w:eastAsia="ru-RU"/>
              </w:rPr>
              <w:t>strapungerilor</w:t>
            </w:r>
            <w:proofErr w:type="spellEnd"/>
            <w:r w:rsidRPr="00695576">
              <w:rPr>
                <w:noProof w:val="0"/>
                <w:lang w:val="en-US" w:eastAsia="ru-RU"/>
              </w:rPr>
              <w:t xml:space="preserve"> </w:t>
            </w:r>
            <w:proofErr w:type="spellStart"/>
            <w:r w:rsidRPr="00695576">
              <w:rPr>
                <w:noProof w:val="0"/>
                <w:lang w:val="en-US" w:eastAsia="ru-RU"/>
              </w:rPr>
              <w:t>mecanizat</w:t>
            </w:r>
            <w:proofErr w:type="spellEnd"/>
          </w:p>
        </w:tc>
        <w:tc>
          <w:tcPr>
            <w:tcW w:w="2126" w:type="dxa"/>
            <w:tcBorders>
              <w:top w:val="single" w:sz="4" w:space="0" w:color="auto"/>
              <w:bottom w:val="single" w:sz="4" w:space="0" w:color="auto"/>
            </w:tcBorders>
            <w:vAlign w:val="center"/>
          </w:tcPr>
          <w:p w14:paraId="6E548273"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3B1D72AF"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4,0000</w:t>
            </w:r>
          </w:p>
          <w:p w14:paraId="73C5759E" w14:textId="77777777" w:rsidR="00562046" w:rsidRPr="00695576" w:rsidRDefault="00562046" w:rsidP="00562046">
            <w:pPr>
              <w:autoSpaceDE w:val="0"/>
              <w:autoSpaceDN w:val="0"/>
              <w:jc w:val="center"/>
              <w:rPr>
                <w:noProof w:val="0"/>
                <w:lang w:val="en-US" w:eastAsia="ru-RU"/>
              </w:rPr>
            </w:pPr>
          </w:p>
        </w:tc>
      </w:tr>
      <w:tr w:rsidR="00562046" w:rsidRPr="00695576" w14:paraId="12E64A4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0F6429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266A96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7122050013400</w:t>
            </w:r>
          </w:p>
        </w:tc>
        <w:tc>
          <w:tcPr>
            <w:tcW w:w="3544" w:type="dxa"/>
            <w:tcBorders>
              <w:top w:val="nil"/>
              <w:bottom w:val="single" w:sz="2" w:space="0" w:color="auto"/>
            </w:tcBorders>
            <w:vAlign w:val="center"/>
          </w:tcPr>
          <w:p w14:paraId="177D8D8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Zidar</w:t>
            </w:r>
            <w:proofErr w:type="spellEnd"/>
          </w:p>
        </w:tc>
        <w:tc>
          <w:tcPr>
            <w:tcW w:w="2126" w:type="dxa"/>
            <w:tcBorders>
              <w:top w:val="nil"/>
              <w:bottom w:val="single" w:sz="2" w:space="0" w:color="auto"/>
            </w:tcBorders>
            <w:vAlign w:val="center"/>
          </w:tcPr>
          <w:p w14:paraId="46AAC42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034567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0,0800</w:t>
            </w:r>
          </w:p>
        </w:tc>
      </w:tr>
      <w:tr w:rsidR="00562046" w:rsidRPr="00695576" w14:paraId="70158F2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7BC7C55"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4FA89FF"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1A8CA932"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2143A76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B7AC64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0,5200</w:t>
            </w:r>
          </w:p>
        </w:tc>
      </w:tr>
      <w:tr w:rsidR="00562046" w:rsidRPr="00695576" w14:paraId="23A7A1A1"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6217A3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7</w:t>
            </w:r>
          </w:p>
        </w:tc>
        <w:tc>
          <w:tcPr>
            <w:tcW w:w="1275" w:type="dxa"/>
            <w:tcBorders>
              <w:top w:val="single" w:sz="4" w:space="0" w:color="auto"/>
              <w:bottom w:val="single" w:sz="4" w:space="0" w:color="auto"/>
            </w:tcBorders>
            <w:vAlign w:val="center"/>
          </w:tcPr>
          <w:p w14:paraId="4D5AB93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RpCU05F1</w:t>
            </w:r>
          </w:p>
        </w:tc>
        <w:tc>
          <w:tcPr>
            <w:tcW w:w="3544" w:type="dxa"/>
            <w:tcBorders>
              <w:top w:val="single" w:sz="4" w:space="0" w:color="auto"/>
              <w:bottom w:val="single" w:sz="4" w:space="0" w:color="auto"/>
            </w:tcBorders>
            <w:vAlign w:val="center"/>
          </w:tcPr>
          <w:p w14:paraId="7B2E20DB" w14:textId="248F8658" w:rsidR="00562046" w:rsidRPr="00695576" w:rsidRDefault="00562046" w:rsidP="009544A9">
            <w:pPr>
              <w:autoSpaceDE w:val="0"/>
              <w:autoSpaceDN w:val="0"/>
              <w:rPr>
                <w:noProof w:val="0"/>
                <w:lang w:val="en-US" w:eastAsia="ru-RU"/>
              </w:rPr>
            </w:pPr>
            <w:proofErr w:type="spellStart"/>
            <w:r w:rsidRPr="00695576">
              <w:rPr>
                <w:noProof w:val="0"/>
                <w:lang w:val="en-US" w:eastAsia="ru-RU"/>
              </w:rPr>
              <w:t>Executarea</w:t>
            </w:r>
            <w:proofErr w:type="spellEnd"/>
            <w:r w:rsidRPr="00695576">
              <w:rPr>
                <w:noProof w:val="0"/>
                <w:lang w:val="en-US" w:eastAsia="ru-RU"/>
              </w:rPr>
              <w:t xml:space="preserve"> </w:t>
            </w:r>
            <w:proofErr w:type="spellStart"/>
            <w:r w:rsidRPr="00695576">
              <w:rPr>
                <w:noProof w:val="0"/>
                <w:lang w:val="en-US" w:eastAsia="ru-RU"/>
              </w:rPr>
              <w:t>strapungerilor</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conducte</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tiranti</w:t>
            </w:r>
            <w:proofErr w:type="spellEnd"/>
            <w:r w:rsidRPr="00695576">
              <w:rPr>
                <w:noProof w:val="0"/>
                <w:lang w:val="en-US" w:eastAsia="ru-RU"/>
              </w:rPr>
              <w:t xml:space="preserve"> in </w:t>
            </w:r>
            <w:proofErr w:type="spellStart"/>
            <w:r w:rsidRPr="00695576">
              <w:rPr>
                <w:noProof w:val="0"/>
                <w:lang w:val="en-US" w:eastAsia="ru-RU"/>
              </w:rPr>
              <w:t>pereti</w:t>
            </w:r>
            <w:proofErr w:type="spellEnd"/>
            <w:r w:rsidRPr="00695576">
              <w:rPr>
                <w:noProof w:val="0"/>
                <w:lang w:val="en-US" w:eastAsia="ru-RU"/>
              </w:rPr>
              <w:t xml:space="preserve"> din </w:t>
            </w:r>
            <w:proofErr w:type="spellStart"/>
            <w:r w:rsidRPr="00695576">
              <w:rPr>
                <w:noProof w:val="0"/>
                <w:lang w:val="en-US" w:eastAsia="ru-RU"/>
              </w:rPr>
              <w:t>piatra</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beton</w:t>
            </w:r>
            <w:proofErr w:type="spellEnd"/>
            <w:r w:rsidRPr="00695576">
              <w:rPr>
                <w:noProof w:val="0"/>
                <w:lang w:val="en-US" w:eastAsia="ru-RU"/>
              </w:rPr>
              <w:t xml:space="preserve"> </w:t>
            </w:r>
            <w:proofErr w:type="spellStart"/>
            <w:r w:rsidRPr="00695576">
              <w:rPr>
                <w:noProof w:val="0"/>
                <w:lang w:val="en-US" w:eastAsia="ru-RU"/>
              </w:rPr>
              <w:t>armat</w:t>
            </w:r>
            <w:proofErr w:type="spellEnd"/>
            <w:r w:rsidRPr="00695576">
              <w:rPr>
                <w:noProof w:val="0"/>
                <w:lang w:val="en-US" w:eastAsia="ru-RU"/>
              </w:rPr>
              <w:t xml:space="preserve"> de 16 -25 cm </w:t>
            </w:r>
            <w:proofErr w:type="spellStart"/>
            <w:r w:rsidRPr="00695576">
              <w:rPr>
                <w:noProof w:val="0"/>
                <w:lang w:val="en-US" w:eastAsia="ru-RU"/>
              </w:rPr>
              <w:t>grosime</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executarea</w:t>
            </w:r>
            <w:proofErr w:type="spellEnd"/>
            <w:r w:rsidRPr="00695576">
              <w:rPr>
                <w:noProof w:val="0"/>
                <w:lang w:val="en-US" w:eastAsia="ru-RU"/>
              </w:rPr>
              <w:t xml:space="preserve"> </w:t>
            </w:r>
            <w:proofErr w:type="spellStart"/>
            <w:r w:rsidRPr="00695576">
              <w:rPr>
                <w:noProof w:val="0"/>
                <w:lang w:val="en-US" w:eastAsia="ru-RU"/>
              </w:rPr>
              <w:t>strapungerilor</w:t>
            </w:r>
            <w:proofErr w:type="spellEnd"/>
            <w:r w:rsidRPr="00695576">
              <w:rPr>
                <w:noProof w:val="0"/>
                <w:lang w:val="en-US" w:eastAsia="ru-RU"/>
              </w:rPr>
              <w:t xml:space="preserve"> </w:t>
            </w:r>
            <w:proofErr w:type="spellStart"/>
            <w:r w:rsidRPr="00695576">
              <w:rPr>
                <w:noProof w:val="0"/>
                <w:lang w:val="en-US" w:eastAsia="ru-RU"/>
              </w:rPr>
              <w:t>mecanizat</w:t>
            </w:r>
            <w:proofErr w:type="spellEnd"/>
          </w:p>
        </w:tc>
        <w:tc>
          <w:tcPr>
            <w:tcW w:w="2126" w:type="dxa"/>
            <w:tcBorders>
              <w:top w:val="single" w:sz="4" w:space="0" w:color="auto"/>
              <w:bottom w:val="single" w:sz="4" w:space="0" w:color="auto"/>
            </w:tcBorders>
            <w:vAlign w:val="center"/>
          </w:tcPr>
          <w:p w14:paraId="33AF73A3"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6CF3F447"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3,0000</w:t>
            </w:r>
          </w:p>
          <w:p w14:paraId="65EF2D3E" w14:textId="77777777" w:rsidR="00562046" w:rsidRPr="00695576" w:rsidRDefault="00562046" w:rsidP="00562046">
            <w:pPr>
              <w:autoSpaceDE w:val="0"/>
              <w:autoSpaceDN w:val="0"/>
              <w:jc w:val="center"/>
              <w:rPr>
                <w:noProof w:val="0"/>
                <w:lang w:val="en-US" w:eastAsia="ru-RU"/>
              </w:rPr>
            </w:pPr>
          </w:p>
        </w:tc>
      </w:tr>
      <w:tr w:rsidR="00562046" w:rsidRPr="00695576" w14:paraId="30E2714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0F06BD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266D6F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7122050013400</w:t>
            </w:r>
          </w:p>
        </w:tc>
        <w:tc>
          <w:tcPr>
            <w:tcW w:w="3544" w:type="dxa"/>
            <w:tcBorders>
              <w:top w:val="nil"/>
              <w:bottom w:val="single" w:sz="2" w:space="0" w:color="auto"/>
            </w:tcBorders>
            <w:vAlign w:val="center"/>
          </w:tcPr>
          <w:p w14:paraId="4E51F8A1"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Zidar</w:t>
            </w:r>
            <w:proofErr w:type="spellEnd"/>
          </w:p>
        </w:tc>
        <w:tc>
          <w:tcPr>
            <w:tcW w:w="2126" w:type="dxa"/>
            <w:tcBorders>
              <w:top w:val="nil"/>
              <w:bottom w:val="single" w:sz="2" w:space="0" w:color="auto"/>
            </w:tcBorders>
            <w:vAlign w:val="center"/>
          </w:tcPr>
          <w:p w14:paraId="39BC211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14E38B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0,1800</w:t>
            </w:r>
          </w:p>
        </w:tc>
      </w:tr>
      <w:tr w:rsidR="00562046" w:rsidRPr="00695576" w14:paraId="72970C6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A20EF2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C84D87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6F715586"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69EADF0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27AF85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1,0800</w:t>
            </w:r>
          </w:p>
        </w:tc>
      </w:tr>
      <w:tr w:rsidR="00562046" w:rsidRPr="00695576" w14:paraId="0656529D"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27C3DF1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8</w:t>
            </w:r>
          </w:p>
        </w:tc>
        <w:tc>
          <w:tcPr>
            <w:tcW w:w="1275" w:type="dxa"/>
            <w:tcBorders>
              <w:top w:val="single" w:sz="4" w:space="0" w:color="auto"/>
              <w:bottom w:val="single" w:sz="4" w:space="0" w:color="auto"/>
            </w:tcBorders>
            <w:vAlign w:val="center"/>
          </w:tcPr>
          <w:p w14:paraId="2052C2E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RpCU07B</w:t>
            </w:r>
          </w:p>
        </w:tc>
        <w:tc>
          <w:tcPr>
            <w:tcW w:w="3544" w:type="dxa"/>
            <w:tcBorders>
              <w:top w:val="single" w:sz="4" w:space="0" w:color="auto"/>
              <w:bottom w:val="single" w:sz="4" w:space="0" w:color="auto"/>
            </w:tcBorders>
            <w:vAlign w:val="center"/>
          </w:tcPr>
          <w:p w14:paraId="23E94C51" w14:textId="4CE266D3" w:rsidR="00562046" w:rsidRPr="00695576" w:rsidRDefault="00562046" w:rsidP="009544A9">
            <w:pPr>
              <w:autoSpaceDE w:val="0"/>
              <w:autoSpaceDN w:val="0"/>
              <w:rPr>
                <w:noProof w:val="0"/>
                <w:lang w:val="en-US" w:eastAsia="ru-RU"/>
              </w:rPr>
            </w:pPr>
            <w:proofErr w:type="spellStart"/>
            <w:r w:rsidRPr="00695576">
              <w:rPr>
                <w:noProof w:val="0"/>
                <w:lang w:val="en-US" w:eastAsia="ru-RU"/>
              </w:rPr>
              <w:t>Matarea</w:t>
            </w:r>
            <w:proofErr w:type="spellEnd"/>
            <w:r w:rsidRPr="00695576">
              <w:rPr>
                <w:noProof w:val="0"/>
                <w:lang w:val="en-US" w:eastAsia="ru-RU"/>
              </w:rPr>
              <w:t xml:space="preserve"> </w:t>
            </w:r>
            <w:proofErr w:type="spellStart"/>
            <w:r w:rsidRPr="00695576">
              <w:rPr>
                <w:noProof w:val="0"/>
                <w:lang w:val="en-US" w:eastAsia="ru-RU"/>
              </w:rPr>
              <w:t>golurilor</w:t>
            </w:r>
            <w:proofErr w:type="spellEnd"/>
            <w:r w:rsidRPr="00695576">
              <w:rPr>
                <w:noProof w:val="0"/>
                <w:lang w:val="en-US" w:eastAsia="ru-RU"/>
              </w:rPr>
              <w:t xml:space="preserve"> in </w:t>
            </w:r>
            <w:proofErr w:type="spellStart"/>
            <w:r w:rsidRPr="00695576">
              <w:rPr>
                <w:noProof w:val="0"/>
                <w:lang w:val="en-US" w:eastAsia="ru-RU"/>
              </w:rPr>
              <w:t>pereti</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plansee</w:t>
            </w:r>
            <w:proofErr w:type="spellEnd"/>
            <w:r w:rsidRPr="00695576">
              <w:rPr>
                <w:noProof w:val="0"/>
                <w:lang w:val="en-US" w:eastAsia="ru-RU"/>
              </w:rPr>
              <w:t xml:space="preserve">, cu mortar de </w:t>
            </w:r>
            <w:proofErr w:type="spellStart"/>
            <w:r w:rsidRPr="00695576">
              <w:rPr>
                <w:noProof w:val="0"/>
                <w:lang w:val="en-US" w:eastAsia="ru-RU"/>
              </w:rPr>
              <w:t>ciment</w:t>
            </w:r>
            <w:proofErr w:type="spellEnd"/>
            <w:r w:rsidRPr="00695576">
              <w:rPr>
                <w:noProof w:val="0"/>
                <w:lang w:val="en-US" w:eastAsia="ru-RU"/>
              </w:rPr>
              <w:t xml:space="preserve">-var, </w:t>
            </w:r>
            <w:proofErr w:type="spellStart"/>
            <w:r w:rsidRPr="00695576">
              <w:rPr>
                <w:noProof w:val="0"/>
                <w:lang w:val="en-US" w:eastAsia="ru-RU"/>
              </w:rPr>
              <w:t>dupa</w:t>
            </w:r>
            <w:proofErr w:type="spellEnd"/>
            <w:r w:rsidRPr="00695576">
              <w:rPr>
                <w:noProof w:val="0"/>
                <w:lang w:val="en-US" w:eastAsia="ru-RU"/>
              </w:rPr>
              <w:t xml:space="preserve"> </w:t>
            </w:r>
            <w:proofErr w:type="spellStart"/>
            <w:r w:rsidRPr="00695576">
              <w:rPr>
                <w:noProof w:val="0"/>
                <w:lang w:val="en-US" w:eastAsia="ru-RU"/>
              </w:rPr>
              <w:t>instalatii</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consolidari</w:t>
            </w:r>
            <w:proofErr w:type="spellEnd"/>
          </w:p>
        </w:tc>
        <w:tc>
          <w:tcPr>
            <w:tcW w:w="2126" w:type="dxa"/>
            <w:tcBorders>
              <w:top w:val="single" w:sz="4" w:space="0" w:color="auto"/>
              <w:bottom w:val="single" w:sz="4" w:space="0" w:color="auto"/>
            </w:tcBorders>
            <w:vAlign w:val="center"/>
          </w:tcPr>
          <w:p w14:paraId="482190A6"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4AB7063F"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7,0000</w:t>
            </w:r>
          </w:p>
          <w:p w14:paraId="6A7785D6" w14:textId="77777777" w:rsidR="00562046" w:rsidRPr="00695576" w:rsidRDefault="00562046" w:rsidP="00562046">
            <w:pPr>
              <w:autoSpaceDE w:val="0"/>
              <w:autoSpaceDN w:val="0"/>
              <w:jc w:val="center"/>
              <w:rPr>
                <w:noProof w:val="0"/>
                <w:lang w:val="en-US" w:eastAsia="ru-RU"/>
              </w:rPr>
            </w:pPr>
          </w:p>
        </w:tc>
      </w:tr>
      <w:tr w:rsidR="00562046" w:rsidRPr="00695576" w14:paraId="6AB5B03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8AC0BC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B4CBAB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7122050013400</w:t>
            </w:r>
          </w:p>
        </w:tc>
        <w:tc>
          <w:tcPr>
            <w:tcW w:w="3544" w:type="dxa"/>
            <w:tcBorders>
              <w:top w:val="nil"/>
              <w:bottom w:val="single" w:sz="2" w:space="0" w:color="auto"/>
            </w:tcBorders>
            <w:vAlign w:val="center"/>
          </w:tcPr>
          <w:p w14:paraId="09A3EE21"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Zidar</w:t>
            </w:r>
            <w:proofErr w:type="spellEnd"/>
          </w:p>
        </w:tc>
        <w:tc>
          <w:tcPr>
            <w:tcW w:w="2126" w:type="dxa"/>
            <w:tcBorders>
              <w:top w:val="nil"/>
              <w:bottom w:val="single" w:sz="2" w:space="0" w:color="auto"/>
            </w:tcBorders>
            <w:vAlign w:val="center"/>
          </w:tcPr>
          <w:p w14:paraId="70F30DD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7664D7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2,3100</w:t>
            </w:r>
          </w:p>
        </w:tc>
      </w:tr>
      <w:tr w:rsidR="00562046" w:rsidRPr="00695576" w14:paraId="396F130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735B805"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2E17EB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5FC63533"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51F3CAC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0B6372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0,7000</w:t>
            </w:r>
          </w:p>
        </w:tc>
      </w:tr>
      <w:tr w:rsidR="00562046" w:rsidRPr="00695576" w14:paraId="743699E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53B074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4923C8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2651122100402</w:t>
            </w:r>
          </w:p>
        </w:tc>
        <w:tc>
          <w:tcPr>
            <w:tcW w:w="3544" w:type="dxa"/>
            <w:tcBorders>
              <w:top w:val="nil"/>
              <w:bottom w:val="single" w:sz="2" w:space="0" w:color="auto"/>
            </w:tcBorders>
            <w:vAlign w:val="center"/>
          </w:tcPr>
          <w:p w14:paraId="2928E0E2"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metalurgic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adaosuri</w:t>
            </w:r>
            <w:proofErr w:type="spellEnd"/>
            <w:r w:rsidRPr="00695576">
              <w:rPr>
                <w:noProof w:val="0"/>
                <w:sz w:val="22"/>
                <w:szCs w:val="22"/>
                <w:lang w:val="en-US" w:eastAsia="ru-RU"/>
              </w:rPr>
              <w:t xml:space="preserve"> M 30 </w:t>
            </w:r>
            <w:proofErr w:type="spellStart"/>
            <w:r w:rsidRPr="00695576">
              <w:rPr>
                <w:noProof w:val="0"/>
                <w:sz w:val="22"/>
                <w:szCs w:val="22"/>
                <w:lang w:val="en-US" w:eastAsia="ru-RU"/>
              </w:rPr>
              <w:t>saci</w:t>
            </w:r>
            <w:proofErr w:type="spellEnd"/>
            <w:r w:rsidRPr="00695576">
              <w:rPr>
                <w:noProof w:val="0"/>
                <w:sz w:val="22"/>
                <w:szCs w:val="22"/>
                <w:lang w:val="en-US" w:eastAsia="ru-RU"/>
              </w:rPr>
              <w:t xml:space="preserve"> S1500</w:t>
            </w:r>
          </w:p>
        </w:tc>
        <w:tc>
          <w:tcPr>
            <w:tcW w:w="2126" w:type="dxa"/>
            <w:tcBorders>
              <w:top w:val="nil"/>
              <w:bottom w:val="single" w:sz="2" w:space="0" w:color="auto"/>
            </w:tcBorders>
            <w:vAlign w:val="center"/>
          </w:tcPr>
          <w:p w14:paraId="20480FD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0794D83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2,3100</w:t>
            </w:r>
          </w:p>
        </w:tc>
      </w:tr>
      <w:tr w:rsidR="00562046" w:rsidRPr="00695576" w14:paraId="4D79891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DBB256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F96F59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1421102200513</w:t>
            </w:r>
          </w:p>
        </w:tc>
        <w:tc>
          <w:tcPr>
            <w:tcW w:w="3544" w:type="dxa"/>
            <w:tcBorders>
              <w:top w:val="nil"/>
              <w:bottom w:val="single" w:sz="2" w:space="0" w:color="auto"/>
            </w:tcBorders>
            <w:vAlign w:val="center"/>
          </w:tcPr>
          <w:p w14:paraId="1D58E14D"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Nisip</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sortat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nespalat</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lacuri</w:t>
            </w:r>
            <w:proofErr w:type="spellEnd"/>
            <w:r w:rsidRPr="00695576">
              <w:rPr>
                <w:noProof w:val="0"/>
                <w:sz w:val="22"/>
                <w:szCs w:val="22"/>
                <w:lang w:val="en-US" w:eastAsia="ru-RU"/>
              </w:rPr>
              <w:t xml:space="preserve"> 0,0-3,0 mm</w:t>
            </w:r>
          </w:p>
        </w:tc>
        <w:tc>
          <w:tcPr>
            <w:tcW w:w="2126" w:type="dxa"/>
            <w:tcBorders>
              <w:top w:val="nil"/>
              <w:bottom w:val="single" w:sz="2" w:space="0" w:color="auto"/>
            </w:tcBorders>
            <w:vAlign w:val="center"/>
          </w:tcPr>
          <w:p w14:paraId="75C7FDF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1466F96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0,0070</w:t>
            </w:r>
          </w:p>
        </w:tc>
      </w:tr>
      <w:tr w:rsidR="00562046" w:rsidRPr="00695576" w14:paraId="2F411F4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A8D913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409FFD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2652102100713</w:t>
            </w:r>
          </w:p>
        </w:tc>
        <w:tc>
          <w:tcPr>
            <w:tcW w:w="3544" w:type="dxa"/>
            <w:tcBorders>
              <w:top w:val="nil"/>
              <w:bottom w:val="single" w:sz="2" w:space="0" w:color="auto"/>
            </w:tcBorders>
            <w:vAlign w:val="center"/>
          </w:tcPr>
          <w:p w14:paraId="7EA7DE45"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Var pasta</w:t>
            </w:r>
          </w:p>
        </w:tc>
        <w:tc>
          <w:tcPr>
            <w:tcW w:w="2126" w:type="dxa"/>
            <w:tcBorders>
              <w:top w:val="nil"/>
              <w:bottom w:val="single" w:sz="2" w:space="0" w:color="auto"/>
            </w:tcBorders>
            <w:vAlign w:val="center"/>
          </w:tcPr>
          <w:p w14:paraId="09070C1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6E68383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0,0007</w:t>
            </w:r>
          </w:p>
        </w:tc>
      </w:tr>
      <w:tr w:rsidR="00562046" w:rsidRPr="00695576" w14:paraId="12A14E1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05987F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5C2BA4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0A71B0E2"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469B753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54EC91C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0,0420</w:t>
            </w:r>
          </w:p>
        </w:tc>
      </w:tr>
      <w:tr w:rsidR="00562046" w:rsidRPr="00695576" w14:paraId="3E094F9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13EB20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D40D4A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2952270003817</w:t>
            </w:r>
          </w:p>
        </w:tc>
        <w:tc>
          <w:tcPr>
            <w:tcW w:w="3544" w:type="dxa"/>
            <w:tcBorders>
              <w:top w:val="nil"/>
              <w:bottom w:val="single" w:sz="2" w:space="0" w:color="auto"/>
            </w:tcBorders>
            <w:vAlign w:val="center"/>
          </w:tcPr>
          <w:p w14:paraId="6B2A7B75" w14:textId="77777777" w:rsidR="00562046" w:rsidRPr="00695576" w:rsidRDefault="00562046" w:rsidP="00562046">
            <w:pPr>
              <w:autoSpaceDE w:val="0"/>
              <w:autoSpaceDN w:val="0"/>
              <w:rPr>
                <w:noProof w:val="0"/>
                <w:lang w:val="en-US" w:eastAsia="ru-RU"/>
              </w:rPr>
            </w:pPr>
            <w:proofErr w:type="spellStart"/>
            <w:proofErr w:type="gramStart"/>
            <w:r w:rsidRPr="00695576">
              <w:rPr>
                <w:noProof w:val="0"/>
                <w:sz w:val="22"/>
                <w:szCs w:val="22"/>
                <w:lang w:val="en-US" w:eastAsia="ru-RU"/>
              </w:rPr>
              <w:t>Malaxor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proofErr w:type="gramEnd"/>
            <w:r w:rsidRPr="00695576">
              <w:rPr>
                <w:noProof w:val="0"/>
                <w:sz w:val="22"/>
                <w:szCs w:val="22"/>
                <w:lang w:val="en-US" w:eastAsia="ru-RU"/>
              </w:rPr>
              <w:t xml:space="preserve"> mortar de 200 L </w:t>
            </w:r>
            <w:proofErr w:type="spellStart"/>
            <w:r w:rsidRPr="00695576">
              <w:rPr>
                <w:noProof w:val="0"/>
                <w:sz w:val="22"/>
                <w:szCs w:val="22"/>
                <w:lang w:val="en-US" w:eastAsia="ru-RU"/>
              </w:rPr>
              <w:t>actionat</w:t>
            </w:r>
            <w:proofErr w:type="spellEnd"/>
            <w:r w:rsidRPr="00695576">
              <w:rPr>
                <w:noProof w:val="0"/>
                <w:sz w:val="22"/>
                <w:szCs w:val="22"/>
                <w:lang w:val="en-US" w:eastAsia="ru-RU"/>
              </w:rPr>
              <w:t xml:space="preserve"> electric</w:t>
            </w:r>
          </w:p>
        </w:tc>
        <w:tc>
          <w:tcPr>
            <w:tcW w:w="2126" w:type="dxa"/>
            <w:tcBorders>
              <w:top w:val="nil"/>
              <w:bottom w:val="single" w:sz="2" w:space="0" w:color="auto"/>
            </w:tcBorders>
            <w:vAlign w:val="center"/>
          </w:tcPr>
          <w:p w14:paraId="57CF164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3E96E62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0,0700</w:t>
            </w:r>
          </w:p>
        </w:tc>
      </w:tr>
      <w:tr w:rsidR="00562046" w:rsidRPr="00695576" w14:paraId="0EC8423E"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640699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01FB61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2922140006703</w:t>
            </w:r>
          </w:p>
        </w:tc>
        <w:tc>
          <w:tcPr>
            <w:tcW w:w="3544" w:type="dxa"/>
            <w:tcBorders>
              <w:top w:val="nil"/>
              <w:bottom w:val="single" w:sz="2" w:space="0" w:color="auto"/>
            </w:tcBorders>
            <w:vAlign w:val="center"/>
          </w:tcPr>
          <w:p w14:paraId="0B99BAAC"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fereastra</w:t>
            </w:r>
            <w:proofErr w:type="spellEnd"/>
            <w:r w:rsidRPr="00695576">
              <w:rPr>
                <w:noProof w:val="0"/>
                <w:sz w:val="22"/>
                <w:szCs w:val="22"/>
                <w:lang w:val="en-US" w:eastAsia="ru-RU"/>
              </w:rPr>
              <w:t xml:space="preserve"> de 0,0015 MN (0,15 </w:t>
            </w:r>
            <w:proofErr w:type="spellStart"/>
            <w:r w:rsidRPr="00695576">
              <w:rPr>
                <w:noProof w:val="0"/>
                <w:sz w:val="22"/>
                <w:szCs w:val="22"/>
                <w:lang w:val="en-US" w:eastAsia="ru-RU"/>
              </w:rPr>
              <w:t>tf</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239B070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0D68F69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0,1050</w:t>
            </w:r>
          </w:p>
        </w:tc>
      </w:tr>
      <w:tr w:rsidR="00562046" w:rsidRPr="00695576" w14:paraId="7C68C254"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3A1FA0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9</w:t>
            </w:r>
          </w:p>
        </w:tc>
        <w:tc>
          <w:tcPr>
            <w:tcW w:w="1275" w:type="dxa"/>
            <w:tcBorders>
              <w:top w:val="single" w:sz="4" w:space="0" w:color="auto"/>
              <w:bottom w:val="single" w:sz="4" w:space="0" w:color="auto"/>
            </w:tcBorders>
            <w:vAlign w:val="center"/>
          </w:tcPr>
          <w:p w14:paraId="6801862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CF15A</w:t>
            </w:r>
          </w:p>
        </w:tc>
        <w:tc>
          <w:tcPr>
            <w:tcW w:w="3544" w:type="dxa"/>
            <w:tcBorders>
              <w:top w:val="single" w:sz="4" w:space="0" w:color="auto"/>
              <w:bottom w:val="single" w:sz="4" w:space="0" w:color="auto"/>
            </w:tcBorders>
            <w:vAlign w:val="center"/>
          </w:tcPr>
          <w:p w14:paraId="23238914" w14:textId="5C192D0E" w:rsidR="00562046" w:rsidRPr="00695576" w:rsidRDefault="00562046" w:rsidP="00562046">
            <w:pPr>
              <w:autoSpaceDE w:val="0"/>
              <w:autoSpaceDN w:val="0"/>
              <w:rPr>
                <w:noProof w:val="0"/>
                <w:lang w:val="en-US" w:eastAsia="ru-RU"/>
              </w:rPr>
            </w:pPr>
            <w:proofErr w:type="spellStart"/>
            <w:r w:rsidRPr="00695576">
              <w:rPr>
                <w:noProof w:val="0"/>
                <w:lang w:val="en-US" w:eastAsia="ru-RU"/>
              </w:rPr>
              <w:t>Tencuieli</w:t>
            </w:r>
            <w:proofErr w:type="spellEnd"/>
            <w:r w:rsidRPr="00695576">
              <w:rPr>
                <w:noProof w:val="0"/>
                <w:lang w:val="en-US" w:eastAsia="ru-RU"/>
              </w:rPr>
              <w:t xml:space="preserve"> </w:t>
            </w:r>
            <w:proofErr w:type="spellStart"/>
            <w:r w:rsidRPr="00695576">
              <w:rPr>
                <w:noProof w:val="0"/>
                <w:lang w:val="en-US" w:eastAsia="ru-RU"/>
              </w:rPr>
              <w:t>interioare</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exterioare</w:t>
            </w:r>
            <w:proofErr w:type="spellEnd"/>
            <w:r w:rsidRPr="00695576">
              <w:rPr>
                <w:noProof w:val="0"/>
                <w:lang w:val="en-US" w:eastAsia="ru-RU"/>
              </w:rPr>
              <w:t xml:space="preserve"> </w:t>
            </w:r>
            <w:proofErr w:type="spellStart"/>
            <w:r w:rsidRPr="00695576">
              <w:rPr>
                <w:noProof w:val="0"/>
                <w:lang w:val="en-US" w:eastAsia="ru-RU"/>
              </w:rPr>
              <w:t>sclivisite</w:t>
            </w:r>
            <w:proofErr w:type="spellEnd"/>
            <w:r w:rsidRPr="00695576">
              <w:rPr>
                <w:noProof w:val="0"/>
                <w:lang w:val="en-US" w:eastAsia="ru-RU"/>
              </w:rPr>
              <w:t xml:space="preserve">, </w:t>
            </w:r>
            <w:proofErr w:type="spellStart"/>
            <w:r w:rsidRPr="00695576">
              <w:rPr>
                <w:noProof w:val="0"/>
                <w:lang w:val="en-US" w:eastAsia="ru-RU"/>
              </w:rPr>
              <w:t>executate</w:t>
            </w:r>
            <w:proofErr w:type="spellEnd"/>
            <w:r w:rsidRPr="00695576">
              <w:rPr>
                <w:noProof w:val="0"/>
                <w:lang w:val="en-US" w:eastAsia="ru-RU"/>
              </w:rPr>
              <w:t xml:space="preserve"> manual, cu mortar de </w:t>
            </w:r>
            <w:proofErr w:type="spellStart"/>
            <w:r w:rsidRPr="00695576">
              <w:rPr>
                <w:noProof w:val="0"/>
                <w:lang w:val="en-US" w:eastAsia="ru-RU"/>
              </w:rPr>
              <w:t>ciment</w:t>
            </w:r>
            <w:proofErr w:type="spellEnd"/>
            <w:r w:rsidRPr="00695576">
              <w:rPr>
                <w:noProof w:val="0"/>
                <w:lang w:val="en-US" w:eastAsia="ru-RU"/>
              </w:rPr>
              <w:t xml:space="preserve"> M 100-T de 2 cm </w:t>
            </w:r>
            <w:proofErr w:type="spellStart"/>
            <w:r w:rsidRPr="00695576">
              <w:rPr>
                <w:noProof w:val="0"/>
                <w:lang w:val="en-US" w:eastAsia="ru-RU"/>
              </w:rPr>
              <w:t>grosime</w:t>
            </w:r>
            <w:proofErr w:type="spellEnd"/>
            <w:r w:rsidRPr="00695576">
              <w:rPr>
                <w:noProof w:val="0"/>
                <w:lang w:val="en-US" w:eastAsia="ru-RU"/>
              </w:rPr>
              <w:t xml:space="preserve"> </w:t>
            </w:r>
            <w:proofErr w:type="spellStart"/>
            <w:r w:rsidRPr="00695576">
              <w:rPr>
                <w:noProof w:val="0"/>
                <w:lang w:val="en-US" w:eastAsia="ru-RU"/>
              </w:rPr>
              <w:t>medie</w:t>
            </w:r>
            <w:proofErr w:type="spellEnd"/>
            <w:r w:rsidRPr="00695576">
              <w:rPr>
                <w:noProof w:val="0"/>
                <w:lang w:val="en-US" w:eastAsia="ru-RU"/>
              </w:rPr>
              <w:t xml:space="preserve">, la </w:t>
            </w:r>
            <w:proofErr w:type="spellStart"/>
            <w:r w:rsidRPr="00695576">
              <w:rPr>
                <w:noProof w:val="0"/>
                <w:lang w:val="en-US" w:eastAsia="ru-RU"/>
              </w:rPr>
              <w:t>pereti</w:t>
            </w:r>
            <w:proofErr w:type="spellEnd"/>
            <w:r w:rsidRPr="00695576">
              <w:rPr>
                <w:noProof w:val="0"/>
                <w:lang w:val="en-US" w:eastAsia="ru-RU"/>
              </w:rPr>
              <w:t xml:space="preserve"> din </w:t>
            </w:r>
            <w:proofErr w:type="spellStart"/>
            <w:r w:rsidRPr="00695576">
              <w:rPr>
                <w:noProof w:val="0"/>
                <w:lang w:val="en-US" w:eastAsia="ru-RU"/>
              </w:rPr>
              <w:t>beton</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caramida</w:t>
            </w:r>
            <w:proofErr w:type="spellEnd"/>
            <w:r w:rsidRPr="00695576">
              <w:rPr>
                <w:noProof w:val="0"/>
                <w:lang w:val="en-US" w:eastAsia="ru-RU"/>
              </w:rPr>
              <w:t xml:space="preserve">, cu </w:t>
            </w:r>
            <w:proofErr w:type="spellStart"/>
            <w:r w:rsidRPr="00695576">
              <w:rPr>
                <w:noProof w:val="0"/>
                <w:lang w:val="en-US" w:eastAsia="ru-RU"/>
              </w:rPr>
              <w:t>suprafete</w:t>
            </w:r>
            <w:proofErr w:type="spellEnd"/>
            <w:r w:rsidRPr="00695576">
              <w:rPr>
                <w:noProof w:val="0"/>
                <w:lang w:val="en-US" w:eastAsia="ru-RU"/>
              </w:rPr>
              <w:t xml:space="preserve"> plane</w:t>
            </w:r>
          </w:p>
        </w:tc>
        <w:tc>
          <w:tcPr>
            <w:tcW w:w="2126" w:type="dxa"/>
            <w:tcBorders>
              <w:top w:val="single" w:sz="4" w:space="0" w:color="auto"/>
              <w:bottom w:val="single" w:sz="4" w:space="0" w:color="auto"/>
            </w:tcBorders>
            <w:vAlign w:val="center"/>
          </w:tcPr>
          <w:p w14:paraId="254E7DA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4F379B7A"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57,0000</w:t>
            </w:r>
          </w:p>
          <w:p w14:paraId="2354846B" w14:textId="77777777" w:rsidR="00562046" w:rsidRPr="00695576" w:rsidRDefault="00562046" w:rsidP="00562046">
            <w:pPr>
              <w:autoSpaceDE w:val="0"/>
              <w:autoSpaceDN w:val="0"/>
              <w:jc w:val="center"/>
              <w:rPr>
                <w:noProof w:val="0"/>
                <w:lang w:val="en-US" w:eastAsia="ru-RU"/>
              </w:rPr>
            </w:pPr>
          </w:p>
        </w:tc>
      </w:tr>
      <w:tr w:rsidR="00562046" w:rsidRPr="00695576" w14:paraId="38D438A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9F3F8F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FA2FDA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7122050013400</w:t>
            </w:r>
          </w:p>
        </w:tc>
        <w:tc>
          <w:tcPr>
            <w:tcW w:w="3544" w:type="dxa"/>
            <w:tcBorders>
              <w:top w:val="nil"/>
              <w:bottom w:val="single" w:sz="2" w:space="0" w:color="auto"/>
            </w:tcBorders>
            <w:vAlign w:val="center"/>
          </w:tcPr>
          <w:p w14:paraId="2AEA25BF"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Zidar</w:t>
            </w:r>
            <w:proofErr w:type="spellEnd"/>
          </w:p>
        </w:tc>
        <w:tc>
          <w:tcPr>
            <w:tcW w:w="2126" w:type="dxa"/>
            <w:tcBorders>
              <w:top w:val="nil"/>
              <w:bottom w:val="single" w:sz="2" w:space="0" w:color="auto"/>
            </w:tcBorders>
            <w:vAlign w:val="center"/>
          </w:tcPr>
          <w:p w14:paraId="73B6D2D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7C3AD1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79,8000</w:t>
            </w:r>
          </w:p>
        </w:tc>
      </w:tr>
      <w:tr w:rsidR="00562046" w:rsidRPr="00695576" w14:paraId="42D0724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08F1F3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DAD36B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09187A4D"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0B18867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6EB0FF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17,1000</w:t>
            </w:r>
          </w:p>
        </w:tc>
      </w:tr>
      <w:tr w:rsidR="00562046" w:rsidRPr="00695576" w14:paraId="01F82BE2"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1BD488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593BC4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2651122100402</w:t>
            </w:r>
          </w:p>
        </w:tc>
        <w:tc>
          <w:tcPr>
            <w:tcW w:w="3544" w:type="dxa"/>
            <w:tcBorders>
              <w:top w:val="nil"/>
              <w:bottom w:val="single" w:sz="2" w:space="0" w:color="auto"/>
            </w:tcBorders>
            <w:vAlign w:val="center"/>
          </w:tcPr>
          <w:p w14:paraId="6FABD9B2"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metalurgic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adaosuri</w:t>
            </w:r>
            <w:proofErr w:type="spellEnd"/>
            <w:r w:rsidRPr="00695576">
              <w:rPr>
                <w:noProof w:val="0"/>
                <w:sz w:val="22"/>
                <w:szCs w:val="22"/>
                <w:lang w:val="en-US" w:eastAsia="ru-RU"/>
              </w:rPr>
              <w:t xml:space="preserve"> M 30 </w:t>
            </w:r>
            <w:proofErr w:type="spellStart"/>
            <w:r w:rsidRPr="00695576">
              <w:rPr>
                <w:noProof w:val="0"/>
                <w:sz w:val="22"/>
                <w:szCs w:val="22"/>
                <w:lang w:val="en-US" w:eastAsia="ru-RU"/>
              </w:rPr>
              <w:t>saci</w:t>
            </w:r>
            <w:proofErr w:type="spellEnd"/>
            <w:r w:rsidRPr="00695576">
              <w:rPr>
                <w:noProof w:val="0"/>
                <w:sz w:val="22"/>
                <w:szCs w:val="22"/>
                <w:lang w:val="en-US" w:eastAsia="ru-RU"/>
              </w:rPr>
              <w:t xml:space="preserve"> S1500</w:t>
            </w:r>
          </w:p>
        </w:tc>
        <w:tc>
          <w:tcPr>
            <w:tcW w:w="2126" w:type="dxa"/>
            <w:tcBorders>
              <w:top w:val="nil"/>
              <w:bottom w:val="single" w:sz="2" w:space="0" w:color="auto"/>
            </w:tcBorders>
            <w:vAlign w:val="center"/>
          </w:tcPr>
          <w:p w14:paraId="2ECB67F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4C5F602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598,5000</w:t>
            </w:r>
          </w:p>
        </w:tc>
      </w:tr>
      <w:tr w:rsidR="00562046" w:rsidRPr="00695576" w14:paraId="6BD0E60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8B838A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E62E17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1421102200513</w:t>
            </w:r>
          </w:p>
        </w:tc>
        <w:tc>
          <w:tcPr>
            <w:tcW w:w="3544" w:type="dxa"/>
            <w:tcBorders>
              <w:top w:val="nil"/>
              <w:bottom w:val="single" w:sz="2" w:space="0" w:color="auto"/>
            </w:tcBorders>
            <w:vAlign w:val="center"/>
          </w:tcPr>
          <w:p w14:paraId="7270B84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Nisip</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sortat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nespalat</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lacuri</w:t>
            </w:r>
            <w:proofErr w:type="spellEnd"/>
            <w:r w:rsidRPr="00695576">
              <w:rPr>
                <w:noProof w:val="0"/>
                <w:sz w:val="22"/>
                <w:szCs w:val="22"/>
                <w:lang w:val="en-US" w:eastAsia="ru-RU"/>
              </w:rPr>
              <w:t xml:space="preserve"> 0,0-3,0 mm</w:t>
            </w:r>
          </w:p>
        </w:tc>
        <w:tc>
          <w:tcPr>
            <w:tcW w:w="2126" w:type="dxa"/>
            <w:tcBorders>
              <w:top w:val="nil"/>
              <w:bottom w:val="single" w:sz="2" w:space="0" w:color="auto"/>
            </w:tcBorders>
            <w:vAlign w:val="center"/>
          </w:tcPr>
          <w:p w14:paraId="695A1CA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410B5BE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1,7100</w:t>
            </w:r>
          </w:p>
        </w:tc>
      </w:tr>
      <w:tr w:rsidR="00562046" w:rsidRPr="00695576" w14:paraId="49539D4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815C78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69555CD"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2A094A5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41753C7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499DE47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0,3990</w:t>
            </w:r>
          </w:p>
        </w:tc>
      </w:tr>
      <w:tr w:rsidR="00562046" w:rsidRPr="00695576" w14:paraId="72FD3AB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7C4742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6A9803F"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1FA9B693"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4CCDD60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0F98C65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0,2280</w:t>
            </w:r>
          </w:p>
        </w:tc>
      </w:tr>
      <w:tr w:rsidR="00562046" w:rsidRPr="00695576" w14:paraId="0280A45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7C1584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F64ED8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2952270003817</w:t>
            </w:r>
          </w:p>
        </w:tc>
        <w:tc>
          <w:tcPr>
            <w:tcW w:w="3544" w:type="dxa"/>
            <w:tcBorders>
              <w:top w:val="nil"/>
              <w:bottom w:val="single" w:sz="2" w:space="0" w:color="auto"/>
            </w:tcBorders>
            <w:vAlign w:val="center"/>
          </w:tcPr>
          <w:p w14:paraId="6DF8CAAD" w14:textId="77777777" w:rsidR="00562046" w:rsidRPr="00695576" w:rsidRDefault="00562046" w:rsidP="00562046">
            <w:pPr>
              <w:autoSpaceDE w:val="0"/>
              <w:autoSpaceDN w:val="0"/>
              <w:rPr>
                <w:noProof w:val="0"/>
                <w:lang w:val="en-US" w:eastAsia="ru-RU"/>
              </w:rPr>
            </w:pPr>
            <w:proofErr w:type="spellStart"/>
            <w:proofErr w:type="gramStart"/>
            <w:r w:rsidRPr="00695576">
              <w:rPr>
                <w:noProof w:val="0"/>
                <w:sz w:val="22"/>
                <w:szCs w:val="22"/>
                <w:lang w:val="en-US" w:eastAsia="ru-RU"/>
              </w:rPr>
              <w:t>Malaxor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proofErr w:type="gramEnd"/>
            <w:r w:rsidRPr="00695576">
              <w:rPr>
                <w:noProof w:val="0"/>
                <w:sz w:val="22"/>
                <w:szCs w:val="22"/>
                <w:lang w:val="en-US" w:eastAsia="ru-RU"/>
              </w:rPr>
              <w:t xml:space="preserve"> mortar de 200 L </w:t>
            </w:r>
            <w:proofErr w:type="spellStart"/>
            <w:r w:rsidRPr="00695576">
              <w:rPr>
                <w:noProof w:val="0"/>
                <w:sz w:val="22"/>
                <w:szCs w:val="22"/>
                <w:lang w:val="en-US" w:eastAsia="ru-RU"/>
              </w:rPr>
              <w:t>actionat</w:t>
            </w:r>
            <w:proofErr w:type="spellEnd"/>
            <w:r w:rsidRPr="00695576">
              <w:rPr>
                <w:noProof w:val="0"/>
                <w:sz w:val="22"/>
                <w:szCs w:val="22"/>
                <w:lang w:val="en-US" w:eastAsia="ru-RU"/>
              </w:rPr>
              <w:t xml:space="preserve"> electric</w:t>
            </w:r>
          </w:p>
        </w:tc>
        <w:tc>
          <w:tcPr>
            <w:tcW w:w="2126" w:type="dxa"/>
            <w:tcBorders>
              <w:top w:val="nil"/>
              <w:bottom w:val="single" w:sz="2" w:space="0" w:color="auto"/>
            </w:tcBorders>
            <w:vAlign w:val="center"/>
          </w:tcPr>
          <w:p w14:paraId="7C8433F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76CBC63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0,4560</w:t>
            </w:r>
          </w:p>
        </w:tc>
      </w:tr>
      <w:tr w:rsidR="00562046" w:rsidRPr="00695576" w14:paraId="7706F2E6"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C2E896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10</w:t>
            </w:r>
          </w:p>
        </w:tc>
        <w:tc>
          <w:tcPr>
            <w:tcW w:w="1275" w:type="dxa"/>
            <w:tcBorders>
              <w:top w:val="single" w:sz="4" w:space="0" w:color="auto"/>
              <w:bottom w:val="single" w:sz="4" w:space="0" w:color="auto"/>
            </w:tcBorders>
            <w:vAlign w:val="center"/>
          </w:tcPr>
          <w:p w14:paraId="4059494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RpCJ06B</w:t>
            </w:r>
          </w:p>
        </w:tc>
        <w:tc>
          <w:tcPr>
            <w:tcW w:w="3544" w:type="dxa"/>
            <w:tcBorders>
              <w:top w:val="single" w:sz="4" w:space="0" w:color="auto"/>
              <w:bottom w:val="single" w:sz="4" w:space="0" w:color="auto"/>
            </w:tcBorders>
            <w:vAlign w:val="center"/>
          </w:tcPr>
          <w:p w14:paraId="50A37E70" w14:textId="49C57F0E" w:rsidR="00562046" w:rsidRPr="00695576" w:rsidRDefault="00562046" w:rsidP="009544A9">
            <w:pPr>
              <w:autoSpaceDE w:val="0"/>
              <w:autoSpaceDN w:val="0"/>
              <w:rPr>
                <w:noProof w:val="0"/>
                <w:lang w:val="en-US" w:eastAsia="ru-RU"/>
              </w:rPr>
            </w:pPr>
            <w:proofErr w:type="spellStart"/>
            <w:r w:rsidRPr="00695576">
              <w:rPr>
                <w:noProof w:val="0"/>
                <w:lang w:val="en-US" w:eastAsia="ru-RU"/>
              </w:rPr>
              <w:t>Reparatii</w:t>
            </w:r>
            <w:proofErr w:type="spellEnd"/>
            <w:r w:rsidRPr="00695576">
              <w:rPr>
                <w:noProof w:val="0"/>
                <w:lang w:val="en-US" w:eastAsia="ru-RU"/>
              </w:rPr>
              <w:t xml:space="preserve"> de </w:t>
            </w:r>
            <w:proofErr w:type="spellStart"/>
            <w:r w:rsidRPr="00695576">
              <w:rPr>
                <w:noProof w:val="0"/>
                <w:lang w:val="en-US" w:eastAsia="ru-RU"/>
              </w:rPr>
              <w:t>tencuieli</w:t>
            </w:r>
            <w:proofErr w:type="spellEnd"/>
            <w:r w:rsidRPr="00695576">
              <w:rPr>
                <w:noProof w:val="0"/>
                <w:lang w:val="en-US" w:eastAsia="ru-RU"/>
              </w:rPr>
              <w:t xml:space="preserve"> </w:t>
            </w:r>
            <w:proofErr w:type="spellStart"/>
            <w:r w:rsidRPr="00695576">
              <w:rPr>
                <w:noProof w:val="0"/>
                <w:lang w:val="en-US" w:eastAsia="ru-RU"/>
              </w:rPr>
              <w:t>interioare</w:t>
            </w:r>
            <w:proofErr w:type="spellEnd"/>
            <w:r w:rsidRPr="00695576">
              <w:rPr>
                <w:noProof w:val="0"/>
                <w:lang w:val="en-US" w:eastAsia="ru-RU"/>
              </w:rPr>
              <w:t xml:space="preserve">, in </w:t>
            </w:r>
            <w:proofErr w:type="spellStart"/>
            <w:r w:rsidRPr="00695576">
              <w:rPr>
                <w:noProof w:val="0"/>
                <w:lang w:val="en-US" w:eastAsia="ru-RU"/>
              </w:rPr>
              <w:t>jurul</w:t>
            </w:r>
            <w:proofErr w:type="spellEnd"/>
            <w:r w:rsidRPr="00695576">
              <w:rPr>
                <w:noProof w:val="0"/>
                <w:lang w:val="en-US" w:eastAsia="ru-RU"/>
              </w:rPr>
              <w:t xml:space="preserve"> </w:t>
            </w:r>
            <w:proofErr w:type="spellStart"/>
            <w:r w:rsidRPr="00695576">
              <w:rPr>
                <w:noProof w:val="0"/>
                <w:lang w:val="en-US" w:eastAsia="ru-RU"/>
              </w:rPr>
              <w:t>tocurilor</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pervazurilor</w:t>
            </w:r>
            <w:proofErr w:type="spellEnd"/>
            <w:r w:rsidRPr="00695576">
              <w:rPr>
                <w:noProof w:val="0"/>
                <w:lang w:val="en-US" w:eastAsia="ru-RU"/>
              </w:rPr>
              <w:t xml:space="preserve">, la </w:t>
            </w:r>
            <w:proofErr w:type="spellStart"/>
            <w:r w:rsidRPr="00695576">
              <w:rPr>
                <w:noProof w:val="0"/>
                <w:lang w:val="en-US" w:eastAsia="ru-RU"/>
              </w:rPr>
              <w:t>usi</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ferestre</w:t>
            </w:r>
            <w:proofErr w:type="spellEnd"/>
            <w:r w:rsidRPr="00695576">
              <w:rPr>
                <w:noProof w:val="0"/>
                <w:lang w:val="en-US" w:eastAsia="ru-RU"/>
              </w:rPr>
              <w:t xml:space="preserve">, de 2 cm </w:t>
            </w:r>
            <w:proofErr w:type="spellStart"/>
            <w:r w:rsidRPr="00695576">
              <w:rPr>
                <w:noProof w:val="0"/>
                <w:lang w:val="en-US" w:eastAsia="ru-RU"/>
              </w:rPr>
              <w:t>grosime</w:t>
            </w:r>
            <w:proofErr w:type="spellEnd"/>
            <w:r w:rsidRPr="00695576">
              <w:rPr>
                <w:noProof w:val="0"/>
                <w:lang w:val="en-US" w:eastAsia="ru-RU"/>
              </w:rPr>
              <w:t xml:space="preserve">, </w:t>
            </w:r>
            <w:proofErr w:type="spellStart"/>
            <w:r w:rsidRPr="00695576">
              <w:rPr>
                <w:noProof w:val="0"/>
                <w:lang w:val="en-US" w:eastAsia="ru-RU"/>
              </w:rPr>
              <w:t>driscuite</w:t>
            </w:r>
            <w:proofErr w:type="spellEnd"/>
            <w:r w:rsidRPr="00695576">
              <w:rPr>
                <w:noProof w:val="0"/>
                <w:lang w:val="en-US" w:eastAsia="ru-RU"/>
              </w:rPr>
              <w:t xml:space="preserve">, </w:t>
            </w:r>
            <w:proofErr w:type="spellStart"/>
            <w:r w:rsidRPr="00695576">
              <w:rPr>
                <w:noProof w:val="0"/>
                <w:lang w:val="en-US" w:eastAsia="ru-RU"/>
              </w:rPr>
              <w:t>executate</w:t>
            </w:r>
            <w:proofErr w:type="spellEnd"/>
            <w:r w:rsidRPr="00695576">
              <w:rPr>
                <w:noProof w:val="0"/>
                <w:lang w:val="en-US" w:eastAsia="ru-RU"/>
              </w:rPr>
              <w:t xml:space="preserve"> cu mortar de </w:t>
            </w:r>
            <w:proofErr w:type="spellStart"/>
            <w:r w:rsidRPr="00695576">
              <w:rPr>
                <w:noProof w:val="0"/>
                <w:lang w:val="en-US" w:eastAsia="ru-RU"/>
              </w:rPr>
              <w:t>ciment</w:t>
            </w:r>
            <w:proofErr w:type="spellEnd"/>
            <w:r w:rsidRPr="00695576">
              <w:rPr>
                <w:noProof w:val="0"/>
                <w:lang w:val="en-US" w:eastAsia="ru-RU"/>
              </w:rPr>
              <w:t xml:space="preserve">-var </w:t>
            </w:r>
            <w:proofErr w:type="spellStart"/>
            <w:r w:rsidRPr="00695576">
              <w:rPr>
                <w:noProof w:val="0"/>
                <w:lang w:val="en-US" w:eastAsia="ru-RU"/>
              </w:rPr>
              <w:t>marca</w:t>
            </w:r>
            <w:proofErr w:type="spellEnd"/>
            <w:r w:rsidRPr="00695576">
              <w:rPr>
                <w:noProof w:val="0"/>
                <w:lang w:val="en-US" w:eastAsia="ru-RU"/>
              </w:rPr>
              <w:t xml:space="preserve"> 25 T,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spaletii</w:t>
            </w:r>
            <w:proofErr w:type="spellEnd"/>
            <w:r w:rsidRPr="00695576">
              <w:rPr>
                <w:noProof w:val="0"/>
                <w:lang w:val="en-US" w:eastAsia="ru-RU"/>
              </w:rPr>
              <w:t xml:space="preserve"> </w:t>
            </w:r>
            <w:proofErr w:type="spellStart"/>
            <w:r w:rsidRPr="00695576">
              <w:rPr>
                <w:noProof w:val="0"/>
                <w:lang w:val="en-US" w:eastAsia="ru-RU"/>
              </w:rPr>
              <w:t>drepti</w:t>
            </w:r>
            <w:proofErr w:type="spellEnd"/>
            <w:r w:rsidRPr="00695576">
              <w:rPr>
                <w:noProof w:val="0"/>
                <w:lang w:val="en-US" w:eastAsia="ru-RU"/>
              </w:rPr>
              <w:t xml:space="preserve">, </w:t>
            </w:r>
            <w:proofErr w:type="spellStart"/>
            <w:r w:rsidRPr="00695576">
              <w:rPr>
                <w:noProof w:val="0"/>
                <w:lang w:val="en-US" w:eastAsia="ru-RU"/>
              </w:rPr>
              <w:t>intre</w:t>
            </w:r>
            <w:proofErr w:type="spellEnd"/>
            <w:r w:rsidRPr="00695576">
              <w:rPr>
                <w:noProof w:val="0"/>
                <w:lang w:val="en-US" w:eastAsia="ru-RU"/>
              </w:rPr>
              <w:t xml:space="preserve"> 15 - 25 cm </w:t>
            </w:r>
            <w:proofErr w:type="spellStart"/>
            <w:r w:rsidRPr="00695576">
              <w:rPr>
                <w:noProof w:val="0"/>
                <w:lang w:val="en-US" w:eastAsia="ru-RU"/>
              </w:rPr>
              <w:t>latime</w:t>
            </w:r>
            <w:proofErr w:type="spellEnd"/>
            <w:r w:rsidRPr="00695576">
              <w:rPr>
                <w:noProof w:val="0"/>
                <w:lang w:val="en-US" w:eastAsia="ru-RU"/>
              </w:rPr>
              <w:t xml:space="preserve"> (8,4 m2 </w:t>
            </w:r>
            <w:proofErr w:type="spellStart"/>
            <w:r w:rsidRPr="00695576">
              <w:rPr>
                <w:noProof w:val="0"/>
                <w:lang w:val="en-US" w:eastAsia="ru-RU"/>
              </w:rPr>
              <w:t>glafuri</w:t>
            </w:r>
            <w:proofErr w:type="spellEnd"/>
            <w:r w:rsidRPr="00695576">
              <w:rPr>
                <w:noProof w:val="0"/>
                <w:lang w:val="en-US" w:eastAsia="ru-RU"/>
              </w:rPr>
              <w:t>)</w:t>
            </w:r>
          </w:p>
        </w:tc>
        <w:tc>
          <w:tcPr>
            <w:tcW w:w="2126" w:type="dxa"/>
            <w:tcBorders>
              <w:top w:val="single" w:sz="4" w:space="0" w:color="auto"/>
              <w:bottom w:val="single" w:sz="4" w:space="0" w:color="auto"/>
            </w:tcBorders>
            <w:vAlign w:val="center"/>
          </w:tcPr>
          <w:p w14:paraId="2B366A4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6196F1BD"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21,0000</w:t>
            </w:r>
          </w:p>
          <w:p w14:paraId="76C4CD5A" w14:textId="77777777" w:rsidR="00562046" w:rsidRPr="00695576" w:rsidRDefault="00562046" w:rsidP="00562046">
            <w:pPr>
              <w:autoSpaceDE w:val="0"/>
              <w:autoSpaceDN w:val="0"/>
              <w:jc w:val="center"/>
              <w:rPr>
                <w:noProof w:val="0"/>
                <w:lang w:val="en-US" w:eastAsia="ru-RU"/>
              </w:rPr>
            </w:pPr>
          </w:p>
        </w:tc>
      </w:tr>
      <w:tr w:rsidR="00562046" w:rsidRPr="00695576" w14:paraId="0F95DFA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0A14F7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772C0C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7122050013442</w:t>
            </w:r>
          </w:p>
        </w:tc>
        <w:tc>
          <w:tcPr>
            <w:tcW w:w="3544" w:type="dxa"/>
            <w:tcBorders>
              <w:top w:val="nil"/>
              <w:bottom w:val="single" w:sz="2" w:space="0" w:color="auto"/>
            </w:tcBorders>
            <w:vAlign w:val="center"/>
          </w:tcPr>
          <w:p w14:paraId="785A7ABD"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Tencuitor</w:t>
            </w:r>
            <w:proofErr w:type="spellEnd"/>
          </w:p>
        </w:tc>
        <w:tc>
          <w:tcPr>
            <w:tcW w:w="2126" w:type="dxa"/>
            <w:tcBorders>
              <w:top w:val="nil"/>
              <w:bottom w:val="single" w:sz="2" w:space="0" w:color="auto"/>
            </w:tcBorders>
            <w:vAlign w:val="center"/>
          </w:tcPr>
          <w:p w14:paraId="4223ACC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DA9365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9,2400</w:t>
            </w:r>
          </w:p>
        </w:tc>
      </w:tr>
      <w:tr w:rsidR="00562046" w:rsidRPr="00695576" w14:paraId="7D3508A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3B2BB4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AC84F7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719C6D0D"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1910852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9D2207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4,6200</w:t>
            </w:r>
          </w:p>
        </w:tc>
      </w:tr>
      <w:tr w:rsidR="00562046" w:rsidRPr="00695576" w14:paraId="443BC72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69A56D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A037F4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2651122100402</w:t>
            </w:r>
          </w:p>
        </w:tc>
        <w:tc>
          <w:tcPr>
            <w:tcW w:w="3544" w:type="dxa"/>
            <w:tcBorders>
              <w:top w:val="nil"/>
              <w:bottom w:val="single" w:sz="2" w:space="0" w:color="auto"/>
            </w:tcBorders>
            <w:vAlign w:val="center"/>
          </w:tcPr>
          <w:p w14:paraId="1335BD2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metalurgic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adaosuri</w:t>
            </w:r>
            <w:proofErr w:type="spellEnd"/>
            <w:r w:rsidRPr="00695576">
              <w:rPr>
                <w:noProof w:val="0"/>
                <w:sz w:val="22"/>
                <w:szCs w:val="22"/>
                <w:lang w:val="en-US" w:eastAsia="ru-RU"/>
              </w:rPr>
              <w:t xml:space="preserve"> M 30 </w:t>
            </w:r>
            <w:proofErr w:type="spellStart"/>
            <w:r w:rsidRPr="00695576">
              <w:rPr>
                <w:noProof w:val="0"/>
                <w:sz w:val="22"/>
                <w:szCs w:val="22"/>
                <w:lang w:val="en-US" w:eastAsia="ru-RU"/>
              </w:rPr>
              <w:t>saci</w:t>
            </w:r>
            <w:proofErr w:type="spellEnd"/>
            <w:r w:rsidRPr="00695576">
              <w:rPr>
                <w:noProof w:val="0"/>
                <w:sz w:val="22"/>
                <w:szCs w:val="22"/>
                <w:lang w:val="en-US" w:eastAsia="ru-RU"/>
              </w:rPr>
              <w:t xml:space="preserve"> S1500</w:t>
            </w:r>
          </w:p>
        </w:tc>
        <w:tc>
          <w:tcPr>
            <w:tcW w:w="2126" w:type="dxa"/>
            <w:tcBorders>
              <w:top w:val="nil"/>
              <w:bottom w:val="single" w:sz="2" w:space="0" w:color="auto"/>
            </w:tcBorders>
            <w:vAlign w:val="center"/>
          </w:tcPr>
          <w:p w14:paraId="0FA6412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781E7A0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20,5800</w:t>
            </w:r>
          </w:p>
        </w:tc>
      </w:tr>
      <w:tr w:rsidR="00562046" w:rsidRPr="00695576" w14:paraId="1D3A6A5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4547CA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8402B0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2652102100713</w:t>
            </w:r>
          </w:p>
        </w:tc>
        <w:tc>
          <w:tcPr>
            <w:tcW w:w="3544" w:type="dxa"/>
            <w:tcBorders>
              <w:top w:val="nil"/>
              <w:bottom w:val="single" w:sz="2" w:space="0" w:color="auto"/>
            </w:tcBorders>
            <w:vAlign w:val="center"/>
          </w:tcPr>
          <w:p w14:paraId="50BF8322"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Var pasta</w:t>
            </w:r>
          </w:p>
        </w:tc>
        <w:tc>
          <w:tcPr>
            <w:tcW w:w="2126" w:type="dxa"/>
            <w:tcBorders>
              <w:top w:val="nil"/>
              <w:bottom w:val="single" w:sz="2" w:space="0" w:color="auto"/>
            </w:tcBorders>
            <w:vAlign w:val="center"/>
          </w:tcPr>
          <w:p w14:paraId="5E16963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238E17F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0,0210</w:t>
            </w:r>
          </w:p>
        </w:tc>
      </w:tr>
      <w:tr w:rsidR="00562046" w:rsidRPr="00695576" w14:paraId="4E2874E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50DB4D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9DF68E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2664102101000</w:t>
            </w:r>
          </w:p>
        </w:tc>
        <w:tc>
          <w:tcPr>
            <w:tcW w:w="3544" w:type="dxa"/>
            <w:tcBorders>
              <w:top w:val="nil"/>
              <w:bottom w:val="single" w:sz="2" w:space="0" w:color="auto"/>
            </w:tcBorders>
            <w:vAlign w:val="center"/>
          </w:tcPr>
          <w:p w14:paraId="6AC86D16"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Mortar var-</w:t>
            </w: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M 25-T(</w:t>
            </w:r>
            <w:proofErr w:type="spellStart"/>
            <w:proofErr w:type="gramStart"/>
            <w:r w:rsidRPr="00695576">
              <w:rPr>
                <w:noProof w:val="0"/>
                <w:sz w:val="22"/>
                <w:szCs w:val="22"/>
                <w:lang w:val="en-US" w:eastAsia="ru-RU"/>
              </w:rPr>
              <w:t>pt.informatie</w:t>
            </w:r>
            <w:proofErr w:type="spellEnd"/>
            <w:proofErr w:type="gramEnd"/>
            <w:r w:rsidRPr="00695576">
              <w:rPr>
                <w:noProof w:val="0"/>
                <w:sz w:val="22"/>
                <w:szCs w:val="22"/>
                <w:lang w:val="en-US" w:eastAsia="ru-RU"/>
              </w:rPr>
              <w:t>)</w:t>
            </w:r>
          </w:p>
        </w:tc>
        <w:tc>
          <w:tcPr>
            <w:tcW w:w="2126" w:type="dxa"/>
            <w:tcBorders>
              <w:top w:val="nil"/>
              <w:bottom w:val="single" w:sz="2" w:space="0" w:color="auto"/>
            </w:tcBorders>
            <w:vAlign w:val="center"/>
          </w:tcPr>
          <w:p w14:paraId="260DD8E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7C47161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0,1050</w:t>
            </w:r>
          </w:p>
        </w:tc>
      </w:tr>
      <w:tr w:rsidR="00562046" w:rsidRPr="00695576" w14:paraId="578731D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11ACE5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C6BA1F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1421102200513</w:t>
            </w:r>
          </w:p>
        </w:tc>
        <w:tc>
          <w:tcPr>
            <w:tcW w:w="3544" w:type="dxa"/>
            <w:tcBorders>
              <w:top w:val="nil"/>
              <w:bottom w:val="single" w:sz="2" w:space="0" w:color="auto"/>
            </w:tcBorders>
            <w:vAlign w:val="center"/>
          </w:tcPr>
          <w:p w14:paraId="4830AAC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Nisip</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sortat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nespalat</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lacuri</w:t>
            </w:r>
            <w:proofErr w:type="spellEnd"/>
            <w:r w:rsidRPr="00695576">
              <w:rPr>
                <w:noProof w:val="0"/>
                <w:sz w:val="22"/>
                <w:szCs w:val="22"/>
                <w:lang w:val="en-US" w:eastAsia="ru-RU"/>
              </w:rPr>
              <w:t xml:space="preserve"> 0,0-3,0 mm</w:t>
            </w:r>
          </w:p>
        </w:tc>
        <w:tc>
          <w:tcPr>
            <w:tcW w:w="2126" w:type="dxa"/>
            <w:tcBorders>
              <w:top w:val="nil"/>
              <w:bottom w:val="single" w:sz="2" w:space="0" w:color="auto"/>
            </w:tcBorders>
            <w:vAlign w:val="center"/>
          </w:tcPr>
          <w:p w14:paraId="0E14DFB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51D79BF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0,1302</w:t>
            </w:r>
          </w:p>
        </w:tc>
      </w:tr>
      <w:tr w:rsidR="00562046" w:rsidRPr="00695576" w14:paraId="370FDD8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88EE5A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D0D49D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21D718B9"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53DC339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41B4258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0,0315</w:t>
            </w:r>
          </w:p>
        </w:tc>
      </w:tr>
      <w:tr w:rsidR="00562046" w:rsidRPr="00695576" w14:paraId="5317C0A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6B2035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638150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2952270003817</w:t>
            </w:r>
          </w:p>
        </w:tc>
        <w:tc>
          <w:tcPr>
            <w:tcW w:w="3544" w:type="dxa"/>
            <w:tcBorders>
              <w:top w:val="nil"/>
              <w:bottom w:val="single" w:sz="2" w:space="0" w:color="auto"/>
            </w:tcBorders>
            <w:vAlign w:val="center"/>
          </w:tcPr>
          <w:p w14:paraId="508A718C" w14:textId="77777777" w:rsidR="00562046" w:rsidRPr="00695576" w:rsidRDefault="00562046" w:rsidP="00562046">
            <w:pPr>
              <w:autoSpaceDE w:val="0"/>
              <w:autoSpaceDN w:val="0"/>
              <w:rPr>
                <w:noProof w:val="0"/>
                <w:lang w:val="en-US" w:eastAsia="ru-RU"/>
              </w:rPr>
            </w:pPr>
            <w:proofErr w:type="spellStart"/>
            <w:proofErr w:type="gramStart"/>
            <w:r w:rsidRPr="00695576">
              <w:rPr>
                <w:noProof w:val="0"/>
                <w:sz w:val="22"/>
                <w:szCs w:val="22"/>
                <w:lang w:val="en-US" w:eastAsia="ru-RU"/>
              </w:rPr>
              <w:t>Malaxor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proofErr w:type="gramEnd"/>
            <w:r w:rsidRPr="00695576">
              <w:rPr>
                <w:noProof w:val="0"/>
                <w:sz w:val="22"/>
                <w:szCs w:val="22"/>
                <w:lang w:val="en-US" w:eastAsia="ru-RU"/>
              </w:rPr>
              <w:t xml:space="preserve"> mortar de 200 L </w:t>
            </w:r>
            <w:proofErr w:type="spellStart"/>
            <w:r w:rsidRPr="00695576">
              <w:rPr>
                <w:noProof w:val="0"/>
                <w:sz w:val="22"/>
                <w:szCs w:val="22"/>
                <w:lang w:val="en-US" w:eastAsia="ru-RU"/>
              </w:rPr>
              <w:t>actionat</w:t>
            </w:r>
            <w:proofErr w:type="spellEnd"/>
            <w:r w:rsidRPr="00695576">
              <w:rPr>
                <w:noProof w:val="0"/>
                <w:sz w:val="22"/>
                <w:szCs w:val="22"/>
                <w:lang w:val="en-US" w:eastAsia="ru-RU"/>
              </w:rPr>
              <w:t xml:space="preserve"> electric</w:t>
            </w:r>
          </w:p>
        </w:tc>
        <w:tc>
          <w:tcPr>
            <w:tcW w:w="2126" w:type="dxa"/>
            <w:tcBorders>
              <w:top w:val="nil"/>
              <w:bottom w:val="single" w:sz="2" w:space="0" w:color="auto"/>
            </w:tcBorders>
            <w:vAlign w:val="center"/>
          </w:tcPr>
          <w:p w14:paraId="6A32EBD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3E8D703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0,0210</w:t>
            </w:r>
          </w:p>
        </w:tc>
      </w:tr>
      <w:tr w:rsidR="00562046" w:rsidRPr="00695576" w14:paraId="23B1ECB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146C77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35F29A7"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2922140006702</w:t>
            </w:r>
          </w:p>
        </w:tc>
        <w:tc>
          <w:tcPr>
            <w:tcW w:w="3544" w:type="dxa"/>
            <w:tcBorders>
              <w:top w:val="nil"/>
              <w:bottom w:val="single" w:sz="2" w:space="0" w:color="auto"/>
            </w:tcBorders>
            <w:vAlign w:val="center"/>
          </w:tcPr>
          <w:p w14:paraId="14CDA418"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fereastra</w:t>
            </w:r>
            <w:proofErr w:type="spellEnd"/>
          </w:p>
        </w:tc>
        <w:tc>
          <w:tcPr>
            <w:tcW w:w="2126" w:type="dxa"/>
            <w:tcBorders>
              <w:top w:val="nil"/>
              <w:bottom w:val="single" w:sz="2" w:space="0" w:color="auto"/>
            </w:tcBorders>
            <w:vAlign w:val="center"/>
          </w:tcPr>
          <w:p w14:paraId="301CD79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5D871EB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0,0210</w:t>
            </w:r>
          </w:p>
        </w:tc>
      </w:tr>
      <w:tr w:rsidR="00562046" w:rsidRPr="00695576" w14:paraId="40E9B9A3"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7BD2A54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11</w:t>
            </w:r>
          </w:p>
        </w:tc>
        <w:tc>
          <w:tcPr>
            <w:tcW w:w="1275" w:type="dxa"/>
            <w:tcBorders>
              <w:top w:val="single" w:sz="4" w:space="0" w:color="auto"/>
              <w:bottom w:val="single" w:sz="4" w:space="0" w:color="auto"/>
            </w:tcBorders>
            <w:vAlign w:val="center"/>
          </w:tcPr>
          <w:p w14:paraId="5B1AB61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СF59F</w:t>
            </w:r>
          </w:p>
        </w:tc>
        <w:tc>
          <w:tcPr>
            <w:tcW w:w="3544" w:type="dxa"/>
            <w:tcBorders>
              <w:top w:val="single" w:sz="4" w:space="0" w:color="auto"/>
              <w:bottom w:val="single" w:sz="4" w:space="0" w:color="auto"/>
            </w:tcBorders>
            <w:vAlign w:val="center"/>
          </w:tcPr>
          <w:p w14:paraId="5C753B5D" w14:textId="02CB3BE5" w:rsidR="00562046" w:rsidRPr="00695576" w:rsidRDefault="00562046" w:rsidP="009544A9">
            <w:pPr>
              <w:autoSpaceDE w:val="0"/>
              <w:autoSpaceDN w:val="0"/>
              <w:rPr>
                <w:noProof w:val="0"/>
                <w:lang w:val="en-US" w:eastAsia="ru-RU"/>
              </w:rPr>
            </w:pPr>
            <w:proofErr w:type="spellStart"/>
            <w:r w:rsidRPr="00695576">
              <w:rPr>
                <w:noProof w:val="0"/>
                <w:lang w:val="en-US" w:eastAsia="ru-RU"/>
              </w:rPr>
              <w:t>Placarea</w:t>
            </w:r>
            <w:proofErr w:type="spellEnd"/>
            <w:r w:rsidRPr="00695576">
              <w:rPr>
                <w:noProof w:val="0"/>
                <w:lang w:val="en-US" w:eastAsia="ru-RU"/>
              </w:rPr>
              <w:t xml:space="preserve"> </w:t>
            </w:r>
            <w:proofErr w:type="spellStart"/>
            <w:r w:rsidRPr="00695576">
              <w:rPr>
                <w:noProof w:val="0"/>
                <w:lang w:val="en-US" w:eastAsia="ru-RU"/>
              </w:rPr>
              <w:t>suprafetelor</w:t>
            </w:r>
            <w:proofErr w:type="spellEnd"/>
            <w:r w:rsidRPr="00695576">
              <w:rPr>
                <w:noProof w:val="0"/>
                <w:lang w:val="en-US" w:eastAsia="ru-RU"/>
              </w:rPr>
              <w:t xml:space="preserve"> cu un </w:t>
            </w:r>
            <w:proofErr w:type="spellStart"/>
            <w:r w:rsidRPr="00695576">
              <w:rPr>
                <w:noProof w:val="0"/>
                <w:lang w:val="en-US" w:eastAsia="ru-RU"/>
              </w:rPr>
              <w:t>strat</w:t>
            </w:r>
            <w:proofErr w:type="spellEnd"/>
            <w:r w:rsidRPr="00695576">
              <w:rPr>
                <w:noProof w:val="0"/>
                <w:lang w:val="en-US" w:eastAsia="ru-RU"/>
              </w:rPr>
              <w:t xml:space="preserve"> de PGC cu </w:t>
            </w:r>
            <w:proofErr w:type="spellStart"/>
            <w:r w:rsidRPr="00695576">
              <w:rPr>
                <w:noProof w:val="0"/>
                <w:lang w:val="en-US" w:eastAsia="ru-RU"/>
              </w:rPr>
              <w:t>executarea</w:t>
            </w:r>
            <w:proofErr w:type="spellEnd"/>
            <w:r w:rsidRPr="00695576">
              <w:rPr>
                <w:noProof w:val="0"/>
                <w:lang w:val="en-US" w:eastAsia="ru-RU"/>
              </w:rPr>
              <w:t xml:space="preserve"> </w:t>
            </w:r>
            <w:proofErr w:type="spellStart"/>
            <w:r w:rsidRPr="00695576">
              <w:rPr>
                <w:noProof w:val="0"/>
                <w:lang w:val="en-US" w:eastAsia="ru-RU"/>
              </w:rPr>
              <w:t>carcasei</w:t>
            </w:r>
            <w:proofErr w:type="spellEnd"/>
            <w:r w:rsidRPr="00695576">
              <w:rPr>
                <w:noProof w:val="0"/>
                <w:lang w:val="en-US" w:eastAsia="ru-RU"/>
              </w:rPr>
              <w:t xml:space="preserve"> </w:t>
            </w:r>
            <w:proofErr w:type="spellStart"/>
            <w:r w:rsidRPr="00695576">
              <w:rPr>
                <w:noProof w:val="0"/>
                <w:lang w:val="en-US" w:eastAsia="ru-RU"/>
              </w:rPr>
              <w:t>metalice</w:t>
            </w:r>
            <w:proofErr w:type="spellEnd"/>
            <w:r w:rsidRPr="00695576">
              <w:rPr>
                <w:noProof w:val="0"/>
                <w:lang w:val="en-US" w:eastAsia="ru-RU"/>
              </w:rPr>
              <w:t xml:space="preserve"> simple plane, cu </w:t>
            </w:r>
            <w:proofErr w:type="spellStart"/>
            <w:r w:rsidRPr="00695576">
              <w:rPr>
                <w:noProof w:val="0"/>
                <w:lang w:val="en-US" w:eastAsia="ru-RU"/>
              </w:rPr>
              <w:t>inaltimea</w:t>
            </w:r>
            <w:proofErr w:type="spellEnd"/>
            <w:r w:rsidRPr="00695576">
              <w:rPr>
                <w:noProof w:val="0"/>
                <w:lang w:val="en-US" w:eastAsia="ru-RU"/>
              </w:rPr>
              <w:t xml:space="preserve"> pina la 4 m: </w:t>
            </w:r>
            <w:proofErr w:type="spellStart"/>
            <w:r w:rsidRPr="00695576">
              <w:rPr>
                <w:noProof w:val="0"/>
                <w:lang w:val="en-US" w:eastAsia="ru-RU"/>
              </w:rPr>
              <w:t>glafuri</w:t>
            </w:r>
            <w:proofErr w:type="spellEnd"/>
            <w:r w:rsidRPr="00695576">
              <w:rPr>
                <w:noProof w:val="0"/>
                <w:lang w:val="en-US" w:eastAsia="ru-RU"/>
              </w:rPr>
              <w:t xml:space="preserve"> (</w:t>
            </w:r>
            <w:proofErr w:type="spellStart"/>
            <w:r w:rsidRPr="00695576">
              <w:rPr>
                <w:noProof w:val="0"/>
                <w:lang w:val="en-US" w:eastAsia="ru-RU"/>
              </w:rPr>
              <w:t>corob</w:t>
            </w:r>
            <w:proofErr w:type="spellEnd"/>
            <w:r w:rsidRPr="00695576">
              <w:rPr>
                <w:noProof w:val="0"/>
                <w:lang w:val="en-US" w:eastAsia="ru-RU"/>
              </w:rPr>
              <w:t>)</w:t>
            </w:r>
          </w:p>
        </w:tc>
        <w:tc>
          <w:tcPr>
            <w:tcW w:w="2126" w:type="dxa"/>
            <w:tcBorders>
              <w:top w:val="single" w:sz="4" w:space="0" w:color="auto"/>
              <w:bottom w:val="single" w:sz="4" w:space="0" w:color="auto"/>
            </w:tcBorders>
            <w:vAlign w:val="center"/>
          </w:tcPr>
          <w:p w14:paraId="1873515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1B04B91F"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12,0000</w:t>
            </w:r>
          </w:p>
          <w:p w14:paraId="1F3EA26C" w14:textId="77777777" w:rsidR="00562046" w:rsidRPr="00695576" w:rsidRDefault="00562046" w:rsidP="00562046">
            <w:pPr>
              <w:autoSpaceDE w:val="0"/>
              <w:autoSpaceDN w:val="0"/>
              <w:jc w:val="center"/>
              <w:rPr>
                <w:noProof w:val="0"/>
                <w:lang w:val="en-US" w:eastAsia="ru-RU"/>
              </w:rPr>
            </w:pPr>
          </w:p>
        </w:tc>
      </w:tr>
      <w:tr w:rsidR="00562046" w:rsidRPr="00695576" w14:paraId="48358FB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183891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E2F204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9310060019930</w:t>
            </w:r>
          </w:p>
        </w:tc>
        <w:tc>
          <w:tcPr>
            <w:tcW w:w="3544" w:type="dxa"/>
            <w:tcBorders>
              <w:top w:val="nil"/>
              <w:bottom w:val="single" w:sz="2" w:space="0" w:color="auto"/>
            </w:tcBorders>
            <w:vAlign w:val="center"/>
          </w:tcPr>
          <w:p w14:paraId="40F542D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p>
        </w:tc>
        <w:tc>
          <w:tcPr>
            <w:tcW w:w="2126" w:type="dxa"/>
            <w:tcBorders>
              <w:top w:val="nil"/>
              <w:bottom w:val="single" w:sz="2" w:space="0" w:color="auto"/>
            </w:tcBorders>
            <w:vAlign w:val="center"/>
          </w:tcPr>
          <w:p w14:paraId="1C121B2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DA89A5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45,2088</w:t>
            </w:r>
          </w:p>
        </w:tc>
      </w:tr>
      <w:tr w:rsidR="00562046" w:rsidRPr="00695576" w14:paraId="1644B09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9D6207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6A9352D"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2662102701000</w:t>
            </w:r>
          </w:p>
        </w:tc>
        <w:tc>
          <w:tcPr>
            <w:tcW w:w="3544" w:type="dxa"/>
            <w:tcBorders>
              <w:top w:val="nil"/>
              <w:bottom w:val="single" w:sz="2" w:space="0" w:color="auto"/>
            </w:tcBorders>
            <w:vAlign w:val="center"/>
          </w:tcPr>
          <w:p w14:paraId="1469CA0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Placi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ghips</w:t>
            </w:r>
            <w:proofErr w:type="spellEnd"/>
            <w:r w:rsidRPr="00695576">
              <w:rPr>
                <w:noProof w:val="0"/>
                <w:sz w:val="22"/>
                <w:szCs w:val="22"/>
                <w:lang w:val="en-US" w:eastAsia="ru-RU"/>
              </w:rPr>
              <w:t>-carton</w:t>
            </w:r>
          </w:p>
        </w:tc>
        <w:tc>
          <w:tcPr>
            <w:tcW w:w="2126" w:type="dxa"/>
            <w:tcBorders>
              <w:top w:val="nil"/>
              <w:bottom w:val="single" w:sz="2" w:space="0" w:color="auto"/>
            </w:tcBorders>
            <w:vAlign w:val="center"/>
          </w:tcPr>
          <w:p w14:paraId="3979323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nil"/>
              <w:bottom w:val="single" w:sz="2" w:space="0" w:color="auto"/>
            </w:tcBorders>
            <w:vAlign w:val="center"/>
          </w:tcPr>
          <w:p w14:paraId="7988F5A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12,6630</w:t>
            </w:r>
          </w:p>
        </w:tc>
      </w:tr>
      <w:tr w:rsidR="00562046" w:rsidRPr="00695576" w14:paraId="2D2F0EE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436FE7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CCE3B1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2710703520284</w:t>
            </w:r>
          </w:p>
        </w:tc>
        <w:tc>
          <w:tcPr>
            <w:tcW w:w="3544" w:type="dxa"/>
            <w:tcBorders>
              <w:top w:val="nil"/>
              <w:bottom w:val="single" w:sz="2" w:space="0" w:color="auto"/>
            </w:tcBorders>
            <w:vAlign w:val="center"/>
          </w:tcPr>
          <w:p w14:paraId="7EBD7283"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Profil</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ghidaj</w:t>
            </w:r>
            <w:proofErr w:type="spellEnd"/>
          </w:p>
        </w:tc>
        <w:tc>
          <w:tcPr>
            <w:tcW w:w="2126" w:type="dxa"/>
            <w:tcBorders>
              <w:top w:val="nil"/>
              <w:bottom w:val="single" w:sz="2" w:space="0" w:color="auto"/>
            </w:tcBorders>
            <w:vAlign w:val="center"/>
          </w:tcPr>
          <w:p w14:paraId="44DEFC4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3981373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25,0245</w:t>
            </w:r>
          </w:p>
        </w:tc>
      </w:tr>
      <w:tr w:rsidR="00562046" w:rsidRPr="00695576" w14:paraId="0AF3952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15B349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2FD770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2710703520285</w:t>
            </w:r>
          </w:p>
        </w:tc>
        <w:tc>
          <w:tcPr>
            <w:tcW w:w="3544" w:type="dxa"/>
            <w:tcBorders>
              <w:top w:val="nil"/>
              <w:bottom w:val="single" w:sz="2" w:space="0" w:color="auto"/>
            </w:tcBorders>
            <w:vAlign w:val="center"/>
          </w:tcPr>
          <w:p w14:paraId="70CCDA4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Profil</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suport</w:t>
            </w:r>
            <w:proofErr w:type="spellEnd"/>
          </w:p>
        </w:tc>
        <w:tc>
          <w:tcPr>
            <w:tcW w:w="2126" w:type="dxa"/>
            <w:tcBorders>
              <w:top w:val="nil"/>
              <w:bottom w:val="single" w:sz="2" w:space="0" w:color="auto"/>
            </w:tcBorders>
            <w:vAlign w:val="center"/>
          </w:tcPr>
          <w:p w14:paraId="7DDFCA9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0D6C332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50,6520</w:t>
            </w:r>
          </w:p>
        </w:tc>
      </w:tr>
      <w:tr w:rsidR="00562046" w:rsidRPr="00695576" w14:paraId="6FA5574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DAE745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8B18EF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2812106306002</w:t>
            </w:r>
          </w:p>
        </w:tc>
        <w:tc>
          <w:tcPr>
            <w:tcW w:w="3544" w:type="dxa"/>
            <w:tcBorders>
              <w:top w:val="nil"/>
              <w:bottom w:val="single" w:sz="2" w:space="0" w:color="auto"/>
            </w:tcBorders>
            <w:vAlign w:val="center"/>
          </w:tcPr>
          <w:p w14:paraId="7EC6420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Profiluri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aluminiu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protectia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ungherelor</w:t>
            </w:r>
            <w:proofErr w:type="spellEnd"/>
            <w:r w:rsidRPr="00695576">
              <w:rPr>
                <w:noProof w:val="0"/>
                <w:sz w:val="22"/>
                <w:szCs w:val="22"/>
                <w:lang w:val="en-US" w:eastAsia="ru-RU"/>
              </w:rPr>
              <w:t xml:space="preserve"> 25x25 mm</w:t>
            </w:r>
          </w:p>
        </w:tc>
        <w:tc>
          <w:tcPr>
            <w:tcW w:w="2126" w:type="dxa"/>
            <w:tcBorders>
              <w:top w:val="nil"/>
              <w:bottom w:val="single" w:sz="2" w:space="0" w:color="auto"/>
            </w:tcBorders>
            <w:vAlign w:val="center"/>
          </w:tcPr>
          <w:p w14:paraId="16E06F3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3B16AAD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50,6520</w:t>
            </w:r>
          </w:p>
        </w:tc>
      </w:tr>
      <w:tr w:rsidR="00562046" w:rsidRPr="00695576" w14:paraId="4B93010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512B9E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A71BA4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2523156720072</w:t>
            </w:r>
          </w:p>
        </w:tc>
        <w:tc>
          <w:tcPr>
            <w:tcW w:w="3544" w:type="dxa"/>
            <w:tcBorders>
              <w:top w:val="nil"/>
              <w:bottom w:val="single" w:sz="2" w:space="0" w:color="auto"/>
            </w:tcBorders>
            <w:vAlign w:val="center"/>
          </w:tcPr>
          <w:p w14:paraId="680482A5"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Banda de </w:t>
            </w:r>
            <w:proofErr w:type="spellStart"/>
            <w:r w:rsidRPr="00695576">
              <w:rPr>
                <w:noProof w:val="0"/>
                <w:sz w:val="22"/>
                <w:szCs w:val="22"/>
                <w:lang w:val="en-US" w:eastAsia="ru-RU"/>
              </w:rPr>
              <w:t>etansare</w:t>
            </w:r>
            <w:proofErr w:type="spellEnd"/>
            <w:r w:rsidRPr="00695576">
              <w:rPr>
                <w:noProof w:val="0"/>
                <w:sz w:val="22"/>
                <w:szCs w:val="22"/>
                <w:lang w:val="en-US" w:eastAsia="ru-RU"/>
              </w:rPr>
              <w:t xml:space="preserve"> sub </w:t>
            </w:r>
            <w:proofErr w:type="spellStart"/>
            <w:r w:rsidRPr="00695576">
              <w:rPr>
                <w:noProof w:val="0"/>
                <w:sz w:val="22"/>
                <w:szCs w:val="22"/>
                <w:lang w:val="en-US" w:eastAsia="ru-RU"/>
              </w:rPr>
              <w:t>profiluri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Dihtungsband</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1014E50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0CA25B3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54,0288</w:t>
            </w:r>
          </w:p>
        </w:tc>
      </w:tr>
      <w:tr w:rsidR="00562046" w:rsidRPr="00695576" w14:paraId="5BC734AE"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19A9F5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3E0935F"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2513206621602</w:t>
            </w:r>
          </w:p>
        </w:tc>
        <w:tc>
          <w:tcPr>
            <w:tcW w:w="3544" w:type="dxa"/>
            <w:tcBorders>
              <w:top w:val="nil"/>
              <w:bottom w:val="single" w:sz="2" w:space="0" w:color="auto"/>
            </w:tcBorders>
            <w:vAlign w:val="center"/>
          </w:tcPr>
          <w:p w14:paraId="59825C28"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Banda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imbinarea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rosturilor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Serpeanca</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791650A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68212CF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10,0098</w:t>
            </w:r>
          </w:p>
        </w:tc>
      </w:tr>
      <w:tr w:rsidR="00562046" w:rsidRPr="00695576" w14:paraId="366FA35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43CEA7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FFB258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2430226102822</w:t>
            </w:r>
          </w:p>
        </w:tc>
        <w:tc>
          <w:tcPr>
            <w:tcW w:w="3544" w:type="dxa"/>
            <w:tcBorders>
              <w:top w:val="nil"/>
              <w:bottom w:val="single" w:sz="2" w:space="0" w:color="auto"/>
            </w:tcBorders>
            <w:vAlign w:val="center"/>
          </w:tcPr>
          <w:p w14:paraId="50DC8204"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Chit pe </w:t>
            </w:r>
            <w:proofErr w:type="spellStart"/>
            <w:r w:rsidRPr="00695576">
              <w:rPr>
                <w:noProof w:val="0"/>
                <w:sz w:val="22"/>
                <w:szCs w:val="22"/>
                <w:lang w:val="en-US" w:eastAsia="ru-RU"/>
              </w:rPr>
              <w:t>baza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ipsos</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Fughenfuller</w:t>
            </w:r>
            <w:proofErr w:type="spellEnd"/>
            <w:r w:rsidRPr="00695576">
              <w:rPr>
                <w:noProof w:val="0"/>
                <w:sz w:val="22"/>
                <w:szCs w:val="22"/>
                <w:lang w:val="en-US" w:eastAsia="ru-RU"/>
              </w:rPr>
              <w:t xml:space="preserve"> lait"</w:t>
            </w:r>
          </w:p>
        </w:tc>
        <w:tc>
          <w:tcPr>
            <w:tcW w:w="2126" w:type="dxa"/>
            <w:tcBorders>
              <w:top w:val="nil"/>
              <w:bottom w:val="single" w:sz="2" w:space="0" w:color="auto"/>
            </w:tcBorders>
            <w:vAlign w:val="center"/>
          </w:tcPr>
          <w:p w14:paraId="3674AD9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3534676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21,7080</w:t>
            </w:r>
          </w:p>
        </w:tc>
      </w:tr>
      <w:tr w:rsidR="00562046" w:rsidRPr="00695576" w14:paraId="46BF39C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3D976E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8B25367"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2430226101017</w:t>
            </w:r>
          </w:p>
        </w:tc>
        <w:tc>
          <w:tcPr>
            <w:tcW w:w="3544" w:type="dxa"/>
            <w:tcBorders>
              <w:top w:val="nil"/>
              <w:bottom w:val="single" w:sz="2" w:space="0" w:color="auto"/>
            </w:tcBorders>
            <w:vAlign w:val="center"/>
          </w:tcPr>
          <w:p w14:paraId="6C368323"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Grund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Tifengrund</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0251C52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604871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1,0553</w:t>
            </w:r>
          </w:p>
        </w:tc>
      </w:tr>
      <w:tr w:rsidR="00562046" w:rsidRPr="00695576" w14:paraId="101C6BB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11754AA"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717D66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20511429507111</w:t>
            </w:r>
          </w:p>
        </w:tc>
        <w:tc>
          <w:tcPr>
            <w:tcW w:w="3544" w:type="dxa"/>
            <w:tcBorders>
              <w:top w:val="nil"/>
              <w:bottom w:val="single" w:sz="2" w:space="0" w:color="auto"/>
            </w:tcBorders>
            <w:vAlign w:val="center"/>
          </w:tcPr>
          <w:p w14:paraId="1888DC53"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Dibluri</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suruburi</w:t>
            </w:r>
            <w:proofErr w:type="spellEnd"/>
            <w:r w:rsidRPr="00695576">
              <w:rPr>
                <w:noProof w:val="0"/>
                <w:sz w:val="22"/>
                <w:szCs w:val="22"/>
                <w:lang w:val="en-US" w:eastAsia="ru-RU"/>
              </w:rPr>
              <w:t xml:space="preserve"> 8x80mm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fixarea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profilurilor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metalice</w:t>
            </w:r>
            <w:proofErr w:type="spellEnd"/>
          </w:p>
        </w:tc>
        <w:tc>
          <w:tcPr>
            <w:tcW w:w="2126" w:type="dxa"/>
            <w:tcBorders>
              <w:top w:val="nil"/>
              <w:bottom w:val="single" w:sz="2" w:space="0" w:color="auto"/>
            </w:tcBorders>
            <w:vAlign w:val="center"/>
          </w:tcPr>
          <w:p w14:paraId="55792AC0"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469F65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54,6318</w:t>
            </w:r>
          </w:p>
        </w:tc>
      </w:tr>
      <w:tr w:rsidR="00562046" w:rsidRPr="00695576" w14:paraId="35B3637E"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D5CBB2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98463B7"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2874115833871</w:t>
            </w:r>
          </w:p>
        </w:tc>
        <w:tc>
          <w:tcPr>
            <w:tcW w:w="3544" w:type="dxa"/>
            <w:tcBorders>
              <w:top w:val="nil"/>
              <w:bottom w:val="single" w:sz="2" w:space="0" w:color="auto"/>
            </w:tcBorders>
            <w:vAlign w:val="center"/>
          </w:tcPr>
          <w:p w14:paraId="46F2453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Suruburi</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autofiletare</w:t>
            </w:r>
            <w:proofErr w:type="spellEnd"/>
            <w:r w:rsidRPr="00695576">
              <w:rPr>
                <w:noProof w:val="0"/>
                <w:sz w:val="22"/>
                <w:szCs w:val="22"/>
                <w:lang w:val="en-US" w:eastAsia="ru-RU"/>
              </w:rPr>
              <w:t xml:space="preserve"> 3,5x25 mm</w:t>
            </w:r>
          </w:p>
        </w:tc>
        <w:tc>
          <w:tcPr>
            <w:tcW w:w="2126" w:type="dxa"/>
            <w:tcBorders>
              <w:top w:val="nil"/>
              <w:bottom w:val="single" w:sz="2" w:space="0" w:color="auto"/>
            </w:tcBorders>
            <w:vAlign w:val="center"/>
          </w:tcPr>
          <w:p w14:paraId="575516E1"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65BAAC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644,6070</w:t>
            </w:r>
          </w:p>
        </w:tc>
      </w:tr>
      <w:tr w:rsidR="00562046" w:rsidRPr="00695576" w14:paraId="0662168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DFCB27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25742F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08B0DF5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0475C04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345D9D2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0,0744</w:t>
            </w:r>
          </w:p>
        </w:tc>
      </w:tr>
      <w:tr w:rsidR="00562046" w:rsidRPr="00695576" w14:paraId="771FF8C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C07894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829ED7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2952270007609</w:t>
            </w:r>
          </w:p>
        </w:tc>
        <w:tc>
          <w:tcPr>
            <w:tcW w:w="3544" w:type="dxa"/>
            <w:tcBorders>
              <w:top w:val="nil"/>
              <w:bottom w:val="single" w:sz="2" w:space="0" w:color="auto"/>
            </w:tcBorders>
            <w:vAlign w:val="center"/>
          </w:tcPr>
          <w:p w14:paraId="0B86C5B8"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Masina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gaurit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electrica</w:t>
            </w:r>
            <w:proofErr w:type="spellEnd"/>
          </w:p>
        </w:tc>
        <w:tc>
          <w:tcPr>
            <w:tcW w:w="2126" w:type="dxa"/>
            <w:tcBorders>
              <w:top w:val="nil"/>
              <w:bottom w:val="single" w:sz="2" w:space="0" w:color="auto"/>
            </w:tcBorders>
            <w:vAlign w:val="center"/>
          </w:tcPr>
          <w:p w14:paraId="4C5BEA2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7D31B5F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1,6524</w:t>
            </w:r>
          </w:p>
        </w:tc>
      </w:tr>
      <w:tr w:rsidR="00562046" w:rsidRPr="00695576" w14:paraId="3CCE762A"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2099231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12</w:t>
            </w:r>
          </w:p>
        </w:tc>
        <w:tc>
          <w:tcPr>
            <w:tcW w:w="1275" w:type="dxa"/>
            <w:tcBorders>
              <w:top w:val="single" w:sz="4" w:space="0" w:color="auto"/>
              <w:bottom w:val="single" w:sz="4" w:space="0" w:color="auto"/>
            </w:tcBorders>
            <w:vAlign w:val="center"/>
          </w:tcPr>
          <w:p w14:paraId="2DE4405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CI06C</w:t>
            </w:r>
          </w:p>
        </w:tc>
        <w:tc>
          <w:tcPr>
            <w:tcW w:w="3544" w:type="dxa"/>
            <w:tcBorders>
              <w:top w:val="single" w:sz="4" w:space="0" w:color="auto"/>
              <w:bottom w:val="single" w:sz="4" w:space="0" w:color="auto"/>
            </w:tcBorders>
            <w:vAlign w:val="center"/>
          </w:tcPr>
          <w:p w14:paraId="10F67FEA" w14:textId="6208B316" w:rsidR="00562046" w:rsidRPr="00695576" w:rsidRDefault="00562046" w:rsidP="009544A9">
            <w:pPr>
              <w:autoSpaceDE w:val="0"/>
              <w:autoSpaceDN w:val="0"/>
              <w:rPr>
                <w:noProof w:val="0"/>
                <w:lang w:val="en-US" w:eastAsia="ru-RU"/>
              </w:rPr>
            </w:pPr>
            <w:proofErr w:type="spellStart"/>
            <w:r w:rsidRPr="00695576">
              <w:rPr>
                <w:noProof w:val="0"/>
                <w:lang w:val="en-US" w:eastAsia="ru-RU"/>
              </w:rPr>
              <w:t>Placaj</w:t>
            </w:r>
            <w:proofErr w:type="spellEnd"/>
            <w:r w:rsidRPr="00695576">
              <w:rPr>
                <w:noProof w:val="0"/>
                <w:lang w:val="en-US" w:eastAsia="ru-RU"/>
              </w:rPr>
              <w:t xml:space="preserve"> din </w:t>
            </w:r>
            <w:proofErr w:type="spellStart"/>
            <w:r w:rsidRPr="00695576">
              <w:rPr>
                <w:noProof w:val="0"/>
                <w:lang w:val="en-US" w:eastAsia="ru-RU"/>
              </w:rPr>
              <w:t>fainata</w:t>
            </w:r>
            <w:proofErr w:type="spellEnd"/>
            <w:r w:rsidRPr="00695576">
              <w:rPr>
                <w:noProof w:val="0"/>
                <w:lang w:val="en-US" w:eastAsia="ru-RU"/>
              </w:rPr>
              <w:t xml:space="preserve"> </w:t>
            </w:r>
            <w:proofErr w:type="spellStart"/>
            <w:r w:rsidRPr="00695576">
              <w:rPr>
                <w:noProof w:val="0"/>
                <w:lang w:val="en-US" w:eastAsia="ru-RU"/>
              </w:rPr>
              <w:t>smaltuita</w:t>
            </w:r>
            <w:proofErr w:type="spellEnd"/>
            <w:r w:rsidRPr="00695576">
              <w:rPr>
                <w:noProof w:val="0"/>
                <w:lang w:val="en-US" w:eastAsia="ru-RU"/>
              </w:rPr>
              <w:t xml:space="preserve">, </w:t>
            </w:r>
            <w:proofErr w:type="spellStart"/>
            <w:r w:rsidRPr="00695576">
              <w:rPr>
                <w:noProof w:val="0"/>
                <w:lang w:val="en-US" w:eastAsia="ru-RU"/>
              </w:rPr>
              <w:t>nesmaltuita</w:t>
            </w:r>
            <w:proofErr w:type="spellEnd"/>
            <w:r w:rsidRPr="00695576">
              <w:rPr>
                <w:noProof w:val="0"/>
                <w:lang w:val="en-US" w:eastAsia="ru-RU"/>
              </w:rPr>
              <w:t xml:space="preserve">, </w:t>
            </w:r>
            <w:proofErr w:type="spellStart"/>
            <w:r w:rsidRPr="00695576">
              <w:rPr>
                <w:noProof w:val="0"/>
                <w:lang w:val="en-US" w:eastAsia="ru-RU"/>
              </w:rPr>
              <w:t>mata</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lucioasa</w:t>
            </w:r>
            <w:proofErr w:type="spellEnd"/>
            <w:r w:rsidRPr="00695576">
              <w:rPr>
                <w:noProof w:val="0"/>
                <w:lang w:val="en-US" w:eastAsia="ru-RU"/>
              </w:rPr>
              <w:t xml:space="preserve"> cu </w:t>
            </w:r>
            <w:proofErr w:type="spellStart"/>
            <w:r w:rsidRPr="00695576">
              <w:rPr>
                <w:noProof w:val="0"/>
                <w:lang w:val="en-US" w:eastAsia="ru-RU"/>
              </w:rPr>
              <w:t>placi</w:t>
            </w:r>
            <w:proofErr w:type="spellEnd"/>
            <w:r w:rsidRPr="00695576">
              <w:rPr>
                <w:noProof w:val="0"/>
                <w:lang w:val="en-US" w:eastAsia="ru-RU"/>
              </w:rPr>
              <w:t xml:space="preserve"> de </w:t>
            </w:r>
            <w:proofErr w:type="spellStart"/>
            <w:r w:rsidRPr="00695576">
              <w:rPr>
                <w:noProof w:val="0"/>
                <w:lang w:val="en-US" w:eastAsia="ru-RU"/>
              </w:rPr>
              <w:t>aceeasi</w:t>
            </w:r>
            <w:proofErr w:type="spellEnd"/>
            <w:r w:rsidRPr="00695576">
              <w:rPr>
                <w:noProof w:val="0"/>
                <w:lang w:val="en-US" w:eastAsia="ru-RU"/>
              </w:rPr>
              <w:t xml:space="preserve"> </w:t>
            </w:r>
            <w:proofErr w:type="spellStart"/>
            <w:r w:rsidRPr="00695576">
              <w:rPr>
                <w:noProof w:val="0"/>
                <w:lang w:val="en-US" w:eastAsia="ru-RU"/>
              </w:rPr>
              <w:t>culoare</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format cu </w:t>
            </w:r>
            <w:proofErr w:type="spellStart"/>
            <w:r w:rsidRPr="00695576">
              <w:rPr>
                <w:noProof w:val="0"/>
                <w:lang w:val="en-US" w:eastAsia="ru-RU"/>
              </w:rPr>
              <w:t>dimensiuni</w:t>
            </w:r>
            <w:proofErr w:type="spellEnd"/>
            <w:r w:rsidRPr="00695576">
              <w:rPr>
                <w:noProof w:val="0"/>
                <w:lang w:val="en-US" w:eastAsia="ru-RU"/>
              </w:rPr>
              <w:t xml:space="preserve"> de la 15 x 15 cm pina la 30 x 30 cm, </w:t>
            </w:r>
            <w:proofErr w:type="spellStart"/>
            <w:r w:rsidRPr="00695576">
              <w:rPr>
                <w:noProof w:val="0"/>
                <w:lang w:val="en-US" w:eastAsia="ru-RU"/>
              </w:rPr>
              <w:t>executate</w:t>
            </w:r>
            <w:proofErr w:type="spellEnd"/>
            <w:r w:rsidRPr="00695576">
              <w:rPr>
                <w:noProof w:val="0"/>
                <w:lang w:val="en-US" w:eastAsia="ru-RU"/>
              </w:rPr>
              <w:t xml:space="preserve"> pe </w:t>
            </w:r>
            <w:proofErr w:type="spellStart"/>
            <w:r w:rsidRPr="00695576">
              <w:rPr>
                <w:noProof w:val="0"/>
                <w:lang w:val="en-US" w:eastAsia="ru-RU"/>
              </w:rPr>
              <w:t>suprafete</w:t>
            </w:r>
            <w:proofErr w:type="spellEnd"/>
            <w:r w:rsidRPr="00695576">
              <w:rPr>
                <w:noProof w:val="0"/>
                <w:lang w:val="en-US" w:eastAsia="ru-RU"/>
              </w:rPr>
              <w:t xml:space="preserve"> plane la </w:t>
            </w:r>
            <w:proofErr w:type="spellStart"/>
            <w:r w:rsidRPr="00695576">
              <w:rPr>
                <w:noProof w:val="0"/>
                <w:lang w:val="en-US" w:eastAsia="ru-RU"/>
              </w:rPr>
              <w:t>pereti</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stilpi</w:t>
            </w:r>
            <w:proofErr w:type="spellEnd"/>
            <w:r w:rsidRPr="00695576">
              <w:rPr>
                <w:noProof w:val="0"/>
                <w:lang w:val="en-US" w:eastAsia="ru-RU"/>
              </w:rPr>
              <w:t xml:space="preserve">, </w:t>
            </w:r>
            <w:proofErr w:type="spellStart"/>
            <w:r w:rsidRPr="00695576">
              <w:rPr>
                <w:noProof w:val="0"/>
                <w:lang w:val="en-US" w:eastAsia="ru-RU"/>
              </w:rPr>
              <w:t>inclusiv</w:t>
            </w:r>
            <w:proofErr w:type="spellEnd"/>
            <w:r w:rsidRPr="00695576">
              <w:rPr>
                <w:noProof w:val="0"/>
                <w:lang w:val="en-US" w:eastAsia="ru-RU"/>
              </w:rPr>
              <w:t xml:space="preserve"> </w:t>
            </w:r>
            <w:proofErr w:type="spellStart"/>
            <w:r w:rsidRPr="00695576">
              <w:rPr>
                <w:noProof w:val="0"/>
                <w:lang w:val="en-US" w:eastAsia="ru-RU"/>
              </w:rPr>
              <w:t>glafurile</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muchiile</w:t>
            </w:r>
            <w:proofErr w:type="spellEnd"/>
            <w:r w:rsidRPr="00695576">
              <w:rPr>
                <w:noProof w:val="0"/>
                <w:lang w:val="en-US" w:eastAsia="ru-RU"/>
              </w:rPr>
              <w:t xml:space="preserve">, cu </w:t>
            </w:r>
            <w:proofErr w:type="spellStart"/>
            <w:r w:rsidRPr="00695576">
              <w:rPr>
                <w:noProof w:val="0"/>
                <w:lang w:val="en-US" w:eastAsia="ru-RU"/>
              </w:rPr>
              <w:t>rosturi</w:t>
            </w:r>
            <w:proofErr w:type="spellEnd"/>
            <w:r w:rsidRPr="00695576">
              <w:rPr>
                <w:noProof w:val="0"/>
                <w:lang w:val="en-US" w:eastAsia="ru-RU"/>
              </w:rPr>
              <w:t xml:space="preserve"> </w:t>
            </w:r>
            <w:proofErr w:type="spellStart"/>
            <w:r w:rsidRPr="00695576">
              <w:rPr>
                <w:noProof w:val="0"/>
                <w:lang w:val="en-US" w:eastAsia="ru-RU"/>
              </w:rPr>
              <w:t>alternante</w:t>
            </w:r>
            <w:proofErr w:type="spellEnd"/>
            <w:r w:rsidRPr="00695576">
              <w:rPr>
                <w:noProof w:val="0"/>
                <w:lang w:val="en-US" w:eastAsia="ru-RU"/>
              </w:rPr>
              <w:t xml:space="preserve">, in </w:t>
            </w:r>
            <w:proofErr w:type="spellStart"/>
            <w:r w:rsidRPr="00695576">
              <w:rPr>
                <w:noProof w:val="0"/>
                <w:lang w:val="en-US" w:eastAsia="ru-RU"/>
              </w:rPr>
              <w:t>incaperi</w:t>
            </w:r>
            <w:proofErr w:type="spellEnd"/>
            <w:r w:rsidRPr="00695576">
              <w:rPr>
                <w:noProof w:val="0"/>
                <w:lang w:val="en-US" w:eastAsia="ru-RU"/>
              </w:rPr>
              <w:t xml:space="preserve"> cu </w:t>
            </w:r>
            <w:proofErr w:type="spellStart"/>
            <w:r w:rsidRPr="00695576">
              <w:rPr>
                <w:noProof w:val="0"/>
                <w:lang w:val="en-US" w:eastAsia="ru-RU"/>
              </w:rPr>
              <w:t>suprafata</w:t>
            </w:r>
            <w:proofErr w:type="spellEnd"/>
            <w:r w:rsidRPr="00695576">
              <w:rPr>
                <w:noProof w:val="0"/>
                <w:lang w:val="en-US" w:eastAsia="ru-RU"/>
              </w:rPr>
              <w:t xml:space="preserve"> </w:t>
            </w:r>
            <w:proofErr w:type="spellStart"/>
            <w:r w:rsidRPr="00695576">
              <w:rPr>
                <w:noProof w:val="0"/>
                <w:lang w:val="en-US" w:eastAsia="ru-RU"/>
              </w:rPr>
              <w:t>mai</w:t>
            </w:r>
            <w:proofErr w:type="spellEnd"/>
            <w:r w:rsidRPr="00695576">
              <w:rPr>
                <w:noProof w:val="0"/>
                <w:lang w:val="en-US" w:eastAsia="ru-RU"/>
              </w:rPr>
              <w:t xml:space="preserve"> mare de 10 </w:t>
            </w:r>
            <w:proofErr w:type="spellStart"/>
            <w:r w:rsidRPr="00695576">
              <w:rPr>
                <w:noProof w:val="0"/>
                <w:lang w:val="en-US" w:eastAsia="ru-RU"/>
              </w:rPr>
              <w:t>mp</w:t>
            </w:r>
            <w:proofErr w:type="spellEnd"/>
            <w:r w:rsidRPr="00695576">
              <w:rPr>
                <w:noProof w:val="0"/>
                <w:lang w:val="en-US" w:eastAsia="ru-RU"/>
              </w:rPr>
              <w:t xml:space="preserve">, fixate cu </w:t>
            </w:r>
            <w:proofErr w:type="spellStart"/>
            <w:r w:rsidRPr="00695576">
              <w:rPr>
                <w:noProof w:val="0"/>
                <w:lang w:val="en-US" w:eastAsia="ru-RU"/>
              </w:rPr>
              <w:t>adeziv</w:t>
            </w:r>
            <w:proofErr w:type="spellEnd"/>
            <w:r w:rsidRPr="00695576">
              <w:rPr>
                <w:noProof w:val="0"/>
                <w:lang w:val="en-US" w:eastAsia="ru-RU"/>
              </w:rPr>
              <w:t xml:space="preserve"> </w:t>
            </w:r>
            <w:proofErr w:type="spellStart"/>
            <w:r w:rsidRPr="00695576">
              <w:rPr>
                <w:noProof w:val="0"/>
                <w:lang w:val="en-US" w:eastAsia="ru-RU"/>
              </w:rPr>
              <w:t>pentu</w:t>
            </w:r>
            <w:proofErr w:type="spellEnd"/>
            <w:r w:rsidRPr="00695576">
              <w:rPr>
                <w:noProof w:val="0"/>
                <w:lang w:val="en-US" w:eastAsia="ru-RU"/>
              </w:rPr>
              <w:t xml:space="preserve"> </w:t>
            </w: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placajelor</w:t>
            </w:r>
            <w:proofErr w:type="spellEnd"/>
          </w:p>
        </w:tc>
        <w:tc>
          <w:tcPr>
            <w:tcW w:w="2126" w:type="dxa"/>
            <w:tcBorders>
              <w:top w:val="single" w:sz="4" w:space="0" w:color="auto"/>
              <w:bottom w:val="single" w:sz="4" w:space="0" w:color="auto"/>
            </w:tcBorders>
            <w:vAlign w:val="center"/>
          </w:tcPr>
          <w:p w14:paraId="5B96010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24B2859F"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70,4000</w:t>
            </w:r>
          </w:p>
          <w:p w14:paraId="6FBCE5F2" w14:textId="77777777" w:rsidR="00562046" w:rsidRPr="00695576" w:rsidRDefault="00562046" w:rsidP="00562046">
            <w:pPr>
              <w:autoSpaceDE w:val="0"/>
              <w:autoSpaceDN w:val="0"/>
              <w:jc w:val="center"/>
              <w:rPr>
                <w:noProof w:val="0"/>
                <w:lang w:val="en-US" w:eastAsia="ru-RU"/>
              </w:rPr>
            </w:pPr>
          </w:p>
        </w:tc>
      </w:tr>
      <w:tr w:rsidR="00562046" w:rsidRPr="00695576" w14:paraId="0D8A072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7980FD5"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FA451C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7132010010900</w:t>
            </w:r>
          </w:p>
        </w:tc>
        <w:tc>
          <w:tcPr>
            <w:tcW w:w="3544" w:type="dxa"/>
            <w:tcBorders>
              <w:top w:val="nil"/>
              <w:bottom w:val="single" w:sz="2" w:space="0" w:color="auto"/>
            </w:tcBorders>
            <w:vAlign w:val="center"/>
          </w:tcPr>
          <w:p w14:paraId="5DE1C1E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Faiantar</w:t>
            </w:r>
            <w:proofErr w:type="spellEnd"/>
          </w:p>
        </w:tc>
        <w:tc>
          <w:tcPr>
            <w:tcW w:w="2126" w:type="dxa"/>
            <w:tcBorders>
              <w:top w:val="nil"/>
              <w:bottom w:val="single" w:sz="2" w:space="0" w:color="auto"/>
            </w:tcBorders>
            <w:vAlign w:val="center"/>
          </w:tcPr>
          <w:p w14:paraId="38D915A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B1FC9B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158,4000</w:t>
            </w:r>
          </w:p>
        </w:tc>
      </w:tr>
      <w:tr w:rsidR="00562046" w:rsidRPr="00695576" w14:paraId="5835360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340903A"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EE9B19F"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4650159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0958A01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80162B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14,0800</w:t>
            </w:r>
          </w:p>
        </w:tc>
      </w:tr>
      <w:tr w:rsidR="00562046" w:rsidRPr="00695576" w14:paraId="2694411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C66E78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2CC6A2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2670112203000</w:t>
            </w:r>
          </w:p>
        </w:tc>
        <w:tc>
          <w:tcPr>
            <w:tcW w:w="3544" w:type="dxa"/>
            <w:tcBorders>
              <w:top w:val="nil"/>
              <w:bottom w:val="single" w:sz="2" w:space="0" w:color="auto"/>
            </w:tcBorders>
            <w:vAlign w:val="center"/>
          </w:tcPr>
          <w:p w14:paraId="5712152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Placi</w:t>
            </w:r>
            <w:proofErr w:type="spellEnd"/>
            <w:r w:rsidRPr="00695576">
              <w:rPr>
                <w:noProof w:val="0"/>
                <w:sz w:val="22"/>
                <w:szCs w:val="22"/>
                <w:lang w:val="en-US" w:eastAsia="ru-RU"/>
              </w:rPr>
              <w:t xml:space="preserve"> tip </w:t>
            </w:r>
            <w:proofErr w:type="spellStart"/>
            <w:r w:rsidRPr="00695576">
              <w:rPr>
                <w:noProof w:val="0"/>
                <w:sz w:val="22"/>
                <w:szCs w:val="22"/>
                <w:lang w:val="en-US" w:eastAsia="ru-RU"/>
              </w:rPr>
              <w:t>faianta</w:t>
            </w:r>
            <w:proofErr w:type="spellEnd"/>
          </w:p>
        </w:tc>
        <w:tc>
          <w:tcPr>
            <w:tcW w:w="2126" w:type="dxa"/>
            <w:tcBorders>
              <w:top w:val="nil"/>
              <w:bottom w:val="single" w:sz="2" w:space="0" w:color="auto"/>
            </w:tcBorders>
            <w:vAlign w:val="center"/>
          </w:tcPr>
          <w:p w14:paraId="6BC2DDC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nil"/>
              <w:bottom w:val="single" w:sz="2" w:space="0" w:color="auto"/>
            </w:tcBorders>
            <w:vAlign w:val="center"/>
          </w:tcPr>
          <w:p w14:paraId="2DC2D5E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73,9200</w:t>
            </w:r>
          </w:p>
        </w:tc>
      </w:tr>
      <w:tr w:rsidR="00562046" w:rsidRPr="00695576" w14:paraId="79349A9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09261E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AC2C47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2651122100402</w:t>
            </w:r>
          </w:p>
        </w:tc>
        <w:tc>
          <w:tcPr>
            <w:tcW w:w="3544" w:type="dxa"/>
            <w:tcBorders>
              <w:top w:val="nil"/>
              <w:bottom w:val="single" w:sz="2" w:space="0" w:color="auto"/>
            </w:tcBorders>
            <w:vAlign w:val="center"/>
          </w:tcPr>
          <w:p w14:paraId="0CF8ECF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metalurgic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adaosuri</w:t>
            </w:r>
            <w:proofErr w:type="spellEnd"/>
            <w:r w:rsidRPr="00695576">
              <w:rPr>
                <w:noProof w:val="0"/>
                <w:sz w:val="22"/>
                <w:szCs w:val="22"/>
                <w:lang w:val="en-US" w:eastAsia="ru-RU"/>
              </w:rPr>
              <w:t xml:space="preserve"> M 30 </w:t>
            </w:r>
            <w:proofErr w:type="spellStart"/>
            <w:r w:rsidRPr="00695576">
              <w:rPr>
                <w:noProof w:val="0"/>
                <w:sz w:val="22"/>
                <w:szCs w:val="22"/>
                <w:lang w:val="en-US" w:eastAsia="ru-RU"/>
              </w:rPr>
              <w:t>saci</w:t>
            </w:r>
            <w:proofErr w:type="spellEnd"/>
            <w:r w:rsidRPr="00695576">
              <w:rPr>
                <w:noProof w:val="0"/>
                <w:sz w:val="22"/>
                <w:szCs w:val="22"/>
                <w:lang w:val="en-US" w:eastAsia="ru-RU"/>
              </w:rPr>
              <w:t xml:space="preserve"> S1500</w:t>
            </w:r>
          </w:p>
        </w:tc>
        <w:tc>
          <w:tcPr>
            <w:tcW w:w="2126" w:type="dxa"/>
            <w:tcBorders>
              <w:top w:val="nil"/>
              <w:bottom w:val="single" w:sz="2" w:space="0" w:color="auto"/>
            </w:tcBorders>
            <w:vAlign w:val="center"/>
          </w:tcPr>
          <w:p w14:paraId="44A8903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1B21DF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28,1600</w:t>
            </w:r>
          </w:p>
        </w:tc>
      </w:tr>
      <w:tr w:rsidR="00562046" w:rsidRPr="00695576" w14:paraId="64B4A7B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21AA6F5"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383EFA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2010237318700</w:t>
            </w:r>
          </w:p>
        </w:tc>
        <w:tc>
          <w:tcPr>
            <w:tcW w:w="3544" w:type="dxa"/>
            <w:tcBorders>
              <w:top w:val="nil"/>
              <w:bottom w:val="single" w:sz="2" w:space="0" w:color="auto"/>
            </w:tcBorders>
            <w:vAlign w:val="center"/>
          </w:tcPr>
          <w:p w14:paraId="778CB93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Distantieri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rost</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6CAB83D8"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AEDED4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1 408,0000</w:t>
            </w:r>
          </w:p>
        </w:tc>
      </w:tr>
      <w:tr w:rsidR="00562046" w:rsidRPr="00695576" w14:paraId="0ADA347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192F90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E68BB2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24302261000001</w:t>
            </w:r>
          </w:p>
        </w:tc>
        <w:tc>
          <w:tcPr>
            <w:tcW w:w="3544" w:type="dxa"/>
            <w:tcBorders>
              <w:top w:val="nil"/>
              <w:bottom w:val="single" w:sz="2" w:space="0" w:color="auto"/>
            </w:tcBorders>
            <w:vAlign w:val="center"/>
          </w:tcPr>
          <w:p w14:paraId="12E02B0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Fuga</w:t>
            </w:r>
            <w:proofErr w:type="spellEnd"/>
          </w:p>
        </w:tc>
        <w:tc>
          <w:tcPr>
            <w:tcW w:w="2126" w:type="dxa"/>
            <w:tcBorders>
              <w:top w:val="nil"/>
              <w:bottom w:val="single" w:sz="2" w:space="0" w:color="auto"/>
            </w:tcBorders>
            <w:vAlign w:val="center"/>
          </w:tcPr>
          <w:p w14:paraId="3CDE52A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3814A3B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23,2320</w:t>
            </w:r>
          </w:p>
        </w:tc>
      </w:tr>
      <w:tr w:rsidR="00562046" w:rsidRPr="00695576" w14:paraId="71E3AEF2"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01AC86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E86690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15786DD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481A965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3F065B2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0,5632</w:t>
            </w:r>
          </w:p>
        </w:tc>
      </w:tr>
      <w:tr w:rsidR="00562046" w:rsidRPr="00695576" w14:paraId="5E04739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6BB7A9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159E1DF"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2462106110300</w:t>
            </w:r>
          </w:p>
        </w:tc>
        <w:tc>
          <w:tcPr>
            <w:tcW w:w="3544" w:type="dxa"/>
            <w:tcBorders>
              <w:top w:val="nil"/>
              <w:bottom w:val="single" w:sz="2" w:space="0" w:color="auto"/>
            </w:tcBorders>
            <w:vAlign w:val="center"/>
          </w:tcPr>
          <w:p w14:paraId="103AEFA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Adeziv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placaje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faianta</w:t>
            </w:r>
            <w:proofErr w:type="spellEnd"/>
          </w:p>
        </w:tc>
        <w:tc>
          <w:tcPr>
            <w:tcW w:w="2126" w:type="dxa"/>
            <w:tcBorders>
              <w:top w:val="nil"/>
              <w:bottom w:val="single" w:sz="2" w:space="0" w:color="auto"/>
            </w:tcBorders>
            <w:vAlign w:val="center"/>
          </w:tcPr>
          <w:p w14:paraId="4008594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B566F9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281,6000</w:t>
            </w:r>
          </w:p>
        </w:tc>
      </w:tr>
      <w:tr w:rsidR="00562046" w:rsidRPr="00695576" w14:paraId="1F8EE4E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BD3190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C73419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0CA6F11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7B7B55D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4599278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1,4080</w:t>
            </w:r>
          </w:p>
        </w:tc>
      </w:tr>
      <w:tr w:rsidR="00562046" w:rsidRPr="00695576" w14:paraId="4D85B96E"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7EF35F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EF7628F"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2952240004021</w:t>
            </w:r>
          </w:p>
        </w:tc>
        <w:tc>
          <w:tcPr>
            <w:tcW w:w="3544" w:type="dxa"/>
            <w:tcBorders>
              <w:top w:val="nil"/>
              <w:bottom w:val="single" w:sz="2" w:space="0" w:color="auto"/>
            </w:tcBorders>
            <w:vAlign w:val="center"/>
          </w:tcPr>
          <w:p w14:paraId="338CE982"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Mixer electric</w:t>
            </w:r>
          </w:p>
        </w:tc>
        <w:tc>
          <w:tcPr>
            <w:tcW w:w="2126" w:type="dxa"/>
            <w:tcBorders>
              <w:top w:val="nil"/>
              <w:bottom w:val="single" w:sz="2" w:space="0" w:color="auto"/>
            </w:tcBorders>
            <w:vAlign w:val="center"/>
          </w:tcPr>
          <w:p w14:paraId="3FE6E6B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182E913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0,8448</w:t>
            </w:r>
          </w:p>
        </w:tc>
      </w:tr>
      <w:tr w:rsidR="00562046" w:rsidRPr="00695576" w14:paraId="761D4795"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E27919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13</w:t>
            </w:r>
          </w:p>
        </w:tc>
        <w:tc>
          <w:tcPr>
            <w:tcW w:w="1275" w:type="dxa"/>
            <w:tcBorders>
              <w:top w:val="single" w:sz="4" w:space="0" w:color="auto"/>
              <w:bottom w:val="single" w:sz="4" w:space="0" w:color="auto"/>
            </w:tcBorders>
            <w:vAlign w:val="center"/>
          </w:tcPr>
          <w:p w14:paraId="6F0A406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СF59D</w:t>
            </w:r>
          </w:p>
        </w:tc>
        <w:tc>
          <w:tcPr>
            <w:tcW w:w="3544" w:type="dxa"/>
            <w:tcBorders>
              <w:top w:val="single" w:sz="4" w:space="0" w:color="auto"/>
              <w:bottom w:val="single" w:sz="4" w:space="0" w:color="auto"/>
            </w:tcBorders>
            <w:vAlign w:val="center"/>
          </w:tcPr>
          <w:p w14:paraId="007A9C0F" w14:textId="4BBB0DAE" w:rsidR="00562046" w:rsidRPr="00695576" w:rsidRDefault="00562046" w:rsidP="009544A9">
            <w:pPr>
              <w:autoSpaceDE w:val="0"/>
              <w:autoSpaceDN w:val="0"/>
              <w:rPr>
                <w:noProof w:val="0"/>
                <w:lang w:val="en-US" w:eastAsia="ru-RU"/>
              </w:rPr>
            </w:pPr>
            <w:proofErr w:type="spellStart"/>
            <w:r w:rsidRPr="00695576">
              <w:rPr>
                <w:noProof w:val="0"/>
                <w:lang w:val="en-US" w:eastAsia="ru-RU"/>
              </w:rPr>
              <w:t>Placarea</w:t>
            </w:r>
            <w:proofErr w:type="spellEnd"/>
            <w:r w:rsidRPr="00695576">
              <w:rPr>
                <w:noProof w:val="0"/>
                <w:lang w:val="en-US" w:eastAsia="ru-RU"/>
              </w:rPr>
              <w:t xml:space="preserve"> </w:t>
            </w:r>
            <w:proofErr w:type="spellStart"/>
            <w:r w:rsidRPr="00695576">
              <w:rPr>
                <w:noProof w:val="0"/>
                <w:lang w:val="en-US" w:eastAsia="ru-RU"/>
              </w:rPr>
              <w:t>suprafetelor</w:t>
            </w:r>
            <w:proofErr w:type="spellEnd"/>
            <w:r w:rsidRPr="00695576">
              <w:rPr>
                <w:noProof w:val="0"/>
                <w:lang w:val="en-US" w:eastAsia="ru-RU"/>
              </w:rPr>
              <w:t xml:space="preserve"> cu un </w:t>
            </w:r>
            <w:proofErr w:type="spellStart"/>
            <w:r w:rsidRPr="00695576">
              <w:rPr>
                <w:noProof w:val="0"/>
                <w:lang w:val="en-US" w:eastAsia="ru-RU"/>
              </w:rPr>
              <w:t>strat</w:t>
            </w:r>
            <w:proofErr w:type="spellEnd"/>
            <w:r w:rsidRPr="00695576">
              <w:rPr>
                <w:noProof w:val="0"/>
                <w:lang w:val="en-US" w:eastAsia="ru-RU"/>
              </w:rPr>
              <w:t xml:space="preserve"> de PGC cu </w:t>
            </w:r>
            <w:proofErr w:type="spellStart"/>
            <w:r w:rsidRPr="00695576">
              <w:rPr>
                <w:noProof w:val="0"/>
                <w:lang w:val="en-US" w:eastAsia="ru-RU"/>
              </w:rPr>
              <w:t>executarea</w:t>
            </w:r>
            <w:proofErr w:type="spellEnd"/>
            <w:r w:rsidRPr="00695576">
              <w:rPr>
                <w:noProof w:val="0"/>
                <w:lang w:val="en-US" w:eastAsia="ru-RU"/>
              </w:rPr>
              <w:t xml:space="preserve"> </w:t>
            </w:r>
            <w:proofErr w:type="spellStart"/>
            <w:r w:rsidRPr="00695576">
              <w:rPr>
                <w:noProof w:val="0"/>
                <w:lang w:val="en-US" w:eastAsia="ru-RU"/>
              </w:rPr>
              <w:t>carcasei</w:t>
            </w:r>
            <w:proofErr w:type="spellEnd"/>
            <w:r w:rsidRPr="00695576">
              <w:rPr>
                <w:noProof w:val="0"/>
                <w:lang w:val="en-US" w:eastAsia="ru-RU"/>
              </w:rPr>
              <w:t xml:space="preserve"> </w:t>
            </w:r>
            <w:proofErr w:type="spellStart"/>
            <w:r w:rsidRPr="00695576">
              <w:rPr>
                <w:noProof w:val="0"/>
                <w:lang w:val="en-US" w:eastAsia="ru-RU"/>
              </w:rPr>
              <w:t>metalice</w:t>
            </w:r>
            <w:proofErr w:type="spellEnd"/>
            <w:r w:rsidRPr="00695576">
              <w:rPr>
                <w:noProof w:val="0"/>
                <w:lang w:val="en-US" w:eastAsia="ru-RU"/>
              </w:rPr>
              <w:t xml:space="preserve"> simple plane, cu </w:t>
            </w:r>
            <w:proofErr w:type="spellStart"/>
            <w:r w:rsidRPr="00695576">
              <w:rPr>
                <w:noProof w:val="0"/>
                <w:lang w:val="en-US" w:eastAsia="ru-RU"/>
              </w:rPr>
              <w:t>inaltimea</w:t>
            </w:r>
            <w:proofErr w:type="spellEnd"/>
            <w:r w:rsidRPr="00695576">
              <w:rPr>
                <w:noProof w:val="0"/>
                <w:lang w:val="en-US" w:eastAsia="ru-RU"/>
              </w:rPr>
              <w:t xml:space="preserve"> pina la 4 m: </w:t>
            </w:r>
            <w:proofErr w:type="spellStart"/>
            <w:r w:rsidRPr="00695576">
              <w:rPr>
                <w:noProof w:val="0"/>
                <w:lang w:val="en-US" w:eastAsia="ru-RU"/>
              </w:rPr>
              <w:t>tavane</w:t>
            </w:r>
            <w:proofErr w:type="spellEnd"/>
            <w:r w:rsidRPr="00695576">
              <w:rPr>
                <w:noProof w:val="0"/>
                <w:lang w:val="en-US" w:eastAsia="ru-RU"/>
              </w:rPr>
              <w:t xml:space="preserve"> </w:t>
            </w:r>
            <w:proofErr w:type="spellStart"/>
            <w:r w:rsidRPr="00695576">
              <w:rPr>
                <w:noProof w:val="0"/>
                <w:lang w:val="en-US" w:eastAsia="ru-RU"/>
              </w:rPr>
              <w:t>fara</w:t>
            </w:r>
            <w:proofErr w:type="spellEnd"/>
            <w:r w:rsidRPr="00695576">
              <w:rPr>
                <w:noProof w:val="0"/>
                <w:lang w:val="en-US" w:eastAsia="ru-RU"/>
              </w:rPr>
              <w:t xml:space="preserve"> </w:t>
            </w:r>
            <w:proofErr w:type="spellStart"/>
            <w:r w:rsidRPr="00695576">
              <w:rPr>
                <w:noProof w:val="0"/>
                <w:lang w:val="en-US" w:eastAsia="ru-RU"/>
              </w:rPr>
              <w:t>izolatie</w:t>
            </w:r>
            <w:proofErr w:type="spellEnd"/>
          </w:p>
        </w:tc>
        <w:tc>
          <w:tcPr>
            <w:tcW w:w="2126" w:type="dxa"/>
            <w:tcBorders>
              <w:top w:val="single" w:sz="4" w:space="0" w:color="auto"/>
              <w:bottom w:val="single" w:sz="4" w:space="0" w:color="auto"/>
            </w:tcBorders>
            <w:vAlign w:val="center"/>
          </w:tcPr>
          <w:p w14:paraId="7AC1A9B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7298A925"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659DE9C0" w14:textId="77777777" w:rsidR="00562046" w:rsidRPr="00695576" w:rsidRDefault="00562046" w:rsidP="00562046">
            <w:pPr>
              <w:autoSpaceDE w:val="0"/>
              <w:autoSpaceDN w:val="0"/>
              <w:jc w:val="center"/>
              <w:rPr>
                <w:noProof w:val="0"/>
                <w:lang w:val="en-US" w:eastAsia="ru-RU"/>
              </w:rPr>
            </w:pPr>
          </w:p>
        </w:tc>
      </w:tr>
      <w:tr w:rsidR="00562046" w:rsidRPr="00695576" w14:paraId="3B5C1FE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C50215A"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91C6E3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9310060019930</w:t>
            </w:r>
          </w:p>
        </w:tc>
        <w:tc>
          <w:tcPr>
            <w:tcW w:w="3544" w:type="dxa"/>
            <w:tcBorders>
              <w:top w:val="nil"/>
              <w:bottom w:val="single" w:sz="2" w:space="0" w:color="auto"/>
            </w:tcBorders>
            <w:vAlign w:val="center"/>
          </w:tcPr>
          <w:p w14:paraId="22BCD26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p>
        </w:tc>
        <w:tc>
          <w:tcPr>
            <w:tcW w:w="2126" w:type="dxa"/>
            <w:tcBorders>
              <w:top w:val="nil"/>
              <w:bottom w:val="single" w:sz="2" w:space="0" w:color="auto"/>
            </w:tcBorders>
            <w:vAlign w:val="center"/>
          </w:tcPr>
          <w:p w14:paraId="40E0898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1086D7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27,1220</w:t>
            </w:r>
          </w:p>
        </w:tc>
      </w:tr>
      <w:tr w:rsidR="00562046" w:rsidRPr="00695576" w14:paraId="7E6D16BE"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840F18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E7EC31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2662102701000</w:t>
            </w:r>
          </w:p>
        </w:tc>
        <w:tc>
          <w:tcPr>
            <w:tcW w:w="3544" w:type="dxa"/>
            <w:tcBorders>
              <w:top w:val="nil"/>
              <w:bottom w:val="single" w:sz="2" w:space="0" w:color="auto"/>
            </w:tcBorders>
            <w:vAlign w:val="center"/>
          </w:tcPr>
          <w:p w14:paraId="700E937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Placi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ghips</w:t>
            </w:r>
            <w:proofErr w:type="spellEnd"/>
            <w:r w:rsidRPr="00695576">
              <w:rPr>
                <w:noProof w:val="0"/>
                <w:sz w:val="22"/>
                <w:szCs w:val="22"/>
                <w:lang w:val="en-US" w:eastAsia="ru-RU"/>
              </w:rPr>
              <w:t>-carton</w:t>
            </w:r>
          </w:p>
        </w:tc>
        <w:tc>
          <w:tcPr>
            <w:tcW w:w="2126" w:type="dxa"/>
            <w:tcBorders>
              <w:top w:val="nil"/>
              <w:bottom w:val="single" w:sz="2" w:space="0" w:color="auto"/>
            </w:tcBorders>
            <w:vAlign w:val="center"/>
          </w:tcPr>
          <w:p w14:paraId="7A3CBEE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nil"/>
              <w:bottom w:val="single" w:sz="2" w:space="0" w:color="auto"/>
            </w:tcBorders>
            <w:vAlign w:val="center"/>
          </w:tcPr>
          <w:p w14:paraId="0773BED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14,9845</w:t>
            </w:r>
          </w:p>
        </w:tc>
      </w:tr>
      <w:tr w:rsidR="00562046" w:rsidRPr="00695576" w14:paraId="4C9EAB2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A0E72A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75165C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2710703520284</w:t>
            </w:r>
          </w:p>
        </w:tc>
        <w:tc>
          <w:tcPr>
            <w:tcW w:w="3544" w:type="dxa"/>
            <w:tcBorders>
              <w:top w:val="nil"/>
              <w:bottom w:val="single" w:sz="2" w:space="0" w:color="auto"/>
            </w:tcBorders>
            <w:vAlign w:val="center"/>
          </w:tcPr>
          <w:p w14:paraId="68BA7FD2"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Profil</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ghidaj</w:t>
            </w:r>
            <w:proofErr w:type="spellEnd"/>
          </w:p>
        </w:tc>
        <w:tc>
          <w:tcPr>
            <w:tcW w:w="2126" w:type="dxa"/>
            <w:tcBorders>
              <w:top w:val="nil"/>
              <w:bottom w:val="single" w:sz="2" w:space="0" w:color="auto"/>
            </w:tcBorders>
            <w:vAlign w:val="center"/>
          </w:tcPr>
          <w:p w14:paraId="55C6972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3EA149F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13,1150</w:t>
            </w:r>
          </w:p>
        </w:tc>
      </w:tr>
      <w:tr w:rsidR="00562046" w:rsidRPr="00695576" w14:paraId="42331E9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E18894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E58272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2710703520285</w:t>
            </w:r>
          </w:p>
        </w:tc>
        <w:tc>
          <w:tcPr>
            <w:tcW w:w="3544" w:type="dxa"/>
            <w:tcBorders>
              <w:top w:val="nil"/>
              <w:bottom w:val="single" w:sz="2" w:space="0" w:color="auto"/>
            </w:tcBorders>
            <w:vAlign w:val="center"/>
          </w:tcPr>
          <w:p w14:paraId="66E3482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Profil</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suport</w:t>
            </w:r>
            <w:proofErr w:type="spellEnd"/>
          </w:p>
        </w:tc>
        <w:tc>
          <w:tcPr>
            <w:tcW w:w="2126" w:type="dxa"/>
            <w:tcBorders>
              <w:top w:val="nil"/>
              <w:bottom w:val="single" w:sz="2" w:space="0" w:color="auto"/>
            </w:tcBorders>
            <w:vAlign w:val="center"/>
          </w:tcPr>
          <w:p w14:paraId="3853EE7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06F00D1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31,3962</w:t>
            </w:r>
          </w:p>
        </w:tc>
      </w:tr>
      <w:tr w:rsidR="00562046" w:rsidRPr="00695576" w14:paraId="1E815E3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E2994F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C45C41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2523156720072</w:t>
            </w:r>
          </w:p>
        </w:tc>
        <w:tc>
          <w:tcPr>
            <w:tcW w:w="3544" w:type="dxa"/>
            <w:tcBorders>
              <w:top w:val="nil"/>
              <w:bottom w:val="single" w:sz="2" w:space="0" w:color="auto"/>
            </w:tcBorders>
            <w:vAlign w:val="center"/>
          </w:tcPr>
          <w:p w14:paraId="7B7F9A50"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Banda de </w:t>
            </w:r>
            <w:proofErr w:type="spellStart"/>
            <w:r w:rsidRPr="00695576">
              <w:rPr>
                <w:noProof w:val="0"/>
                <w:sz w:val="22"/>
                <w:szCs w:val="22"/>
                <w:lang w:val="en-US" w:eastAsia="ru-RU"/>
              </w:rPr>
              <w:t>etansare</w:t>
            </w:r>
            <w:proofErr w:type="spellEnd"/>
            <w:r w:rsidRPr="00695576">
              <w:rPr>
                <w:noProof w:val="0"/>
                <w:sz w:val="22"/>
                <w:szCs w:val="22"/>
                <w:lang w:val="en-US" w:eastAsia="ru-RU"/>
              </w:rPr>
              <w:t xml:space="preserve"> sub </w:t>
            </w:r>
            <w:proofErr w:type="spellStart"/>
            <w:r w:rsidRPr="00695576">
              <w:rPr>
                <w:noProof w:val="0"/>
                <w:sz w:val="22"/>
                <w:szCs w:val="22"/>
                <w:lang w:val="en-US" w:eastAsia="ru-RU"/>
              </w:rPr>
              <w:t>profiluri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Dihtungsband</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694FDC9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37CF15B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33,5368</w:t>
            </w:r>
          </w:p>
        </w:tc>
      </w:tr>
      <w:tr w:rsidR="00562046" w:rsidRPr="00695576" w14:paraId="6999746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408D93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28226BD"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2513206621602</w:t>
            </w:r>
          </w:p>
        </w:tc>
        <w:tc>
          <w:tcPr>
            <w:tcW w:w="3544" w:type="dxa"/>
            <w:tcBorders>
              <w:top w:val="nil"/>
              <w:bottom w:val="single" w:sz="2" w:space="0" w:color="auto"/>
            </w:tcBorders>
            <w:vAlign w:val="center"/>
          </w:tcPr>
          <w:p w14:paraId="161501FF"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Banda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imbinarea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rosturilor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Serpeanca</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3EFA453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223F187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10,8103</w:t>
            </w:r>
          </w:p>
        </w:tc>
      </w:tr>
      <w:tr w:rsidR="00562046" w:rsidRPr="00695576" w14:paraId="107484B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F12721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1B0002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2430226102822</w:t>
            </w:r>
          </w:p>
        </w:tc>
        <w:tc>
          <w:tcPr>
            <w:tcW w:w="3544" w:type="dxa"/>
            <w:tcBorders>
              <w:top w:val="nil"/>
              <w:bottom w:val="single" w:sz="2" w:space="0" w:color="auto"/>
            </w:tcBorders>
            <w:vAlign w:val="center"/>
          </w:tcPr>
          <w:p w14:paraId="18028E32"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Chit pe </w:t>
            </w:r>
            <w:proofErr w:type="spellStart"/>
            <w:r w:rsidRPr="00695576">
              <w:rPr>
                <w:noProof w:val="0"/>
                <w:sz w:val="22"/>
                <w:szCs w:val="22"/>
                <w:lang w:val="en-US" w:eastAsia="ru-RU"/>
              </w:rPr>
              <w:t>baza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ipsos</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Fughenfuller</w:t>
            </w:r>
            <w:proofErr w:type="spellEnd"/>
            <w:r w:rsidRPr="00695576">
              <w:rPr>
                <w:noProof w:val="0"/>
                <w:sz w:val="22"/>
                <w:szCs w:val="22"/>
                <w:lang w:val="en-US" w:eastAsia="ru-RU"/>
              </w:rPr>
              <w:t xml:space="preserve"> lait"</w:t>
            </w:r>
          </w:p>
        </w:tc>
        <w:tc>
          <w:tcPr>
            <w:tcW w:w="2126" w:type="dxa"/>
            <w:tcBorders>
              <w:top w:val="nil"/>
              <w:bottom w:val="single" w:sz="2" w:space="0" w:color="auto"/>
            </w:tcBorders>
            <w:vAlign w:val="center"/>
          </w:tcPr>
          <w:p w14:paraId="3515C63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F6212B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3,8674</w:t>
            </w:r>
          </w:p>
        </w:tc>
      </w:tr>
      <w:tr w:rsidR="00562046" w:rsidRPr="00695576" w14:paraId="2654642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1144DF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2FF4B9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2430226101017</w:t>
            </w:r>
          </w:p>
        </w:tc>
        <w:tc>
          <w:tcPr>
            <w:tcW w:w="3544" w:type="dxa"/>
            <w:tcBorders>
              <w:top w:val="nil"/>
              <w:bottom w:val="single" w:sz="2" w:space="0" w:color="auto"/>
            </w:tcBorders>
            <w:vAlign w:val="center"/>
          </w:tcPr>
          <w:p w14:paraId="7703409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Grund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Tifengrund</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52D2845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712B547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1,2487</w:t>
            </w:r>
          </w:p>
        </w:tc>
      </w:tr>
      <w:tr w:rsidR="00562046" w:rsidRPr="00695576" w14:paraId="2EC8CFF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E92D6A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2419E2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20511429507111</w:t>
            </w:r>
          </w:p>
        </w:tc>
        <w:tc>
          <w:tcPr>
            <w:tcW w:w="3544" w:type="dxa"/>
            <w:tcBorders>
              <w:top w:val="nil"/>
              <w:bottom w:val="single" w:sz="2" w:space="0" w:color="auto"/>
            </w:tcBorders>
            <w:vAlign w:val="center"/>
          </w:tcPr>
          <w:p w14:paraId="1A5C538C"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Dibluri</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suruburi</w:t>
            </w:r>
            <w:proofErr w:type="spellEnd"/>
            <w:r w:rsidRPr="00695576">
              <w:rPr>
                <w:noProof w:val="0"/>
                <w:sz w:val="22"/>
                <w:szCs w:val="22"/>
                <w:lang w:val="en-US" w:eastAsia="ru-RU"/>
              </w:rPr>
              <w:t xml:space="preserve"> 8x80mm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fixarea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profilurilor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metalice</w:t>
            </w:r>
            <w:proofErr w:type="spellEnd"/>
          </w:p>
        </w:tc>
        <w:tc>
          <w:tcPr>
            <w:tcW w:w="2126" w:type="dxa"/>
            <w:tcBorders>
              <w:top w:val="nil"/>
              <w:bottom w:val="single" w:sz="2" w:space="0" w:color="auto"/>
            </w:tcBorders>
            <w:vAlign w:val="center"/>
          </w:tcPr>
          <w:p w14:paraId="62FDE97D"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41F3532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23,5471</w:t>
            </w:r>
          </w:p>
        </w:tc>
      </w:tr>
      <w:tr w:rsidR="00562046" w:rsidRPr="00695576" w14:paraId="7878610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8DFDCD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F27622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2874115833871</w:t>
            </w:r>
          </w:p>
        </w:tc>
        <w:tc>
          <w:tcPr>
            <w:tcW w:w="3544" w:type="dxa"/>
            <w:tcBorders>
              <w:top w:val="nil"/>
              <w:bottom w:val="single" w:sz="2" w:space="0" w:color="auto"/>
            </w:tcBorders>
            <w:vAlign w:val="center"/>
          </w:tcPr>
          <w:p w14:paraId="54EDEB7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Suruburi</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autofiletare</w:t>
            </w:r>
            <w:proofErr w:type="spellEnd"/>
            <w:r w:rsidRPr="00695576">
              <w:rPr>
                <w:noProof w:val="0"/>
                <w:sz w:val="22"/>
                <w:szCs w:val="22"/>
                <w:lang w:val="en-US" w:eastAsia="ru-RU"/>
              </w:rPr>
              <w:t xml:space="preserve"> 3,5x25 mm</w:t>
            </w:r>
          </w:p>
        </w:tc>
        <w:tc>
          <w:tcPr>
            <w:tcW w:w="2126" w:type="dxa"/>
            <w:tcBorders>
              <w:top w:val="nil"/>
              <w:bottom w:val="single" w:sz="2" w:space="0" w:color="auto"/>
            </w:tcBorders>
            <w:vAlign w:val="center"/>
          </w:tcPr>
          <w:p w14:paraId="466EA745"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E13CBA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231,0475</w:t>
            </w:r>
          </w:p>
        </w:tc>
      </w:tr>
      <w:tr w:rsidR="00562046" w:rsidRPr="00695576" w14:paraId="6E243B1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D2EBBC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4E5CB2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3EAEA008"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4C3E341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0961206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0,0653</w:t>
            </w:r>
          </w:p>
        </w:tc>
      </w:tr>
      <w:tr w:rsidR="00562046" w:rsidRPr="00695576" w14:paraId="6A6B07A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EFD073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C0A21F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2952270007609</w:t>
            </w:r>
          </w:p>
        </w:tc>
        <w:tc>
          <w:tcPr>
            <w:tcW w:w="3544" w:type="dxa"/>
            <w:tcBorders>
              <w:top w:val="nil"/>
              <w:bottom w:val="single" w:sz="2" w:space="0" w:color="auto"/>
            </w:tcBorders>
            <w:vAlign w:val="center"/>
          </w:tcPr>
          <w:p w14:paraId="3BC5027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Masina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gaurit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electrica</w:t>
            </w:r>
            <w:proofErr w:type="spellEnd"/>
          </w:p>
        </w:tc>
        <w:tc>
          <w:tcPr>
            <w:tcW w:w="2126" w:type="dxa"/>
            <w:tcBorders>
              <w:top w:val="nil"/>
              <w:bottom w:val="single" w:sz="2" w:space="0" w:color="auto"/>
            </w:tcBorders>
            <w:vAlign w:val="center"/>
          </w:tcPr>
          <w:p w14:paraId="0FFCD9B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723806D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0,6745</w:t>
            </w:r>
          </w:p>
        </w:tc>
      </w:tr>
      <w:tr w:rsidR="00562046" w:rsidRPr="00695576" w14:paraId="5B735585"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271239B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14</w:t>
            </w:r>
          </w:p>
        </w:tc>
        <w:tc>
          <w:tcPr>
            <w:tcW w:w="1275" w:type="dxa"/>
            <w:tcBorders>
              <w:top w:val="single" w:sz="4" w:space="0" w:color="auto"/>
              <w:bottom w:val="single" w:sz="4" w:space="0" w:color="auto"/>
            </w:tcBorders>
            <w:vAlign w:val="center"/>
          </w:tcPr>
          <w:p w14:paraId="013CC7F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CG09A *</w:t>
            </w:r>
            <w:proofErr w:type="spellStart"/>
            <w:r w:rsidRPr="00695576">
              <w:rPr>
                <w:noProof w:val="0"/>
                <w:sz w:val="22"/>
                <w:szCs w:val="22"/>
                <w:lang w:val="en-US" w:eastAsia="ru-RU"/>
              </w:rPr>
              <w:t>Aplicativ</w:t>
            </w:r>
            <w:proofErr w:type="spellEnd"/>
          </w:p>
        </w:tc>
        <w:tc>
          <w:tcPr>
            <w:tcW w:w="3544" w:type="dxa"/>
            <w:tcBorders>
              <w:top w:val="single" w:sz="4" w:space="0" w:color="auto"/>
              <w:bottom w:val="single" w:sz="4" w:space="0" w:color="auto"/>
            </w:tcBorders>
            <w:vAlign w:val="center"/>
          </w:tcPr>
          <w:p w14:paraId="5E061327" w14:textId="1DCC8FF3" w:rsidR="00562046" w:rsidRPr="00695576" w:rsidRDefault="00562046" w:rsidP="009544A9">
            <w:pPr>
              <w:autoSpaceDE w:val="0"/>
              <w:autoSpaceDN w:val="0"/>
              <w:rPr>
                <w:noProof w:val="0"/>
                <w:lang w:val="en-US" w:eastAsia="ru-RU"/>
              </w:rPr>
            </w:pPr>
            <w:proofErr w:type="spellStart"/>
            <w:r w:rsidRPr="00695576">
              <w:rPr>
                <w:noProof w:val="0"/>
                <w:lang w:val="en-US" w:eastAsia="ru-RU"/>
              </w:rPr>
              <w:t>Plinte</w:t>
            </w:r>
            <w:proofErr w:type="spellEnd"/>
            <w:r w:rsidRPr="00695576">
              <w:rPr>
                <w:noProof w:val="0"/>
                <w:lang w:val="en-US" w:eastAsia="ru-RU"/>
              </w:rPr>
              <w:t xml:space="preserve"> din PVC (</w:t>
            </w:r>
            <w:proofErr w:type="spellStart"/>
            <w:r w:rsidRPr="00695576">
              <w:rPr>
                <w:noProof w:val="0"/>
                <w:lang w:val="en-US" w:eastAsia="ru-RU"/>
              </w:rPr>
              <w:t>baghet</w:t>
            </w:r>
            <w:proofErr w:type="spellEnd"/>
            <w:r w:rsidRPr="00695576">
              <w:rPr>
                <w:noProof w:val="0"/>
                <w:lang w:val="en-US" w:eastAsia="ru-RU"/>
              </w:rPr>
              <w:t xml:space="preserve"> 60x60), </w:t>
            </w:r>
            <w:proofErr w:type="spellStart"/>
            <w:r w:rsidRPr="00695576">
              <w:rPr>
                <w:noProof w:val="0"/>
                <w:lang w:val="en-US" w:eastAsia="ru-RU"/>
              </w:rPr>
              <w:t>montate</w:t>
            </w:r>
            <w:proofErr w:type="spellEnd"/>
            <w:r w:rsidRPr="00695576">
              <w:rPr>
                <w:noProof w:val="0"/>
                <w:lang w:val="en-US" w:eastAsia="ru-RU"/>
              </w:rPr>
              <w:t xml:space="preserve"> </w:t>
            </w:r>
            <w:proofErr w:type="spellStart"/>
            <w:r w:rsidRPr="00695576">
              <w:rPr>
                <w:noProof w:val="0"/>
                <w:lang w:val="en-US" w:eastAsia="ru-RU"/>
              </w:rPr>
              <w:t>orizontal</w:t>
            </w:r>
            <w:proofErr w:type="spellEnd"/>
            <w:r w:rsidRPr="00695576">
              <w:rPr>
                <w:noProof w:val="0"/>
                <w:lang w:val="en-US" w:eastAsia="ru-RU"/>
              </w:rPr>
              <w:t xml:space="preserve"> la </w:t>
            </w:r>
            <w:proofErr w:type="spellStart"/>
            <w:r w:rsidRPr="00695576">
              <w:rPr>
                <w:noProof w:val="0"/>
                <w:lang w:val="en-US" w:eastAsia="ru-RU"/>
              </w:rPr>
              <w:t>tavan</w:t>
            </w:r>
            <w:proofErr w:type="spellEnd"/>
            <w:r w:rsidRPr="00695576">
              <w:rPr>
                <w:noProof w:val="0"/>
                <w:lang w:val="en-US" w:eastAsia="ru-RU"/>
              </w:rPr>
              <w:t xml:space="preserve">, </w:t>
            </w:r>
            <w:proofErr w:type="spellStart"/>
            <w:r w:rsidRPr="00695576">
              <w:rPr>
                <w:noProof w:val="0"/>
                <w:lang w:val="en-US" w:eastAsia="ru-RU"/>
              </w:rPr>
              <w:t>prin</w:t>
            </w:r>
            <w:proofErr w:type="spellEnd"/>
            <w:r w:rsidRPr="00695576">
              <w:rPr>
                <w:noProof w:val="0"/>
                <w:lang w:val="en-US" w:eastAsia="ru-RU"/>
              </w:rPr>
              <w:t xml:space="preserve"> </w:t>
            </w:r>
            <w:proofErr w:type="spellStart"/>
            <w:r w:rsidRPr="00695576">
              <w:rPr>
                <w:noProof w:val="0"/>
                <w:lang w:val="en-US" w:eastAsia="ru-RU"/>
              </w:rPr>
              <w:t>lipire</w:t>
            </w:r>
            <w:proofErr w:type="spellEnd"/>
            <w:r w:rsidRPr="00695576">
              <w:rPr>
                <w:noProof w:val="0"/>
                <w:lang w:val="en-US" w:eastAsia="ru-RU"/>
              </w:rPr>
              <w:t xml:space="preserve"> cu </w:t>
            </w:r>
            <w:proofErr w:type="spellStart"/>
            <w:r w:rsidRPr="00695576">
              <w:rPr>
                <w:noProof w:val="0"/>
                <w:lang w:val="en-US" w:eastAsia="ru-RU"/>
              </w:rPr>
              <w:t>adeziv</w:t>
            </w:r>
            <w:proofErr w:type="spellEnd"/>
            <w:r w:rsidRPr="00695576">
              <w:rPr>
                <w:noProof w:val="0"/>
                <w:lang w:val="en-US" w:eastAsia="ru-RU"/>
              </w:rPr>
              <w:t xml:space="preserve"> </w:t>
            </w:r>
            <w:proofErr w:type="spellStart"/>
            <w:r w:rsidRPr="00695576">
              <w:rPr>
                <w:noProof w:val="0"/>
                <w:lang w:val="en-US" w:eastAsia="ru-RU"/>
              </w:rPr>
              <w:t>Prenadez</w:t>
            </w:r>
            <w:proofErr w:type="spellEnd"/>
            <w:r w:rsidRPr="00695576">
              <w:rPr>
                <w:noProof w:val="0"/>
                <w:lang w:val="en-US" w:eastAsia="ru-RU"/>
              </w:rPr>
              <w:t xml:space="preserve">, in </w:t>
            </w:r>
            <w:proofErr w:type="spellStart"/>
            <w:r w:rsidRPr="00695576">
              <w:rPr>
                <w:noProof w:val="0"/>
                <w:lang w:val="en-US" w:eastAsia="ru-RU"/>
              </w:rPr>
              <w:t>incaperi</w:t>
            </w:r>
            <w:proofErr w:type="spellEnd"/>
            <w:r w:rsidRPr="00695576">
              <w:rPr>
                <w:noProof w:val="0"/>
                <w:lang w:val="en-US" w:eastAsia="ru-RU"/>
              </w:rPr>
              <w:t xml:space="preserve"> cu </w:t>
            </w:r>
            <w:proofErr w:type="spellStart"/>
            <w:r w:rsidRPr="00695576">
              <w:rPr>
                <w:noProof w:val="0"/>
                <w:lang w:val="en-US" w:eastAsia="ru-RU"/>
              </w:rPr>
              <w:t>suprafete</w:t>
            </w:r>
            <w:proofErr w:type="spellEnd"/>
            <w:r w:rsidRPr="00695576">
              <w:rPr>
                <w:noProof w:val="0"/>
                <w:lang w:val="en-US" w:eastAsia="ru-RU"/>
              </w:rPr>
              <w:t xml:space="preserve"> </w:t>
            </w:r>
            <w:proofErr w:type="spellStart"/>
            <w:r w:rsidRPr="00695576">
              <w:rPr>
                <w:noProof w:val="0"/>
                <w:lang w:val="en-US" w:eastAsia="ru-RU"/>
              </w:rPr>
              <w:t>mai</w:t>
            </w:r>
            <w:proofErr w:type="spellEnd"/>
            <w:r w:rsidRPr="00695576">
              <w:rPr>
                <w:noProof w:val="0"/>
                <w:lang w:val="en-US" w:eastAsia="ru-RU"/>
              </w:rPr>
              <w:t xml:space="preserve"> </w:t>
            </w:r>
            <w:proofErr w:type="spellStart"/>
            <w:r w:rsidRPr="00695576">
              <w:rPr>
                <w:noProof w:val="0"/>
                <w:lang w:val="en-US" w:eastAsia="ru-RU"/>
              </w:rPr>
              <w:t>mari</w:t>
            </w:r>
            <w:proofErr w:type="spellEnd"/>
            <w:r w:rsidRPr="00695576">
              <w:rPr>
                <w:noProof w:val="0"/>
                <w:lang w:val="en-US" w:eastAsia="ru-RU"/>
              </w:rPr>
              <w:t xml:space="preserve"> de 16 </w:t>
            </w:r>
            <w:proofErr w:type="spellStart"/>
            <w:r w:rsidRPr="00695576">
              <w:rPr>
                <w:noProof w:val="0"/>
                <w:lang w:val="en-US" w:eastAsia="ru-RU"/>
              </w:rPr>
              <w:t>mp</w:t>
            </w:r>
            <w:proofErr w:type="spellEnd"/>
          </w:p>
        </w:tc>
        <w:tc>
          <w:tcPr>
            <w:tcW w:w="2126" w:type="dxa"/>
            <w:tcBorders>
              <w:top w:val="single" w:sz="4" w:space="0" w:color="auto"/>
              <w:bottom w:val="single" w:sz="4" w:space="0" w:color="auto"/>
            </w:tcBorders>
            <w:vAlign w:val="center"/>
          </w:tcPr>
          <w:p w14:paraId="2A19A4C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34D46F11"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22,0000</w:t>
            </w:r>
          </w:p>
          <w:p w14:paraId="54B5BF28" w14:textId="77777777" w:rsidR="00562046" w:rsidRPr="00695576" w:rsidRDefault="00562046" w:rsidP="00562046">
            <w:pPr>
              <w:autoSpaceDE w:val="0"/>
              <w:autoSpaceDN w:val="0"/>
              <w:jc w:val="center"/>
              <w:rPr>
                <w:noProof w:val="0"/>
                <w:lang w:val="en-US" w:eastAsia="ru-RU"/>
              </w:rPr>
            </w:pPr>
          </w:p>
        </w:tc>
      </w:tr>
      <w:tr w:rsidR="00562046" w:rsidRPr="00695576" w14:paraId="188E9AD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2A4B00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302A94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7129200011200</w:t>
            </w:r>
          </w:p>
        </w:tc>
        <w:tc>
          <w:tcPr>
            <w:tcW w:w="3544" w:type="dxa"/>
            <w:tcBorders>
              <w:top w:val="nil"/>
              <w:bottom w:val="single" w:sz="2" w:space="0" w:color="auto"/>
            </w:tcBorders>
            <w:vAlign w:val="center"/>
          </w:tcPr>
          <w:p w14:paraId="0825F36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Finisor</w:t>
            </w:r>
            <w:proofErr w:type="spellEnd"/>
            <w:r w:rsidRPr="00695576">
              <w:rPr>
                <w:noProof w:val="0"/>
                <w:sz w:val="22"/>
                <w:szCs w:val="22"/>
                <w:lang w:val="en-US" w:eastAsia="ru-RU"/>
              </w:rPr>
              <w:t xml:space="preserve"> MP</w:t>
            </w:r>
          </w:p>
        </w:tc>
        <w:tc>
          <w:tcPr>
            <w:tcW w:w="2126" w:type="dxa"/>
            <w:tcBorders>
              <w:top w:val="nil"/>
              <w:bottom w:val="single" w:sz="2" w:space="0" w:color="auto"/>
            </w:tcBorders>
            <w:vAlign w:val="center"/>
          </w:tcPr>
          <w:p w14:paraId="32F65BC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02BBA1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12,1000</w:t>
            </w:r>
          </w:p>
        </w:tc>
      </w:tr>
      <w:tr w:rsidR="00562046" w:rsidRPr="00695576" w14:paraId="346A905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1D6CA1A"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814106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54C6FC4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70C982C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DAB6C6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1,1000</w:t>
            </w:r>
          </w:p>
        </w:tc>
      </w:tr>
      <w:tr w:rsidR="00562046" w:rsidRPr="00695576" w14:paraId="20C7A5D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730739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8CEFF6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2521106718374*</w:t>
            </w:r>
          </w:p>
        </w:tc>
        <w:tc>
          <w:tcPr>
            <w:tcW w:w="3544" w:type="dxa"/>
            <w:tcBorders>
              <w:top w:val="nil"/>
              <w:bottom w:val="single" w:sz="2" w:space="0" w:color="auto"/>
            </w:tcBorders>
            <w:vAlign w:val="center"/>
          </w:tcPr>
          <w:p w14:paraId="58282DF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Profil</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p.v.c</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plastifiat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bagheta</w:t>
            </w:r>
            <w:proofErr w:type="spellEnd"/>
          </w:p>
        </w:tc>
        <w:tc>
          <w:tcPr>
            <w:tcW w:w="2126" w:type="dxa"/>
            <w:tcBorders>
              <w:top w:val="nil"/>
              <w:bottom w:val="single" w:sz="2" w:space="0" w:color="auto"/>
            </w:tcBorders>
            <w:vAlign w:val="center"/>
          </w:tcPr>
          <w:p w14:paraId="18773A2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30FE246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22,4400</w:t>
            </w:r>
          </w:p>
        </w:tc>
      </w:tr>
      <w:tr w:rsidR="00562046" w:rsidRPr="00695576" w14:paraId="47E6195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632E155"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8FB4FC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2462106110431</w:t>
            </w:r>
          </w:p>
        </w:tc>
        <w:tc>
          <w:tcPr>
            <w:tcW w:w="3544" w:type="dxa"/>
            <w:tcBorders>
              <w:top w:val="nil"/>
              <w:bottom w:val="single" w:sz="2" w:space="0" w:color="auto"/>
            </w:tcBorders>
            <w:vAlign w:val="center"/>
          </w:tcPr>
          <w:p w14:paraId="2C2F325F"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Prenadez</w:t>
            </w:r>
            <w:proofErr w:type="spellEnd"/>
            <w:r w:rsidRPr="00695576">
              <w:rPr>
                <w:noProof w:val="0"/>
                <w:sz w:val="22"/>
                <w:szCs w:val="22"/>
                <w:lang w:val="en-US" w:eastAsia="ru-RU"/>
              </w:rPr>
              <w:t xml:space="preserve"> 300 NII 2829-74</w:t>
            </w:r>
          </w:p>
        </w:tc>
        <w:tc>
          <w:tcPr>
            <w:tcW w:w="2126" w:type="dxa"/>
            <w:tcBorders>
              <w:top w:val="nil"/>
              <w:bottom w:val="single" w:sz="2" w:space="0" w:color="auto"/>
            </w:tcBorders>
            <w:vAlign w:val="center"/>
          </w:tcPr>
          <w:p w14:paraId="29AC342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4E59037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2,6400</w:t>
            </w:r>
          </w:p>
        </w:tc>
      </w:tr>
      <w:tr w:rsidR="00562046" w:rsidRPr="00695576" w14:paraId="7FFC7C0B"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6167BC4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15</w:t>
            </w:r>
          </w:p>
        </w:tc>
        <w:tc>
          <w:tcPr>
            <w:tcW w:w="1275" w:type="dxa"/>
            <w:tcBorders>
              <w:top w:val="single" w:sz="4" w:space="0" w:color="auto"/>
              <w:bottom w:val="single" w:sz="4" w:space="0" w:color="auto"/>
            </w:tcBorders>
            <w:vAlign w:val="center"/>
          </w:tcPr>
          <w:p w14:paraId="63AFED0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CF57A</w:t>
            </w:r>
          </w:p>
        </w:tc>
        <w:tc>
          <w:tcPr>
            <w:tcW w:w="3544" w:type="dxa"/>
            <w:tcBorders>
              <w:top w:val="single" w:sz="4" w:space="0" w:color="auto"/>
              <w:bottom w:val="single" w:sz="4" w:space="0" w:color="auto"/>
            </w:tcBorders>
            <w:vAlign w:val="center"/>
          </w:tcPr>
          <w:p w14:paraId="7A7A17DB" w14:textId="478D9652" w:rsidR="00562046" w:rsidRPr="00695576" w:rsidRDefault="00562046" w:rsidP="009544A9">
            <w:pPr>
              <w:autoSpaceDE w:val="0"/>
              <w:autoSpaceDN w:val="0"/>
              <w:rPr>
                <w:noProof w:val="0"/>
                <w:lang w:val="en-US" w:eastAsia="ru-RU"/>
              </w:rPr>
            </w:pPr>
            <w:proofErr w:type="spellStart"/>
            <w:r w:rsidRPr="00695576">
              <w:rPr>
                <w:noProof w:val="0"/>
                <w:lang w:val="en-US" w:eastAsia="ru-RU"/>
              </w:rPr>
              <w:t>Aplicarea</w:t>
            </w:r>
            <w:proofErr w:type="spellEnd"/>
            <w:r w:rsidRPr="00695576">
              <w:rPr>
                <w:noProof w:val="0"/>
                <w:lang w:val="en-US" w:eastAsia="ru-RU"/>
              </w:rPr>
              <w:t xml:space="preserve"> </w:t>
            </w:r>
            <w:proofErr w:type="spellStart"/>
            <w:r w:rsidRPr="00695576">
              <w:rPr>
                <w:noProof w:val="0"/>
                <w:lang w:val="en-US" w:eastAsia="ru-RU"/>
              </w:rPr>
              <w:t>manuala</w:t>
            </w:r>
            <w:proofErr w:type="spellEnd"/>
            <w:r w:rsidRPr="00695576">
              <w:rPr>
                <w:noProof w:val="0"/>
                <w:lang w:val="en-US" w:eastAsia="ru-RU"/>
              </w:rPr>
              <w:t xml:space="preserve"> a </w:t>
            </w:r>
            <w:proofErr w:type="spellStart"/>
            <w:r w:rsidRPr="00695576">
              <w:rPr>
                <w:noProof w:val="0"/>
                <w:lang w:val="en-US" w:eastAsia="ru-RU"/>
              </w:rPr>
              <w:t>chitului</w:t>
            </w:r>
            <w:proofErr w:type="spellEnd"/>
            <w:r w:rsidRPr="00695576">
              <w:rPr>
                <w:noProof w:val="0"/>
                <w:lang w:val="en-US" w:eastAsia="ru-RU"/>
              </w:rPr>
              <w:t xml:space="preserve"> pe </w:t>
            </w:r>
            <w:proofErr w:type="spellStart"/>
            <w:r w:rsidRPr="00695576">
              <w:rPr>
                <w:noProof w:val="0"/>
                <w:lang w:val="en-US" w:eastAsia="ru-RU"/>
              </w:rPr>
              <w:t>baza</w:t>
            </w:r>
            <w:proofErr w:type="spellEnd"/>
            <w:r w:rsidRPr="00695576">
              <w:rPr>
                <w:noProof w:val="0"/>
                <w:lang w:val="en-US" w:eastAsia="ru-RU"/>
              </w:rPr>
              <w:t xml:space="preserve"> de </w:t>
            </w:r>
            <w:proofErr w:type="spellStart"/>
            <w:r w:rsidRPr="00695576">
              <w:rPr>
                <w:noProof w:val="0"/>
                <w:lang w:val="en-US" w:eastAsia="ru-RU"/>
              </w:rPr>
              <w:t>ipsos</w:t>
            </w:r>
            <w:proofErr w:type="spellEnd"/>
            <w:r w:rsidRPr="00695576">
              <w:rPr>
                <w:noProof w:val="0"/>
                <w:lang w:val="en-US" w:eastAsia="ru-RU"/>
              </w:rPr>
              <w:t xml:space="preserve"> "</w:t>
            </w:r>
            <w:proofErr w:type="spellStart"/>
            <w:r w:rsidRPr="00695576">
              <w:rPr>
                <w:noProof w:val="0"/>
                <w:lang w:val="en-US" w:eastAsia="ru-RU"/>
              </w:rPr>
              <w:t>Eurofin</w:t>
            </w:r>
            <w:proofErr w:type="spellEnd"/>
            <w:r w:rsidRPr="00695576">
              <w:rPr>
                <w:noProof w:val="0"/>
                <w:lang w:val="en-US" w:eastAsia="ru-RU"/>
              </w:rPr>
              <w:t xml:space="preserve">" </w:t>
            </w:r>
            <w:proofErr w:type="spellStart"/>
            <w:r w:rsidRPr="00695576">
              <w:rPr>
                <w:noProof w:val="0"/>
                <w:lang w:val="en-US" w:eastAsia="ru-RU"/>
              </w:rPr>
              <w:t>grosime</w:t>
            </w:r>
            <w:proofErr w:type="spellEnd"/>
            <w:r w:rsidRPr="00695576">
              <w:rPr>
                <w:noProof w:val="0"/>
                <w:lang w:val="en-US" w:eastAsia="ru-RU"/>
              </w:rPr>
              <w:t xml:space="preserve"> 1,0 mm pe </w:t>
            </w:r>
            <w:proofErr w:type="spellStart"/>
            <w:proofErr w:type="gramStart"/>
            <w:r w:rsidRPr="00695576">
              <w:rPr>
                <w:noProof w:val="0"/>
                <w:lang w:val="en-US" w:eastAsia="ru-RU"/>
              </w:rPr>
              <w:t>suprafetele</w:t>
            </w:r>
            <w:proofErr w:type="spellEnd"/>
            <w:r w:rsidRPr="00695576">
              <w:rPr>
                <w:noProof w:val="0"/>
                <w:lang w:val="en-US" w:eastAsia="ru-RU"/>
              </w:rPr>
              <w:t xml:space="preserve">  </w:t>
            </w:r>
            <w:proofErr w:type="spellStart"/>
            <w:r w:rsidRPr="00695576">
              <w:rPr>
                <w:noProof w:val="0"/>
                <w:lang w:val="en-US" w:eastAsia="ru-RU"/>
              </w:rPr>
              <w:t>peretilor</w:t>
            </w:r>
            <w:proofErr w:type="spellEnd"/>
            <w:proofErr w:type="gramEnd"/>
            <w:r w:rsidRPr="00695576">
              <w:rPr>
                <w:noProof w:val="0"/>
                <w:lang w:val="en-US" w:eastAsia="ru-RU"/>
              </w:rPr>
              <w:t xml:space="preserve">,  </w:t>
            </w:r>
            <w:proofErr w:type="spellStart"/>
            <w:r w:rsidRPr="00695576">
              <w:rPr>
                <w:noProof w:val="0"/>
                <w:lang w:val="en-US" w:eastAsia="ru-RU"/>
              </w:rPr>
              <w:t>coloanelor</w:t>
            </w:r>
            <w:proofErr w:type="spellEnd"/>
          </w:p>
        </w:tc>
        <w:tc>
          <w:tcPr>
            <w:tcW w:w="2126" w:type="dxa"/>
            <w:tcBorders>
              <w:top w:val="single" w:sz="4" w:space="0" w:color="auto"/>
              <w:bottom w:val="single" w:sz="4" w:space="0" w:color="auto"/>
            </w:tcBorders>
            <w:vAlign w:val="center"/>
          </w:tcPr>
          <w:p w14:paraId="38F2207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3BD49BCC"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6669B2C7" w14:textId="77777777" w:rsidR="00562046" w:rsidRPr="00695576" w:rsidRDefault="00562046" w:rsidP="00562046">
            <w:pPr>
              <w:autoSpaceDE w:val="0"/>
              <w:autoSpaceDN w:val="0"/>
              <w:jc w:val="center"/>
              <w:rPr>
                <w:noProof w:val="0"/>
                <w:lang w:val="en-US" w:eastAsia="ru-RU"/>
              </w:rPr>
            </w:pPr>
          </w:p>
        </w:tc>
      </w:tr>
      <w:tr w:rsidR="00562046" w:rsidRPr="00695576" w14:paraId="5393580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42FA69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316944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7122050013401</w:t>
            </w:r>
          </w:p>
        </w:tc>
        <w:tc>
          <w:tcPr>
            <w:tcW w:w="3544" w:type="dxa"/>
            <w:tcBorders>
              <w:top w:val="nil"/>
              <w:bottom w:val="single" w:sz="2" w:space="0" w:color="auto"/>
            </w:tcBorders>
            <w:vAlign w:val="center"/>
          </w:tcPr>
          <w:p w14:paraId="144200D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Zidar</w:t>
            </w:r>
            <w:proofErr w:type="spellEnd"/>
            <w:r w:rsidRPr="00695576">
              <w:rPr>
                <w:noProof w:val="0"/>
                <w:sz w:val="22"/>
                <w:szCs w:val="22"/>
                <w:lang w:val="en-US" w:eastAsia="ru-RU"/>
              </w:rPr>
              <w:t xml:space="preserve"> cat.4</w:t>
            </w:r>
          </w:p>
        </w:tc>
        <w:tc>
          <w:tcPr>
            <w:tcW w:w="2126" w:type="dxa"/>
            <w:tcBorders>
              <w:top w:val="nil"/>
              <w:bottom w:val="single" w:sz="2" w:space="0" w:color="auto"/>
            </w:tcBorders>
            <w:vAlign w:val="center"/>
          </w:tcPr>
          <w:p w14:paraId="4327FF2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075002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6,3900</w:t>
            </w:r>
          </w:p>
        </w:tc>
      </w:tr>
      <w:tr w:rsidR="00562046" w:rsidRPr="00695576" w14:paraId="0F8545F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6A483D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063C38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0E4FD5E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27CDAE9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8AF135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1,4200</w:t>
            </w:r>
          </w:p>
        </w:tc>
      </w:tr>
      <w:tr w:rsidR="00562046" w:rsidRPr="00695576" w14:paraId="624B5C4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6DA2DB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B195BB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2653102100833</w:t>
            </w:r>
          </w:p>
        </w:tc>
        <w:tc>
          <w:tcPr>
            <w:tcW w:w="3544" w:type="dxa"/>
            <w:tcBorders>
              <w:top w:val="nil"/>
              <w:bottom w:val="single" w:sz="2" w:space="0" w:color="auto"/>
            </w:tcBorders>
            <w:vAlign w:val="center"/>
          </w:tcPr>
          <w:p w14:paraId="16DF5957"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Chit pe </w:t>
            </w:r>
            <w:proofErr w:type="spellStart"/>
            <w:r w:rsidRPr="00695576">
              <w:rPr>
                <w:noProof w:val="0"/>
                <w:sz w:val="22"/>
                <w:szCs w:val="22"/>
                <w:lang w:val="en-US" w:eastAsia="ru-RU"/>
              </w:rPr>
              <w:t>baza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ipsos</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Eurofin</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11730F6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062205F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14,9796</w:t>
            </w:r>
          </w:p>
        </w:tc>
      </w:tr>
      <w:tr w:rsidR="00562046" w:rsidRPr="00695576" w14:paraId="09805C2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020B6B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20E3B9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4100126202818</w:t>
            </w:r>
          </w:p>
        </w:tc>
        <w:tc>
          <w:tcPr>
            <w:tcW w:w="3544" w:type="dxa"/>
            <w:tcBorders>
              <w:top w:val="nil"/>
              <w:bottom w:val="single" w:sz="2" w:space="0" w:color="auto"/>
            </w:tcBorders>
            <w:vAlign w:val="center"/>
          </w:tcPr>
          <w:p w14:paraId="770FB5D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Apa</w:t>
            </w:r>
            <w:proofErr w:type="spellEnd"/>
          </w:p>
        </w:tc>
        <w:tc>
          <w:tcPr>
            <w:tcW w:w="2126" w:type="dxa"/>
            <w:tcBorders>
              <w:top w:val="nil"/>
              <w:bottom w:val="single" w:sz="2" w:space="0" w:color="auto"/>
            </w:tcBorders>
            <w:vAlign w:val="center"/>
          </w:tcPr>
          <w:p w14:paraId="30BEE51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2668473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0,0142</w:t>
            </w:r>
          </w:p>
        </w:tc>
      </w:tr>
      <w:tr w:rsidR="00562046" w:rsidRPr="00695576" w14:paraId="0824F93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C5CEC5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3E4603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5B4CBD5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2A08300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1728828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0,0142</w:t>
            </w:r>
          </w:p>
        </w:tc>
      </w:tr>
      <w:tr w:rsidR="00562046" w:rsidRPr="00695576" w14:paraId="51764264"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D78BFD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16</w:t>
            </w:r>
          </w:p>
        </w:tc>
        <w:tc>
          <w:tcPr>
            <w:tcW w:w="1275" w:type="dxa"/>
            <w:tcBorders>
              <w:top w:val="single" w:sz="4" w:space="0" w:color="auto"/>
              <w:bottom w:val="single" w:sz="4" w:space="0" w:color="auto"/>
            </w:tcBorders>
            <w:vAlign w:val="center"/>
          </w:tcPr>
          <w:p w14:paraId="6C6387C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CN53A</w:t>
            </w:r>
          </w:p>
        </w:tc>
        <w:tc>
          <w:tcPr>
            <w:tcW w:w="3544" w:type="dxa"/>
            <w:tcBorders>
              <w:top w:val="single" w:sz="4" w:space="0" w:color="auto"/>
              <w:bottom w:val="single" w:sz="4" w:space="0" w:color="auto"/>
            </w:tcBorders>
            <w:vAlign w:val="center"/>
          </w:tcPr>
          <w:p w14:paraId="390DE102" w14:textId="51370A29" w:rsidR="00562046" w:rsidRPr="00695576" w:rsidRDefault="00562046" w:rsidP="009544A9">
            <w:pPr>
              <w:autoSpaceDE w:val="0"/>
              <w:autoSpaceDN w:val="0"/>
              <w:rPr>
                <w:noProof w:val="0"/>
                <w:lang w:val="en-US" w:eastAsia="ru-RU"/>
              </w:rPr>
            </w:pPr>
            <w:proofErr w:type="spellStart"/>
            <w:r w:rsidRPr="00695576">
              <w:rPr>
                <w:noProof w:val="0"/>
                <w:lang w:val="en-US" w:eastAsia="ru-RU"/>
              </w:rPr>
              <w:t>Grunduirea</w:t>
            </w:r>
            <w:proofErr w:type="spellEnd"/>
            <w:r w:rsidRPr="00695576">
              <w:rPr>
                <w:noProof w:val="0"/>
                <w:lang w:val="en-US" w:eastAsia="ru-RU"/>
              </w:rPr>
              <w:t xml:space="preserve"> </w:t>
            </w:r>
            <w:proofErr w:type="spellStart"/>
            <w:r w:rsidRPr="00695576">
              <w:rPr>
                <w:noProof w:val="0"/>
                <w:lang w:val="en-US" w:eastAsia="ru-RU"/>
              </w:rPr>
              <w:t>suprafetelor</w:t>
            </w:r>
            <w:proofErr w:type="spellEnd"/>
            <w:r w:rsidRPr="00695576">
              <w:rPr>
                <w:noProof w:val="0"/>
                <w:lang w:val="en-US" w:eastAsia="ru-RU"/>
              </w:rPr>
              <w:t xml:space="preserve"> </w:t>
            </w:r>
            <w:proofErr w:type="spellStart"/>
            <w:r w:rsidRPr="00695576">
              <w:rPr>
                <w:noProof w:val="0"/>
                <w:lang w:val="en-US" w:eastAsia="ru-RU"/>
              </w:rPr>
              <w:t>interioare</w:t>
            </w:r>
            <w:proofErr w:type="spellEnd"/>
            <w:r w:rsidRPr="00695576">
              <w:rPr>
                <w:noProof w:val="0"/>
                <w:lang w:val="en-US" w:eastAsia="ru-RU"/>
              </w:rPr>
              <w:t xml:space="preserve"> a </w:t>
            </w:r>
            <w:proofErr w:type="spellStart"/>
            <w:r w:rsidRPr="00695576">
              <w:rPr>
                <w:noProof w:val="0"/>
                <w:lang w:val="en-US" w:eastAsia="ru-RU"/>
              </w:rPr>
              <w:t>tavanelor</w:t>
            </w:r>
            <w:proofErr w:type="spellEnd"/>
          </w:p>
        </w:tc>
        <w:tc>
          <w:tcPr>
            <w:tcW w:w="2126" w:type="dxa"/>
            <w:tcBorders>
              <w:top w:val="single" w:sz="4" w:space="0" w:color="auto"/>
              <w:bottom w:val="single" w:sz="4" w:space="0" w:color="auto"/>
            </w:tcBorders>
            <w:vAlign w:val="center"/>
          </w:tcPr>
          <w:p w14:paraId="647DE27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4C64E549"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55BD125C" w14:textId="77777777" w:rsidR="00562046" w:rsidRPr="00695576" w:rsidRDefault="00562046" w:rsidP="00562046">
            <w:pPr>
              <w:autoSpaceDE w:val="0"/>
              <w:autoSpaceDN w:val="0"/>
              <w:jc w:val="center"/>
              <w:rPr>
                <w:noProof w:val="0"/>
                <w:lang w:val="en-US" w:eastAsia="ru-RU"/>
              </w:rPr>
            </w:pPr>
          </w:p>
        </w:tc>
      </w:tr>
      <w:tr w:rsidR="00562046" w:rsidRPr="00695576" w14:paraId="21CE8F5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0DDD08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89632A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7141020013300</w:t>
            </w:r>
          </w:p>
        </w:tc>
        <w:tc>
          <w:tcPr>
            <w:tcW w:w="3544" w:type="dxa"/>
            <w:tcBorders>
              <w:top w:val="nil"/>
              <w:bottom w:val="single" w:sz="2" w:space="0" w:color="auto"/>
            </w:tcBorders>
            <w:vAlign w:val="center"/>
          </w:tcPr>
          <w:p w14:paraId="5521CF1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Zugrav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vopsitor</w:t>
            </w:r>
            <w:proofErr w:type="spellEnd"/>
          </w:p>
        </w:tc>
        <w:tc>
          <w:tcPr>
            <w:tcW w:w="2126" w:type="dxa"/>
            <w:tcBorders>
              <w:top w:val="nil"/>
              <w:bottom w:val="single" w:sz="2" w:space="0" w:color="auto"/>
            </w:tcBorders>
            <w:vAlign w:val="center"/>
          </w:tcPr>
          <w:p w14:paraId="0D12757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830C3A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0,4260</w:t>
            </w:r>
          </w:p>
        </w:tc>
      </w:tr>
      <w:tr w:rsidR="00562046" w:rsidRPr="00695576" w14:paraId="2937210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C5E0D3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F2DE68D"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2416586105303</w:t>
            </w:r>
          </w:p>
        </w:tc>
        <w:tc>
          <w:tcPr>
            <w:tcW w:w="3544" w:type="dxa"/>
            <w:tcBorders>
              <w:top w:val="nil"/>
              <w:bottom w:val="single" w:sz="2" w:space="0" w:color="auto"/>
            </w:tcBorders>
            <w:vAlign w:val="center"/>
          </w:tcPr>
          <w:p w14:paraId="6EF2747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Amorsa-grund</w:t>
            </w:r>
            <w:proofErr w:type="spellEnd"/>
          </w:p>
        </w:tc>
        <w:tc>
          <w:tcPr>
            <w:tcW w:w="2126" w:type="dxa"/>
            <w:tcBorders>
              <w:top w:val="nil"/>
              <w:bottom w:val="single" w:sz="2" w:space="0" w:color="auto"/>
            </w:tcBorders>
            <w:vAlign w:val="center"/>
          </w:tcPr>
          <w:p w14:paraId="666A800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EBF3A9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2,1300</w:t>
            </w:r>
          </w:p>
        </w:tc>
      </w:tr>
      <w:tr w:rsidR="00562046" w:rsidRPr="00695576" w14:paraId="618FC7A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2FAB42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6DF09C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810741</w:t>
            </w:r>
          </w:p>
        </w:tc>
        <w:tc>
          <w:tcPr>
            <w:tcW w:w="3544" w:type="dxa"/>
            <w:tcBorders>
              <w:top w:val="nil"/>
              <w:bottom w:val="single" w:sz="2" w:space="0" w:color="auto"/>
            </w:tcBorders>
            <w:vAlign w:val="center"/>
          </w:tcPr>
          <w:p w14:paraId="5585D7B3"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slefuit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uscata</w:t>
            </w:r>
            <w:proofErr w:type="spellEnd"/>
          </w:p>
        </w:tc>
        <w:tc>
          <w:tcPr>
            <w:tcW w:w="2126" w:type="dxa"/>
            <w:tcBorders>
              <w:top w:val="nil"/>
              <w:bottom w:val="single" w:sz="2" w:space="0" w:color="auto"/>
            </w:tcBorders>
            <w:vAlign w:val="center"/>
          </w:tcPr>
          <w:p w14:paraId="0AB0DCC6"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E125D3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0,7100</w:t>
            </w:r>
          </w:p>
        </w:tc>
      </w:tr>
      <w:tr w:rsidR="00562046" w:rsidRPr="00695576" w14:paraId="2A43D6FA"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63EBFB8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17</w:t>
            </w:r>
          </w:p>
        </w:tc>
        <w:tc>
          <w:tcPr>
            <w:tcW w:w="1275" w:type="dxa"/>
            <w:tcBorders>
              <w:top w:val="single" w:sz="4" w:space="0" w:color="auto"/>
              <w:bottom w:val="single" w:sz="4" w:space="0" w:color="auto"/>
            </w:tcBorders>
            <w:vAlign w:val="center"/>
          </w:tcPr>
          <w:p w14:paraId="6F1C84E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CN06A</w:t>
            </w:r>
          </w:p>
        </w:tc>
        <w:tc>
          <w:tcPr>
            <w:tcW w:w="3544" w:type="dxa"/>
            <w:tcBorders>
              <w:top w:val="single" w:sz="4" w:space="0" w:color="auto"/>
              <w:bottom w:val="single" w:sz="4" w:space="0" w:color="auto"/>
            </w:tcBorders>
            <w:vAlign w:val="center"/>
          </w:tcPr>
          <w:p w14:paraId="3B6E5818" w14:textId="313ECC79" w:rsidR="00562046" w:rsidRPr="00695576" w:rsidRDefault="00562046" w:rsidP="009544A9">
            <w:pPr>
              <w:autoSpaceDE w:val="0"/>
              <w:autoSpaceDN w:val="0"/>
              <w:rPr>
                <w:noProof w:val="0"/>
                <w:lang w:val="en-US" w:eastAsia="ru-RU"/>
              </w:rPr>
            </w:pPr>
            <w:proofErr w:type="spellStart"/>
            <w:r w:rsidRPr="00695576">
              <w:rPr>
                <w:noProof w:val="0"/>
                <w:lang w:val="en-US" w:eastAsia="ru-RU"/>
              </w:rPr>
              <w:t>Vopsitorii</w:t>
            </w:r>
            <w:proofErr w:type="spellEnd"/>
            <w:r w:rsidRPr="00695576">
              <w:rPr>
                <w:noProof w:val="0"/>
                <w:lang w:val="en-US" w:eastAsia="ru-RU"/>
              </w:rPr>
              <w:t xml:space="preserve"> </w:t>
            </w:r>
            <w:proofErr w:type="spellStart"/>
            <w:r w:rsidRPr="00695576">
              <w:rPr>
                <w:noProof w:val="0"/>
                <w:lang w:val="en-US" w:eastAsia="ru-RU"/>
              </w:rPr>
              <w:t>interioare</w:t>
            </w:r>
            <w:proofErr w:type="spellEnd"/>
            <w:r w:rsidRPr="00695576">
              <w:rPr>
                <w:noProof w:val="0"/>
                <w:lang w:val="en-US" w:eastAsia="ru-RU"/>
              </w:rPr>
              <w:t xml:space="preserve"> cu </w:t>
            </w:r>
            <w:proofErr w:type="spellStart"/>
            <w:r w:rsidRPr="00695576">
              <w:rPr>
                <w:noProof w:val="0"/>
                <w:lang w:val="en-US" w:eastAsia="ru-RU"/>
              </w:rPr>
              <w:t>vopsea</w:t>
            </w:r>
            <w:proofErr w:type="spellEnd"/>
            <w:r w:rsidRPr="00695576">
              <w:rPr>
                <w:noProof w:val="0"/>
                <w:lang w:val="en-US" w:eastAsia="ru-RU"/>
              </w:rPr>
              <w:t xml:space="preserve"> pe </w:t>
            </w:r>
            <w:proofErr w:type="spellStart"/>
            <w:r w:rsidRPr="00695576">
              <w:rPr>
                <w:noProof w:val="0"/>
                <w:lang w:val="en-US" w:eastAsia="ru-RU"/>
              </w:rPr>
              <w:t>baza</w:t>
            </w:r>
            <w:proofErr w:type="spellEnd"/>
            <w:r w:rsidRPr="00695576">
              <w:rPr>
                <w:noProof w:val="0"/>
                <w:lang w:val="en-US" w:eastAsia="ru-RU"/>
              </w:rPr>
              <w:t xml:space="preserve"> de </w:t>
            </w:r>
            <w:proofErr w:type="spellStart"/>
            <w:r w:rsidRPr="00695576">
              <w:rPr>
                <w:noProof w:val="0"/>
                <w:lang w:val="en-US" w:eastAsia="ru-RU"/>
              </w:rPr>
              <w:t>copolimeri</w:t>
            </w:r>
            <w:proofErr w:type="spellEnd"/>
            <w:r w:rsidRPr="00695576">
              <w:rPr>
                <w:noProof w:val="0"/>
                <w:lang w:val="en-US" w:eastAsia="ru-RU"/>
              </w:rPr>
              <w:t xml:space="preserve"> </w:t>
            </w:r>
            <w:proofErr w:type="spellStart"/>
            <w:r w:rsidRPr="00695576">
              <w:rPr>
                <w:noProof w:val="0"/>
                <w:lang w:val="en-US" w:eastAsia="ru-RU"/>
              </w:rPr>
              <w:t>vinilici</w:t>
            </w:r>
            <w:proofErr w:type="spellEnd"/>
            <w:r w:rsidRPr="00695576">
              <w:rPr>
                <w:noProof w:val="0"/>
                <w:lang w:val="en-US" w:eastAsia="ru-RU"/>
              </w:rPr>
              <w:t xml:space="preserve"> in </w:t>
            </w:r>
            <w:proofErr w:type="spellStart"/>
            <w:r w:rsidRPr="00695576">
              <w:rPr>
                <w:noProof w:val="0"/>
                <w:lang w:val="en-US" w:eastAsia="ru-RU"/>
              </w:rPr>
              <w:t>emulsie</w:t>
            </w:r>
            <w:proofErr w:type="spellEnd"/>
            <w:r w:rsidRPr="00695576">
              <w:rPr>
                <w:noProof w:val="0"/>
                <w:lang w:val="en-US" w:eastAsia="ru-RU"/>
              </w:rPr>
              <w:t xml:space="preserve"> </w:t>
            </w:r>
            <w:proofErr w:type="spellStart"/>
            <w:proofErr w:type="gramStart"/>
            <w:r w:rsidRPr="00695576">
              <w:rPr>
                <w:noProof w:val="0"/>
                <w:lang w:val="en-US" w:eastAsia="ru-RU"/>
              </w:rPr>
              <w:t>apoasa</w:t>
            </w:r>
            <w:proofErr w:type="spellEnd"/>
            <w:r w:rsidRPr="00695576">
              <w:rPr>
                <w:noProof w:val="0"/>
                <w:lang w:val="en-US" w:eastAsia="ru-RU"/>
              </w:rPr>
              <w:t xml:space="preserve">,  </w:t>
            </w:r>
            <w:proofErr w:type="spellStart"/>
            <w:r w:rsidRPr="00695576">
              <w:rPr>
                <w:noProof w:val="0"/>
                <w:lang w:val="en-US" w:eastAsia="ru-RU"/>
              </w:rPr>
              <w:t>aplicate</w:t>
            </w:r>
            <w:proofErr w:type="spellEnd"/>
            <w:proofErr w:type="gramEnd"/>
            <w:r w:rsidRPr="00695576">
              <w:rPr>
                <w:noProof w:val="0"/>
                <w:lang w:val="en-US" w:eastAsia="ru-RU"/>
              </w:rPr>
              <w:t xml:space="preserve"> in 2 </w:t>
            </w:r>
            <w:proofErr w:type="spellStart"/>
            <w:r w:rsidRPr="00695576">
              <w:rPr>
                <w:noProof w:val="0"/>
                <w:lang w:val="en-US" w:eastAsia="ru-RU"/>
              </w:rPr>
              <w:t>straturi</w:t>
            </w:r>
            <w:proofErr w:type="spellEnd"/>
            <w:r w:rsidRPr="00695576">
              <w:rPr>
                <w:noProof w:val="0"/>
                <w:lang w:val="en-US" w:eastAsia="ru-RU"/>
              </w:rPr>
              <w:t xml:space="preserve"> pe </w:t>
            </w:r>
            <w:proofErr w:type="spellStart"/>
            <w:r w:rsidRPr="00695576">
              <w:rPr>
                <w:noProof w:val="0"/>
                <w:lang w:val="en-US" w:eastAsia="ru-RU"/>
              </w:rPr>
              <w:t>glet</w:t>
            </w:r>
            <w:proofErr w:type="spellEnd"/>
            <w:r w:rsidRPr="00695576">
              <w:rPr>
                <w:noProof w:val="0"/>
                <w:lang w:val="en-US" w:eastAsia="ru-RU"/>
              </w:rPr>
              <w:t xml:space="preserve"> existent, </w:t>
            </w:r>
            <w:proofErr w:type="spellStart"/>
            <w:r w:rsidRPr="00695576">
              <w:rPr>
                <w:noProof w:val="0"/>
                <w:lang w:val="en-US" w:eastAsia="ru-RU"/>
              </w:rPr>
              <w:t>executate</w:t>
            </w:r>
            <w:proofErr w:type="spellEnd"/>
            <w:r w:rsidRPr="00695576">
              <w:rPr>
                <w:noProof w:val="0"/>
                <w:lang w:val="en-US" w:eastAsia="ru-RU"/>
              </w:rPr>
              <w:t xml:space="preserve"> manual</w:t>
            </w:r>
          </w:p>
        </w:tc>
        <w:tc>
          <w:tcPr>
            <w:tcW w:w="2126" w:type="dxa"/>
            <w:tcBorders>
              <w:top w:val="single" w:sz="4" w:space="0" w:color="auto"/>
              <w:bottom w:val="single" w:sz="4" w:space="0" w:color="auto"/>
            </w:tcBorders>
            <w:vAlign w:val="center"/>
          </w:tcPr>
          <w:p w14:paraId="13366A0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298EA287"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5FFDE4EA" w14:textId="77777777" w:rsidR="00562046" w:rsidRPr="00695576" w:rsidRDefault="00562046" w:rsidP="00562046">
            <w:pPr>
              <w:autoSpaceDE w:val="0"/>
              <w:autoSpaceDN w:val="0"/>
              <w:jc w:val="center"/>
              <w:rPr>
                <w:noProof w:val="0"/>
                <w:lang w:val="en-US" w:eastAsia="ru-RU"/>
              </w:rPr>
            </w:pPr>
          </w:p>
        </w:tc>
      </w:tr>
      <w:tr w:rsidR="00562046" w:rsidRPr="00695576" w14:paraId="3A57AD2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79AF2D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E63CB0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7141020013300</w:t>
            </w:r>
          </w:p>
        </w:tc>
        <w:tc>
          <w:tcPr>
            <w:tcW w:w="3544" w:type="dxa"/>
            <w:tcBorders>
              <w:top w:val="nil"/>
              <w:bottom w:val="single" w:sz="2" w:space="0" w:color="auto"/>
            </w:tcBorders>
            <w:vAlign w:val="center"/>
          </w:tcPr>
          <w:p w14:paraId="35715F21"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Zugrav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vopsitor</w:t>
            </w:r>
            <w:proofErr w:type="spellEnd"/>
          </w:p>
        </w:tc>
        <w:tc>
          <w:tcPr>
            <w:tcW w:w="2126" w:type="dxa"/>
            <w:tcBorders>
              <w:top w:val="nil"/>
              <w:bottom w:val="single" w:sz="2" w:space="0" w:color="auto"/>
            </w:tcBorders>
            <w:vAlign w:val="center"/>
          </w:tcPr>
          <w:p w14:paraId="595B51A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F5927C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7,8100</w:t>
            </w:r>
          </w:p>
        </w:tc>
      </w:tr>
      <w:tr w:rsidR="00562046" w:rsidRPr="00695576" w14:paraId="5C785412"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09B4D7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0F6EDC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2430116103800</w:t>
            </w:r>
          </w:p>
        </w:tc>
        <w:tc>
          <w:tcPr>
            <w:tcW w:w="3544" w:type="dxa"/>
            <w:tcBorders>
              <w:top w:val="nil"/>
              <w:bottom w:val="single" w:sz="2" w:space="0" w:color="auto"/>
            </w:tcBorders>
            <w:vAlign w:val="center"/>
          </w:tcPr>
          <w:p w14:paraId="4C0D8DB7" w14:textId="77777777" w:rsidR="00562046" w:rsidRPr="00695576" w:rsidRDefault="00562046" w:rsidP="00562046">
            <w:pPr>
              <w:autoSpaceDE w:val="0"/>
              <w:autoSpaceDN w:val="0"/>
              <w:rPr>
                <w:noProof w:val="0"/>
                <w:lang w:val="en-US" w:eastAsia="ru-RU"/>
              </w:rPr>
            </w:pPr>
            <w:proofErr w:type="spellStart"/>
            <w:proofErr w:type="gramStart"/>
            <w:r w:rsidRPr="00695576">
              <w:rPr>
                <w:noProof w:val="0"/>
                <w:sz w:val="22"/>
                <w:szCs w:val="22"/>
                <w:lang w:val="en-US" w:eastAsia="ru-RU"/>
              </w:rPr>
              <w:t>Vopsea</w:t>
            </w:r>
            <w:proofErr w:type="spellEnd"/>
            <w:r w:rsidRPr="00695576">
              <w:rPr>
                <w:noProof w:val="0"/>
                <w:sz w:val="22"/>
                <w:szCs w:val="22"/>
                <w:lang w:val="en-US" w:eastAsia="ru-RU"/>
              </w:rPr>
              <w:t xml:space="preserve">  pe</w:t>
            </w:r>
            <w:proofErr w:type="gramEnd"/>
            <w:r w:rsidRPr="00695576">
              <w:rPr>
                <w:noProof w:val="0"/>
                <w:sz w:val="22"/>
                <w:szCs w:val="22"/>
                <w:lang w:val="en-US" w:eastAsia="ru-RU"/>
              </w:rPr>
              <w:t xml:space="preserve"> </w:t>
            </w:r>
            <w:proofErr w:type="spellStart"/>
            <w:r w:rsidRPr="00695576">
              <w:rPr>
                <w:noProof w:val="0"/>
                <w:sz w:val="22"/>
                <w:szCs w:val="22"/>
                <w:lang w:val="en-US" w:eastAsia="ru-RU"/>
              </w:rPr>
              <w:t>baza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copolimeri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vinilici</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3F0280D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5E14BBD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5,6800</w:t>
            </w:r>
          </w:p>
        </w:tc>
      </w:tr>
      <w:tr w:rsidR="00562046" w:rsidRPr="00695576" w14:paraId="42CDFAF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F3E0C4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A69120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2653102100830</w:t>
            </w:r>
          </w:p>
        </w:tc>
        <w:tc>
          <w:tcPr>
            <w:tcW w:w="3544" w:type="dxa"/>
            <w:tcBorders>
              <w:top w:val="nil"/>
              <w:bottom w:val="single" w:sz="2" w:space="0" w:color="auto"/>
            </w:tcBorders>
            <w:vAlign w:val="center"/>
          </w:tcPr>
          <w:p w14:paraId="0BE5460D"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Ipsos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constructii</w:t>
            </w:r>
            <w:proofErr w:type="spellEnd"/>
            <w:r w:rsidRPr="00695576">
              <w:rPr>
                <w:noProof w:val="0"/>
                <w:sz w:val="22"/>
                <w:szCs w:val="22"/>
                <w:lang w:val="en-US" w:eastAsia="ru-RU"/>
              </w:rPr>
              <w:t xml:space="preserve"> tip A</w:t>
            </w:r>
          </w:p>
        </w:tc>
        <w:tc>
          <w:tcPr>
            <w:tcW w:w="2126" w:type="dxa"/>
            <w:tcBorders>
              <w:top w:val="nil"/>
              <w:bottom w:val="single" w:sz="2" w:space="0" w:color="auto"/>
            </w:tcBorders>
            <w:vAlign w:val="center"/>
          </w:tcPr>
          <w:p w14:paraId="75BD1A5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72A86F9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0,8520</w:t>
            </w:r>
          </w:p>
        </w:tc>
      </w:tr>
      <w:tr w:rsidR="00562046" w:rsidRPr="00695576" w14:paraId="527AFF3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321294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A3A2D7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2681126001472</w:t>
            </w:r>
          </w:p>
        </w:tc>
        <w:tc>
          <w:tcPr>
            <w:tcW w:w="3544" w:type="dxa"/>
            <w:tcBorders>
              <w:top w:val="nil"/>
              <w:bottom w:val="single" w:sz="2" w:space="0" w:color="auto"/>
            </w:tcBorders>
            <w:vAlign w:val="center"/>
          </w:tcPr>
          <w:p w14:paraId="04EEF498"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slefuita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uscata</w:t>
            </w:r>
            <w:proofErr w:type="spellEnd"/>
            <w:r w:rsidRPr="00695576">
              <w:rPr>
                <w:noProof w:val="0"/>
                <w:sz w:val="22"/>
                <w:szCs w:val="22"/>
                <w:lang w:val="en-US" w:eastAsia="ru-RU"/>
              </w:rPr>
              <w:t xml:space="preserve"> 23x30 gr 6</w:t>
            </w:r>
          </w:p>
        </w:tc>
        <w:tc>
          <w:tcPr>
            <w:tcW w:w="2126" w:type="dxa"/>
            <w:tcBorders>
              <w:top w:val="nil"/>
              <w:bottom w:val="single" w:sz="2" w:space="0" w:color="auto"/>
            </w:tcBorders>
            <w:vAlign w:val="center"/>
          </w:tcPr>
          <w:p w14:paraId="5E2A0DD6"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E61A17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7,1000</w:t>
            </w:r>
          </w:p>
        </w:tc>
      </w:tr>
      <w:tr w:rsidR="00562046" w:rsidRPr="00695576" w14:paraId="6EF0B3B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39E677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EF3B1F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1711317306661</w:t>
            </w:r>
          </w:p>
        </w:tc>
        <w:tc>
          <w:tcPr>
            <w:tcW w:w="3544" w:type="dxa"/>
            <w:tcBorders>
              <w:top w:val="nil"/>
              <w:bottom w:val="single" w:sz="2" w:space="0" w:color="auto"/>
            </w:tcBorders>
            <w:vAlign w:val="center"/>
          </w:tcPr>
          <w:p w14:paraId="660049D8"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Bumbac</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sters</w:t>
            </w:r>
            <w:proofErr w:type="spellEnd"/>
          </w:p>
        </w:tc>
        <w:tc>
          <w:tcPr>
            <w:tcW w:w="2126" w:type="dxa"/>
            <w:tcBorders>
              <w:top w:val="nil"/>
              <w:bottom w:val="single" w:sz="2" w:space="0" w:color="auto"/>
            </w:tcBorders>
            <w:vAlign w:val="center"/>
          </w:tcPr>
          <w:p w14:paraId="341DC4F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7519842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0,7100</w:t>
            </w:r>
          </w:p>
        </w:tc>
      </w:tr>
      <w:tr w:rsidR="00562046" w:rsidRPr="00695576" w14:paraId="33B8B0B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32C9AE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13F54C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75A42D5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366CFED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0E782F3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0,0284</w:t>
            </w:r>
          </w:p>
        </w:tc>
      </w:tr>
      <w:tr w:rsidR="00562046" w:rsidRPr="00695576" w14:paraId="3A78FB37"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F6044D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18</w:t>
            </w:r>
          </w:p>
        </w:tc>
        <w:tc>
          <w:tcPr>
            <w:tcW w:w="1275" w:type="dxa"/>
            <w:tcBorders>
              <w:top w:val="single" w:sz="4" w:space="0" w:color="auto"/>
              <w:bottom w:val="single" w:sz="4" w:space="0" w:color="auto"/>
            </w:tcBorders>
            <w:vAlign w:val="center"/>
          </w:tcPr>
          <w:p w14:paraId="3B3E605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RpCK01A</w:t>
            </w:r>
          </w:p>
        </w:tc>
        <w:tc>
          <w:tcPr>
            <w:tcW w:w="3544" w:type="dxa"/>
            <w:tcBorders>
              <w:top w:val="single" w:sz="4" w:space="0" w:color="auto"/>
              <w:bottom w:val="single" w:sz="4" w:space="0" w:color="auto"/>
            </w:tcBorders>
            <w:vAlign w:val="center"/>
          </w:tcPr>
          <w:p w14:paraId="2AE9228A" w14:textId="788569F5" w:rsidR="00562046" w:rsidRPr="00695576" w:rsidRDefault="00562046" w:rsidP="009544A9">
            <w:pPr>
              <w:autoSpaceDE w:val="0"/>
              <w:autoSpaceDN w:val="0"/>
              <w:rPr>
                <w:noProof w:val="0"/>
                <w:lang w:val="en-US" w:eastAsia="ru-RU"/>
              </w:rPr>
            </w:pPr>
            <w:proofErr w:type="spellStart"/>
            <w:r w:rsidRPr="00695576">
              <w:rPr>
                <w:noProof w:val="0"/>
                <w:lang w:val="en-US" w:eastAsia="ru-RU"/>
              </w:rPr>
              <w:t>Repararea</w:t>
            </w:r>
            <w:proofErr w:type="spellEnd"/>
            <w:r w:rsidRPr="00695576">
              <w:rPr>
                <w:noProof w:val="0"/>
                <w:lang w:val="en-US" w:eastAsia="ru-RU"/>
              </w:rPr>
              <w:t xml:space="preserve"> </w:t>
            </w:r>
            <w:proofErr w:type="spellStart"/>
            <w:r w:rsidRPr="00695576">
              <w:rPr>
                <w:noProof w:val="0"/>
                <w:lang w:val="en-US" w:eastAsia="ru-RU"/>
              </w:rPr>
              <w:t>stratului-suport</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pardoseli</w:t>
            </w:r>
            <w:proofErr w:type="spellEnd"/>
            <w:r w:rsidRPr="00695576">
              <w:rPr>
                <w:noProof w:val="0"/>
                <w:lang w:val="en-US" w:eastAsia="ru-RU"/>
              </w:rPr>
              <w:t xml:space="preserve"> </w:t>
            </w:r>
            <w:proofErr w:type="spellStart"/>
            <w:r w:rsidRPr="00695576">
              <w:rPr>
                <w:noProof w:val="0"/>
                <w:lang w:val="en-US" w:eastAsia="ru-RU"/>
              </w:rPr>
              <w:t>executat</w:t>
            </w:r>
            <w:proofErr w:type="spellEnd"/>
            <w:r w:rsidRPr="00695576">
              <w:rPr>
                <w:noProof w:val="0"/>
                <w:lang w:val="en-US" w:eastAsia="ru-RU"/>
              </w:rPr>
              <w:t xml:space="preserve"> din </w:t>
            </w:r>
            <w:proofErr w:type="spellStart"/>
            <w:r w:rsidRPr="00695576">
              <w:rPr>
                <w:noProof w:val="0"/>
                <w:lang w:val="en-US" w:eastAsia="ru-RU"/>
              </w:rPr>
              <w:t>beton</w:t>
            </w:r>
            <w:proofErr w:type="spellEnd"/>
            <w:r w:rsidRPr="00695576">
              <w:rPr>
                <w:noProof w:val="0"/>
                <w:lang w:val="en-US" w:eastAsia="ru-RU"/>
              </w:rPr>
              <w:t xml:space="preserve"> </w:t>
            </w:r>
            <w:proofErr w:type="spellStart"/>
            <w:r w:rsidRPr="00695576">
              <w:rPr>
                <w:noProof w:val="0"/>
                <w:lang w:val="en-US" w:eastAsia="ru-RU"/>
              </w:rPr>
              <w:t>clasa</w:t>
            </w:r>
            <w:proofErr w:type="spellEnd"/>
            <w:r w:rsidRPr="00695576">
              <w:rPr>
                <w:noProof w:val="0"/>
                <w:lang w:val="en-US" w:eastAsia="ru-RU"/>
              </w:rPr>
              <w:t xml:space="preserve"> C-5/4 (B-75) </w:t>
            </w:r>
            <w:proofErr w:type="spellStart"/>
            <w:r w:rsidRPr="00695576">
              <w:rPr>
                <w:noProof w:val="0"/>
                <w:lang w:val="en-US" w:eastAsia="ru-RU"/>
              </w:rPr>
              <w:t>grosime</w:t>
            </w:r>
            <w:proofErr w:type="spellEnd"/>
            <w:r w:rsidRPr="00695576">
              <w:rPr>
                <w:noProof w:val="0"/>
                <w:lang w:val="en-US" w:eastAsia="ru-RU"/>
              </w:rPr>
              <w:t xml:space="preserve"> de 5 cm - cu </w:t>
            </w:r>
            <w:proofErr w:type="spellStart"/>
            <w:r w:rsidRPr="00695576">
              <w:rPr>
                <w:noProof w:val="0"/>
                <w:lang w:val="en-US" w:eastAsia="ru-RU"/>
              </w:rPr>
              <w:t>adaos</w:t>
            </w:r>
            <w:proofErr w:type="spellEnd"/>
            <w:r w:rsidRPr="00695576">
              <w:rPr>
                <w:noProof w:val="0"/>
                <w:lang w:val="en-US" w:eastAsia="ru-RU"/>
              </w:rPr>
              <w:t xml:space="preserve"> de 20 kg </w:t>
            </w:r>
            <w:proofErr w:type="spellStart"/>
            <w:r w:rsidRPr="00695576">
              <w:rPr>
                <w:noProof w:val="0"/>
                <w:lang w:val="en-US" w:eastAsia="ru-RU"/>
              </w:rPr>
              <w:t>ciment</w:t>
            </w:r>
            <w:proofErr w:type="spellEnd"/>
            <w:r w:rsidRPr="00695576">
              <w:rPr>
                <w:noProof w:val="0"/>
                <w:lang w:val="en-US" w:eastAsia="ru-RU"/>
              </w:rPr>
              <w:t xml:space="preserve">/mc de </w:t>
            </w:r>
            <w:proofErr w:type="spellStart"/>
            <w:r w:rsidRPr="00695576">
              <w:rPr>
                <w:noProof w:val="0"/>
                <w:lang w:val="en-US" w:eastAsia="ru-RU"/>
              </w:rPr>
              <w:t>beton</w:t>
            </w:r>
            <w:proofErr w:type="spellEnd"/>
            <w:r w:rsidRPr="00695576">
              <w:rPr>
                <w:noProof w:val="0"/>
                <w:lang w:val="en-US" w:eastAsia="ru-RU"/>
              </w:rPr>
              <w:t xml:space="preserve">, cu fata </w:t>
            </w:r>
            <w:proofErr w:type="spellStart"/>
            <w:r w:rsidRPr="00695576">
              <w:rPr>
                <w:noProof w:val="0"/>
                <w:lang w:val="en-US" w:eastAsia="ru-RU"/>
              </w:rPr>
              <w:t>zgiriata</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asigurarea</w:t>
            </w:r>
            <w:proofErr w:type="spellEnd"/>
            <w:r w:rsidRPr="00695576">
              <w:rPr>
                <w:noProof w:val="0"/>
                <w:lang w:val="en-US" w:eastAsia="ru-RU"/>
              </w:rPr>
              <w:t xml:space="preserve"> </w:t>
            </w:r>
            <w:proofErr w:type="spellStart"/>
            <w:r w:rsidRPr="00695576">
              <w:rPr>
                <w:noProof w:val="0"/>
                <w:lang w:val="en-US" w:eastAsia="ru-RU"/>
              </w:rPr>
              <w:t>aderarii</w:t>
            </w:r>
            <w:proofErr w:type="spellEnd"/>
          </w:p>
        </w:tc>
        <w:tc>
          <w:tcPr>
            <w:tcW w:w="2126" w:type="dxa"/>
            <w:tcBorders>
              <w:top w:val="single" w:sz="4" w:space="0" w:color="auto"/>
              <w:bottom w:val="single" w:sz="4" w:space="0" w:color="auto"/>
            </w:tcBorders>
            <w:vAlign w:val="center"/>
          </w:tcPr>
          <w:p w14:paraId="4CDEDB3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1C8D2AC5"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6EAE9437" w14:textId="77777777" w:rsidR="00562046" w:rsidRPr="00695576" w:rsidRDefault="00562046" w:rsidP="00562046">
            <w:pPr>
              <w:autoSpaceDE w:val="0"/>
              <w:autoSpaceDN w:val="0"/>
              <w:jc w:val="center"/>
              <w:rPr>
                <w:noProof w:val="0"/>
                <w:lang w:val="en-US" w:eastAsia="ru-RU"/>
              </w:rPr>
            </w:pPr>
          </w:p>
        </w:tc>
      </w:tr>
      <w:tr w:rsidR="00562046" w:rsidRPr="00695576" w14:paraId="2418265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E4A42E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1F63EB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7132030012600</w:t>
            </w:r>
          </w:p>
        </w:tc>
        <w:tc>
          <w:tcPr>
            <w:tcW w:w="3544" w:type="dxa"/>
            <w:tcBorders>
              <w:top w:val="nil"/>
              <w:bottom w:val="single" w:sz="2" w:space="0" w:color="auto"/>
            </w:tcBorders>
            <w:vAlign w:val="center"/>
          </w:tcPr>
          <w:p w14:paraId="2ECFAF72"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Mozaicar</w:t>
            </w:r>
            <w:proofErr w:type="spellEnd"/>
          </w:p>
        </w:tc>
        <w:tc>
          <w:tcPr>
            <w:tcW w:w="2126" w:type="dxa"/>
            <w:tcBorders>
              <w:top w:val="nil"/>
              <w:bottom w:val="single" w:sz="2" w:space="0" w:color="auto"/>
            </w:tcBorders>
            <w:vAlign w:val="center"/>
          </w:tcPr>
          <w:p w14:paraId="708A632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80ADEF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4,2600</w:t>
            </w:r>
          </w:p>
        </w:tc>
      </w:tr>
      <w:tr w:rsidR="00562046" w:rsidRPr="00695576" w14:paraId="3725A13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D846A9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BFA148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73F2213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2AF0E7D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6FBDBA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3,6920</w:t>
            </w:r>
          </w:p>
        </w:tc>
      </w:tr>
      <w:tr w:rsidR="00562046" w:rsidRPr="00695576" w14:paraId="465DA88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9A72415"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C2016B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2663102100001</w:t>
            </w:r>
          </w:p>
        </w:tc>
        <w:tc>
          <w:tcPr>
            <w:tcW w:w="3544" w:type="dxa"/>
            <w:tcBorders>
              <w:top w:val="nil"/>
              <w:bottom w:val="single" w:sz="2" w:space="0" w:color="auto"/>
            </w:tcBorders>
            <w:vAlign w:val="center"/>
          </w:tcPr>
          <w:p w14:paraId="56134EB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Beton</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clasa</w:t>
            </w:r>
            <w:proofErr w:type="spellEnd"/>
            <w:r w:rsidRPr="00695576">
              <w:rPr>
                <w:noProof w:val="0"/>
                <w:sz w:val="22"/>
                <w:szCs w:val="22"/>
                <w:lang w:val="en-US" w:eastAsia="ru-RU"/>
              </w:rPr>
              <w:t>...(</w:t>
            </w:r>
            <w:proofErr w:type="spellStart"/>
            <w:proofErr w:type="gramStart"/>
            <w:r w:rsidRPr="00695576">
              <w:rPr>
                <w:noProof w:val="0"/>
                <w:sz w:val="22"/>
                <w:szCs w:val="22"/>
                <w:lang w:val="en-US" w:eastAsia="ru-RU"/>
              </w:rPr>
              <w:t>pt.informatie</w:t>
            </w:r>
            <w:proofErr w:type="spellEnd"/>
            <w:proofErr w:type="gramEnd"/>
            <w:r w:rsidRPr="00695576">
              <w:rPr>
                <w:noProof w:val="0"/>
                <w:sz w:val="22"/>
                <w:szCs w:val="22"/>
                <w:lang w:val="en-US" w:eastAsia="ru-RU"/>
              </w:rPr>
              <w:t>)</w:t>
            </w:r>
          </w:p>
        </w:tc>
        <w:tc>
          <w:tcPr>
            <w:tcW w:w="2126" w:type="dxa"/>
            <w:tcBorders>
              <w:top w:val="nil"/>
              <w:bottom w:val="single" w:sz="2" w:space="0" w:color="auto"/>
            </w:tcBorders>
            <w:vAlign w:val="center"/>
          </w:tcPr>
          <w:p w14:paraId="3DBF376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6BBCD5A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0,7384</w:t>
            </w:r>
          </w:p>
        </w:tc>
      </w:tr>
      <w:tr w:rsidR="00562046" w:rsidRPr="00695576" w14:paraId="15F2A82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217583A"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4A0755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2651122100402</w:t>
            </w:r>
          </w:p>
        </w:tc>
        <w:tc>
          <w:tcPr>
            <w:tcW w:w="3544" w:type="dxa"/>
            <w:tcBorders>
              <w:top w:val="nil"/>
              <w:bottom w:val="single" w:sz="2" w:space="0" w:color="auto"/>
            </w:tcBorders>
            <w:vAlign w:val="center"/>
          </w:tcPr>
          <w:p w14:paraId="3AC2ADB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metalurgic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adaosuri</w:t>
            </w:r>
            <w:proofErr w:type="spellEnd"/>
            <w:r w:rsidRPr="00695576">
              <w:rPr>
                <w:noProof w:val="0"/>
                <w:sz w:val="22"/>
                <w:szCs w:val="22"/>
                <w:lang w:val="en-US" w:eastAsia="ru-RU"/>
              </w:rPr>
              <w:t xml:space="preserve"> M 30 </w:t>
            </w:r>
            <w:proofErr w:type="spellStart"/>
            <w:r w:rsidRPr="00695576">
              <w:rPr>
                <w:noProof w:val="0"/>
                <w:sz w:val="22"/>
                <w:szCs w:val="22"/>
                <w:lang w:val="en-US" w:eastAsia="ru-RU"/>
              </w:rPr>
              <w:t>saci</w:t>
            </w:r>
            <w:proofErr w:type="spellEnd"/>
            <w:r w:rsidRPr="00695576">
              <w:rPr>
                <w:noProof w:val="0"/>
                <w:sz w:val="22"/>
                <w:szCs w:val="22"/>
                <w:lang w:val="en-US" w:eastAsia="ru-RU"/>
              </w:rPr>
              <w:t xml:space="preserve"> S1500</w:t>
            </w:r>
          </w:p>
        </w:tc>
        <w:tc>
          <w:tcPr>
            <w:tcW w:w="2126" w:type="dxa"/>
            <w:tcBorders>
              <w:top w:val="nil"/>
              <w:bottom w:val="single" w:sz="2" w:space="0" w:color="auto"/>
            </w:tcBorders>
            <w:vAlign w:val="center"/>
          </w:tcPr>
          <w:p w14:paraId="598F7C9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70AC1D7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142,4260</w:t>
            </w:r>
          </w:p>
        </w:tc>
      </w:tr>
      <w:tr w:rsidR="00562046" w:rsidRPr="00695576" w14:paraId="6192BF2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928F4C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34404C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1421102200525</w:t>
            </w:r>
          </w:p>
        </w:tc>
        <w:tc>
          <w:tcPr>
            <w:tcW w:w="3544" w:type="dxa"/>
            <w:tcBorders>
              <w:top w:val="nil"/>
              <w:bottom w:val="single" w:sz="2" w:space="0" w:color="auto"/>
            </w:tcBorders>
            <w:vAlign w:val="center"/>
          </w:tcPr>
          <w:p w14:paraId="7378623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Nisip</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sortat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nespalat</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lacuri</w:t>
            </w:r>
            <w:proofErr w:type="spellEnd"/>
            <w:r w:rsidRPr="00695576">
              <w:rPr>
                <w:noProof w:val="0"/>
                <w:sz w:val="22"/>
                <w:szCs w:val="22"/>
                <w:lang w:val="en-US" w:eastAsia="ru-RU"/>
              </w:rPr>
              <w:t xml:space="preserve"> 0,0-7,0 mm</w:t>
            </w:r>
          </w:p>
        </w:tc>
        <w:tc>
          <w:tcPr>
            <w:tcW w:w="2126" w:type="dxa"/>
            <w:tcBorders>
              <w:top w:val="nil"/>
              <w:bottom w:val="single" w:sz="2" w:space="0" w:color="auto"/>
            </w:tcBorders>
            <w:vAlign w:val="center"/>
          </w:tcPr>
          <w:p w14:paraId="6C5CD7F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40D5B52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0,5680</w:t>
            </w:r>
          </w:p>
        </w:tc>
      </w:tr>
      <w:tr w:rsidR="00562046" w:rsidRPr="00695576" w14:paraId="762B70BE"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5BD1BC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2DF99D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671E23FF"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0A57EBB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69FBA66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0,2272</w:t>
            </w:r>
          </w:p>
        </w:tc>
      </w:tr>
      <w:tr w:rsidR="00562046" w:rsidRPr="00695576" w14:paraId="31E6EE8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B91131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7976DE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1421102200068</w:t>
            </w:r>
          </w:p>
        </w:tc>
        <w:tc>
          <w:tcPr>
            <w:tcW w:w="3544" w:type="dxa"/>
            <w:tcBorders>
              <w:top w:val="nil"/>
              <w:bottom w:val="single" w:sz="2" w:space="0" w:color="auto"/>
            </w:tcBorders>
            <w:vAlign w:val="center"/>
          </w:tcPr>
          <w:p w14:paraId="575FB7B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Pietris</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ciuruit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nespalat</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riu</w:t>
            </w:r>
            <w:proofErr w:type="spellEnd"/>
            <w:r w:rsidRPr="00695576">
              <w:rPr>
                <w:noProof w:val="0"/>
                <w:sz w:val="22"/>
                <w:szCs w:val="22"/>
                <w:lang w:val="en-US" w:eastAsia="ru-RU"/>
              </w:rPr>
              <w:t xml:space="preserve"> 7-15mm</w:t>
            </w:r>
          </w:p>
        </w:tc>
        <w:tc>
          <w:tcPr>
            <w:tcW w:w="2126" w:type="dxa"/>
            <w:tcBorders>
              <w:top w:val="nil"/>
              <w:bottom w:val="single" w:sz="2" w:space="0" w:color="auto"/>
            </w:tcBorders>
            <w:vAlign w:val="center"/>
          </w:tcPr>
          <w:p w14:paraId="0E18CDC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689B891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0,5211</w:t>
            </w:r>
          </w:p>
        </w:tc>
      </w:tr>
      <w:tr w:rsidR="00562046" w:rsidRPr="00695576" w14:paraId="6415388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35898B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8E773C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2952270003817</w:t>
            </w:r>
          </w:p>
        </w:tc>
        <w:tc>
          <w:tcPr>
            <w:tcW w:w="3544" w:type="dxa"/>
            <w:tcBorders>
              <w:top w:val="nil"/>
              <w:bottom w:val="single" w:sz="2" w:space="0" w:color="auto"/>
            </w:tcBorders>
            <w:vAlign w:val="center"/>
          </w:tcPr>
          <w:p w14:paraId="625093B2" w14:textId="77777777" w:rsidR="00562046" w:rsidRPr="00695576" w:rsidRDefault="00562046" w:rsidP="00562046">
            <w:pPr>
              <w:autoSpaceDE w:val="0"/>
              <w:autoSpaceDN w:val="0"/>
              <w:rPr>
                <w:noProof w:val="0"/>
                <w:lang w:val="en-US" w:eastAsia="ru-RU"/>
              </w:rPr>
            </w:pPr>
            <w:proofErr w:type="spellStart"/>
            <w:proofErr w:type="gramStart"/>
            <w:r w:rsidRPr="00695576">
              <w:rPr>
                <w:noProof w:val="0"/>
                <w:sz w:val="22"/>
                <w:szCs w:val="22"/>
                <w:lang w:val="en-US" w:eastAsia="ru-RU"/>
              </w:rPr>
              <w:t>Malaxor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proofErr w:type="gramEnd"/>
            <w:r w:rsidRPr="00695576">
              <w:rPr>
                <w:noProof w:val="0"/>
                <w:sz w:val="22"/>
                <w:szCs w:val="22"/>
                <w:lang w:val="en-US" w:eastAsia="ru-RU"/>
              </w:rPr>
              <w:t xml:space="preserve"> mortar de 200 L </w:t>
            </w:r>
            <w:proofErr w:type="spellStart"/>
            <w:r w:rsidRPr="00695576">
              <w:rPr>
                <w:noProof w:val="0"/>
                <w:sz w:val="22"/>
                <w:szCs w:val="22"/>
                <w:lang w:val="en-US" w:eastAsia="ru-RU"/>
              </w:rPr>
              <w:t>actionat</w:t>
            </w:r>
            <w:proofErr w:type="spellEnd"/>
            <w:r w:rsidRPr="00695576">
              <w:rPr>
                <w:noProof w:val="0"/>
                <w:sz w:val="22"/>
                <w:szCs w:val="22"/>
                <w:lang w:val="en-US" w:eastAsia="ru-RU"/>
              </w:rPr>
              <w:t xml:space="preserve"> electric</w:t>
            </w:r>
          </w:p>
        </w:tc>
        <w:tc>
          <w:tcPr>
            <w:tcW w:w="2126" w:type="dxa"/>
            <w:tcBorders>
              <w:top w:val="nil"/>
              <w:bottom w:val="single" w:sz="2" w:space="0" w:color="auto"/>
            </w:tcBorders>
            <w:vAlign w:val="center"/>
          </w:tcPr>
          <w:p w14:paraId="483EF2B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31F3767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1,7040</w:t>
            </w:r>
          </w:p>
        </w:tc>
      </w:tr>
      <w:tr w:rsidR="00562046" w:rsidRPr="00695576" w14:paraId="5045B04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D25955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5DDFFD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2922140006702</w:t>
            </w:r>
          </w:p>
        </w:tc>
        <w:tc>
          <w:tcPr>
            <w:tcW w:w="3544" w:type="dxa"/>
            <w:tcBorders>
              <w:top w:val="nil"/>
              <w:bottom w:val="single" w:sz="2" w:space="0" w:color="auto"/>
            </w:tcBorders>
            <w:vAlign w:val="center"/>
          </w:tcPr>
          <w:p w14:paraId="70ACDCE1"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fereastra</w:t>
            </w:r>
            <w:proofErr w:type="spellEnd"/>
          </w:p>
        </w:tc>
        <w:tc>
          <w:tcPr>
            <w:tcW w:w="2126" w:type="dxa"/>
            <w:tcBorders>
              <w:top w:val="nil"/>
              <w:bottom w:val="single" w:sz="2" w:space="0" w:color="auto"/>
            </w:tcBorders>
            <w:vAlign w:val="center"/>
          </w:tcPr>
          <w:p w14:paraId="32A294A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222DC0A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0,7100</w:t>
            </w:r>
          </w:p>
        </w:tc>
      </w:tr>
      <w:tr w:rsidR="00562046" w:rsidRPr="00695576" w14:paraId="07FF2AE9"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C8837D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19</w:t>
            </w:r>
          </w:p>
        </w:tc>
        <w:tc>
          <w:tcPr>
            <w:tcW w:w="1275" w:type="dxa"/>
            <w:tcBorders>
              <w:top w:val="single" w:sz="4" w:space="0" w:color="auto"/>
              <w:bottom w:val="single" w:sz="4" w:space="0" w:color="auto"/>
            </w:tcBorders>
            <w:vAlign w:val="center"/>
          </w:tcPr>
          <w:p w14:paraId="30D2CE6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IzF01B</w:t>
            </w:r>
          </w:p>
        </w:tc>
        <w:tc>
          <w:tcPr>
            <w:tcW w:w="3544" w:type="dxa"/>
            <w:tcBorders>
              <w:top w:val="single" w:sz="4" w:space="0" w:color="auto"/>
              <w:bottom w:val="single" w:sz="4" w:space="0" w:color="auto"/>
            </w:tcBorders>
            <w:vAlign w:val="center"/>
          </w:tcPr>
          <w:p w14:paraId="2EFAFE2E" w14:textId="617FA262" w:rsidR="00562046" w:rsidRPr="00695576" w:rsidRDefault="00562046" w:rsidP="009544A9">
            <w:pPr>
              <w:autoSpaceDE w:val="0"/>
              <w:autoSpaceDN w:val="0"/>
              <w:rPr>
                <w:noProof w:val="0"/>
                <w:lang w:val="en-US" w:eastAsia="ru-RU"/>
              </w:rPr>
            </w:pPr>
            <w:proofErr w:type="spellStart"/>
            <w:r w:rsidRPr="00695576">
              <w:rPr>
                <w:noProof w:val="0"/>
                <w:lang w:val="en-US" w:eastAsia="ru-RU"/>
              </w:rPr>
              <w:t>Amorsarea</w:t>
            </w:r>
            <w:proofErr w:type="spellEnd"/>
            <w:r w:rsidRPr="00695576">
              <w:rPr>
                <w:noProof w:val="0"/>
                <w:lang w:val="en-US" w:eastAsia="ru-RU"/>
              </w:rPr>
              <w:t xml:space="preserve"> </w:t>
            </w:r>
            <w:proofErr w:type="spellStart"/>
            <w:r w:rsidRPr="00695576">
              <w:rPr>
                <w:noProof w:val="0"/>
                <w:lang w:val="en-US" w:eastAsia="ru-RU"/>
              </w:rPr>
              <w:t>suprafetelor</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aplicarea</w:t>
            </w:r>
            <w:proofErr w:type="spellEnd"/>
            <w:r w:rsidRPr="00695576">
              <w:rPr>
                <w:noProof w:val="0"/>
                <w:lang w:val="en-US" w:eastAsia="ru-RU"/>
              </w:rPr>
              <w:t xml:space="preserve"> </w:t>
            </w:r>
            <w:proofErr w:type="spellStart"/>
            <w:r w:rsidRPr="00695576">
              <w:rPr>
                <w:noProof w:val="0"/>
                <w:lang w:val="en-US" w:eastAsia="ru-RU"/>
              </w:rPr>
              <w:t>stratului</w:t>
            </w:r>
            <w:proofErr w:type="spellEnd"/>
            <w:r w:rsidRPr="00695576">
              <w:rPr>
                <w:noProof w:val="0"/>
                <w:lang w:val="en-US" w:eastAsia="ru-RU"/>
              </w:rPr>
              <w:t xml:space="preserve"> de </w:t>
            </w:r>
            <w:proofErr w:type="spellStart"/>
            <w:r w:rsidRPr="00695576">
              <w:rPr>
                <w:noProof w:val="0"/>
                <w:lang w:val="en-US" w:eastAsia="ru-RU"/>
              </w:rPr>
              <w:t>difuzie</w:t>
            </w:r>
            <w:proofErr w:type="spellEnd"/>
            <w:r w:rsidRPr="00695576">
              <w:rPr>
                <w:noProof w:val="0"/>
                <w:lang w:val="en-US" w:eastAsia="ru-RU"/>
              </w:rPr>
              <w:t xml:space="preserve">, a </w:t>
            </w:r>
            <w:proofErr w:type="spellStart"/>
            <w:r w:rsidRPr="00695576">
              <w:rPr>
                <w:noProof w:val="0"/>
                <w:lang w:val="en-US" w:eastAsia="ru-RU"/>
              </w:rPr>
              <w:t>barierei</w:t>
            </w:r>
            <w:proofErr w:type="spellEnd"/>
            <w:r w:rsidRPr="00695576">
              <w:rPr>
                <w:noProof w:val="0"/>
                <w:lang w:val="en-US" w:eastAsia="ru-RU"/>
              </w:rPr>
              <w:t xml:space="preserve"> contra </w:t>
            </w:r>
            <w:proofErr w:type="spellStart"/>
            <w:r w:rsidRPr="00695576">
              <w:rPr>
                <w:noProof w:val="0"/>
                <w:lang w:val="en-US" w:eastAsia="ru-RU"/>
              </w:rPr>
              <w:t>vaporilor</w:t>
            </w:r>
            <w:proofErr w:type="spellEnd"/>
            <w:r w:rsidRPr="00695576">
              <w:rPr>
                <w:noProof w:val="0"/>
                <w:lang w:val="en-US" w:eastAsia="ru-RU"/>
              </w:rPr>
              <w:t xml:space="preserve">, a </w:t>
            </w:r>
            <w:proofErr w:type="spellStart"/>
            <w:r w:rsidRPr="00695576">
              <w:rPr>
                <w:noProof w:val="0"/>
                <w:lang w:val="en-US" w:eastAsia="ru-RU"/>
              </w:rPr>
              <w:t>termoizolatiei</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a </w:t>
            </w:r>
            <w:proofErr w:type="spellStart"/>
            <w:r w:rsidRPr="00695576">
              <w:rPr>
                <w:noProof w:val="0"/>
                <w:lang w:val="en-US" w:eastAsia="ru-RU"/>
              </w:rPr>
              <w:t>hidroizolatiei</w:t>
            </w:r>
            <w:proofErr w:type="spellEnd"/>
            <w:r w:rsidRPr="00695576">
              <w:rPr>
                <w:noProof w:val="0"/>
                <w:lang w:val="en-US" w:eastAsia="ru-RU"/>
              </w:rPr>
              <w:t xml:space="preserve"> </w:t>
            </w:r>
            <w:r w:rsidRPr="00695576">
              <w:rPr>
                <w:noProof w:val="0"/>
                <w:lang w:val="en-US" w:eastAsia="ru-RU"/>
              </w:rPr>
              <w:lastRenderedPageBreak/>
              <w:t xml:space="preserve">pe </w:t>
            </w:r>
            <w:proofErr w:type="spellStart"/>
            <w:r w:rsidRPr="00695576">
              <w:rPr>
                <w:noProof w:val="0"/>
                <w:lang w:val="en-US" w:eastAsia="ru-RU"/>
              </w:rPr>
              <w:t>suprafete</w:t>
            </w:r>
            <w:proofErr w:type="spellEnd"/>
            <w:r w:rsidRPr="00695576">
              <w:rPr>
                <w:noProof w:val="0"/>
                <w:lang w:val="en-US" w:eastAsia="ru-RU"/>
              </w:rPr>
              <w:t xml:space="preserve"> </w:t>
            </w:r>
            <w:proofErr w:type="spellStart"/>
            <w:r w:rsidRPr="00695576">
              <w:rPr>
                <w:noProof w:val="0"/>
                <w:lang w:val="en-US" w:eastAsia="ru-RU"/>
              </w:rPr>
              <w:t>orizontale</w:t>
            </w:r>
            <w:proofErr w:type="spellEnd"/>
            <w:r w:rsidRPr="00695576">
              <w:rPr>
                <w:noProof w:val="0"/>
                <w:lang w:val="en-US" w:eastAsia="ru-RU"/>
              </w:rPr>
              <w:t xml:space="preserve">, </w:t>
            </w:r>
            <w:proofErr w:type="spellStart"/>
            <w:r w:rsidRPr="00695576">
              <w:rPr>
                <w:noProof w:val="0"/>
                <w:lang w:val="en-US" w:eastAsia="ru-RU"/>
              </w:rPr>
              <w:t>inclinte</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verticale</w:t>
            </w:r>
            <w:proofErr w:type="spellEnd"/>
            <w:r w:rsidRPr="00695576">
              <w:rPr>
                <w:noProof w:val="0"/>
                <w:lang w:val="en-US" w:eastAsia="ru-RU"/>
              </w:rPr>
              <w:t xml:space="preserve">, cu </w:t>
            </w:r>
            <w:proofErr w:type="spellStart"/>
            <w:r w:rsidRPr="00695576">
              <w:rPr>
                <w:noProof w:val="0"/>
                <w:lang w:val="en-US" w:eastAsia="ru-RU"/>
              </w:rPr>
              <w:t>suspensie</w:t>
            </w:r>
            <w:proofErr w:type="spellEnd"/>
            <w:r w:rsidRPr="00695576">
              <w:rPr>
                <w:noProof w:val="0"/>
                <w:lang w:val="en-US" w:eastAsia="ru-RU"/>
              </w:rPr>
              <w:t xml:space="preserve"> de </w:t>
            </w:r>
            <w:proofErr w:type="spellStart"/>
            <w:r w:rsidRPr="00695576">
              <w:rPr>
                <w:noProof w:val="0"/>
                <w:lang w:val="en-US" w:eastAsia="ru-RU"/>
              </w:rPr>
              <w:t>bitum</w:t>
            </w:r>
            <w:proofErr w:type="spellEnd"/>
            <w:r w:rsidRPr="00695576">
              <w:rPr>
                <w:noProof w:val="0"/>
                <w:lang w:val="en-US" w:eastAsia="ru-RU"/>
              </w:rPr>
              <w:t xml:space="preserve"> </w:t>
            </w:r>
            <w:proofErr w:type="spellStart"/>
            <w:r w:rsidRPr="00695576">
              <w:rPr>
                <w:noProof w:val="0"/>
                <w:lang w:val="en-US" w:eastAsia="ru-RU"/>
              </w:rPr>
              <w:t>filerizat</w:t>
            </w:r>
            <w:proofErr w:type="spellEnd"/>
            <w:r w:rsidRPr="00695576">
              <w:rPr>
                <w:noProof w:val="0"/>
                <w:lang w:val="en-US" w:eastAsia="ru-RU"/>
              </w:rPr>
              <w:t xml:space="preserve"> (</w:t>
            </w:r>
            <w:proofErr w:type="spellStart"/>
            <w:r w:rsidRPr="00695576">
              <w:rPr>
                <w:noProof w:val="0"/>
                <w:lang w:val="en-US" w:eastAsia="ru-RU"/>
              </w:rPr>
              <w:t>subif</w:t>
            </w:r>
            <w:proofErr w:type="spellEnd"/>
            <w:r w:rsidRPr="00695576">
              <w:rPr>
                <w:noProof w:val="0"/>
                <w:lang w:val="en-US" w:eastAsia="ru-RU"/>
              </w:rPr>
              <w:t xml:space="preserve">) </w:t>
            </w:r>
            <w:proofErr w:type="spellStart"/>
            <w:r w:rsidRPr="00695576">
              <w:rPr>
                <w:noProof w:val="0"/>
                <w:lang w:val="en-US" w:eastAsia="ru-RU"/>
              </w:rPr>
              <w:t>intr</w:t>
            </w:r>
            <w:proofErr w:type="spellEnd"/>
            <w:r w:rsidRPr="00695576">
              <w:rPr>
                <w:noProof w:val="0"/>
                <w:lang w:val="en-US" w:eastAsia="ru-RU"/>
              </w:rPr>
              <w:t xml:space="preserve">-un </w:t>
            </w:r>
            <w:proofErr w:type="spellStart"/>
            <w:r w:rsidRPr="00695576">
              <w:rPr>
                <w:noProof w:val="0"/>
                <w:lang w:val="en-US" w:eastAsia="ru-RU"/>
              </w:rPr>
              <w:t>strat</w:t>
            </w:r>
            <w:proofErr w:type="spellEnd"/>
          </w:p>
        </w:tc>
        <w:tc>
          <w:tcPr>
            <w:tcW w:w="2126" w:type="dxa"/>
            <w:tcBorders>
              <w:top w:val="single" w:sz="4" w:space="0" w:color="auto"/>
              <w:bottom w:val="single" w:sz="4" w:space="0" w:color="auto"/>
            </w:tcBorders>
            <w:vAlign w:val="center"/>
          </w:tcPr>
          <w:p w14:paraId="6DF5F30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lastRenderedPageBreak/>
              <w:t>m2</w:t>
            </w:r>
          </w:p>
        </w:tc>
        <w:tc>
          <w:tcPr>
            <w:tcW w:w="1985" w:type="dxa"/>
            <w:tcBorders>
              <w:top w:val="single" w:sz="4" w:space="0" w:color="auto"/>
              <w:bottom w:val="single" w:sz="4" w:space="0" w:color="auto"/>
            </w:tcBorders>
            <w:vAlign w:val="center"/>
          </w:tcPr>
          <w:p w14:paraId="0F78C529"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27306E2B" w14:textId="77777777" w:rsidR="00562046" w:rsidRPr="00695576" w:rsidRDefault="00562046" w:rsidP="00562046">
            <w:pPr>
              <w:autoSpaceDE w:val="0"/>
              <w:autoSpaceDN w:val="0"/>
              <w:jc w:val="center"/>
              <w:rPr>
                <w:noProof w:val="0"/>
                <w:lang w:val="en-US" w:eastAsia="ru-RU"/>
              </w:rPr>
            </w:pPr>
          </w:p>
        </w:tc>
      </w:tr>
      <w:tr w:rsidR="00562046" w:rsidRPr="00695576" w14:paraId="2BD85E4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31DE47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CD28F7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7134030012200</w:t>
            </w:r>
          </w:p>
        </w:tc>
        <w:tc>
          <w:tcPr>
            <w:tcW w:w="3544" w:type="dxa"/>
            <w:tcBorders>
              <w:top w:val="nil"/>
              <w:bottom w:val="single" w:sz="2" w:space="0" w:color="auto"/>
            </w:tcBorders>
            <w:vAlign w:val="center"/>
          </w:tcPr>
          <w:p w14:paraId="04D565E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Izolator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hidrofug</w:t>
            </w:r>
            <w:proofErr w:type="spellEnd"/>
          </w:p>
        </w:tc>
        <w:tc>
          <w:tcPr>
            <w:tcW w:w="2126" w:type="dxa"/>
            <w:tcBorders>
              <w:top w:val="nil"/>
              <w:bottom w:val="single" w:sz="2" w:space="0" w:color="auto"/>
            </w:tcBorders>
            <w:vAlign w:val="center"/>
          </w:tcPr>
          <w:p w14:paraId="09B1FFF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CB58C6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0,5680</w:t>
            </w:r>
          </w:p>
        </w:tc>
      </w:tr>
      <w:tr w:rsidR="00562046" w:rsidRPr="00695576" w14:paraId="662D813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6A5A43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B9A4E7D"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2413317346000</w:t>
            </w:r>
          </w:p>
        </w:tc>
        <w:tc>
          <w:tcPr>
            <w:tcW w:w="3544" w:type="dxa"/>
            <w:tcBorders>
              <w:top w:val="nil"/>
              <w:bottom w:val="single" w:sz="2" w:space="0" w:color="auto"/>
            </w:tcBorders>
            <w:vAlign w:val="center"/>
          </w:tcPr>
          <w:p w14:paraId="29C1F032"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Suspensie</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bitum</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filerizat-subif</w:t>
            </w:r>
            <w:proofErr w:type="spellEnd"/>
          </w:p>
        </w:tc>
        <w:tc>
          <w:tcPr>
            <w:tcW w:w="2126" w:type="dxa"/>
            <w:tcBorders>
              <w:top w:val="nil"/>
              <w:bottom w:val="single" w:sz="2" w:space="0" w:color="auto"/>
            </w:tcBorders>
            <w:vAlign w:val="center"/>
          </w:tcPr>
          <w:p w14:paraId="10287F6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7CABCEE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4,2600</w:t>
            </w:r>
          </w:p>
        </w:tc>
      </w:tr>
      <w:tr w:rsidR="00562046" w:rsidRPr="00695576" w14:paraId="574C108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AC3A47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E88BED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1F0D5FA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5F1A2EB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0A7F78D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0,0142</w:t>
            </w:r>
          </w:p>
        </w:tc>
      </w:tr>
      <w:tr w:rsidR="00562046" w:rsidRPr="00695576" w14:paraId="6F433E3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C22A98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8CEEA3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2922140006703</w:t>
            </w:r>
          </w:p>
        </w:tc>
        <w:tc>
          <w:tcPr>
            <w:tcW w:w="3544" w:type="dxa"/>
            <w:tcBorders>
              <w:top w:val="nil"/>
              <w:bottom w:val="single" w:sz="2" w:space="0" w:color="auto"/>
            </w:tcBorders>
            <w:vAlign w:val="center"/>
          </w:tcPr>
          <w:p w14:paraId="34FB82E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fereastra</w:t>
            </w:r>
            <w:proofErr w:type="spellEnd"/>
            <w:r w:rsidRPr="00695576">
              <w:rPr>
                <w:noProof w:val="0"/>
                <w:sz w:val="22"/>
                <w:szCs w:val="22"/>
                <w:lang w:val="en-US" w:eastAsia="ru-RU"/>
              </w:rPr>
              <w:t xml:space="preserve"> de 0,0015 MN (0,15 </w:t>
            </w:r>
            <w:proofErr w:type="spellStart"/>
            <w:r w:rsidRPr="00695576">
              <w:rPr>
                <w:noProof w:val="0"/>
                <w:sz w:val="22"/>
                <w:szCs w:val="22"/>
                <w:lang w:val="en-US" w:eastAsia="ru-RU"/>
              </w:rPr>
              <w:t>tf</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2FDA238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5E90ACD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0,0043</w:t>
            </w:r>
          </w:p>
        </w:tc>
      </w:tr>
      <w:tr w:rsidR="00562046" w:rsidRPr="00695576" w14:paraId="355DE752"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1B6D83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20</w:t>
            </w:r>
          </w:p>
        </w:tc>
        <w:tc>
          <w:tcPr>
            <w:tcW w:w="1275" w:type="dxa"/>
            <w:tcBorders>
              <w:top w:val="single" w:sz="4" w:space="0" w:color="auto"/>
              <w:bottom w:val="single" w:sz="4" w:space="0" w:color="auto"/>
            </w:tcBorders>
            <w:vAlign w:val="center"/>
          </w:tcPr>
          <w:p w14:paraId="5E908E5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IzF04A</w:t>
            </w:r>
          </w:p>
        </w:tc>
        <w:tc>
          <w:tcPr>
            <w:tcW w:w="3544" w:type="dxa"/>
            <w:tcBorders>
              <w:top w:val="single" w:sz="4" w:space="0" w:color="auto"/>
              <w:bottom w:val="single" w:sz="4" w:space="0" w:color="auto"/>
            </w:tcBorders>
            <w:vAlign w:val="center"/>
          </w:tcPr>
          <w:p w14:paraId="5BE55971" w14:textId="424162FF" w:rsidR="00562046" w:rsidRPr="00695576" w:rsidRDefault="00562046" w:rsidP="009544A9">
            <w:pPr>
              <w:autoSpaceDE w:val="0"/>
              <w:autoSpaceDN w:val="0"/>
              <w:rPr>
                <w:noProof w:val="0"/>
                <w:lang w:val="en-US" w:eastAsia="ru-RU"/>
              </w:rPr>
            </w:pPr>
            <w:r w:rsidRPr="00695576">
              <w:rPr>
                <w:noProof w:val="0"/>
                <w:lang w:val="en-US" w:eastAsia="ru-RU"/>
              </w:rPr>
              <w:t xml:space="preserve">Strat </w:t>
            </w:r>
            <w:proofErr w:type="spellStart"/>
            <w:r w:rsidRPr="00695576">
              <w:rPr>
                <w:noProof w:val="0"/>
                <w:lang w:val="en-US" w:eastAsia="ru-RU"/>
              </w:rPr>
              <w:t>hidroizolant</w:t>
            </w:r>
            <w:proofErr w:type="spellEnd"/>
            <w:r w:rsidRPr="00695576">
              <w:rPr>
                <w:noProof w:val="0"/>
                <w:lang w:val="en-US" w:eastAsia="ru-RU"/>
              </w:rPr>
              <w:t xml:space="preserve"> </w:t>
            </w:r>
            <w:proofErr w:type="spellStart"/>
            <w:r w:rsidRPr="00695576">
              <w:rPr>
                <w:noProof w:val="0"/>
                <w:lang w:val="en-US" w:eastAsia="ru-RU"/>
              </w:rPr>
              <w:t>executat</w:t>
            </w:r>
            <w:proofErr w:type="spellEnd"/>
            <w:r w:rsidRPr="00695576">
              <w:rPr>
                <w:noProof w:val="0"/>
                <w:lang w:val="en-US" w:eastAsia="ru-RU"/>
              </w:rPr>
              <w:t xml:space="preserve"> la </w:t>
            </w:r>
            <w:proofErr w:type="spellStart"/>
            <w:r w:rsidRPr="00695576">
              <w:rPr>
                <w:noProof w:val="0"/>
                <w:lang w:val="en-US" w:eastAsia="ru-RU"/>
              </w:rPr>
              <w:t>cald</w:t>
            </w:r>
            <w:proofErr w:type="spellEnd"/>
            <w:r w:rsidRPr="00695576">
              <w:rPr>
                <w:noProof w:val="0"/>
                <w:lang w:val="en-US" w:eastAsia="ru-RU"/>
              </w:rPr>
              <w:t xml:space="preserve"> la </w:t>
            </w:r>
            <w:proofErr w:type="spellStart"/>
            <w:r w:rsidRPr="00695576">
              <w:rPr>
                <w:noProof w:val="0"/>
                <w:lang w:val="en-US" w:eastAsia="ru-RU"/>
              </w:rPr>
              <w:t>terase</w:t>
            </w:r>
            <w:proofErr w:type="spellEnd"/>
          </w:p>
        </w:tc>
        <w:tc>
          <w:tcPr>
            <w:tcW w:w="2126" w:type="dxa"/>
            <w:tcBorders>
              <w:top w:val="single" w:sz="4" w:space="0" w:color="auto"/>
              <w:bottom w:val="single" w:sz="4" w:space="0" w:color="auto"/>
            </w:tcBorders>
            <w:vAlign w:val="center"/>
          </w:tcPr>
          <w:p w14:paraId="08A51A4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40EE8BB5"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1A727E24" w14:textId="77777777" w:rsidR="00562046" w:rsidRPr="00695576" w:rsidRDefault="00562046" w:rsidP="00562046">
            <w:pPr>
              <w:autoSpaceDE w:val="0"/>
              <w:autoSpaceDN w:val="0"/>
              <w:jc w:val="center"/>
              <w:rPr>
                <w:noProof w:val="0"/>
                <w:lang w:val="en-US" w:eastAsia="ru-RU"/>
              </w:rPr>
            </w:pPr>
          </w:p>
        </w:tc>
      </w:tr>
      <w:tr w:rsidR="00562046" w:rsidRPr="00695576" w14:paraId="35AB969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E80102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1F7859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7134030012200</w:t>
            </w:r>
          </w:p>
        </w:tc>
        <w:tc>
          <w:tcPr>
            <w:tcW w:w="3544" w:type="dxa"/>
            <w:tcBorders>
              <w:top w:val="nil"/>
              <w:bottom w:val="single" w:sz="2" w:space="0" w:color="auto"/>
            </w:tcBorders>
            <w:vAlign w:val="center"/>
          </w:tcPr>
          <w:p w14:paraId="4FCC2C3F"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Izolator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hidrofug</w:t>
            </w:r>
            <w:proofErr w:type="spellEnd"/>
          </w:p>
        </w:tc>
        <w:tc>
          <w:tcPr>
            <w:tcW w:w="2126" w:type="dxa"/>
            <w:tcBorders>
              <w:top w:val="nil"/>
              <w:bottom w:val="single" w:sz="2" w:space="0" w:color="auto"/>
            </w:tcBorders>
            <w:vAlign w:val="center"/>
          </w:tcPr>
          <w:p w14:paraId="66CA508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A80AE4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0,5680</w:t>
            </w:r>
          </w:p>
        </w:tc>
      </w:tr>
      <w:tr w:rsidR="00562046" w:rsidRPr="00695576" w14:paraId="416B10AE"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2BCF7C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67B17E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2320322600036</w:t>
            </w:r>
          </w:p>
        </w:tc>
        <w:tc>
          <w:tcPr>
            <w:tcW w:w="3544" w:type="dxa"/>
            <w:tcBorders>
              <w:top w:val="nil"/>
              <w:bottom w:val="single" w:sz="2" w:space="0" w:color="auto"/>
            </w:tcBorders>
            <w:vAlign w:val="center"/>
          </w:tcPr>
          <w:p w14:paraId="6B5043F1"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Bitum</w:t>
            </w:r>
            <w:proofErr w:type="spellEnd"/>
            <w:r w:rsidRPr="00695576">
              <w:rPr>
                <w:noProof w:val="0"/>
                <w:sz w:val="22"/>
                <w:szCs w:val="22"/>
                <w:lang w:val="en-US" w:eastAsia="ru-RU"/>
              </w:rPr>
              <w:t xml:space="preserve"> pt. </w:t>
            </w:r>
            <w:proofErr w:type="spellStart"/>
            <w:r w:rsidRPr="00695576">
              <w:rPr>
                <w:noProof w:val="0"/>
                <w:sz w:val="22"/>
                <w:szCs w:val="22"/>
                <w:lang w:val="en-US" w:eastAsia="ru-RU"/>
              </w:rPr>
              <w:t>hidroizolatii</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014B64B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4463BD8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24,1400</w:t>
            </w:r>
          </w:p>
        </w:tc>
      </w:tr>
      <w:tr w:rsidR="00562046" w:rsidRPr="00695576" w14:paraId="11A09AAE"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36BB555"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6185AB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2653102100880</w:t>
            </w:r>
          </w:p>
        </w:tc>
        <w:tc>
          <w:tcPr>
            <w:tcW w:w="3544" w:type="dxa"/>
            <w:tcBorders>
              <w:top w:val="nil"/>
              <w:bottom w:val="single" w:sz="2" w:space="0" w:color="auto"/>
            </w:tcBorders>
            <w:vAlign w:val="center"/>
          </w:tcPr>
          <w:p w14:paraId="3F5CFA58"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Filer de calcar </w:t>
            </w:r>
            <w:proofErr w:type="spellStart"/>
            <w:r w:rsidRPr="00695576">
              <w:rPr>
                <w:noProof w:val="0"/>
                <w:sz w:val="22"/>
                <w:szCs w:val="22"/>
                <w:lang w:val="en-US" w:eastAsia="ru-RU"/>
              </w:rPr>
              <w:t>saci</w:t>
            </w:r>
            <w:proofErr w:type="spellEnd"/>
            <w:r w:rsidRPr="00695576">
              <w:rPr>
                <w:noProof w:val="0"/>
                <w:sz w:val="22"/>
                <w:szCs w:val="22"/>
                <w:lang w:val="en-US" w:eastAsia="ru-RU"/>
              </w:rPr>
              <w:t xml:space="preserve"> S 539</w:t>
            </w:r>
          </w:p>
        </w:tc>
        <w:tc>
          <w:tcPr>
            <w:tcW w:w="2126" w:type="dxa"/>
            <w:tcBorders>
              <w:top w:val="nil"/>
              <w:bottom w:val="single" w:sz="2" w:space="0" w:color="auto"/>
            </w:tcBorders>
            <w:vAlign w:val="center"/>
          </w:tcPr>
          <w:p w14:paraId="6CFCCFF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39C33A4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4,8280</w:t>
            </w:r>
          </w:p>
        </w:tc>
      </w:tr>
      <w:tr w:rsidR="00562046" w:rsidRPr="00695576" w14:paraId="4528D5B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95ABE9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94F1F6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2052152959010</w:t>
            </w:r>
          </w:p>
        </w:tc>
        <w:tc>
          <w:tcPr>
            <w:tcW w:w="3544" w:type="dxa"/>
            <w:tcBorders>
              <w:top w:val="nil"/>
              <w:bottom w:val="single" w:sz="2" w:space="0" w:color="auto"/>
            </w:tcBorders>
            <w:vAlign w:val="center"/>
          </w:tcPr>
          <w:p w14:paraId="3B742C6D"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Lemne</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foc</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rasinoase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deseuri</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72D9170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t</w:t>
            </w:r>
          </w:p>
        </w:tc>
        <w:tc>
          <w:tcPr>
            <w:tcW w:w="1985" w:type="dxa"/>
            <w:tcBorders>
              <w:top w:val="nil"/>
              <w:bottom w:val="single" w:sz="2" w:space="0" w:color="auto"/>
            </w:tcBorders>
            <w:vAlign w:val="center"/>
          </w:tcPr>
          <w:p w14:paraId="0D565C8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0,0085</w:t>
            </w:r>
          </w:p>
        </w:tc>
      </w:tr>
      <w:tr w:rsidR="00562046" w:rsidRPr="00695576" w14:paraId="22AAED5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A9B1D6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BC2D48D"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2052152958990</w:t>
            </w:r>
          </w:p>
        </w:tc>
        <w:tc>
          <w:tcPr>
            <w:tcW w:w="3544" w:type="dxa"/>
            <w:tcBorders>
              <w:top w:val="nil"/>
              <w:bottom w:val="single" w:sz="2" w:space="0" w:color="auto"/>
            </w:tcBorders>
            <w:vAlign w:val="center"/>
          </w:tcPr>
          <w:p w14:paraId="3C60F58C"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Lemn</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foc</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foioase</w:t>
            </w:r>
            <w:proofErr w:type="spellEnd"/>
            <w:r w:rsidRPr="00695576">
              <w:rPr>
                <w:noProof w:val="0"/>
                <w:sz w:val="22"/>
                <w:szCs w:val="22"/>
                <w:lang w:val="en-US" w:eastAsia="ru-RU"/>
              </w:rPr>
              <w:t xml:space="preserve"> tari L=1m </w:t>
            </w:r>
            <w:proofErr w:type="spellStart"/>
            <w:r w:rsidRPr="00695576">
              <w:rPr>
                <w:noProof w:val="0"/>
                <w:sz w:val="22"/>
                <w:szCs w:val="22"/>
                <w:lang w:val="en-US" w:eastAsia="ru-RU"/>
              </w:rPr>
              <w:t>livrabil</w:t>
            </w:r>
            <w:proofErr w:type="spellEnd"/>
            <w:r w:rsidRPr="00695576">
              <w:rPr>
                <w:noProof w:val="0"/>
                <w:sz w:val="22"/>
                <w:szCs w:val="22"/>
                <w:lang w:val="en-US" w:eastAsia="ru-RU"/>
              </w:rPr>
              <w:t xml:space="preserve"> in dep S 2340</w:t>
            </w:r>
          </w:p>
        </w:tc>
        <w:tc>
          <w:tcPr>
            <w:tcW w:w="2126" w:type="dxa"/>
            <w:tcBorders>
              <w:top w:val="nil"/>
              <w:bottom w:val="single" w:sz="2" w:space="0" w:color="auto"/>
            </w:tcBorders>
            <w:vAlign w:val="center"/>
          </w:tcPr>
          <w:p w14:paraId="6EB8CAE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424D185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16,0460</w:t>
            </w:r>
          </w:p>
        </w:tc>
      </w:tr>
      <w:tr w:rsidR="00562046" w:rsidRPr="00695576" w14:paraId="3EBB6F6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25EE2A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D29797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2922140006703</w:t>
            </w:r>
          </w:p>
        </w:tc>
        <w:tc>
          <w:tcPr>
            <w:tcW w:w="3544" w:type="dxa"/>
            <w:tcBorders>
              <w:top w:val="nil"/>
              <w:bottom w:val="single" w:sz="2" w:space="0" w:color="auto"/>
            </w:tcBorders>
            <w:vAlign w:val="center"/>
          </w:tcPr>
          <w:p w14:paraId="1B263D9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fereastra</w:t>
            </w:r>
            <w:proofErr w:type="spellEnd"/>
            <w:r w:rsidRPr="00695576">
              <w:rPr>
                <w:noProof w:val="0"/>
                <w:sz w:val="22"/>
                <w:szCs w:val="22"/>
                <w:lang w:val="en-US" w:eastAsia="ru-RU"/>
              </w:rPr>
              <w:t xml:space="preserve"> de 0,0015 MN (0,15 </w:t>
            </w:r>
            <w:proofErr w:type="spellStart"/>
            <w:r w:rsidRPr="00695576">
              <w:rPr>
                <w:noProof w:val="0"/>
                <w:sz w:val="22"/>
                <w:szCs w:val="22"/>
                <w:lang w:val="en-US" w:eastAsia="ru-RU"/>
              </w:rPr>
              <w:t>tf</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2515EF3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558732F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0,0142</w:t>
            </w:r>
          </w:p>
        </w:tc>
      </w:tr>
      <w:tr w:rsidR="00562046" w:rsidRPr="00695576" w14:paraId="676FBB9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7AE4A7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46B94F7"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2952270004029</w:t>
            </w:r>
          </w:p>
        </w:tc>
        <w:tc>
          <w:tcPr>
            <w:tcW w:w="3544" w:type="dxa"/>
            <w:tcBorders>
              <w:top w:val="nil"/>
              <w:bottom w:val="single" w:sz="2" w:space="0" w:color="auto"/>
            </w:tcBorders>
            <w:vAlign w:val="center"/>
          </w:tcPr>
          <w:p w14:paraId="1E3EAA7D"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Topitor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bitum</w:t>
            </w:r>
            <w:proofErr w:type="spellEnd"/>
            <w:r w:rsidRPr="00695576">
              <w:rPr>
                <w:noProof w:val="0"/>
                <w:sz w:val="22"/>
                <w:szCs w:val="22"/>
                <w:lang w:val="en-US" w:eastAsia="ru-RU"/>
              </w:rPr>
              <w:t xml:space="preserve"> de 500 l</w:t>
            </w:r>
          </w:p>
        </w:tc>
        <w:tc>
          <w:tcPr>
            <w:tcW w:w="2126" w:type="dxa"/>
            <w:tcBorders>
              <w:top w:val="nil"/>
              <w:bottom w:val="single" w:sz="2" w:space="0" w:color="auto"/>
            </w:tcBorders>
            <w:vAlign w:val="center"/>
          </w:tcPr>
          <w:p w14:paraId="651F405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7AF36B7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0,1846</w:t>
            </w:r>
          </w:p>
        </w:tc>
      </w:tr>
      <w:tr w:rsidR="00562046" w:rsidRPr="00695576" w14:paraId="1404DCE0"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47C11E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21</w:t>
            </w:r>
          </w:p>
        </w:tc>
        <w:tc>
          <w:tcPr>
            <w:tcW w:w="1275" w:type="dxa"/>
            <w:tcBorders>
              <w:top w:val="single" w:sz="4" w:space="0" w:color="auto"/>
              <w:bottom w:val="single" w:sz="4" w:space="0" w:color="auto"/>
            </w:tcBorders>
            <w:vAlign w:val="center"/>
          </w:tcPr>
          <w:p w14:paraId="66C6BAE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CG01A</w:t>
            </w:r>
          </w:p>
        </w:tc>
        <w:tc>
          <w:tcPr>
            <w:tcW w:w="3544" w:type="dxa"/>
            <w:tcBorders>
              <w:top w:val="single" w:sz="4" w:space="0" w:color="auto"/>
              <w:bottom w:val="single" w:sz="4" w:space="0" w:color="auto"/>
            </w:tcBorders>
            <w:vAlign w:val="center"/>
          </w:tcPr>
          <w:p w14:paraId="3B852E6F" w14:textId="0700BC38" w:rsidR="00562046" w:rsidRPr="00695576" w:rsidRDefault="00562046" w:rsidP="009544A9">
            <w:pPr>
              <w:autoSpaceDE w:val="0"/>
              <w:autoSpaceDN w:val="0"/>
              <w:rPr>
                <w:noProof w:val="0"/>
                <w:lang w:val="en-US" w:eastAsia="ru-RU"/>
              </w:rPr>
            </w:pPr>
            <w:r w:rsidRPr="00695576">
              <w:rPr>
                <w:noProof w:val="0"/>
                <w:lang w:val="en-US" w:eastAsia="ru-RU"/>
              </w:rPr>
              <w:t xml:space="preserve">Strat </w:t>
            </w:r>
            <w:proofErr w:type="spellStart"/>
            <w:r w:rsidRPr="00695576">
              <w:rPr>
                <w:noProof w:val="0"/>
                <w:lang w:val="en-US" w:eastAsia="ru-RU"/>
              </w:rPr>
              <w:t>suport</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pardoseli</w:t>
            </w:r>
            <w:proofErr w:type="spellEnd"/>
            <w:r w:rsidRPr="00695576">
              <w:rPr>
                <w:noProof w:val="0"/>
                <w:lang w:val="en-US" w:eastAsia="ru-RU"/>
              </w:rPr>
              <w:t xml:space="preserve"> </w:t>
            </w:r>
            <w:proofErr w:type="spellStart"/>
            <w:r w:rsidRPr="00695576">
              <w:rPr>
                <w:noProof w:val="0"/>
                <w:lang w:val="en-US" w:eastAsia="ru-RU"/>
              </w:rPr>
              <w:t>executat</w:t>
            </w:r>
            <w:proofErr w:type="spellEnd"/>
            <w:r w:rsidRPr="00695576">
              <w:rPr>
                <w:noProof w:val="0"/>
                <w:lang w:val="en-US" w:eastAsia="ru-RU"/>
              </w:rPr>
              <w:t xml:space="preserve"> din mortar din </w:t>
            </w:r>
            <w:proofErr w:type="spellStart"/>
            <w:r w:rsidRPr="00695576">
              <w:rPr>
                <w:noProof w:val="0"/>
                <w:lang w:val="en-US" w:eastAsia="ru-RU"/>
              </w:rPr>
              <w:t>ciment</w:t>
            </w:r>
            <w:proofErr w:type="spellEnd"/>
            <w:r w:rsidRPr="00695576">
              <w:rPr>
                <w:noProof w:val="0"/>
                <w:lang w:val="en-US" w:eastAsia="ru-RU"/>
              </w:rPr>
              <w:t xml:space="preserve"> M 100-T de 3 cm </w:t>
            </w:r>
            <w:proofErr w:type="spellStart"/>
            <w:r w:rsidRPr="00695576">
              <w:rPr>
                <w:noProof w:val="0"/>
                <w:lang w:val="en-US" w:eastAsia="ru-RU"/>
              </w:rPr>
              <w:t>grosime</w:t>
            </w:r>
            <w:proofErr w:type="spellEnd"/>
            <w:r w:rsidRPr="00695576">
              <w:rPr>
                <w:noProof w:val="0"/>
                <w:lang w:val="en-US" w:eastAsia="ru-RU"/>
              </w:rPr>
              <w:t xml:space="preserve"> cu fata </w:t>
            </w:r>
            <w:proofErr w:type="spellStart"/>
            <w:r w:rsidRPr="00695576">
              <w:rPr>
                <w:noProof w:val="0"/>
                <w:lang w:val="en-US" w:eastAsia="ru-RU"/>
              </w:rPr>
              <w:t>driscuita</w:t>
            </w:r>
            <w:proofErr w:type="spellEnd"/>
            <w:r w:rsidRPr="00695576">
              <w:rPr>
                <w:noProof w:val="0"/>
                <w:lang w:val="en-US" w:eastAsia="ru-RU"/>
              </w:rPr>
              <w:t xml:space="preserve"> fin</w:t>
            </w:r>
          </w:p>
        </w:tc>
        <w:tc>
          <w:tcPr>
            <w:tcW w:w="2126" w:type="dxa"/>
            <w:tcBorders>
              <w:top w:val="single" w:sz="4" w:space="0" w:color="auto"/>
              <w:bottom w:val="single" w:sz="4" w:space="0" w:color="auto"/>
            </w:tcBorders>
            <w:vAlign w:val="center"/>
          </w:tcPr>
          <w:p w14:paraId="7F533A8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36FA3872"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385445C1" w14:textId="77777777" w:rsidR="00562046" w:rsidRPr="00695576" w:rsidRDefault="00562046" w:rsidP="00562046">
            <w:pPr>
              <w:autoSpaceDE w:val="0"/>
              <w:autoSpaceDN w:val="0"/>
              <w:jc w:val="center"/>
              <w:rPr>
                <w:noProof w:val="0"/>
                <w:lang w:val="en-US" w:eastAsia="ru-RU"/>
              </w:rPr>
            </w:pPr>
          </w:p>
        </w:tc>
      </w:tr>
      <w:tr w:rsidR="00562046" w:rsidRPr="00695576" w14:paraId="271D924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99A361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C1A23D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7132030012600</w:t>
            </w:r>
          </w:p>
        </w:tc>
        <w:tc>
          <w:tcPr>
            <w:tcW w:w="3544" w:type="dxa"/>
            <w:tcBorders>
              <w:top w:val="nil"/>
              <w:bottom w:val="single" w:sz="2" w:space="0" w:color="auto"/>
            </w:tcBorders>
            <w:vAlign w:val="center"/>
          </w:tcPr>
          <w:p w14:paraId="21DCCE63"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Mozaicar</w:t>
            </w:r>
            <w:proofErr w:type="spellEnd"/>
          </w:p>
        </w:tc>
        <w:tc>
          <w:tcPr>
            <w:tcW w:w="2126" w:type="dxa"/>
            <w:tcBorders>
              <w:top w:val="nil"/>
              <w:bottom w:val="single" w:sz="2" w:space="0" w:color="auto"/>
            </w:tcBorders>
            <w:vAlign w:val="center"/>
          </w:tcPr>
          <w:p w14:paraId="2EE66E0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918CA8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8,5200</w:t>
            </w:r>
          </w:p>
        </w:tc>
      </w:tr>
      <w:tr w:rsidR="00562046" w:rsidRPr="00695576" w14:paraId="39802D1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481785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5F2BDE7"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2C6C436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5061886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8BA98A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1,4200</w:t>
            </w:r>
          </w:p>
        </w:tc>
      </w:tr>
      <w:tr w:rsidR="00562046" w:rsidRPr="00695576" w14:paraId="74DE870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54DC78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3ED7F6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2664102102010</w:t>
            </w:r>
          </w:p>
        </w:tc>
        <w:tc>
          <w:tcPr>
            <w:tcW w:w="3544" w:type="dxa"/>
            <w:tcBorders>
              <w:top w:val="nil"/>
              <w:bottom w:val="single" w:sz="2" w:space="0" w:color="auto"/>
            </w:tcBorders>
            <w:vAlign w:val="center"/>
          </w:tcPr>
          <w:p w14:paraId="193CA28E"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Mortar </w:t>
            </w: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100-T(</w:t>
            </w:r>
            <w:proofErr w:type="spellStart"/>
            <w:proofErr w:type="gramStart"/>
            <w:r w:rsidRPr="00695576">
              <w:rPr>
                <w:noProof w:val="0"/>
                <w:sz w:val="22"/>
                <w:szCs w:val="22"/>
                <w:lang w:val="en-US" w:eastAsia="ru-RU"/>
              </w:rPr>
              <w:t>pt.informatie</w:t>
            </w:r>
            <w:proofErr w:type="spellEnd"/>
            <w:proofErr w:type="gramEnd"/>
            <w:r w:rsidRPr="00695576">
              <w:rPr>
                <w:noProof w:val="0"/>
                <w:sz w:val="22"/>
                <w:szCs w:val="22"/>
                <w:lang w:val="en-US" w:eastAsia="ru-RU"/>
              </w:rPr>
              <w:t>)</w:t>
            </w:r>
          </w:p>
        </w:tc>
        <w:tc>
          <w:tcPr>
            <w:tcW w:w="2126" w:type="dxa"/>
            <w:tcBorders>
              <w:top w:val="nil"/>
              <w:bottom w:val="single" w:sz="2" w:space="0" w:color="auto"/>
            </w:tcBorders>
            <w:vAlign w:val="center"/>
          </w:tcPr>
          <w:p w14:paraId="4634CDC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72C7C50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0,4686</w:t>
            </w:r>
          </w:p>
        </w:tc>
      </w:tr>
      <w:tr w:rsidR="00562046" w:rsidRPr="00695576" w14:paraId="7708087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7EF813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A3E160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2651122100402</w:t>
            </w:r>
          </w:p>
        </w:tc>
        <w:tc>
          <w:tcPr>
            <w:tcW w:w="3544" w:type="dxa"/>
            <w:tcBorders>
              <w:top w:val="nil"/>
              <w:bottom w:val="single" w:sz="2" w:space="0" w:color="auto"/>
            </w:tcBorders>
            <w:vAlign w:val="center"/>
          </w:tcPr>
          <w:p w14:paraId="1AE07AC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metalurgic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adaosuri</w:t>
            </w:r>
            <w:proofErr w:type="spellEnd"/>
            <w:r w:rsidRPr="00695576">
              <w:rPr>
                <w:noProof w:val="0"/>
                <w:sz w:val="22"/>
                <w:szCs w:val="22"/>
                <w:lang w:val="en-US" w:eastAsia="ru-RU"/>
              </w:rPr>
              <w:t xml:space="preserve"> M 30 </w:t>
            </w:r>
            <w:proofErr w:type="spellStart"/>
            <w:r w:rsidRPr="00695576">
              <w:rPr>
                <w:noProof w:val="0"/>
                <w:sz w:val="22"/>
                <w:szCs w:val="22"/>
                <w:lang w:val="en-US" w:eastAsia="ru-RU"/>
              </w:rPr>
              <w:t>saci</w:t>
            </w:r>
            <w:proofErr w:type="spellEnd"/>
            <w:r w:rsidRPr="00695576">
              <w:rPr>
                <w:noProof w:val="0"/>
                <w:sz w:val="22"/>
                <w:szCs w:val="22"/>
                <w:lang w:val="en-US" w:eastAsia="ru-RU"/>
              </w:rPr>
              <w:t xml:space="preserve"> S1500</w:t>
            </w:r>
          </w:p>
        </w:tc>
        <w:tc>
          <w:tcPr>
            <w:tcW w:w="2126" w:type="dxa"/>
            <w:tcBorders>
              <w:top w:val="nil"/>
              <w:bottom w:val="single" w:sz="2" w:space="0" w:color="auto"/>
            </w:tcBorders>
            <w:vAlign w:val="center"/>
          </w:tcPr>
          <w:p w14:paraId="30D271B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461626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184,6000</w:t>
            </w:r>
          </w:p>
        </w:tc>
      </w:tr>
      <w:tr w:rsidR="00562046" w:rsidRPr="00695576" w14:paraId="5632C56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A39A64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0ACE51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1421102200513</w:t>
            </w:r>
          </w:p>
        </w:tc>
        <w:tc>
          <w:tcPr>
            <w:tcW w:w="3544" w:type="dxa"/>
            <w:tcBorders>
              <w:top w:val="nil"/>
              <w:bottom w:val="single" w:sz="2" w:space="0" w:color="auto"/>
            </w:tcBorders>
            <w:vAlign w:val="center"/>
          </w:tcPr>
          <w:p w14:paraId="63DE2B8D"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Nisip</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sortat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nespalat</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lacuri</w:t>
            </w:r>
            <w:proofErr w:type="spellEnd"/>
            <w:r w:rsidRPr="00695576">
              <w:rPr>
                <w:noProof w:val="0"/>
                <w:sz w:val="22"/>
                <w:szCs w:val="22"/>
                <w:lang w:val="en-US" w:eastAsia="ru-RU"/>
              </w:rPr>
              <w:t xml:space="preserve"> 0,0-3,0 mm</w:t>
            </w:r>
          </w:p>
        </w:tc>
        <w:tc>
          <w:tcPr>
            <w:tcW w:w="2126" w:type="dxa"/>
            <w:tcBorders>
              <w:top w:val="nil"/>
              <w:bottom w:val="single" w:sz="2" w:space="0" w:color="auto"/>
            </w:tcBorders>
            <w:vAlign w:val="center"/>
          </w:tcPr>
          <w:p w14:paraId="5D39ABE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08844AB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0,5964</w:t>
            </w:r>
          </w:p>
        </w:tc>
      </w:tr>
      <w:tr w:rsidR="00562046" w:rsidRPr="00695576" w14:paraId="527C1C92"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4CC4E2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CDFBF9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0EC589A1"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4B3D987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150DEE4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0,1420</w:t>
            </w:r>
          </w:p>
        </w:tc>
      </w:tr>
      <w:tr w:rsidR="00562046" w:rsidRPr="00695576" w14:paraId="2532D6F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E60FF0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A23ADC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75CE2153"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7FE1674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0544385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0,4260</w:t>
            </w:r>
          </w:p>
        </w:tc>
      </w:tr>
      <w:tr w:rsidR="00562046" w:rsidRPr="00695576" w14:paraId="7487B70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A6EC99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739186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2952270003817</w:t>
            </w:r>
          </w:p>
        </w:tc>
        <w:tc>
          <w:tcPr>
            <w:tcW w:w="3544" w:type="dxa"/>
            <w:tcBorders>
              <w:top w:val="nil"/>
              <w:bottom w:val="single" w:sz="2" w:space="0" w:color="auto"/>
            </w:tcBorders>
            <w:vAlign w:val="center"/>
          </w:tcPr>
          <w:p w14:paraId="6469D9C5" w14:textId="77777777" w:rsidR="00562046" w:rsidRPr="00695576" w:rsidRDefault="00562046" w:rsidP="00562046">
            <w:pPr>
              <w:autoSpaceDE w:val="0"/>
              <w:autoSpaceDN w:val="0"/>
              <w:rPr>
                <w:noProof w:val="0"/>
                <w:lang w:val="en-US" w:eastAsia="ru-RU"/>
              </w:rPr>
            </w:pPr>
            <w:proofErr w:type="spellStart"/>
            <w:proofErr w:type="gramStart"/>
            <w:r w:rsidRPr="00695576">
              <w:rPr>
                <w:noProof w:val="0"/>
                <w:sz w:val="22"/>
                <w:szCs w:val="22"/>
                <w:lang w:val="en-US" w:eastAsia="ru-RU"/>
              </w:rPr>
              <w:t>Malaxor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proofErr w:type="gramEnd"/>
            <w:r w:rsidRPr="00695576">
              <w:rPr>
                <w:noProof w:val="0"/>
                <w:sz w:val="22"/>
                <w:szCs w:val="22"/>
                <w:lang w:val="en-US" w:eastAsia="ru-RU"/>
              </w:rPr>
              <w:t xml:space="preserve"> mortar de 200 L </w:t>
            </w:r>
            <w:proofErr w:type="spellStart"/>
            <w:r w:rsidRPr="00695576">
              <w:rPr>
                <w:noProof w:val="0"/>
                <w:sz w:val="22"/>
                <w:szCs w:val="22"/>
                <w:lang w:val="en-US" w:eastAsia="ru-RU"/>
              </w:rPr>
              <w:t>actionat</w:t>
            </w:r>
            <w:proofErr w:type="spellEnd"/>
            <w:r w:rsidRPr="00695576">
              <w:rPr>
                <w:noProof w:val="0"/>
                <w:sz w:val="22"/>
                <w:szCs w:val="22"/>
                <w:lang w:val="en-US" w:eastAsia="ru-RU"/>
              </w:rPr>
              <w:t xml:space="preserve"> electric</w:t>
            </w:r>
          </w:p>
        </w:tc>
        <w:tc>
          <w:tcPr>
            <w:tcW w:w="2126" w:type="dxa"/>
            <w:tcBorders>
              <w:top w:val="nil"/>
              <w:bottom w:val="single" w:sz="2" w:space="0" w:color="auto"/>
            </w:tcBorders>
            <w:vAlign w:val="center"/>
          </w:tcPr>
          <w:p w14:paraId="4BD436C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2747475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0,1704</w:t>
            </w:r>
          </w:p>
        </w:tc>
      </w:tr>
      <w:tr w:rsidR="00562046" w:rsidRPr="00695576" w14:paraId="32295BC9"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585881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22</w:t>
            </w:r>
          </w:p>
        </w:tc>
        <w:tc>
          <w:tcPr>
            <w:tcW w:w="1275" w:type="dxa"/>
            <w:tcBorders>
              <w:top w:val="single" w:sz="4" w:space="0" w:color="auto"/>
              <w:bottom w:val="single" w:sz="4" w:space="0" w:color="auto"/>
            </w:tcBorders>
            <w:vAlign w:val="center"/>
          </w:tcPr>
          <w:p w14:paraId="3EC3DB6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CG01A1</w:t>
            </w:r>
          </w:p>
        </w:tc>
        <w:tc>
          <w:tcPr>
            <w:tcW w:w="3544" w:type="dxa"/>
            <w:tcBorders>
              <w:top w:val="single" w:sz="4" w:space="0" w:color="auto"/>
              <w:bottom w:val="single" w:sz="4" w:space="0" w:color="auto"/>
            </w:tcBorders>
            <w:vAlign w:val="center"/>
          </w:tcPr>
          <w:p w14:paraId="7AC0AB57" w14:textId="6742C15B" w:rsidR="00562046" w:rsidRPr="00695576" w:rsidRDefault="00562046" w:rsidP="009544A9">
            <w:pPr>
              <w:autoSpaceDE w:val="0"/>
              <w:autoSpaceDN w:val="0"/>
              <w:rPr>
                <w:noProof w:val="0"/>
                <w:lang w:val="en-US" w:eastAsia="ru-RU"/>
              </w:rPr>
            </w:pPr>
            <w:r w:rsidRPr="00695576">
              <w:rPr>
                <w:noProof w:val="0"/>
                <w:lang w:val="en-US" w:eastAsia="ru-RU"/>
              </w:rPr>
              <w:t xml:space="preserve">Strat </w:t>
            </w:r>
            <w:proofErr w:type="spellStart"/>
            <w:r w:rsidRPr="00695576">
              <w:rPr>
                <w:noProof w:val="0"/>
                <w:lang w:val="en-US" w:eastAsia="ru-RU"/>
              </w:rPr>
              <w:t>suport</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pardoseli</w:t>
            </w:r>
            <w:proofErr w:type="spellEnd"/>
            <w:r w:rsidRPr="00695576">
              <w:rPr>
                <w:noProof w:val="0"/>
                <w:lang w:val="en-US" w:eastAsia="ru-RU"/>
              </w:rPr>
              <w:t xml:space="preserve"> </w:t>
            </w:r>
            <w:proofErr w:type="spellStart"/>
            <w:r w:rsidRPr="00695576">
              <w:rPr>
                <w:noProof w:val="0"/>
                <w:lang w:val="en-US" w:eastAsia="ru-RU"/>
              </w:rPr>
              <w:t>executat</w:t>
            </w:r>
            <w:proofErr w:type="spellEnd"/>
            <w:r w:rsidRPr="00695576">
              <w:rPr>
                <w:noProof w:val="0"/>
                <w:lang w:val="en-US" w:eastAsia="ru-RU"/>
              </w:rPr>
              <w:t xml:space="preserve"> din mortar din </w:t>
            </w:r>
            <w:proofErr w:type="spellStart"/>
            <w:r w:rsidRPr="00695576">
              <w:rPr>
                <w:noProof w:val="0"/>
                <w:lang w:val="en-US" w:eastAsia="ru-RU"/>
              </w:rPr>
              <w:t>ciment</w:t>
            </w:r>
            <w:proofErr w:type="spellEnd"/>
            <w:r w:rsidRPr="00695576">
              <w:rPr>
                <w:noProof w:val="0"/>
                <w:lang w:val="en-US" w:eastAsia="ru-RU"/>
              </w:rPr>
              <w:t xml:space="preserve"> M 100-T de 3 cm </w:t>
            </w:r>
            <w:proofErr w:type="spellStart"/>
            <w:r w:rsidRPr="00695576">
              <w:rPr>
                <w:noProof w:val="0"/>
                <w:lang w:val="en-US" w:eastAsia="ru-RU"/>
              </w:rPr>
              <w:t>grosime</w:t>
            </w:r>
            <w:proofErr w:type="spellEnd"/>
            <w:r w:rsidRPr="00695576">
              <w:rPr>
                <w:noProof w:val="0"/>
                <w:lang w:val="en-US" w:eastAsia="ru-RU"/>
              </w:rPr>
              <w:t xml:space="preserve"> cu fata </w:t>
            </w:r>
            <w:proofErr w:type="spellStart"/>
            <w:r w:rsidRPr="00695576">
              <w:rPr>
                <w:noProof w:val="0"/>
                <w:lang w:val="en-US" w:eastAsia="ru-RU"/>
              </w:rPr>
              <w:t>driscuita</w:t>
            </w:r>
            <w:proofErr w:type="spellEnd"/>
            <w:r w:rsidRPr="00695576">
              <w:rPr>
                <w:noProof w:val="0"/>
                <w:lang w:val="en-US" w:eastAsia="ru-RU"/>
              </w:rPr>
              <w:t xml:space="preserve"> </w:t>
            </w:r>
            <w:proofErr w:type="spellStart"/>
            <w:proofErr w:type="gramStart"/>
            <w:r w:rsidRPr="00695576">
              <w:rPr>
                <w:noProof w:val="0"/>
                <w:lang w:val="en-US" w:eastAsia="ru-RU"/>
              </w:rPr>
              <w:t>fin.Diferenta</w:t>
            </w:r>
            <w:proofErr w:type="spellEnd"/>
            <w:proofErr w:type="gramEnd"/>
            <w:r w:rsidRPr="00695576">
              <w:rPr>
                <w:noProof w:val="0"/>
                <w:lang w:val="en-US" w:eastAsia="ru-RU"/>
              </w:rPr>
              <w:t xml:space="preserve"> in plus </w:t>
            </w:r>
            <w:proofErr w:type="spellStart"/>
            <w:r w:rsidRPr="00695576">
              <w:rPr>
                <w:noProof w:val="0"/>
                <w:lang w:val="en-US" w:eastAsia="ru-RU"/>
              </w:rPr>
              <w:t>sau</w:t>
            </w:r>
            <w:proofErr w:type="spellEnd"/>
            <w:r w:rsidRPr="00695576">
              <w:rPr>
                <w:noProof w:val="0"/>
                <w:lang w:val="en-US" w:eastAsia="ru-RU"/>
              </w:rPr>
              <w:t xml:space="preserve"> in minus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fiecare</w:t>
            </w:r>
            <w:proofErr w:type="spellEnd"/>
            <w:r w:rsidRPr="00695576">
              <w:rPr>
                <w:noProof w:val="0"/>
                <w:lang w:val="en-US" w:eastAsia="ru-RU"/>
              </w:rPr>
              <w:t xml:space="preserve"> 0,5 cm de </w:t>
            </w:r>
            <w:proofErr w:type="spellStart"/>
            <w:r w:rsidRPr="00695576">
              <w:rPr>
                <w:noProof w:val="0"/>
                <w:lang w:val="en-US" w:eastAsia="ru-RU"/>
              </w:rPr>
              <w:t>strat</w:t>
            </w:r>
            <w:proofErr w:type="spellEnd"/>
            <w:r w:rsidRPr="00695576">
              <w:rPr>
                <w:noProof w:val="0"/>
                <w:lang w:val="en-US" w:eastAsia="ru-RU"/>
              </w:rPr>
              <w:t xml:space="preserve"> </w:t>
            </w:r>
            <w:proofErr w:type="spellStart"/>
            <w:r w:rsidRPr="00695576">
              <w:rPr>
                <w:noProof w:val="0"/>
                <w:lang w:val="en-US" w:eastAsia="ru-RU"/>
              </w:rPr>
              <w:t>suport</w:t>
            </w:r>
            <w:proofErr w:type="spellEnd"/>
            <w:r w:rsidRPr="00695576">
              <w:rPr>
                <w:noProof w:val="0"/>
                <w:lang w:val="en-US" w:eastAsia="ru-RU"/>
              </w:rPr>
              <w:t xml:space="preserve"> din mortar M 100-T,  se </w:t>
            </w:r>
            <w:proofErr w:type="spellStart"/>
            <w:r w:rsidRPr="00695576">
              <w:rPr>
                <w:noProof w:val="0"/>
                <w:lang w:val="en-US" w:eastAsia="ru-RU"/>
              </w:rPr>
              <w:t>adauga</w:t>
            </w:r>
            <w:proofErr w:type="spellEnd"/>
            <w:r w:rsidRPr="00695576">
              <w:rPr>
                <w:noProof w:val="0"/>
                <w:lang w:val="en-US" w:eastAsia="ru-RU"/>
              </w:rPr>
              <w:t xml:space="preserve"> 3cm (k=6)</w:t>
            </w:r>
          </w:p>
        </w:tc>
        <w:tc>
          <w:tcPr>
            <w:tcW w:w="2126" w:type="dxa"/>
            <w:tcBorders>
              <w:top w:val="single" w:sz="4" w:space="0" w:color="auto"/>
              <w:bottom w:val="single" w:sz="4" w:space="0" w:color="auto"/>
            </w:tcBorders>
            <w:vAlign w:val="center"/>
          </w:tcPr>
          <w:p w14:paraId="4C7A2F8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067F134F"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5414846E" w14:textId="77777777" w:rsidR="00562046" w:rsidRPr="00695576" w:rsidRDefault="00562046" w:rsidP="00562046">
            <w:pPr>
              <w:autoSpaceDE w:val="0"/>
              <w:autoSpaceDN w:val="0"/>
              <w:jc w:val="center"/>
              <w:rPr>
                <w:noProof w:val="0"/>
                <w:lang w:val="en-US" w:eastAsia="ru-RU"/>
              </w:rPr>
            </w:pPr>
          </w:p>
        </w:tc>
      </w:tr>
      <w:tr w:rsidR="00562046" w:rsidRPr="00695576" w14:paraId="3813428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7B2F01A"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6B21D9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7132030012600</w:t>
            </w:r>
          </w:p>
        </w:tc>
        <w:tc>
          <w:tcPr>
            <w:tcW w:w="3544" w:type="dxa"/>
            <w:tcBorders>
              <w:top w:val="nil"/>
              <w:bottom w:val="single" w:sz="2" w:space="0" w:color="auto"/>
            </w:tcBorders>
            <w:vAlign w:val="center"/>
          </w:tcPr>
          <w:p w14:paraId="1A260558"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Mozaicar</w:t>
            </w:r>
            <w:proofErr w:type="spellEnd"/>
          </w:p>
        </w:tc>
        <w:tc>
          <w:tcPr>
            <w:tcW w:w="2126" w:type="dxa"/>
            <w:tcBorders>
              <w:top w:val="nil"/>
              <w:bottom w:val="single" w:sz="2" w:space="0" w:color="auto"/>
            </w:tcBorders>
            <w:vAlign w:val="center"/>
          </w:tcPr>
          <w:p w14:paraId="3FA7D27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442F73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8,5200</w:t>
            </w:r>
          </w:p>
        </w:tc>
      </w:tr>
      <w:tr w:rsidR="00562046" w:rsidRPr="00695576" w14:paraId="1832AED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5EC732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B09D8B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73CC8806"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088B456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1F1E6D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1,7040</w:t>
            </w:r>
          </w:p>
        </w:tc>
      </w:tr>
      <w:tr w:rsidR="00562046" w:rsidRPr="00695576" w14:paraId="555FB53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B69251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BC016A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2664102102010</w:t>
            </w:r>
          </w:p>
        </w:tc>
        <w:tc>
          <w:tcPr>
            <w:tcW w:w="3544" w:type="dxa"/>
            <w:tcBorders>
              <w:top w:val="nil"/>
              <w:bottom w:val="single" w:sz="2" w:space="0" w:color="auto"/>
            </w:tcBorders>
            <w:vAlign w:val="center"/>
          </w:tcPr>
          <w:p w14:paraId="5330F854"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Mortar </w:t>
            </w: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100-T(</w:t>
            </w:r>
            <w:proofErr w:type="spellStart"/>
            <w:proofErr w:type="gramStart"/>
            <w:r w:rsidRPr="00695576">
              <w:rPr>
                <w:noProof w:val="0"/>
                <w:sz w:val="22"/>
                <w:szCs w:val="22"/>
                <w:lang w:val="en-US" w:eastAsia="ru-RU"/>
              </w:rPr>
              <w:t>pt.informatie</w:t>
            </w:r>
            <w:proofErr w:type="spellEnd"/>
            <w:proofErr w:type="gramEnd"/>
            <w:r w:rsidRPr="00695576">
              <w:rPr>
                <w:noProof w:val="0"/>
                <w:sz w:val="22"/>
                <w:szCs w:val="22"/>
                <w:lang w:val="en-US" w:eastAsia="ru-RU"/>
              </w:rPr>
              <w:t>)</w:t>
            </w:r>
          </w:p>
        </w:tc>
        <w:tc>
          <w:tcPr>
            <w:tcW w:w="2126" w:type="dxa"/>
            <w:tcBorders>
              <w:top w:val="nil"/>
              <w:bottom w:val="single" w:sz="2" w:space="0" w:color="auto"/>
            </w:tcBorders>
            <w:vAlign w:val="center"/>
          </w:tcPr>
          <w:p w14:paraId="18B3803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39498AD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0,4686</w:t>
            </w:r>
          </w:p>
        </w:tc>
      </w:tr>
      <w:tr w:rsidR="00562046" w:rsidRPr="00695576" w14:paraId="6D5BDF9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3B8D74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5278AC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2651122100402</w:t>
            </w:r>
          </w:p>
        </w:tc>
        <w:tc>
          <w:tcPr>
            <w:tcW w:w="3544" w:type="dxa"/>
            <w:tcBorders>
              <w:top w:val="nil"/>
              <w:bottom w:val="single" w:sz="2" w:space="0" w:color="auto"/>
            </w:tcBorders>
            <w:vAlign w:val="center"/>
          </w:tcPr>
          <w:p w14:paraId="0903887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metalurgic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adaosuri</w:t>
            </w:r>
            <w:proofErr w:type="spellEnd"/>
            <w:r w:rsidRPr="00695576">
              <w:rPr>
                <w:noProof w:val="0"/>
                <w:sz w:val="22"/>
                <w:szCs w:val="22"/>
                <w:lang w:val="en-US" w:eastAsia="ru-RU"/>
              </w:rPr>
              <w:t xml:space="preserve"> M 30 </w:t>
            </w:r>
            <w:proofErr w:type="spellStart"/>
            <w:r w:rsidRPr="00695576">
              <w:rPr>
                <w:noProof w:val="0"/>
                <w:sz w:val="22"/>
                <w:szCs w:val="22"/>
                <w:lang w:val="en-US" w:eastAsia="ru-RU"/>
              </w:rPr>
              <w:t>saci</w:t>
            </w:r>
            <w:proofErr w:type="spellEnd"/>
            <w:r w:rsidRPr="00695576">
              <w:rPr>
                <w:noProof w:val="0"/>
                <w:sz w:val="22"/>
                <w:szCs w:val="22"/>
                <w:lang w:val="en-US" w:eastAsia="ru-RU"/>
              </w:rPr>
              <w:t xml:space="preserve"> S1500</w:t>
            </w:r>
          </w:p>
        </w:tc>
        <w:tc>
          <w:tcPr>
            <w:tcW w:w="2126" w:type="dxa"/>
            <w:tcBorders>
              <w:top w:val="nil"/>
              <w:bottom w:val="single" w:sz="2" w:space="0" w:color="auto"/>
            </w:tcBorders>
            <w:vAlign w:val="center"/>
          </w:tcPr>
          <w:p w14:paraId="6796785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294B12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183,1800</w:t>
            </w:r>
          </w:p>
        </w:tc>
      </w:tr>
      <w:tr w:rsidR="00562046" w:rsidRPr="00695576" w14:paraId="42C7FDB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89D317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1808B0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1421102200513</w:t>
            </w:r>
          </w:p>
        </w:tc>
        <w:tc>
          <w:tcPr>
            <w:tcW w:w="3544" w:type="dxa"/>
            <w:tcBorders>
              <w:top w:val="nil"/>
              <w:bottom w:val="single" w:sz="2" w:space="0" w:color="auto"/>
            </w:tcBorders>
            <w:vAlign w:val="center"/>
          </w:tcPr>
          <w:p w14:paraId="7B61BCA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Nisip</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sortat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nespalat</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lacuri</w:t>
            </w:r>
            <w:proofErr w:type="spellEnd"/>
            <w:r w:rsidRPr="00695576">
              <w:rPr>
                <w:noProof w:val="0"/>
                <w:sz w:val="22"/>
                <w:szCs w:val="22"/>
                <w:lang w:val="en-US" w:eastAsia="ru-RU"/>
              </w:rPr>
              <w:t xml:space="preserve"> 0,0-3,0 mm</w:t>
            </w:r>
          </w:p>
        </w:tc>
        <w:tc>
          <w:tcPr>
            <w:tcW w:w="2126" w:type="dxa"/>
            <w:tcBorders>
              <w:top w:val="nil"/>
              <w:bottom w:val="single" w:sz="2" w:space="0" w:color="auto"/>
            </w:tcBorders>
            <w:vAlign w:val="center"/>
          </w:tcPr>
          <w:p w14:paraId="6F8ED58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55A1FF3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0,5964</w:t>
            </w:r>
          </w:p>
        </w:tc>
      </w:tr>
      <w:tr w:rsidR="00562046" w:rsidRPr="00695576" w14:paraId="2FBB60E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D5CA26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5CE41B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44BC31E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02D3EAC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16E3799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0,1704</w:t>
            </w:r>
          </w:p>
        </w:tc>
      </w:tr>
      <w:tr w:rsidR="00562046" w:rsidRPr="00695576" w14:paraId="016C889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2817BB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C74411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12F139B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4B3FE3C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6D12B31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0,2556</w:t>
            </w:r>
          </w:p>
        </w:tc>
      </w:tr>
      <w:tr w:rsidR="00562046" w:rsidRPr="00695576" w14:paraId="46742C5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BC0D49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FA930A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2952270003817</w:t>
            </w:r>
          </w:p>
        </w:tc>
        <w:tc>
          <w:tcPr>
            <w:tcW w:w="3544" w:type="dxa"/>
            <w:tcBorders>
              <w:top w:val="nil"/>
              <w:bottom w:val="single" w:sz="2" w:space="0" w:color="auto"/>
            </w:tcBorders>
            <w:vAlign w:val="center"/>
          </w:tcPr>
          <w:p w14:paraId="48BC3CA7" w14:textId="77777777" w:rsidR="00562046" w:rsidRPr="00695576" w:rsidRDefault="00562046" w:rsidP="00562046">
            <w:pPr>
              <w:autoSpaceDE w:val="0"/>
              <w:autoSpaceDN w:val="0"/>
              <w:rPr>
                <w:noProof w:val="0"/>
                <w:lang w:val="en-US" w:eastAsia="ru-RU"/>
              </w:rPr>
            </w:pPr>
            <w:proofErr w:type="spellStart"/>
            <w:proofErr w:type="gramStart"/>
            <w:r w:rsidRPr="00695576">
              <w:rPr>
                <w:noProof w:val="0"/>
                <w:sz w:val="22"/>
                <w:szCs w:val="22"/>
                <w:lang w:val="en-US" w:eastAsia="ru-RU"/>
              </w:rPr>
              <w:t>Malaxor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proofErr w:type="gramEnd"/>
            <w:r w:rsidRPr="00695576">
              <w:rPr>
                <w:noProof w:val="0"/>
                <w:sz w:val="22"/>
                <w:szCs w:val="22"/>
                <w:lang w:val="en-US" w:eastAsia="ru-RU"/>
              </w:rPr>
              <w:t xml:space="preserve"> mortar de 200 L </w:t>
            </w:r>
            <w:proofErr w:type="spellStart"/>
            <w:r w:rsidRPr="00695576">
              <w:rPr>
                <w:noProof w:val="0"/>
                <w:sz w:val="22"/>
                <w:szCs w:val="22"/>
                <w:lang w:val="en-US" w:eastAsia="ru-RU"/>
              </w:rPr>
              <w:lastRenderedPageBreak/>
              <w:t>actionat</w:t>
            </w:r>
            <w:proofErr w:type="spellEnd"/>
            <w:r w:rsidRPr="00695576">
              <w:rPr>
                <w:noProof w:val="0"/>
                <w:sz w:val="22"/>
                <w:szCs w:val="22"/>
                <w:lang w:val="en-US" w:eastAsia="ru-RU"/>
              </w:rPr>
              <w:t xml:space="preserve"> electric</w:t>
            </w:r>
          </w:p>
        </w:tc>
        <w:tc>
          <w:tcPr>
            <w:tcW w:w="2126" w:type="dxa"/>
            <w:tcBorders>
              <w:top w:val="nil"/>
              <w:bottom w:val="single" w:sz="2" w:space="0" w:color="auto"/>
            </w:tcBorders>
            <w:vAlign w:val="center"/>
          </w:tcPr>
          <w:p w14:paraId="786F9F5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lastRenderedPageBreak/>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6D3FDFA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0,1278</w:t>
            </w:r>
          </w:p>
        </w:tc>
      </w:tr>
      <w:tr w:rsidR="00562046" w:rsidRPr="00695576" w14:paraId="37A93F69"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71D5C64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23</w:t>
            </w:r>
          </w:p>
        </w:tc>
        <w:tc>
          <w:tcPr>
            <w:tcW w:w="1275" w:type="dxa"/>
            <w:tcBorders>
              <w:top w:val="single" w:sz="4" w:space="0" w:color="auto"/>
              <w:bottom w:val="single" w:sz="4" w:space="0" w:color="auto"/>
            </w:tcBorders>
            <w:vAlign w:val="center"/>
          </w:tcPr>
          <w:p w14:paraId="3124158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CG50B</w:t>
            </w:r>
          </w:p>
        </w:tc>
        <w:tc>
          <w:tcPr>
            <w:tcW w:w="3544" w:type="dxa"/>
            <w:tcBorders>
              <w:top w:val="single" w:sz="4" w:space="0" w:color="auto"/>
              <w:bottom w:val="single" w:sz="4" w:space="0" w:color="auto"/>
            </w:tcBorders>
            <w:vAlign w:val="center"/>
          </w:tcPr>
          <w:p w14:paraId="54BE2470" w14:textId="215C26A1" w:rsidR="00562046" w:rsidRPr="00695576" w:rsidRDefault="00562046" w:rsidP="009544A9">
            <w:pPr>
              <w:autoSpaceDE w:val="0"/>
              <w:autoSpaceDN w:val="0"/>
              <w:rPr>
                <w:noProof w:val="0"/>
                <w:lang w:val="en-US" w:eastAsia="ru-RU"/>
              </w:rPr>
            </w:pPr>
            <w:proofErr w:type="spellStart"/>
            <w:r w:rsidRPr="00695576">
              <w:rPr>
                <w:noProof w:val="0"/>
                <w:lang w:val="en-US" w:eastAsia="ru-RU"/>
              </w:rPr>
              <w:t>Executarea</w:t>
            </w:r>
            <w:proofErr w:type="spellEnd"/>
            <w:r w:rsidRPr="00695576">
              <w:rPr>
                <w:noProof w:val="0"/>
                <w:lang w:val="en-US" w:eastAsia="ru-RU"/>
              </w:rPr>
              <w:t xml:space="preserve"> </w:t>
            </w:r>
            <w:proofErr w:type="spellStart"/>
            <w:r w:rsidRPr="00695576">
              <w:rPr>
                <w:noProof w:val="0"/>
                <w:lang w:val="en-US" w:eastAsia="ru-RU"/>
              </w:rPr>
              <w:t>pardoselilor</w:t>
            </w:r>
            <w:proofErr w:type="spellEnd"/>
            <w:r w:rsidRPr="00695576">
              <w:rPr>
                <w:noProof w:val="0"/>
                <w:lang w:val="en-US" w:eastAsia="ru-RU"/>
              </w:rPr>
              <w:t xml:space="preserve"> din </w:t>
            </w:r>
            <w:proofErr w:type="spellStart"/>
            <w:r w:rsidRPr="00695576">
              <w:rPr>
                <w:noProof w:val="0"/>
                <w:lang w:val="en-US" w:eastAsia="ru-RU"/>
              </w:rPr>
              <w:t>granit</w:t>
            </w:r>
            <w:proofErr w:type="spellEnd"/>
            <w:r w:rsidRPr="00695576">
              <w:rPr>
                <w:noProof w:val="0"/>
                <w:lang w:val="en-US" w:eastAsia="ru-RU"/>
              </w:rPr>
              <w:t xml:space="preserve"> ceramic fixate pe </w:t>
            </w:r>
            <w:proofErr w:type="spellStart"/>
            <w:r w:rsidRPr="00695576">
              <w:rPr>
                <w:noProof w:val="0"/>
                <w:lang w:val="en-US" w:eastAsia="ru-RU"/>
              </w:rPr>
              <w:t>adeziv</w:t>
            </w:r>
            <w:proofErr w:type="spellEnd"/>
            <w:r w:rsidRPr="00695576">
              <w:rPr>
                <w:noProof w:val="0"/>
                <w:lang w:val="en-US" w:eastAsia="ru-RU"/>
              </w:rPr>
              <w:t xml:space="preserve">: </w:t>
            </w:r>
            <w:proofErr w:type="spellStart"/>
            <w:r w:rsidRPr="00695576">
              <w:rPr>
                <w:noProof w:val="0"/>
                <w:lang w:val="en-US" w:eastAsia="ru-RU"/>
              </w:rPr>
              <w:t>dimensiunile</w:t>
            </w:r>
            <w:proofErr w:type="spellEnd"/>
            <w:r w:rsidRPr="00695576">
              <w:rPr>
                <w:noProof w:val="0"/>
                <w:lang w:val="en-US" w:eastAsia="ru-RU"/>
              </w:rPr>
              <w:t xml:space="preserve"> </w:t>
            </w:r>
            <w:proofErr w:type="spellStart"/>
            <w:r w:rsidRPr="00695576">
              <w:rPr>
                <w:noProof w:val="0"/>
                <w:lang w:val="en-US" w:eastAsia="ru-RU"/>
              </w:rPr>
              <w:t>placilor</w:t>
            </w:r>
            <w:proofErr w:type="spellEnd"/>
            <w:r w:rsidRPr="00695576">
              <w:rPr>
                <w:noProof w:val="0"/>
                <w:lang w:val="en-US" w:eastAsia="ru-RU"/>
              </w:rPr>
              <w:t xml:space="preserve"> sub 60x60 cm</w:t>
            </w:r>
          </w:p>
        </w:tc>
        <w:tc>
          <w:tcPr>
            <w:tcW w:w="2126" w:type="dxa"/>
            <w:tcBorders>
              <w:top w:val="single" w:sz="4" w:space="0" w:color="auto"/>
              <w:bottom w:val="single" w:sz="4" w:space="0" w:color="auto"/>
            </w:tcBorders>
            <w:vAlign w:val="center"/>
          </w:tcPr>
          <w:p w14:paraId="1D88C09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22505963"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7F81F537" w14:textId="77777777" w:rsidR="00562046" w:rsidRPr="00695576" w:rsidRDefault="00562046" w:rsidP="00562046">
            <w:pPr>
              <w:autoSpaceDE w:val="0"/>
              <w:autoSpaceDN w:val="0"/>
              <w:jc w:val="center"/>
              <w:rPr>
                <w:noProof w:val="0"/>
                <w:lang w:val="en-US" w:eastAsia="ru-RU"/>
              </w:rPr>
            </w:pPr>
          </w:p>
        </w:tc>
      </w:tr>
      <w:tr w:rsidR="00562046" w:rsidRPr="00695576" w14:paraId="6EBECA8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2F25F8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746D93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9310060019930</w:t>
            </w:r>
          </w:p>
        </w:tc>
        <w:tc>
          <w:tcPr>
            <w:tcW w:w="3544" w:type="dxa"/>
            <w:tcBorders>
              <w:top w:val="nil"/>
              <w:bottom w:val="single" w:sz="2" w:space="0" w:color="auto"/>
            </w:tcBorders>
            <w:vAlign w:val="center"/>
          </w:tcPr>
          <w:p w14:paraId="5406F40F"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p>
        </w:tc>
        <w:tc>
          <w:tcPr>
            <w:tcW w:w="2126" w:type="dxa"/>
            <w:tcBorders>
              <w:top w:val="nil"/>
              <w:bottom w:val="single" w:sz="2" w:space="0" w:color="auto"/>
            </w:tcBorders>
            <w:vAlign w:val="center"/>
          </w:tcPr>
          <w:p w14:paraId="29CDB35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36542C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27,1078</w:t>
            </w:r>
          </w:p>
        </w:tc>
      </w:tr>
      <w:tr w:rsidR="00562046" w:rsidRPr="00695576" w14:paraId="733F941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86C131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524BA1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2670112202052</w:t>
            </w:r>
          </w:p>
        </w:tc>
        <w:tc>
          <w:tcPr>
            <w:tcW w:w="3544" w:type="dxa"/>
            <w:tcBorders>
              <w:top w:val="nil"/>
              <w:bottom w:val="single" w:sz="2" w:space="0" w:color="auto"/>
            </w:tcBorders>
            <w:vAlign w:val="center"/>
          </w:tcPr>
          <w:p w14:paraId="7D04A7D3"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Placi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granit</w:t>
            </w:r>
            <w:proofErr w:type="spellEnd"/>
            <w:r w:rsidRPr="00695576">
              <w:rPr>
                <w:noProof w:val="0"/>
                <w:sz w:val="22"/>
                <w:szCs w:val="22"/>
                <w:lang w:val="en-US" w:eastAsia="ru-RU"/>
              </w:rPr>
              <w:t xml:space="preserve"> ceramic</w:t>
            </w:r>
          </w:p>
        </w:tc>
        <w:tc>
          <w:tcPr>
            <w:tcW w:w="2126" w:type="dxa"/>
            <w:tcBorders>
              <w:top w:val="nil"/>
              <w:bottom w:val="single" w:sz="2" w:space="0" w:color="auto"/>
            </w:tcBorders>
            <w:vAlign w:val="center"/>
          </w:tcPr>
          <w:p w14:paraId="36A739D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nil"/>
              <w:bottom w:val="single" w:sz="2" w:space="0" w:color="auto"/>
            </w:tcBorders>
            <w:vAlign w:val="center"/>
          </w:tcPr>
          <w:p w14:paraId="486203F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14,4130</w:t>
            </w:r>
          </w:p>
        </w:tc>
      </w:tr>
      <w:tr w:rsidR="00562046" w:rsidRPr="00695576" w14:paraId="19BC6AB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921236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756FEC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2462106110554</w:t>
            </w:r>
          </w:p>
        </w:tc>
        <w:tc>
          <w:tcPr>
            <w:tcW w:w="3544" w:type="dxa"/>
            <w:tcBorders>
              <w:top w:val="nil"/>
              <w:bottom w:val="single" w:sz="2" w:space="0" w:color="auto"/>
            </w:tcBorders>
            <w:vAlign w:val="center"/>
          </w:tcPr>
          <w:p w14:paraId="1F79F20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Adeziv</w:t>
            </w:r>
            <w:proofErr w:type="spellEnd"/>
            <w:r w:rsidRPr="00695576">
              <w:rPr>
                <w:noProof w:val="0"/>
                <w:sz w:val="22"/>
                <w:szCs w:val="22"/>
                <w:lang w:val="en-US" w:eastAsia="ru-RU"/>
              </w:rPr>
              <w:t xml:space="preserve"> pe </w:t>
            </w:r>
            <w:proofErr w:type="spellStart"/>
            <w:r w:rsidRPr="00695576">
              <w:rPr>
                <w:noProof w:val="0"/>
                <w:sz w:val="22"/>
                <w:szCs w:val="22"/>
                <w:lang w:val="en-US" w:eastAsia="ru-RU"/>
              </w:rPr>
              <w:t>baza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rasini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acrilice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sau</w:t>
            </w:r>
            <w:proofErr w:type="spellEnd"/>
            <w:r w:rsidRPr="00695576">
              <w:rPr>
                <w:noProof w:val="0"/>
                <w:sz w:val="22"/>
                <w:szCs w:val="22"/>
                <w:lang w:val="en-US" w:eastAsia="ru-RU"/>
              </w:rPr>
              <w:t xml:space="preserve"> latex</w:t>
            </w:r>
          </w:p>
        </w:tc>
        <w:tc>
          <w:tcPr>
            <w:tcW w:w="2126" w:type="dxa"/>
            <w:tcBorders>
              <w:top w:val="nil"/>
              <w:bottom w:val="single" w:sz="2" w:space="0" w:color="auto"/>
            </w:tcBorders>
            <w:vAlign w:val="center"/>
          </w:tcPr>
          <w:p w14:paraId="24463A6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353A542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61,0600</w:t>
            </w:r>
          </w:p>
        </w:tc>
      </w:tr>
      <w:tr w:rsidR="00562046" w:rsidRPr="00695576" w14:paraId="4B47BB02"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C56A79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3679BF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24302261000001</w:t>
            </w:r>
          </w:p>
        </w:tc>
        <w:tc>
          <w:tcPr>
            <w:tcW w:w="3544" w:type="dxa"/>
            <w:tcBorders>
              <w:top w:val="nil"/>
              <w:bottom w:val="single" w:sz="2" w:space="0" w:color="auto"/>
            </w:tcBorders>
            <w:vAlign w:val="center"/>
          </w:tcPr>
          <w:p w14:paraId="48D79D1D"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Fuga</w:t>
            </w:r>
            <w:proofErr w:type="spellEnd"/>
          </w:p>
        </w:tc>
        <w:tc>
          <w:tcPr>
            <w:tcW w:w="2126" w:type="dxa"/>
            <w:tcBorders>
              <w:top w:val="nil"/>
              <w:bottom w:val="single" w:sz="2" w:space="0" w:color="auto"/>
            </w:tcBorders>
            <w:vAlign w:val="center"/>
          </w:tcPr>
          <w:p w14:paraId="12B32C7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7EBD9D4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2,8400</w:t>
            </w:r>
          </w:p>
        </w:tc>
      </w:tr>
      <w:tr w:rsidR="00562046" w:rsidRPr="00695576" w14:paraId="3E1869B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9DE0C4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689BD6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2881116002700</w:t>
            </w:r>
          </w:p>
        </w:tc>
        <w:tc>
          <w:tcPr>
            <w:tcW w:w="3544" w:type="dxa"/>
            <w:tcBorders>
              <w:top w:val="nil"/>
              <w:bottom w:val="single" w:sz="2" w:space="0" w:color="auto"/>
            </w:tcBorders>
            <w:vAlign w:val="center"/>
          </w:tcPr>
          <w:p w14:paraId="1D333E48"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Disc </w:t>
            </w:r>
            <w:proofErr w:type="spellStart"/>
            <w:r w:rsidRPr="00695576">
              <w:rPr>
                <w:noProof w:val="0"/>
                <w:sz w:val="22"/>
                <w:szCs w:val="22"/>
                <w:lang w:val="en-US" w:eastAsia="ru-RU"/>
              </w:rPr>
              <w:t>abraziv</w:t>
            </w:r>
            <w:proofErr w:type="spellEnd"/>
          </w:p>
        </w:tc>
        <w:tc>
          <w:tcPr>
            <w:tcW w:w="2126" w:type="dxa"/>
            <w:tcBorders>
              <w:top w:val="nil"/>
              <w:bottom w:val="single" w:sz="2" w:space="0" w:color="auto"/>
            </w:tcBorders>
            <w:vAlign w:val="center"/>
          </w:tcPr>
          <w:p w14:paraId="51E9165D"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60BCF3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0,2840</w:t>
            </w:r>
          </w:p>
        </w:tc>
      </w:tr>
      <w:tr w:rsidR="00562046" w:rsidRPr="00695576" w14:paraId="011769A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99D308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E5BA61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4100126202818</w:t>
            </w:r>
          </w:p>
        </w:tc>
        <w:tc>
          <w:tcPr>
            <w:tcW w:w="3544" w:type="dxa"/>
            <w:tcBorders>
              <w:top w:val="nil"/>
              <w:bottom w:val="single" w:sz="2" w:space="0" w:color="auto"/>
            </w:tcBorders>
            <w:vAlign w:val="center"/>
          </w:tcPr>
          <w:p w14:paraId="0CFF0A7C"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Apa</w:t>
            </w:r>
            <w:proofErr w:type="spellEnd"/>
          </w:p>
        </w:tc>
        <w:tc>
          <w:tcPr>
            <w:tcW w:w="2126" w:type="dxa"/>
            <w:tcBorders>
              <w:top w:val="nil"/>
              <w:bottom w:val="single" w:sz="2" w:space="0" w:color="auto"/>
            </w:tcBorders>
            <w:vAlign w:val="center"/>
          </w:tcPr>
          <w:p w14:paraId="2F41F9E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111C2DD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0,0568</w:t>
            </w:r>
          </w:p>
        </w:tc>
      </w:tr>
      <w:tr w:rsidR="00562046" w:rsidRPr="00695576" w14:paraId="0542967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A3DB9C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D0D26B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2952270003205</w:t>
            </w:r>
          </w:p>
        </w:tc>
        <w:tc>
          <w:tcPr>
            <w:tcW w:w="3544" w:type="dxa"/>
            <w:tcBorders>
              <w:top w:val="nil"/>
              <w:bottom w:val="single" w:sz="2" w:space="0" w:color="auto"/>
            </w:tcBorders>
            <w:vAlign w:val="center"/>
          </w:tcPr>
          <w:p w14:paraId="6C941A6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Masina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taiat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piatra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universala</w:t>
            </w:r>
            <w:proofErr w:type="spellEnd"/>
          </w:p>
        </w:tc>
        <w:tc>
          <w:tcPr>
            <w:tcW w:w="2126" w:type="dxa"/>
            <w:tcBorders>
              <w:top w:val="nil"/>
              <w:bottom w:val="single" w:sz="2" w:space="0" w:color="auto"/>
            </w:tcBorders>
            <w:vAlign w:val="center"/>
          </w:tcPr>
          <w:p w14:paraId="08C65B1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3CA0F0C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0,6475</w:t>
            </w:r>
          </w:p>
        </w:tc>
      </w:tr>
      <w:tr w:rsidR="00562046" w:rsidRPr="00695576" w14:paraId="5E63A77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693B46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B7C33A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2922140006702</w:t>
            </w:r>
          </w:p>
        </w:tc>
        <w:tc>
          <w:tcPr>
            <w:tcW w:w="3544" w:type="dxa"/>
            <w:tcBorders>
              <w:top w:val="nil"/>
              <w:bottom w:val="single" w:sz="2" w:space="0" w:color="auto"/>
            </w:tcBorders>
            <w:vAlign w:val="center"/>
          </w:tcPr>
          <w:p w14:paraId="76D6408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fereastra</w:t>
            </w:r>
            <w:proofErr w:type="spellEnd"/>
          </w:p>
        </w:tc>
        <w:tc>
          <w:tcPr>
            <w:tcW w:w="2126" w:type="dxa"/>
            <w:tcBorders>
              <w:top w:val="nil"/>
              <w:bottom w:val="single" w:sz="2" w:space="0" w:color="auto"/>
            </w:tcBorders>
            <w:vAlign w:val="center"/>
          </w:tcPr>
          <w:p w14:paraId="1476FB2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338DB4F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0,1647</w:t>
            </w:r>
          </w:p>
        </w:tc>
      </w:tr>
      <w:tr w:rsidR="00562046" w:rsidRPr="00695576" w14:paraId="480211D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01B79B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919F96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2952270007607</w:t>
            </w:r>
          </w:p>
        </w:tc>
        <w:tc>
          <w:tcPr>
            <w:tcW w:w="3544" w:type="dxa"/>
            <w:tcBorders>
              <w:top w:val="nil"/>
              <w:bottom w:val="single" w:sz="2" w:space="0" w:color="auto"/>
            </w:tcBorders>
            <w:vAlign w:val="center"/>
          </w:tcPr>
          <w:p w14:paraId="6482225C"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Masina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gaurit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electrica</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ajutaj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snec</w:t>
            </w:r>
            <w:proofErr w:type="spellEnd"/>
          </w:p>
        </w:tc>
        <w:tc>
          <w:tcPr>
            <w:tcW w:w="2126" w:type="dxa"/>
            <w:tcBorders>
              <w:top w:val="nil"/>
              <w:bottom w:val="single" w:sz="2" w:space="0" w:color="auto"/>
            </w:tcBorders>
            <w:vAlign w:val="center"/>
          </w:tcPr>
          <w:p w14:paraId="6F6D0ED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45E0469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0,0753</w:t>
            </w:r>
          </w:p>
        </w:tc>
      </w:tr>
      <w:tr w:rsidR="00562046" w:rsidRPr="00695576" w14:paraId="5E055EB5"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274056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24</w:t>
            </w:r>
          </w:p>
        </w:tc>
        <w:tc>
          <w:tcPr>
            <w:tcW w:w="1275" w:type="dxa"/>
            <w:tcBorders>
              <w:top w:val="single" w:sz="4" w:space="0" w:color="auto"/>
              <w:bottom w:val="single" w:sz="4" w:space="0" w:color="auto"/>
            </w:tcBorders>
            <w:vAlign w:val="center"/>
          </w:tcPr>
          <w:p w14:paraId="0801250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CL20A</w:t>
            </w:r>
          </w:p>
        </w:tc>
        <w:tc>
          <w:tcPr>
            <w:tcW w:w="3544" w:type="dxa"/>
            <w:tcBorders>
              <w:top w:val="single" w:sz="4" w:space="0" w:color="auto"/>
              <w:bottom w:val="single" w:sz="4" w:space="0" w:color="auto"/>
            </w:tcBorders>
            <w:vAlign w:val="center"/>
          </w:tcPr>
          <w:p w14:paraId="15BA6F75" w14:textId="08F6DE07" w:rsidR="00562046" w:rsidRPr="00695576" w:rsidRDefault="00562046" w:rsidP="009544A9">
            <w:pPr>
              <w:autoSpaceDE w:val="0"/>
              <w:autoSpaceDN w:val="0"/>
              <w:rPr>
                <w:noProof w:val="0"/>
                <w:lang w:val="en-US" w:eastAsia="ru-RU"/>
              </w:rPr>
            </w:pPr>
            <w:proofErr w:type="spellStart"/>
            <w:r w:rsidRPr="00695576">
              <w:rPr>
                <w:noProof w:val="0"/>
                <w:lang w:val="en-US" w:eastAsia="ru-RU"/>
              </w:rPr>
              <w:t>Grile</w:t>
            </w:r>
            <w:proofErr w:type="spellEnd"/>
            <w:r w:rsidRPr="00695576">
              <w:rPr>
                <w:noProof w:val="0"/>
                <w:lang w:val="en-US" w:eastAsia="ru-RU"/>
              </w:rPr>
              <w:t xml:space="preserve"> de </w:t>
            </w:r>
            <w:proofErr w:type="spellStart"/>
            <w:r w:rsidRPr="00695576">
              <w:rPr>
                <w:noProof w:val="0"/>
                <w:lang w:val="en-US" w:eastAsia="ru-RU"/>
              </w:rPr>
              <w:t>ventilatie</w:t>
            </w:r>
            <w:proofErr w:type="spellEnd"/>
            <w:r w:rsidRPr="00695576">
              <w:rPr>
                <w:noProof w:val="0"/>
                <w:lang w:val="en-US" w:eastAsia="ru-RU"/>
              </w:rPr>
              <w:t xml:space="preserve"> </w:t>
            </w:r>
            <w:proofErr w:type="spellStart"/>
            <w:r w:rsidRPr="00695576">
              <w:rPr>
                <w:noProof w:val="0"/>
                <w:lang w:val="en-US" w:eastAsia="ru-RU"/>
              </w:rPr>
              <w:t>gata</w:t>
            </w:r>
            <w:proofErr w:type="spellEnd"/>
            <w:r w:rsidRPr="00695576">
              <w:rPr>
                <w:noProof w:val="0"/>
                <w:lang w:val="en-US" w:eastAsia="ru-RU"/>
              </w:rPr>
              <w:t xml:space="preserve"> </w:t>
            </w:r>
            <w:proofErr w:type="spellStart"/>
            <w:r w:rsidRPr="00695576">
              <w:rPr>
                <w:noProof w:val="0"/>
                <w:lang w:val="en-US" w:eastAsia="ru-RU"/>
              </w:rPr>
              <w:t>confectionate</w:t>
            </w:r>
            <w:proofErr w:type="spellEnd"/>
            <w:r w:rsidRPr="00695576">
              <w:rPr>
                <w:noProof w:val="0"/>
                <w:lang w:val="en-US" w:eastAsia="ru-RU"/>
              </w:rPr>
              <w:t xml:space="preserve"> din plastic 200x250</w:t>
            </w:r>
          </w:p>
        </w:tc>
        <w:tc>
          <w:tcPr>
            <w:tcW w:w="2126" w:type="dxa"/>
            <w:tcBorders>
              <w:top w:val="single" w:sz="4" w:space="0" w:color="auto"/>
              <w:bottom w:val="single" w:sz="4" w:space="0" w:color="auto"/>
            </w:tcBorders>
            <w:vAlign w:val="center"/>
          </w:tcPr>
          <w:p w14:paraId="2C52A0BD"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78ED4634"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41AB2709" w14:textId="77777777" w:rsidR="00562046" w:rsidRPr="00695576" w:rsidRDefault="00562046" w:rsidP="00562046">
            <w:pPr>
              <w:autoSpaceDE w:val="0"/>
              <w:autoSpaceDN w:val="0"/>
              <w:jc w:val="center"/>
              <w:rPr>
                <w:noProof w:val="0"/>
                <w:lang w:val="en-US" w:eastAsia="ru-RU"/>
              </w:rPr>
            </w:pPr>
          </w:p>
        </w:tc>
      </w:tr>
      <w:tr w:rsidR="00562046" w:rsidRPr="00695576" w14:paraId="4401FA3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F0F28D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39D6BF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7122050013400</w:t>
            </w:r>
          </w:p>
        </w:tc>
        <w:tc>
          <w:tcPr>
            <w:tcW w:w="3544" w:type="dxa"/>
            <w:tcBorders>
              <w:top w:val="nil"/>
              <w:bottom w:val="single" w:sz="2" w:space="0" w:color="auto"/>
            </w:tcBorders>
            <w:vAlign w:val="center"/>
          </w:tcPr>
          <w:p w14:paraId="594473C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Zidar</w:t>
            </w:r>
            <w:proofErr w:type="spellEnd"/>
          </w:p>
        </w:tc>
        <w:tc>
          <w:tcPr>
            <w:tcW w:w="2126" w:type="dxa"/>
            <w:tcBorders>
              <w:top w:val="nil"/>
              <w:bottom w:val="single" w:sz="2" w:space="0" w:color="auto"/>
            </w:tcBorders>
            <w:vAlign w:val="center"/>
          </w:tcPr>
          <w:p w14:paraId="321A228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FAABC2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0,9400</w:t>
            </w:r>
          </w:p>
        </w:tc>
      </w:tr>
      <w:tr w:rsidR="00562046" w:rsidRPr="00695576" w14:paraId="5CBAD22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AE8F11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575C26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41B04C2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2366408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4C60BA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0,0600</w:t>
            </w:r>
          </w:p>
        </w:tc>
      </w:tr>
      <w:tr w:rsidR="00562046" w:rsidRPr="00695576" w14:paraId="1B20C3D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4" w:space="0" w:color="auto"/>
            </w:tcBorders>
            <w:vAlign w:val="center"/>
          </w:tcPr>
          <w:p w14:paraId="061BED25"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4" w:space="0" w:color="auto"/>
            </w:tcBorders>
            <w:vAlign w:val="center"/>
          </w:tcPr>
          <w:p w14:paraId="78655DE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2811236306200</w:t>
            </w:r>
          </w:p>
        </w:tc>
        <w:tc>
          <w:tcPr>
            <w:tcW w:w="3544" w:type="dxa"/>
            <w:tcBorders>
              <w:top w:val="nil"/>
              <w:bottom w:val="single" w:sz="4" w:space="0" w:color="auto"/>
            </w:tcBorders>
            <w:vAlign w:val="center"/>
          </w:tcPr>
          <w:p w14:paraId="63D099B2"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Grila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ventilatie</w:t>
            </w:r>
            <w:proofErr w:type="spellEnd"/>
            <w:r w:rsidRPr="00695576">
              <w:rPr>
                <w:noProof w:val="0"/>
                <w:sz w:val="22"/>
                <w:szCs w:val="22"/>
                <w:lang w:val="en-US" w:eastAsia="ru-RU"/>
              </w:rPr>
              <w:t xml:space="preserve"> plastic 200x250</w:t>
            </w:r>
          </w:p>
        </w:tc>
        <w:tc>
          <w:tcPr>
            <w:tcW w:w="2126" w:type="dxa"/>
            <w:tcBorders>
              <w:top w:val="nil"/>
              <w:bottom w:val="single" w:sz="4" w:space="0" w:color="auto"/>
            </w:tcBorders>
            <w:vAlign w:val="center"/>
          </w:tcPr>
          <w:p w14:paraId="54A52ACA"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4" w:space="0" w:color="auto"/>
            </w:tcBorders>
            <w:vAlign w:val="center"/>
          </w:tcPr>
          <w:p w14:paraId="5F675B2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2,0000</w:t>
            </w:r>
          </w:p>
        </w:tc>
      </w:tr>
      <w:tr w:rsidR="00562046" w:rsidRPr="00695576" w14:paraId="11F60750" w14:textId="77777777" w:rsidTr="005143CF">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5306767C"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39FC494A"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1E947859" w14:textId="77777777" w:rsidR="00562046" w:rsidRPr="00695576" w:rsidRDefault="00562046" w:rsidP="00562046">
            <w:pPr>
              <w:autoSpaceDE w:val="0"/>
              <w:autoSpaceDN w:val="0"/>
              <w:rPr>
                <w:noProof w:val="0"/>
                <w:lang w:val="en-US" w:eastAsia="ru-RU"/>
              </w:rPr>
            </w:pPr>
          </w:p>
        </w:tc>
        <w:tc>
          <w:tcPr>
            <w:tcW w:w="2126" w:type="dxa"/>
            <w:tcBorders>
              <w:top w:val="single" w:sz="4" w:space="0" w:color="auto"/>
              <w:left w:val="single" w:sz="4" w:space="0" w:color="auto"/>
              <w:bottom w:val="single" w:sz="4" w:space="0" w:color="auto"/>
              <w:right w:val="single" w:sz="4" w:space="0" w:color="auto"/>
            </w:tcBorders>
          </w:tcPr>
          <w:p w14:paraId="40D9A75A" w14:textId="77777777" w:rsidR="00562046" w:rsidRPr="00695576" w:rsidRDefault="00562046" w:rsidP="00562046">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78F60A4C" w14:textId="77777777" w:rsidR="00562046" w:rsidRPr="00695576" w:rsidRDefault="00562046" w:rsidP="00562046">
            <w:pPr>
              <w:autoSpaceDE w:val="0"/>
              <w:autoSpaceDN w:val="0"/>
              <w:rPr>
                <w:noProof w:val="0"/>
                <w:lang w:val="en-US" w:eastAsia="ru-RU"/>
              </w:rPr>
            </w:pPr>
          </w:p>
        </w:tc>
      </w:tr>
      <w:tr w:rsidR="00562046" w:rsidRPr="00695576" w14:paraId="7CA7DFA0"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26834BBA"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15FCD2E0"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1F32869C" w14:textId="77777777" w:rsidR="00562046" w:rsidRPr="00695576" w:rsidRDefault="00562046" w:rsidP="00562046">
            <w:pPr>
              <w:autoSpaceDE w:val="0"/>
              <w:autoSpaceDN w:val="0"/>
              <w:rPr>
                <w:i/>
                <w:iCs/>
                <w:noProof w:val="0"/>
                <w:lang w:val="en-US" w:eastAsia="ru-RU"/>
              </w:rPr>
            </w:pPr>
            <w:r w:rsidRPr="00695576">
              <w:rPr>
                <w:i/>
                <w:iCs/>
                <w:noProof w:val="0"/>
                <w:sz w:val="22"/>
                <w:szCs w:val="22"/>
                <w:lang w:val="en-US" w:eastAsia="ru-RU"/>
              </w:rPr>
              <w:t>Total</w:t>
            </w:r>
          </w:p>
        </w:tc>
        <w:tc>
          <w:tcPr>
            <w:tcW w:w="2126" w:type="dxa"/>
            <w:tcBorders>
              <w:top w:val="single" w:sz="4" w:space="0" w:color="auto"/>
              <w:left w:val="single" w:sz="4" w:space="0" w:color="auto"/>
              <w:bottom w:val="single" w:sz="4" w:space="0" w:color="auto"/>
              <w:right w:val="single" w:sz="4" w:space="0" w:color="auto"/>
            </w:tcBorders>
          </w:tcPr>
          <w:p w14:paraId="7062E117"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 lei</w:t>
            </w:r>
          </w:p>
        </w:tc>
        <w:tc>
          <w:tcPr>
            <w:tcW w:w="1985" w:type="dxa"/>
            <w:tcBorders>
              <w:top w:val="single" w:sz="4" w:space="0" w:color="auto"/>
              <w:left w:val="single" w:sz="4" w:space="0" w:color="auto"/>
              <w:bottom w:val="single" w:sz="4" w:space="0" w:color="auto"/>
              <w:right w:val="single" w:sz="4" w:space="0" w:color="auto"/>
            </w:tcBorders>
          </w:tcPr>
          <w:p w14:paraId="1C622811" w14:textId="77777777" w:rsidR="00562046" w:rsidRPr="00695576" w:rsidRDefault="00562046" w:rsidP="00562046">
            <w:pPr>
              <w:autoSpaceDE w:val="0"/>
              <w:autoSpaceDN w:val="0"/>
              <w:rPr>
                <w:noProof w:val="0"/>
                <w:lang w:val="en-US" w:eastAsia="ru-RU"/>
              </w:rPr>
            </w:pPr>
          </w:p>
        </w:tc>
      </w:tr>
      <w:tr w:rsidR="00562046" w:rsidRPr="00695576" w14:paraId="5F6217B8"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4F3AF9F4"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2493F729"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5B7D9A7D"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Contributii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asigurari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sociale</w:t>
            </w:r>
            <w:proofErr w:type="spellEnd"/>
          </w:p>
        </w:tc>
        <w:tc>
          <w:tcPr>
            <w:tcW w:w="2126" w:type="dxa"/>
            <w:tcBorders>
              <w:top w:val="single" w:sz="4" w:space="0" w:color="auto"/>
              <w:left w:val="single" w:sz="4" w:space="0" w:color="auto"/>
              <w:bottom w:val="single" w:sz="4" w:space="0" w:color="auto"/>
              <w:right w:val="single" w:sz="4" w:space="0" w:color="auto"/>
            </w:tcBorders>
          </w:tcPr>
          <w:p w14:paraId="7C9C88E5"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24 %</w:t>
            </w:r>
          </w:p>
        </w:tc>
        <w:tc>
          <w:tcPr>
            <w:tcW w:w="1985" w:type="dxa"/>
            <w:tcBorders>
              <w:top w:val="single" w:sz="4" w:space="0" w:color="auto"/>
              <w:left w:val="single" w:sz="4" w:space="0" w:color="auto"/>
              <w:bottom w:val="single" w:sz="4" w:space="0" w:color="auto"/>
              <w:right w:val="single" w:sz="4" w:space="0" w:color="auto"/>
            </w:tcBorders>
          </w:tcPr>
          <w:p w14:paraId="1C3CB114" w14:textId="77777777" w:rsidR="00562046" w:rsidRPr="00695576" w:rsidRDefault="00562046" w:rsidP="00562046">
            <w:pPr>
              <w:autoSpaceDE w:val="0"/>
              <w:autoSpaceDN w:val="0"/>
              <w:rPr>
                <w:noProof w:val="0"/>
                <w:lang w:val="en-US" w:eastAsia="ru-RU"/>
              </w:rPr>
            </w:pPr>
          </w:p>
        </w:tc>
      </w:tr>
      <w:tr w:rsidR="00562046" w:rsidRPr="00695576" w14:paraId="3BD5933A"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5134C44F"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705BFC10"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13E1EB33"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transport</w:t>
            </w:r>
          </w:p>
        </w:tc>
        <w:tc>
          <w:tcPr>
            <w:tcW w:w="2126" w:type="dxa"/>
            <w:tcBorders>
              <w:top w:val="single" w:sz="4" w:space="0" w:color="auto"/>
              <w:left w:val="single" w:sz="4" w:space="0" w:color="auto"/>
              <w:bottom w:val="single" w:sz="4" w:space="0" w:color="auto"/>
              <w:right w:val="single" w:sz="4" w:space="0" w:color="auto"/>
            </w:tcBorders>
          </w:tcPr>
          <w:p w14:paraId="5D08C0E4"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7 %</w:t>
            </w:r>
          </w:p>
        </w:tc>
        <w:tc>
          <w:tcPr>
            <w:tcW w:w="1985" w:type="dxa"/>
            <w:tcBorders>
              <w:top w:val="single" w:sz="4" w:space="0" w:color="auto"/>
              <w:left w:val="single" w:sz="4" w:space="0" w:color="auto"/>
              <w:bottom w:val="single" w:sz="4" w:space="0" w:color="auto"/>
              <w:right w:val="single" w:sz="4" w:space="0" w:color="auto"/>
            </w:tcBorders>
          </w:tcPr>
          <w:p w14:paraId="33DCE1F7" w14:textId="77777777" w:rsidR="00562046" w:rsidRPr="00695576" w:rsidRDefault="00562046" w:rsidP="00562046">
            <w:pPr>
              <w:autoSpaceDE w:val="0"/>
              <w:autoSpaceDN w:val="0"/>
              <w:rPr>
                <w:noProof w:val="0"/>
                <w:lang w:val="en-US" w:eastAsia="ru-RU"/>
              </w:rPr>
            </w:pPr>
          </w:p>
        </w:tc>
      </w:tr>
      <w:tr w:rsidR="00562046" w:rsidRPr="00695576" w14:paraId="75BB0525"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0B7DF163"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79A22A38"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5D3A9C94"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regie</w:t>
            </w:r>
          </w:p>
        </w:tc>
        <w:tc>
          <w:tcPr>
            <w:tcW w:w="2126" w:type="dxa"/>
            <w:tcBorders>
              <w:top w:val="single" w:sz="4" w:space="0" w:color="auto"/>
              <w:left w:val="single" w:sz="4" w:space="0" w:color="auto"/>
              <w:bottom w:val="single" w:sz="4" w:space="0" w:color="auto"/>
              <w:right w:val="single" w:sz="4" w:space="0" w:color="auto"/>
            </w:tcBorders>
          </w:tcPr>
          <w:p w14:paraId="2C95CBE2"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14,5 %</w:t>
            </w:r>
          </w:p>
        </w:tc>
        <w:tc>
          <w:tcPr>
            <w:tcW w:w="1985" w:type="dxa"/>
            <w:tcBorders>
              <w:top w:val="single" w:sz="4" w:space="0" w:color="auto"/>
              <w:left w:val="single" w:sz="4" w:space="0" w:color="auto"/>
              <w:bottom w:val="single" w:sz="4" w:space="0" w:color="auto"/>
              <w:right w:val="single" w:sz="4" w:space="0" w:color="auto"/>
            </w:tcBorders>
          </w:tcPr>
          <w:p w14:paraId="09BB6915" w14:textId="77777777" w:rsidR="00562046" w:rsidRPr="00695576" w:rsidRDefault="00562046" w:rsidP="00562046">
            <w:pPr>
              <w:autoSpaceDE w:val="0"/>
              <w:autoSpaceDN w:val="0"/>
              <w:rPr>
                <w:noProof w:val="0"/>
                <w:lang w:val="en-US" w:eastAsia="ru-RU"/>
              </w:rPr>
            </w:pPr>
          </w:p>
        </w:tc>
      </w:tr>
      <w:tr w:rsidR="00562046" w:rsidRPr="00695576" w14:paraId="2FBE2B2F"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22C15753"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6E3FE0CB"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239FBD31"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Beneficiu</w:t>
            </w:r>
            <w:proofErr w:type="spellEnd"/>
            <w:r w:rsidRPr="00695576">
              <w:rPr>
                <w:i/>
                <w:iCs/>
                <w:noProof w:val="0"/>
                <w:sz w:val="22"/>
                <w:szCs w:val="22"/>
                <w:lang w:val="en-US" w:eastAsia="ru-RU"/>
              </w:rPr>
              <w:t xml:space="preserve"> de </w:t>
            </w:r>
            <w:proofErr w:type="spellStart"/>
            <w:r w:rsidRPr="00695576">
              <w:rPr>
                <w:i/>
                <w:iCs/>
                <w:noProof w:val="0"/>
                <w:sz w:val="22"/>
                <w:szCs w:val="22"/>
                <w:lang w:val="en-US" w:eastAsia="ru-RU"/>
              </w:rPr>
              <w:t>deviz</w:t>
            </w:r>
            <w:proofErr w:type="spellEnd"/>
          </w:p>
        </w:tc>
        <w:tc>
          <w:tcPr>
            <w:tcW w:w="2126" w:type="dxa"/>
            <w:tcBorders>
              <w:top w:val="single" w:sz="4" w:space="0" w:color="auto"/>
              <w:left w:val="single" w:sz="4" w:space="0" w:color="auto"/>
              <w:bottom w:val="single" w:sz="4" w:space="0" w:color="auto"/>
              <w:right w:val="single" w:sz="4" w:space="0" w:color="auto"/>
            </w:tcBorders>
          </w:tcPr>
          <w:p w14:paraId="4229B494"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6 %</w:t>
            </w:r>
          </w:p>
        </w:tc>
        <w:tc>
          <w:tcPr>
            <w:tcW w:w="1985" w:type="dxa"/>
            <w:tcBorders>
              <w:top w:val="single" w:sz="4" w:space="0" w:color="auto"/>
              <w:left w:val="single" w:sz="4" w:space="0" w:color="auto"/>
              <w:bottom w:val="single" w:sz="4" w:space="0" w:color="auto"/>
              <w:right w:val="single" w:sz="4" w:space="0" w:color="auto"/>
            </w:tcBorders>
          </w:tcPr>
          <w:p w14:paraId="550158F2" w14:textId="77777777" w:rsidR="00562046" w:rsidRPr="00695576" w:rsidRDefault="00562046" w:rsidP="00562046">
            <w:pPr>
              <w:autoSpaceDE w:val="0"/>
              <w:autoSpaceDN w:val="0"/>
              <w:rPr>
                <w:noProof w:val="0"/>
                <w:lang w:val="en-US" w:eastAsia="ru-RU"/>
              </w:rPr>
            </w:pPr>
          </w:p>
        </w:tc>
      </w:tr>
      <w:tr w:rsidR="00562046" w:rsidRPr="00695576" w14:paraId="00881F24" w14:textId="77777777" w:rsidTr="005143C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2D8B79CD"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5ACC6B23"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6F370A5C" w14:textId="77777777" w:rsidR="00562046" w:rsidRPr="00695576" w:rsidRDefault="00562046" w:rsidP="00562046">
            <w:pPr>
              <w:autoSpaceDE w:val="0"/>
              <w:autoSpaceDN w:val="0"/>
              <w:rPr>
                <w:noProof w:val="0"/>
                <w:lang w:val="en-US" w:eastAsia="ru-RU"/>
              </w:rPr>
            </w:pPr>
            <w:r w:rsidRPr="00695576">
              <w:rPr>
                <w:noProof w:val="0"/>
                <w:lang w:val="en-US" w:eastAsia="ru-RU"/>
              </w:rPr>
              <w:t xml:space="preserve">Total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reparatie</w:t>
            </w:r>
            <w:proofErr w:type="spellEnd"/>
          </w:p>
          <w:p w14:paraId="2D9553CC"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salariu</w:t>
            </w:r>
            <w:proofErr w:type="spellEnd"/>
          </w:p>
        </w:tc>
        <w:tc>
          <w:tcPr>
            <w:tcW w:w="2126" w:type="dxa"/>
            <w:tcBorders>
              <w:top w:val="single" w:sz="4" w:space="0" w:color="auto"/>
              <w:left w:val="single" w:sz="4" w:space="0" w:color="auto"/>
              <w:bottom w:val="single" w:sz="4" w:space="0" w:color="auto"/>
              <w:right w:val="single" w:sz="4" w:space="0" w:color="auto"/>
            </w:tcBorders>
          </w:tcPr>
          <w:p w14:paraId="54BC93FF" w14:textId="77777777" w:rsidR="00562046" w:rsidRPr="00695576" w:rsidRDefault="00562046" w:rsidP="00562046">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61868423" w14:textId="77777777" w:rsidR="00562046" w:rsidRPr="00695576" w:rsidRDefault="00562046" w:rsidP="00562046">
            <w:pPr>
              <w:autoSpaceDE w:val="0"/>
              <w:autoSpaceDN w:val="0"/>
              <w:rPr>
                <w:noProof w:val="0"/>
                <w:lang w:val="en-US" w:eastAsia="ru-RU"/>
              </w:rPr>
            </w:pPr>
          </w:p>
        </w:tc>
      </w:tr>
      <w:tr w:rsidR="00562046" w:rsidRPr="00695576" w14:paraId="6AF24BEE" w14:textId="77777777" w:rsidTr="005143CF">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nil"/>
              <w:bottom w:val="nil"/>
            </w:tcBorders>
          </w:tcPr>
          <w:p w14:paraId="011F5530" w14:textId="77777777" w:rsidR="00562046" w:rsidRPr="00695576" w:rsidRDefault="00562046" w:rsidP="00562046">
            <w:pPr>
              <w:autoSpaceDE w:val="0"/>
              <w:autoSpaceDN w:val="0"/>
              <w:jc w:val="right"/>
              <w:rPr>
                <w:noProof w:val="0"/>
                <w:lang w:val="en-US" w:eastAsia="ru-RU"/>
              </w:rPr>
            </w:pPr>
          </w:p>
        </w:tc>
        <w:tc>
          <w:tcPr>
            <w:tcW w:w="1275" w:type="dxa"/>
            <w:tcBorders>
              <w:top w:val="nil"/>
              <w:bottom w:val="nil"/>
            </w:tcBorders>
          </w:tcPr>
          <w:p w14:paraId="2A13D341" w14:textId="77777777" w:rsidR="00562046" w:rsidRPr="00695576" w:rsidRDefault="00562046" w:rsidP="00562046">
            <w:pPr>
              <w:autoSpaceDE w:val="0"/>
              <w:autoSpaceDN w:val="0"/>
              <w:rPr>
                <w:noProof w:val="0"/>
                <w:lang w:val="en-US" w:eastAsia="ru-RU"/>
              </w:rPr>
            </w:pPr>
          </w:p>
        </w:tc>
        <w:tc>
          <w:tcPr>
            <w:tcW w:w="3544" w:type="dxa"/>
            <w:tcBorders>
              <w:top w:val="nil"/>
              <w:bottom w:val="nil"/>
            </w:tcBorders>
          </w:tcPr>
          <w:p w14:paraId="559C2828"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1.2. </w:t>
            </w:r>
            <w:proofErr w:type="spellStart"/>
            <w:r w:rsidRPr="00695576">
              <w:rPr>
                <w:noProof w:val="0"/>
                <w:sz w:val="22"/>
                <w:szCs w:val="22"/>
                <w:lang w:val="en-US" w:eastAsia="ru-RU"/>
              </w:rPr>
              <w:t>Timplarie</w:t>
            </w:r>
            <w:proofErr w:type="spellEnd"/>
          </w:p>
          <w:p w14:paraId="62BD7948" w14:textId="77777777" w:rsidR="00562046" w:rsidRPr="00695576" w:rsidRDefault="00562046" w:rsidP="00562046">
            <w:pPr>
              <w:autoSpaceDE w:val="0"/>
              <w:autoSpaceDN w:val="0"/>
              <w:rPr>
                <w:noProof w:val="0"/>
                <w:lang w:val="en-US" w:eastAsia="ru-RU"/>
              </w:rPr>
            </w:pPr>
          </w:p>
        </w:tc>
        <w:tc>
          <w:tcPr>
            <w:tcW w:w="2126" w:type="dxa"/>
            <w:tcBorders>
              <w:top w:val="nil"/>
              <w:bottom w:val="nil"/>
            </w:tcBorders>
          </w:tcPr>
          <w:p w14:paraId="19E2B326" w14:textId="77777777" w:rsidR="00562046" w:rsidRPr="00695576" w:rsidRDefault="00562046" w:rsidP="00562046">
            <w:pPr>
              <w:autoSpaceDE w:val="0"/>
              <w:autoSpaceDN w:val="0"/>
              <w:rPr>
                <w:noProof w:val="0"/>
                <w:lang w:val="en-US" w:eastAsia="ru-RU"/>
              </w:rPr>
            </w:pPr>
          </w:p>
        </w:tc>
        <w:tc>
          <w:tcPr>
            <w:tcW w:w="1985" w:type="dxa"/>
            <w:tcBorders>
              <w:top w:val="nil"/>
              <w:bottom w:val="nil"/>
            </w:tcBorders>
          </w:tcPr>
          <w:p w14:paraId="28FF732D" w14:textId="77777777" w:rsidR="00562046" w:rsidRPr="00695576" w:rsidRDefault="00562046" w:rsidP="00562046">
            <w:pPr>
              <w:autoSpaceDE w:val="0"/>
              <w:autoSpaceDN w:val="0"/>
              <w:rPr>
                <w:noProof w:val="0"/>
                <w:lang w:val="en-US" w:eastAsia="ru-RU"/>
              </w:rPr>
            </w:pPr>
          </w:p>
        </w:tc>
      </w:tr>
      <w:tr w:rsidR="00562046" w:rsidRPr="00695576" w14:paraId="6D526100"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6C57C75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25</w:t>
            </w:r>
          </w:p>
        </w:tc>
        <w:tc>
          <w:tcPr>
            <w:tcW w:w="1275" w:type="dxa"/>
            <w:tcBorders>
              <w:top w:val="single" w:sz="4" w:space="0" w:color="auto"/>
              <w:bottom w:val="single" w:sz="4" w:space="0" w:color="auto"/>
            </w:tcBorders>
            <w:vAlign w:val="center"/>
          </w:tcPr>
          <w:p w14:paraId="7E876BB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RpCO56A</w:t>
            </w:r>
          </w:p>
        </w:tc>
        <w:tc>
          <w:tcPr>
            <w:tcW w:w="3544" w:type="dxa"/>
            <w:tcBorders>
              <w:top w:val="single" w:sz="4" w:space="0" w:color="auto"/>
              <w:bottom w:val="single" w:sz="4" w:space="0" w:color="auto"/>
            </w:tcBorders>
            <w:vAlign w:val="center"/>
          </w:tcPr>
          <w:p w14:paraId="395168E4" w14:textId="2D57EE42" w:rsidR="00562046" w:rsidRPr="00695576" w:rsidRDefault="00562046" w:rsidP="009544A9">
            <w:pPr>
              <w:autoSpaceDE w:val="0"/>
              <w:autoSpaceDN w:val="0"/>
              <w:rPr>
                <w:noProof w:val="0"/>
                <w:lang w:val="en-US" w:eastAsia="ru-RU"/>
              </w:rPr>
            </w:pPr>
            <w:proofErr w:type="spellStart"/>
            <w:r w:rsidRPr="00695576">
              <w:rPr>
                <w:noProof w:val="0"/>
                <w:lang w:val="en-US" w:eastAsia="ru-RU"/>
              </w:rPr>
              <w:t>Demontari</w:t>
            </w:r>
            <w:proofErr w:type="spellEnd"/>
            <w:r w:rsidRPr="00695576">
              <w:rPr>
                <w:noProof w:val="0"/>
                <w:lang w:val="en-US" w:eastAsia="ru-RU"/>
              </w:rPr>
              <w:t xml:space="preserve">: </w:t>
            </w:r>
            <w:proofErr w:type="spellStart"/>
            <w:r w:rsidRPr="00695576">
              <w:rPr>
                <w:noProof w:val="0"/>
                <w:lang w:val="en-US" w:eastAsia="ru-RU"/>
              </w:rPr>
              <w:t>timplarie</w:t>
            </w:r>
            <w:proofErr w:type="spellEnd"/>
            <w:r w:rsidRPr="00695576">
              <w:rPr>
                <w:noProof w:val="0"/>
                <w:lang w:val="en-US" w:eastAsia="ru-RU"/>
              </w:rPr>
              <w:t xml:space="preserve"> din </w:t>
            </w:r>
            <w:proofErr w:type="spellStart"/>
            <w:r w:rsidRPr="00695576">
              <w:rPr>
                <w:noProof w:val="0"/>
                <w:lang w:val="en-US" w:eastAsia="ru-RU"/>
              </w:rPr>
              <w:t>lemn</w:t>
            </w:r>
            <w:proofErr w:type="spellEnd"/>
            <w:r w:rsidRPr="00695576">
              <w:rPr>
                <w:noProof w:val="0"/>
                <w:lang w:val="en-US" w:eastAsia="ru-RU"/>
              </w:rPr>
              <w:t xml:space="preserve"> (</w:t>
            </w:r>
            <w:proofErr w:type="spellStart"/>
            <w:r w:rsidRPr="00695576">
              <w:rPr>
                <w:noProof w:val="0"/>
                <w:lang w:val="en-US" w:eastAsia="ru-RU"/>
              </w:rPr>
              <w:t>usi</w:t>
            </w:r>
            <w:proofErr w:type="spellEnd"/>
            <w:r w:rsidRPr="00695576">
              <w:rPr>
                <w:noProof w:val="0"/>
                <w:lang w:val="en-US" w:eastAsia="ru-RU"/>
              </w:rPr>
              <w:t xml:space="preserve"> 2buc)</w:t>
            </w:r>
          </w:p>
        </w:tc>
        <w:tc>
          <w:tcPr>
            <w:tcW w:w="2126" w:type="dxa"/>
            <w:tcBorders>
              <w:top w:val="single" w:sz="4" w:space="0" w:color="auto"/>
              <w:bottom w:val="single" w:sz="4" w:space="0" w:color="auto"/>
            </w:tcBorders>
            <w:vAlign w:val="center"/>
          </w:tcPr>
          <w:p w14:paraId="0331C37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2723FDB4"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4,0000</w:t>
            </w:r>
          </w:p>
          <w:p w14:paraId="2AC89D97" w14:textId="77777777" w:rsidR="00562046" w:rsidRPr="00695576" w:rsidRDefault="00562046" w:rsidP="00562046">
            <w:pPr>
              <w:autoSpaceDE w:val="0"/>
              <w:autoSpaceDN w:val="0"/>
              <w:jc w:val="center"/>
              <w:rPr>
                <w:noProof w:val="0"/>
                <w:lang w:val="en-US" w:eastAsia="ru-RU"/>
              </w:rPr>
            </w:pPr>
          </w:p>
        </w:tc>
      </w:tr>
      <w:tr w:rsidR="00562046" w:rsidRPr="00695576" w14:paraId="1375D47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C60313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14CDA5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7422010060100</w:t>
            </w:r>
          </w:p>
        </w:tc>
        <w:tc>
          <w:tcPr>
            <w:tcW w:w="3544" w:type="dxa"/>
            <w:tcBorders>
              <w:top w:val="nil"/>
              <w:bottom w:val="single" w:sz="2" w:space="0" w:color="auto"/>
            </w:tcBorders>
            <w:vAlign w:val="center"/>
          </w:tcPr>
          <w:p w14:paraId="5C60B011"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Timplar</w:t>
            </w:r>
            <w:proofErr w:type="spellEnd"/>
          </w:p>
        </w:tc>
        <w:tc>
          <w:tcPr>
            <w:tcW w:w="2126" w:type="dxa"/>
            <w:tcBorders>
              <w:top w:val="nil"/>
              <w:bottom w:val="single" w:sz="2" w:space="0" w:color="auto"/>
            </w:tcBorders>
            <w:vAlign w:val="center"/>
          </w:tcPr>
          <w:p w14:paraId="044F571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2CBE75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0,8400</w:t>
            </w:r>
          </w:p>
        </w:tc>
      </w:tr>
      <w:tr w:rsidR="00562046" w:rsidRPr="00695576" w14:paraId="1562110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A656C9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003CB0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9310060019922</w:t>
            </w:r>
          </w:p>
        </w:tc>
        <w:tc>
          <w:tcPr>
            <w:tcW w:w="3544" w:type="dxa"/>
            <w:tcBorders>
              <w:top w:val="nil"/>
              <w:bottom w:val="single" w:sz="2" w:space="0" w:color="auto"/>
            </w:tcBorders>
            <w:vAlign w:val="center"/>
          </w:tcPr>
          <w:p w14:paraId="7C8F9949"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2BF8810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779C40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0,8400</w:t>
            </w:r>
          </w:p>
        </w:tc>
      </w:tr>
      <w:tr w:rsidR="00562046" w:rsidRPr="00695576" w14:paraId="793A5764"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6E33A39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26</w:t>
            </w:r>
          </w:p>
        </w:tc>
        <w:tc>
          <w:tcPr>
            <w:tcW w:w="1275" w:type="dxa"/>
            <w:tcBorders>
              <w:top w:val="single" w:sz="4" w:space="0" w:color="auto"/>
              <w:bottom w:val="single" w:sz="4" w:space="0" w:color="auto"/>
            </w:tcBorders>
            <w:vAlign w:val="center"/>
          </w:tcPr>
          <w:p w14:paraId="4E17A93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RpCO56A</w:t>
            </w:r>
          </w:p>
        </w:tc>
        <w:tc>
          <w:tcPr>
            <w:tcW w:w="3544" w:type="dxa"/>
            <w:tcBorders>
              <w:top w:val="single" w:sz="4" w:space="0" w:color="auto"/>
              <w:bottom w:val="single" w:sz="4" w:space="0" w:color="auto"/>
            </w:tcBorders>
            <w:vAlign w:val="center"/>
          </w:tcPr>
          <w:p w14:paraId="055E7DBB" w14:textId="7B37F8FD" w:rsidR="00562046" w:rsidRPr="00695576" w:rsidRDefault="00562046" w:rsidP="009544A9">
            <w:pPr>
              <w:autoSpaceDE w:val="0"/>
              <w:autoSpaceDN w:val="0"/>
              <w:rPr>
                <w:noProof w:val="0"/>
                <w:lang w:val="en-US" w:eastAsia="ru-RU"/>
              </w:rPr>
            </w:pPr>
            <w:proofErr w:type="spellStart"/>
            <w:r w:rsidRPr="00695576">
              <w:rPr>
                <w:noProof w:val="0"/>
                <w:lang w:val="en-US" w:eastAsia="ru-RU"/>
              </w:rPr>
              <w:t>Demontari</w:t>
            </w:r>
            <w:proofErr w:type="spellEnd"/>
            <w:r w:rsidRPr="00695576">
              <w:rPr>
                <w:noProof w:val="0"/>
                <w:lang w:val="en-US" w:eastAsia="ru-RU"/>
              </w:rPr>
              <w:t xml:space="preserve">: </w:t>
            </w:r>
            <w:proofErr w:type="spellStart"/>
            <w:r w:rsidRPr="00695576">
              <w:rPr>
                <w:noProof w:val="0"/>
                <w:lang w:val="en-US" w:eastAsia="ru-RU"/>
              </w:rPr>
              <w:t>timplarie</w:t>
            </w:r>
            <w:proofErr w:type="spellEnd"/>
            <w:r w:rsidRPr="00695576">
              <w:rPr>
                <w:noProof w:val="0"/>
                <w:lang w:val="en-US" w:eastAsia="ru-RU"/>
              </w:rPr>
              <w:t xml:space="preserve"> din </w:t>
            </w:r>
            <w:proofErr w:type="spellStart"/>
            <w:r w:rsidRPr="00695576">
              <w:rPr>
                <w:noProof w:val="0"/>
                <w:lang w:val="en-US" w:eastAsia="ru-RU"/>
              </w:rPr>
              <w:t>lemn</w:t>
            </w:r>
            <w:proofErr w:type="spellEnd"/>
            <w:r w:rsidRPr="00695576">
              <w:rPr>
                <w:noProof w:val="0"/>
                <w:lang w:val="en-US" w:eastAsia="ru-RU"/>
              </w:rPr>
              <w:t xml:space="preserve"> (</w:t>
            </w:r>
            <w:proofErr w:type="spellStart"/>
            <w:r w:rsidRPr="00695576">
              <w:rPr>
                <w:noProof w:val="0"/>
                <w:lang w:val="en-US" w:eastAsia="ru-RU"/>
              </w:rPr>
              <w:t>pervaz</w:t>
            </w:r>
            <w:proofErr w:type="spellEnd"/>
            <w:r w:rsidRPr="00695576">
              <w:rPr>
                <w:noProof w:val="0"/>
                <w:lang w:val="en-US" w:eastAsia="ru-RU"/>
              </w:rPr>
              <w:t xml:space="preserve"> </w:t>
            </w:r>
            <w:proofErr w:type="spellStart"/>
            <w:r w:rsidRPr="00695576">
              <w:rPr>
                <w:noProof w:val="0"/>
                <w:lang w:val="en-US" w:eastAsia="ru-RU"/>
              </w:rPr>
              <w:t>fereastra</w:t>
            </w:r>
            <w:proofErr w:type="spellEnd"/>
            <w:r w:rsidRPr="00695576">
              <w:rPr>
                <w:noProof w:val="0"/>
                <w:lang w:val="en-US" w:eastAsia="ru-RU"/>
              </w:rPr>
              <w:t>)</w:t>
            </w:r>
          </w:p>
        </w:tc>
        <w:tc>
          <w:tcPr>
            <w:tcW w:w="2126" w:type="dxa"/>
            <w:tcBorders>
              <w:top w:val="single" w:sz="4" w:space="0" w:color="auto"/>
              <w:bottom w:val="single" w:sz="4" w:space="0" w:color="auto"/>
            </w:tcBorders>
            <w:vAlign w:val="center"/>
          </w:tcPr>
          <w:p w14:paraId="150A311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430A4E78"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0,9500</w:t>
            </w:r>
          </w:p>
          <w:p w14:paraId="7D7128E2" w14:textId="77777777" w:rsidR="00562046" w:rsidRPr="00695576" w:rsidRDefault="00562046" w:rsidP="00562046">
            <w:pPr>
              <w:autoSpaceDE w:val="0"/>
              <w:autoSpaceDN w:val="0"/>
              <w:jc w:val="center"/>
              <w:rPr>
                <w:noProof w:val="0"/>
                <w:lang w:val="en-US" w:eastAsia="ru-RU"/>
              </w:rPr>
            </w:pPr>
          </w:p>
        </w:tc>
      </w:tr>
      <w:tr w:rsidR="00562046" w:rsidRPr="00695576" w14:paraId="1DABDE7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E3789B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3AC25F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7422010060100</w:t>
            </w:r>
          </w:p>
        </w:tc>
        <w:tc>
          <w:tcPr>
            <w:tcW w:w="3544" w:type="dxa"/>
            <w:tcBorders>
              <w:top w:val="nil"/>
              <w:bottom w:val="single" w:sz="2" w:space="0" w:color="auto"/>
            </w:tcBorders>
            <w:vAlign w:val="center"/>
          </w:tcPr>
          <w:p w14:paraId="3E38B2A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Timplar</w:t>
            </w:r>
            <w:proofErr w:type="spellEnd"/>
          </w:p>
        </w:tc>
        <w:tc>
          <w:tcPr>
            <w:tcW w:w="2126" w:type="dxa"/>
            <w:tcBorders>
              <w:top w:val="nil"/>
              <w:bottom w:val="single" w:sz="2" w:space="0" w:color="auto"/>
            </w:tcBorders>
            <w:vAlign w:val="center"/>
          </w:tcPr>
          <w:p w14:paraId="202A35D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E60410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0,1995</w:t>
            </w:r>
          </w:p>
        </w:tc>
      </w:tr>
      <w:tr w:rsidR="00562046" w:rsidRPr="00695576" w14:paraId="6ADB40F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5837B0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01309DF"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9310060019922</w:t>
            </w:r>
          </w:p>
        </w:tc>
        <w:tc>
          <w:tcPr>
            <w:tcW w:w="3544" w:type="dxa"/>
            <w:tcBorders>
              <w:top w:val="nil"/>
              <w:bottom w:val="single" w:sz="2" w:space="0" w:color="auto"/>
            </w:tcBorders>
            <w:vAlign w:val="center"/>
          </w:tcPr>
          <w:p w14:paraId="756E5313"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2476006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DFA6AA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0,1995</w:t>
            </w:r>
          </w:p>
        </w:tc>
      </w:tr>
      <w:tr w:rsidR="00562046" w:rsidRPr="00695576" w14:paraId="3933605E"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785846E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27</w:t>
            </w:r>
          </w:p>
        </w:tc>
        <w:tc>
          <w:tcPr>
            <w:tcW w:w="1275" w:type="dxa"/>
            <w:tcBorders>
              <w:top w:val="single" w:sz="4" w:space="0" w:color="auto"/>
              <w:bottom w:val="single" w:sz="4" w:space="0" w:color="auto"/>
            </w:tcBorders>
            <w:vAlign w:val="center"/>
          </w:tcPr>
          <w:p w14:paraId="6DA5F46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RpCO56A</w:t>
            </w:r>
          </w:p>
        </w:tc>
        <w:tc>
          <w:tcPr>
            <w:tcW w:w="3544" w:type="dxa"/>
            <w:tcBorders>
              <w:top w:val="single" w:sz="4" w:space="0" w:color="auto"/>
              <w:bottom w:val="single" w:sz="4" w:space="0" w:color="auto"/>
            </w:tcBorders>
            <w:vAlign w:val="center"/>
          </w:tcPr>
          <w:p w14:paraId="492C1937" w14:textId="5BE1A9B2" w:rsidR="00562046" w:rsidRPr="00695576" w:rsidRDefault="00562046" w:rsidP="009544A9">
            <w:pPr>
              <w:autoSpaceDE w:val="0"/>
              <w:autoSpaceDN w:val="0"/>
              <w:rPr>
                <w:noProof w:val="0"/>
                <w:lang w:val="en-US" w:eastAsia="ru-RU"/>
              </w:rPr>
            </w:pPr>
            <w:proofErr w:type="spellStart"/>
            <w:r w:rsidRPr="00695576">
              <w:rPr>
                <w:noProof w:val="0"/>
                <w:lang w:val="en-US" w:eastAsia="ru-RU"/>
              </w:rPr>
              <w:t>Demontari</w:t>
            </w:r>
            <w:proofErr w:type="spellEnd"/>
            <w:r w:rsidRPr="00695576">
              <w:rPr>
                <w:noProof w:val="0"/>
                <w:lang w:val="en-US" w:eastAsia="ru-RU"/>
              </w:rPr>
              <w:t xml:space="preserve">: </w:t>
            </w:r>
            <w:proofErr w:type="spellStart"/>
            <w:r w:rsidRPr="00695576">
              <w:rPr>
                <w:noProof w:val="0"/>
                <w:lang w:val="en-US" w:eastAsia="ru-RU"/>
              </w:rPr>
              <w:t>timplarie</w:t>
            </w:r>
            <w:proofErr w:type="spellEnd"/>
            <w:r w:rsidRPr="00695576">
              <w:rPr>
                <w:noProof w:val="0"/>
                <w:lang w:val="en-US" w:eastAsia="ru-RU"/>
              </w:rPr>
              <w:t xml:space="preserve"> din </w:t>
            </w:r>
            <w:proofErr w:type="spellStart"/>
            <w:r w:rsidRPr="00695576">
              <w:rPr>
                <w:noProof w:val="0"/>
                <w:lang w:val="en-US" w:eastAsia="ru-RU"/>
              </w:rPr>
              <w:t>pvc</w:t>
            </w:r>
            <w:proofErr w:type="spellEnd"/>
            <w:r w:rsidRPr="00695576">
              <w:rPr>
                <w:noProof w:val="0"/>
                <w:lang w:val="en-US" w:eastAsia="ru-RU"/>
              </w:rPr>
              <w:t xml:space="preserve"> (</w:t>
            </w:r>
            <w:proofErr w:type="spellStart"/>
            <w:r w:rsidRPr="00695576">
              <w:rPr>
                <w:noProof w:val="0"/>
                <w:lang w:val="en-US" w:eastAsia="ru-RU"/>
              </w:rPr>
              <w:t>cabine</w:t>
            </w:r>
            <w:proofErr w:type="spellEnd"/>
            <w:r w:rsidRPr="00695576">
              <w:rPr>
                <w:noProof w:val="0"/>
                <w:lang w:val="en-US" w:eastAsia="ru-RU"/>
              </w:rPr>
              <w:t xml:space="preserve"> </w:t>
            </w:r>
            <w:proofErr w:type="spellStart"/>
            <w:r w:rsidRPr="00695576">
              <w:rPr>
                <w:noProof w:val="0"/>
                <w:lang w:val="en-US" w:eastAsia="ru-RU"/>
              </w:rPr>
              <w:t>wc</w:t>
            </w:r>
            <w:proofErr w:type="spellEnd"/>
            <w:r w:rsidRPr="00695576">
              <w:rPr>
                <w:noProof w:val="0"/>
                <w:lang w:val="en-US" w:eastAsia="ru-RU"/>
              </w:rPr>
              <w:t>)</w:t>
            </w:r>
          </w:p>
        </w:tc>
        <w:tc>
          <w:tcPr>
            <w:tcW w:w="2126" w:type="dxa"/>
            <w:tcBorders>
              <w:top w:val="single" w:sz="4" w:space="0" w:color="auto"/>
              <w:bottom w:val="single" w:sz="4" w:space="0" w:color="auto"/>
            </w:tcBorders>
            <w:vAlign w:val="center"/>
          </w:tcPr>
          <w:p w14:paraId="3BD02E8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3C9662FD"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13,0000</w:t>
            </w:r>
          </w:p>
          <w:p w14:paraId="70604B3D" w14:textId="77777777" w:rsidR="00562046" w:rsidRPr="00695576" w:rsidRDefault="00562046" w:rsidP="00562046">
            <w:pPr>
              <w:autoSpaceDE w:val="0"/>
              <w:autoSpaceDN w:val="0"/>
              <w:jc w:val="center"/>
              <w:rPr>
                <w:noProof w:val="0"/>
                <w:lang w:val="en-US" w:eastAsia="ru-RU"/>
              </w:rPr>
            </w:pPr>
          </w:p>
        </w:tc>
      </w:tr>
      <w:tr w:rsidR="00562046" w:rsidRPr="00695576" w14:paraId="097D857E"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304BDB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7EE8E2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7422010060100</w:t>
            </w:r>
          </w:p>
        </w:tc>
        <w:tc>
          <w:tcPr>
            <w:tcW w:w="3544" w:type="dxa"/>
            <w:tcBorders>
              <w:top w:val="nil"/>
              <w:bottom w:val="single" w:sz="2" w:space="0" w:color="auto"/>
            </w:tcBorders>
            <w:vAlign w:val="center"/>
          </w:tcPr>
          <w:p w14:paraId="45CFB633"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Timplar</w:t>
            </w:r>
            <w:proofErr w:type="spellEnd"/>
          </w:p>
        </w:tc>
        <w:tc>
          <w:tcPr>
            <w:tcW w:w="2126" w:type="dxa"/>
            <w:tcBorders>
              <w:top w:val="nil"/>
              <w:bottom w:val="single" w:sz="2" w:space="0" w:color="auto"/>
            </w:tcBorders>
            <w:vAlign w:val="center"/>
          </w:tcPr>
          <w:p w14:paraId="4C8D991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F36198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2,7300</w:t>
            </w:r>
          </w:p>
        </w:tc>
      </w:tr>
      <w:tr w:rsidR="00562046" w:rsidRPr="00695576" w14:paraId="67DDFB8E"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F76F09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0F8A51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9310060019922</w:t>
            </w:r>
          </w:p>
        </w:tc>
        <w:tc>
          <w:tcPr>
            <w:tcW w:w="3544" w:type="dxa"/>
            <w:tcBorders>
              <w:top w:val="nil"/>
              <w:bottom w:val="single" w:sz="2" w:space="0" w:color="auto"/>
            </w:tcBorders>
            <w:vAlign w:val="center"/>
          </w:tcPr>
          <w:p w14:paraId="5DE1AA09"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3544F6D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1BE2D5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2,7300</w:t>
            </w:r>
          </w:p>
        </w:tc>
      </w:tr>
      <w:tr w:rsidR="00562046" w:rsidRPr="00695576" w14:paraId="2E7BEB67"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A08631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28</w:t>
            </w:r>
          </w:p>
        </w:tc>
        <w:tc>
          <w:tcPr>
            <w:tcW w:w="1275" w:type="dxa"/>
            <w:tcBorders>
              <w:top w:val="single" w:sz="4" w:space="0" w:color="auto"/>
              <w:bottom w:val="single" w:sz="4" w:space="0" w:color="auto"/>
            </w:tcBorders>
            <w:vAlign w:val="center"/>
          </w:tcPr>
          <w:p w14:paraId="3ECDF71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RpCO56A</w:t>
            </w:r>
          </w:p>
        </w:tc>
        <w:tc>
          <w:tcPr>
            <w:tcW w:w="3544" w:type="dxa"/>
            <w:tcBorders>
              <w:top w:val="single" w:sz="4" w:space="0" w:color="auto"/>
              <w:bottom w:val="single" w:sz="4" w:space="0" w:color="auto"/>
            </w:tcBorders>
            <w:vAlign w:val="center"/>
          </w:tcPr>
          <w:p w14:paraId="623CF837" w14:textId="25EEF960" w:rsidR="00562046" w:rsidRPr="00695576" w:rsidRDefault="00562046" w:rsidP="009544A9">
            <w:pPr>
              <w:autoSpaceDE w:val="0"/>
              <w:autoSpaceDN w:val="0"/>
              <w:rPr>
                <w:noProof w:val="0"/>
                <w:lang w:val="en-US" w:eastAsia="ru-RU"/>
              </w:rPr>
            </w:pPr>
            <w:proofErr w:type="spellStart"/>
            <w:r w:rsidRPr="00695576">
              <w:rPr>
                <w:noProof w:val="0"/>
                <w:lang w:val="en-US" w:eastAsia="ru-RU"/>
              </w:rPr>
              <w:t>Demontari</w:t>
            </w:r>
            <w:proofErr w:type="spellEnd"/>
            <w:r w:rsidRPr="00695576">
              <w:rPr>
                <w:noProof w:val="0"/>
                <w:lang w:val="en-US" w:eastAsia="ru-RU"/>
              </w:rPr>
              <w:t xml:space="preserve">: </w:t>
            </w:r>
            <w:proofErr w:type="spellStart"/>
            <w:r w:rsidRPr="00695576">
              <w:rPr>
                <w:noProof w:val="0"/>
                <w:lang w:val="en-US" w:eastAsia="ru-RU"/>
              </w:rPr>
              <w:t>timplarie</w:t>
            </w:r>
            <w:proofErr w:type="spellEnd"/>
            <w:r w:rsidRPr="00695576">
              <w:rPr>
                <w:noProof w:val="0"/>
                <w:lang w:val="en-US" w:eastAsia="ru-RU"/>
              </w:rPr>
              <w:t xml:space="preserve"> din plastic (</w:t>
            </w:r>
            <w:proofErr w:type="spellStart"/>
            <w:r w:rsidRPr="00695576">
              <w:rPr>
                <w:noProof w:val="0"/>
                <w:lang w:val="en-US" w:eastAsia="ru-RU"/>
              </w:rPr>
              <w:t>glaf</w:t>
            </w:r>
            <w:proofErr w:type="spellEnd"/>
            <w:r w:rsidRPr="00695576">
              <w:rPr>
                <w:noProof w:val="0"/>
                <w:lang w:val="en-US" w:eastAsia="ru-RU"/>
              </w:rPr>
              <w:t xml:space="preserve"> exterior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pervaz</w:t>
            </w:r>
            <w:proofErr w:type="spellEnd"/>
            <w:r w:rsidRPr="00695576">
              <w:rPr>
                <w:noProof w:val="0"/>
                <w:lang w:val="en-US" w:eastAsia="ru-RU"/>
              </w:rPr>
              <w:t xml:space="preserve"> </w:t>
            </w:r>
            <w:proofErr w:type="spellStart"/>
            <w:r w:rsidRPr="00695576">
              <w:rPr>
                <w:noProof w:val="0"/>
                <w:lang w:val="en-US" w:eastAsia="ru-RU"/>
              </w:rPr>
              <w:t>fereastra</w:t>
            </w:r>
            <w:proofErr w:type="spellEnd"/>
            <w:r w:rsidRPr="00695576">
              <w:rPr>
                <w:noProof w:val="0"/>
                <w:lang w:val="en-US" w:eastAsia="ru-RU"/>
              </w:rPr>
              <w:t>.)</w:t>
            </w:r>
          </w:p>
        </w:tc>
        <w:tc>
          <w:tcPr>
            <w:tcW w:w="2126" w:type="dxa"/>
            <w:tcBorders>
              <w:top w:val="single" w:sz="4" w:space="0" w:color="auto"/>
              <w:bottom w:val="single" w:sz="4" w:space="0" w:color="auto"/>
            </w:tcBorders>
            <w:vAlign w:val="center"/>
          </w:tcPr>
          <w:p w14:paraId="580B4DA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44AE697D"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1,6000</w:t>
            </w:r>
          </w:p>
          <w:p w14:paraId="7211C33D" w14:textId="77777777" w:rsidR="00562046" w:rsidRPr="00695576" w:rsidRDefault="00562046" w:rsidP="00562046">
            <w:pPr>
              <w:autoSpaceDE w:val="0"/>
              <w:autoSpaceDN w:val="0"/>
              <w:jc w:val="center"/>
              <w:rPr>
                <w:noProof w:val="0"/>
                <w:lang w:val="en-US" w:eastAsia="ru-RU"/>
              </w:rPr>
            </w:pPr>
          </w:p>
        </w:tc>
      </w:tr>
      <w:tr w:rsidR="00562046" w:rsidRPr="00695576" w14:paraId="3C4A3322"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302AC2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89336E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7422010060100</w:t>
            </w:r>
          </w:p>
        </w:tc>
        <w:tc>
          <w:tcPr>
            <w:tcW w:w="3544" w:type="dxa"/>
            <w:tcBorders>
              <w:top w:val="nil"/>
              <w:bottom w:val="single" w:sz="2" w:space="0" w:color="auto"/>
            </w:tcBorders>
            <w:vAlign w:val="center"/>
          </w:tcPr>
          <w:p w14:paraId="42AEE502"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Timplar</w:t>
            </w:r>
            <w:proofErr w:type="spellEnd"/>
          </w:p>
        </w:tc>
        <w:tc>
          <w:tcPr>
            <w:tcW w:w="2126" w:type="dxa"/>
            <w:tcBorders>
              <w:top w:val="nil"/>
              <w:bottom w:val="single" w:sz="2" w:space="0" w:color="auto"/>
            </w:tcBorders>
            <w:vAlign w:val="center"/>
          </w:tcPr>
          <w:p w14:paraId="4A945F8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920D9A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0,3360</w:t>
            </w:r>
          </w:p>
        </w:tc>
      </w:tr>
      <w:tr w:rsidR="00562046" w:rsidRPr="00695576" w14:paraId="1618555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5986EE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3E4503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9310060019922</w:t>
            </w:r>
          </w:p>
        </w:tc>
        <w:tc>
          <w:tcPr>
            <w:tcW w:w="3544" w:type="dxa"/>
            <w:tcBorders>
              <w:top w:val="nil"/>
              <w:bottom w:val="single" w:sz="2" w:space="0" w:color="auto"/>
            </w:tcBorders>
            <w:vAlign w:val="center"/>
          </w:tcPr>
          <w:p w14:paraId="28E5365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7C61F5C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51EB52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0,3360</w:t>
            </w:r>
          </w:p>
        </w:tc>
      </w:tr>
      <w:tr w:rsidR="00562046" w:rsidRPr="00695576" w14:paraId="7E76309C"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E8E989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29</w:t>
            </w:r>
          </w:p>
        </w:tc>
        <w:tc>
          <w:tcPr>
            <w:tcW w:w="1275" w:type="dxa"/>
            <w:tcBorders>
              <w:top w:val="single" w:sz="4" w:space="0" w:color="auto"/>
              <w:bottom w:val="single" w:sz="4" w:space="0" w:color="auto"/>
            </w:tcBorders>
            <w:vAlign w:val="center"/>
          </w:tcPr>
          <w:p w14:paraId="7F8186B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CK26C</w:t>
            </w:r>
          </w:p>
        </w:tc>
        <w:tc>
          <w:tcPr>
            <w:tcW w:w="3544" w:type="dxa"/>
            <w:tcBorders>
              <w:top w:val="single" w:sz="4" w:space="0" w:color="auto"/>
              <w:bottom w:val="single" w:sz="4" w:space="0" w:color="auto"/>
            </w:tcBorders>
            <w:vAlign w:val="center"/>
          </w:tcPr>
          <w:p w14:paraId="5102DB35" w14:textId="085E54FC" w:rsidR="00562046" w:rsidRPr="00695576" w:rsidRDefault="00562046" w:rsidP="009544A9">
            <w:pPr>
              <w:autoSpaceDE w:val="0"/>
              <w:autoSpaceDN w:val="0"/>
              <w:rPr>
                <w:noProof w:val="0"/>
                <w:lang w:val="en-US" w:eastAsia="ru-RU"/>
              </w:rPr>
            </w:pPr>
            <w:proofErr w:type="spellStart"/>
            <w:r w:rsidRPr="00695576">
              <w:rPr>
                <w:noProof w:val="0"/>
                <w:lang w:val="en-US" w:eastAsia="ru-RU"/>
              </w:rPr>
              <w:t>Pervazuri</w:t>
            </w:r>
            <w:proofErr w:type="spellEnd"/>
            <w:r w:rsidRPr="00695576">
              <w:rPr>
                <w:noProof w:val="0"/>
                <w:lang w:val="en-US" w:eastAsia="ru-RU"/>
              </w:rPr>
              <w:t xml:space="preserve"> </w:t>
            </w:r>
            <w:proofErr w:type="spellStart"/>
            <w:r w:rsidRPr="00695576">
              <w:rPr>
                <w:noProof w:val="0"/>
                <w:lang w:val="en-US" w:eastAsia="ru-RU"/>
              </w:rPr>
              <w:t>montate</w:t>
            </w:r>
            <w:proofErr w:type="spellEnd"/>
            <w:r w:rsidRPr="00695576">
              <w:rPr>
                <w:noProof w:val="0"/>
                <w:lang w:val="en-US" w:eastAsia="ru-RU"/>
              </w:rPr>
              <w:t xml:space="preserve"> la </w:t>
            </w:r>
            <w:proofErr w:type="spellStart"/>
            <w:r w:rsidRPr="00695576">
              <w:rPr>
                <w:noProof w:val="0"/>
                <w:lang w:val="en-US" w:eastAsia="ru-RU"/>
              </w:rPr>
              <w:t>ferestre</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usi</w:t>
            </w:r>
            <w:proofErr w:type="spellEnd"/>
            <w:r w:rsidRPr="00695576">
              <w:rPr>
                <w:noProof w:val="0"/>
                <w:lang w:val="en-US" w:eastAsia="ru-RU"/>
              </w:rPr>
              <w:t xml:space="preserve"> din mase </w:t>
            </w:r>
            <w:proofErr w:type="spellStart"/>
            <w:r w:rsidRPr="00695576">
              <w:rPr>
                <w:noProof w:val="0"/>
                <w:lang w:val="en-US" w:eastAsia="ru-RU"/>
              </w:rPr>
              <w:t>plastice</w:t>
            </w:r>
            <w:proofErr w:type="spellEnd"/>
            <w:r w:rsidRPr="00695576">
              <w:rPr>
                <w:noProof w:val="0"/>
                <w:lang w:val="en-US" w:eastAsia="ru-RU"/>
              </w:rPr>
              <w:t xml:space="preserve"> (l=500mm)</w:t>
            </w:r>
          </w:p>
        </w:tc>
        <w:tc>
          <w:tcPr>
            <w:tcW w:w="2126" w:type="dxa"/>
            <w:tcBorders>
              <w:top w:val="single" w:sz="4" w:space="0" w:color="auto"/>
              <w:bottom w:val="single" w:sz="4" w:space="0" w:color="auto"/>
            </w:tcBorders>
            <w:vAlign w:val="center"/>
          </w:tcPr>
          <w:p w14:paraId="75A066E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2598A647"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6C2FBD18" w14:textId="77777777" w:rsidR="00562046" w:rsidRPr="00695576" w:rsidRDefault="00562046" w:rsidP="00562046">
            <w:pPr>
              <w:autoSpaceDE w:val="0"/>
              <w:autoSpaceDN w:val="0"/>
              <w:jc w:val="center"/>
              <w:rPr>
                <w:noProof w:val="0"/>
                <w:lang w:val="en-US" w:eastAsia="ru-RU"/>
              </w:rPr>
            </w:pPr>
          </w:p>
        </w:tc>
      </w:tr>
      <w:tr w:rsidR="00562046" w:rsidRPr="00695576" w14:paraId="6172ABF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733CA4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8E3FE8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7422010060100</w:t>
            </w:r>
          </w:p>
        </w:tc>
        <w:tc>
          <w:tcPr>
            <w:tcW w:w="3544" w:type="dxa"/>
            <w:tcBorders>
              <w:top w:val="nil"/>
              <w:bottom w:val="single" w:sz="2" w:space="0" w:color="auto"/>
            </w:tcBorders>
            <w:vAlign w:val="center"/>
          </w:tcPr>
          <w:p w14:paraId="1DA7663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Timplar</w:t>
            </w:r>
            <w:proofErr w:type="spellEnd"/>
          </w:p>
        </w:tc>
        <w:tc>
          <w:tcPr>
            <w:tcW w:w="2126" w:type="dxa"/>
            <w:tcBorders>
              <w:top w:val="nil"/>
              <w:bottom w:val="single" w:sz="2" w:space="0" w:color="auto"/>
            </w:tcBorders>
            <w:vAlign w:val="center"/>
          </w:tcPr>
          <w:p w14:paraId="3A0A280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2AE3D4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0,1600</w:t>
            </w:r>
          </w:p>
        </w:tc>
      </w:tr>
      <w:tr w:rsidR="00562046" w:rsidRPr="00695576" w14:paraId="2C3408D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73CA37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C56BEB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66DED003"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0CDEEE0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F5DCAA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0,0200</w:t>
            </w:r>
          </w:p>
        </w:tc>
      </w:tr>
      <w:tr w:rsidR="00562046" w:rsidRPr="00695576" w14:paraId="64173002"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342EA7A"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92A3F2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2521106718393</w:t>
            </w:r>
          </w:p>
        </w:tc>
        <w:tc>
          <w:tcPr>
            <w:tcW w:w="3544" w:type="dxa"/>
            <w:tcBorders>
              <w:top w:val="nil"/>
              <w:bottom w:val="single" w:sz="2" w:space="0" w:color="auto"/>
            </w:tcBorders>
            <w:vAlign w:val="center"/>
          </w:tcPr>
          <w:p w14:paraId="04C4DC03"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Pervazuri</w:t>
            </w:r>
            <w:proofErr w:type="spellEnd"/>
            <w:r w:rsidRPr="00695576">
              <w:rPr>
                <w:noProof w:val="0"/>
                <w:sz w:val="22"/>
                <w:szCs w:val="22"/>
                <w:lang w:val="en-US" w:eastAsia="ru-RU"/>
              </w:rPr>
              <w:t xml:space="preserve"> din mase </w:t>
            </w:r>
            <w:proofErr w:type="spellStart"/>
            <w:r w:rsidRPr="00695576">
              <w:rPr>
                <w:noProof w:val="0"/>
                <w:sz w:val="22"/>
                <w:szCs w:val="22"/>
                <w:lang w:val="en-US" w:eastAsia="ru-RU"/>
              </w:rPr>
              <w:t>plastice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ferestre</w:t>
            </w:r>
            <w:proofErr w:type="spellEnd"/>
          </w:p>
        </w:tc>
        <w:tc>
          <w:tcPr>
            <w:tcW w:w="2126" w:type="dxa"/>
            <w:tcBorders>
              <w:top w:val="nil"/>
              <w:bottom w:val="single" w:sz="2" w:space="0" w:color="auto"/>
            </w:tcBorders>
            <w:vAlign w:val="center"/>
          </w:tcPr>
          <w:p w14:paraId="0F391EB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1D5BC16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2,0000</w:t>
            </w:r>
          </w:p>
        </w:tc>
      </w:tr>
      <w:tr w:rsidR="00562046" w:rsidRPr="00695576" w14:paraId="16CC34DE"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899A14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8CD17D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2874115829126</w:t>
            </w:r>
          </w:p>
        </w:tc>
        <w:tc>
          <w:tcPr>
            <w:tcW w:w="3544" w:type="dxa"/>
            <w:tcBorders>
              <w:top w:val="nil"/>
              <w:bottom w:val="single" w:sz="2" w:space="0" w:color="auto"/>
            </w:tcBorders>
            <w:vAlign w:val="center"/>
          </w:tcPr>
          <w:p w14:paraId="1F18F81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Suruburi</w:t>
            </w:r>
            <w:proofErr w:type="spellEnd"/>
            <w:r w:rsidRPr="00695576">
              <w:rPr>
                <w:noProof w:val="0"/>
                <w:sz w:val="22"/>
                <w:szCs w:val="22"/>
                <w:lang w:val="en-US" w:eastAsia="ru-RU"/>
              </w:rPr>
              <w:t xml:space="preserve"> cu cap </w:t>
            </w:r>
            <w:proofErr w:type="spellStart"/>
            <w:r w:rsidRPr="00695576">
              <w:rPr>
                <w:noProof w:val="0"/>
                <w:sz w:val="22"/>
                <w:szCs w:val="22"/>
                <w:lang w:val="en-US" w:eastAsia="ru-RU"/>
              </w:rPr>
              <w:t>inecat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crestat</w:t>
            </w:r>
            <w:proofErr w:type="spellEnd"/>
            <w:r w:rsidRPr="00695576">
              <w:rPr>
                <w:noProof w:val="0"/>
                <w:sz w:val="22"/>
                <w:szCs w:val="22"/>
                <w:lang w:val="en-US" w:eastAsia="ru-RU"/>
              </w:rPr>
              <w:t xml:space="preserve"> 6 x 30 mm</w:t>
            </w:r>
          </w:p>
        </w:tc>
        <w:tc>
          <w:tcPr>
            <w:tcW w:w="2126" w:type="dxa"/>
            <w:tcBorders>
              <w:top w:val="nil"/>
              <w:bottom w:val="single" w:sz="2" w:space="0" w:color="auto"/>
            </w:tcBorders>
            <w:vAlign w:val="center"/>
          </w:tcPr>
          <w:p w14:paraId="1BF2416E"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7C4DFD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12,0000</w:t>
            </w:r>
          </w:p>
        </w:tc>
      </w:tr>
      <w:tr w:rsidR="00562046" w:rsidRPr="00695576" w14:paraId="410775A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314E27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341DE4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50FA2AB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2845297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0054673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0,0200</w:t>
            </w:r>
          </w:p>
        </w:tc>
      </w:tr>
      <w:tr w:rsidR="00562046" w:rsidRPr="00695576" w14:paraId="63DFFE59"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563A548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30</w:t>
            </w:r>
          </w:p>
        </w:tc>
        <w:tc>
          <w:tcPr>
            <w:tcW w:w="1275" w:type="dxa"/>
            <w:tcBorders>
              <w:top w:val="single" w:sz="4" w:space="0" w:color="auto"/>
              <w:bottom w:val="single" w:sz="4" w:space="0" w:color="auto"/>
            </w:tcBorders>
            <w:vAlign w:val="center"/>
          </w:tcPr>
          <w:p w14:paraId="16C894E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CK26B</w:t>
            </w:r>
          </w:p>
        </w:tc>
        <w:tc>
          <w:tcPr>
            <w:tcW w:w="3544" w:type="dxa"/>
            <w:tcBorders>
              <w:top w:val="single" w:sz="4" w:space="0" w:color="auto"/>
              <w:bottom w:val="single" w:sz="4" w:space="0" w:color="auto"/>
            </w:tcBorders>
            <w:vAlign w:val="center"/>
          </w:tcPr>
          <w:p w14:paraId="4C2B1FB8" w14:textId="502DCEAB" w:rsidR="00562046" w:rsidRPr="00695576" w:rsidRDefault="00562046" w:rsidP="009544A9">
            <w:pPr>
              <w:autoSpaceDE w:val="0"/>
              <w:autoSpaceDN w:val="0"/>
              <w:rPr>
                <w:noProof w:val="0"/>
                <w:lang w:val="en-US" w:eastAsia="ru-RU"/>
              </w:rPr>
            </w:pPr>
            <w:proofErr w:type="spellStart"/>
            <w:r w:rsidRPr="00695576">
              <w:rPr>
                <w:noProof w:val="0"/>
                <w:lang w:val="en-US" w:eastAsia="ru-RU"/>
              </w:rPr>
              <w:t>Glafuri</w:t>
            </w:r>
            <w:proofErr w:type="spellEnd"/>
            <w:r w:rsidRPr="00695576">
              <w:rPr>
                <w:noProof w:val="0"/>
                <w:lang w:val="en-US" w:eastAsia="ru-RU"/>
              </w:rPr>
              <w:t xml:space="preserve"> </w:t>
            </w:r>
            <w:proofErr w:type="spellStart"/>
            <w:r w:rsidRPr="00695576">
              <w:rPr>
                <w:noProof w:val="0"/>
                <w:lang w:val="en-US" w:eastAsia="ru-RU"/>
              </w:rPr>
              <w:t>montate</w:t>
            </w:r>
            <w:proofErr w:type="spellEnd"/>
            <w:r w:rsidRPr="00695576">
              <w:rPr>
                <w:noProof w:val="0"/>
                <w:lang w:val="en-US" w:eastAsia="ru-RU"/>
              </w:rPr>
              <w:t xml:space="preserve"> la </w:t>
            </w:r>
            <w:proofErr w:type="spellStart"/>
            <w:r w:rsidRPr="00695576">
              <w:rPr>
                <w:noProof w:val="0"/>
                <w:lang w:val="en-US" w:eastAsia="ru-RU"/>
              </w:rPr>
              <w:t>ferestre</w:t>
            </w:r>
            <w:proofErr w:type="spellEnd"/>
            <w:r w:rsidRPr="00695576">
              <w:rPr>
                <w:noProof w:val="0"/>
                <w:lang w:val="en-US" w:eastAsia="ru-RU"/>
              </w:rPr>
              <w:t xml:space="preserve"> din </w:t>
            </w:r>
            <w:proofErr w:type="spellStart"/>
            <w:r w:rsidRPr="00695576">
              <w:rPr>
                <w:noProof w:val="0"/>
                <w:lang w:val="en-US" w:eastAsia="ru-RU"/>
              </w:rPr>
              <w:t>aluminiu</w:t>
            </w:r>
            <w:proofErr w:type="spellEnd"/>
          </w:p>
        </w:tc>
        <w:tc>
          <w:tcPr>
            <w:tcW w:w="2126" w:type="dxa"/>
            <w:tcBorders>
              <w:top w:val="single" w:sz="4" w:space="0" w:color="auto"/>
              <w:bottom w:val="single" w:sz="4" w:space="0" w:color="auto"/>
            </w:tcBorders>
            <w:vAlign w:val="center"/>
          </w:tcPr>
          <w:p w14:paraId="2D6CA86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3C85CACB"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73C190E1" w14:textId="77777777" w:rsidR="00562046" w:rsidRPr="00695576" w:rsidRDefault="00562046" w:rsidP="00562046">
            <w:pPr>
              <w:autoSpaceDE w:val="0"/>
              <w:autoSpaceDN w:val="0"/>
              <w:jc w:val="center"/>
              <w:rPr>
                <w:noProof w:val="0"/>
                <w:lang w:val="en-US" w:eastAsia="ru-RU"/>
              </w:rPr>
            </w:pPr>
          </w:p>
        </w:tc>
      </w:tr>
      <w:tr w:rsidR="00562046" w:rsidRPr="00695576" w14:paraId="5D62CDE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32D8ADA"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534A3F7"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7422010060100</w:t>
            </w:r>
          </w:p>
        </w:tc>
        <w:tc>
          <w:tcPr>
            <w:tcW w:w="3544" w:type="dxa"/>
            <w:tcBorders>
              <w:top w:val="nil"/>
              <w:bottom w:val="single" w:sz="2" w:space="0" w:color="auto"/>
            </w:tcBorders>
            <w:vAlign w:val="center"/>
          </w:tcPr>
          <w:p w14:paraId="6F82FB3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Timplar</w:t>
            </w:r>
            <w:proofErr w:type="spellEnd"/>
          </w:p>
        </w:tc>
        <w:tc>
          <w:tcPr>
            <w:tcW w:w="2126" w:type="dxa"/>
            <w:tcBorders>
              <w:top w:val="nil"/>
              <w:bottom w:val="single" w:sz="2" w:space="0" w:color="auto"/>
            </w:tcBorders>
            <w:vAlign w:val="center"/>
          </w:tcPr>
          <w:p w14:paraId="0EED626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3E5AE7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0,6400</w:t>
            </w:r>
          </w:p>
        </w:tc>
      </w:tr>
      <w:tr w:rsidR="00562046" w:rsidRPr="00695576" w14:paraId="6EE8174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2827D2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308E1C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16CAF64D"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03579B6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2F07C9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0,1600</w:t>
            </w:r>
          </w:p>
        </w:tc>
      </w:tr>
      <w:tr w:rsidR="00562046" w:rsidRPr="00695576" w14:paraId="598B8152"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8D1CCA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3A4A54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2743123549026</w:t>
            </w:r>
          </w:p>
        </w:tc>
        <w:tc>
          <w:tcPr>
            <w:tcW w:w="3544" w:type="dxa"/>
            <w:tcBorders>
              <w:top w:val="nil"/>
              <w:bottom w:val="single" w:sz="2" w:space="0" w:color="auto"/>
            </w:tcBorders>
            <w:vAlign w:val="center"/>
          </w:tcPr>
          <w:p w14:paraId="5E65EF6F"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Glafuri</w:t>
            </w:r>
            <w:proofErr w:type="spellEnd"/>
            <w:r w:rsidRPr="00695576">
              <w:rPr>
                <w:noProof w:val="0"/>
                <w:sz w:val="22"/>
                <w:szCs w:val="22"/>
                <w:lang w:val="en-US" w:eastAsia="ru-RU"/>
              </w:rPr>
              <w:t xml:space="preserve"> din </w:t>
            </w:r>
            <w:proofErr w:type="spellStart"/>
            <w:r w:rsidRPr="00695576">
              <w:rPr>
                <w:noProof w:val="0"/>
                <w:sz w:val="22"/>
                <w:szCs w:val="22"/>
                <w:lang w:val="en-US" w:eastAsia="ru-RU"/>
              </w:rPr>
              <w:t>aluminiu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ferestre</w:t>
            </w:r>
            <w:proofErr w:type="spellEnd"/>
          </w:p>
        </w:tc>
        <w:tc>
          <w:tcPr>
            <w:tcW w:w="2126" w:type="dxa"/>
            <w:tcBorders>
              <w:top w:val="nil"/>
              <w:bottom w:val="single" w:sz="2" w:space="0" w:color="auto"/>
            </w:tcBorders>
            <w:vAlign w:val="center"/>
          </w:tcPr>
          <w:p w14:paraId="079F503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05D50E1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2,0000</w:t>
            </w:r>
          </w:p>
        </w:tc>
      </w:tr>
      <w:tr w:rsidR="00562046" w:rsidRPr="00695576" w14:paraId="14B58F0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7ECFA4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9499D27"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2874115829126</w:t>
            </w:r>
          </w:p>
        </w:tc>
        <w:tc>
          <w:tcPr>
            <w:tcW w:w="3544" w:type="dxa"/>
            <w:tcBorders>
              <w:top w:val="nil"/>
              <w:bottom w:val="single" w:sz="2" w:space="0" w:color="auto"/>
            </w:tcBorders>
            <w:vAlign w:val="center"/>
          </w:tcPr>
          <w:p w14:paraId="581EBF9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Suruburi</w:t>
            </w:r>
            <w:proofErr w:type="spellEnd"/>
            <w:r w:rsidRPr="00695576">
              <w:rPr>
                <w:noProof w:val="0"/>
                <w:sz w:val="22"/>
                <w:szCs w:val="22"/>
                <w:lang w:val="en-US" w:eastAsia="ru-RU"/>
              </w:rPr>
              <w:t xml:space="preserve"> cu cap </w:t>
            </w:r>
            <w:proofErr w:type="spellStart"/>
            <w:r w:rsidRPr="00695576">
              <w:rPr>
                <w:noProof w:val="0"/>
                <w:sz w:val="22"/>
                <w:szCs w:val="22"/>
                <w:lang w:val="en-US" w:eastAsia="ru-RU"/>
              </w:rPr>
              <w:t>inecat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crestat</w:t>
            </w:r>
            <w:proofErr w:type="spellEnd"/>
            <w:r w:rsidRPr="00695576">
              <w:rPr>
                <w:noProof w:val="0"/>
                <w:sz w:val="22"/>
                <w:szCs w:val="22"/>
                <w:lang w:val="en-US" w:eastAsia="ru-RU"/>
              </w:rPr>
              <w:t xml:space="preserve"> 6 x 30 mm</w:t>
            </w:r>
          </w:p>
        </w:tc>
        <w:tc>
          <w:tcPr>
            <w:tcW w:w="2126" w:type="dxa"/>
            <w:tcBorders>
              <w:top w:val="nil"/>
              <w:bottom w:val="single" w:sz="2" w:space="0" w:color="auto"/>
            </w:tcBorders>
            <w:vAlign w:val="center"/>
          </w:tcPr>
          <w:p w14:paraId="2EA86583"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D4B16C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8,0000</w:t>
            </w:r>
          </w:p>
        </w:tc>
      </w:tr>
      <w:tr w:rsidR="00562046" w:rsidRPr="00695576" w14:paraId="3C1E8DA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43C1AD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0DE7F2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52C0B4DD"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45E756E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56FCD25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0,0200</w:t>
            </w:r>
          </w:p>
        </w:tc>
      </w:tr>
      <w:tr w:rsidR="00562046" w:rsidRPr="00695576" w14:paraId="48566070"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7B2D1A0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31</w:t>
            </w:r>
          </w:p>
        </w:tc>
        <w:tc>
          <w:tcPr>
            <w:tcW w:w="1275" w:type="dxa"/>
            <w:tcBorders>
              <w:top w:val="single" w:sz="4" w:space="0" w:color="auto"/>
              <w:bottom w:val="single" w:sz="4" w:space="0" w:color="auto"/>
            </w:tcBorders>
            <w:vAlign w:val="center"/>
          </w:tcPr>
          <w:p w14:paraId="0C4C80F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CK25A</w:t>
            </w:r>
          </w:p>
        </w:tc>
        <w:tc>
          <w:tcPr>
            <w:tcW w:w="3544" w:type="dxa"/>
            <w:tcBorders>
              <w:top w:val="single" w:sz="4" w:space="0" w:color="auto"/>
              <w:bottom w:val="single" w:sz="4" w:space="0" w:color="auto"/>
            </w:tcBorders>
            <w:vAlign w:val="center"/>
          </w:tcPr>
          <w:p w14:paraId="2F3B5C6E" w14:textId="630EF730" w:rsidR="00562046" w:rsidRPr="00695576" w:rsidRDefault="00562046" w:rsidP="009544A9">
            <w:pPr>
              <w:autoSpaceDE w:val="0"/>
              <w:autoSpaceDN w:val="0"/>
              <w:rPr>
                <w:noProof w:val="0"/>
                <w:lang w:val="en-US" w:eastAsia="ru-RU"/>
              </w:rPr>
            </w:pPr>
            <w:proofErr w:type="spellStart"/>
            <w:r w:rsidRPr="00695576">
              <w:rPr>
                <w:noProof w:val="0"/>
                <w:lang w:val="en-US" w:eastAsia="ru-RU"/>
              </w:rPr>
              <w:t>Usi</w:t>
            </w:r>
            <w:proofErr w:type="spellEnd"/>
            <w:r w:rsidRPr="00695576">
              <w:rPr>
                <w:noProof w:val="0"/>
                <w:lang w:val="en-US" w:eastAsia="ru-RU"/>
              </w:rPr>
              <w:t xml:space="preserve"> </w:t>
            </w:r>
            <w:proofErr w:type="spellStart"/>
            <w:r w:rsidRPr="00695576">
              <w:rPr>
                <w:noProof w:val="0"/>
                <w:lang w:val="en-US" w:eastAsia="ru-RU"/>
              </w:rPr>
              <w:t>confectionate</w:t>
            </w:r>
            <w:proofErr w:type="spellEnd"/>
            <w:r w:rsidRPr="00695576">
              <w:rPr>
                <w:noProof w:val="0"/>
                <w:lang w:val="en-US" w:eastAsia="ru-RU"/>
              </w:rPr>
              <w:t xml:space="preserve"> din </w:t>
            </w:r>
            <w:proofErr w:type="spellStart"/>
            <w:r w:rsidRPr="00695576">
              <w:rPr>
                <w:noProof w:val="0"/>
                <w:lang w:val="en-US" w:eastAsia="ru-RU"/>
              </w:rPr>
              <w:t>profiluri</w:t>
            </w:r>
            <w:proofErr w:type="spellEnd"/>
            <w:r w:rsidRPr="00695576">
              <w:rPr>
                <w:noProof w:val="0"/>
                <w:lang w:val="en-US" w:eastAsia="ru-RU"/>
              </w:rPr>
              <w:t xml:space="preserve"> din mase </w:t>
            </w:r>
            <w:proofErr w:type="spellStart"/>
            <w:proofErr w:type="gramStart"/>
            <w:r w:rsidRPr="00695576">
              <w:rPr>
                <w:noProof w:val="0"/>
                <w:lang w:val="en-US" w:eastAsia="ru-RU"/>
              </w:rPr>
              <w:t>plastice</w:t>
            </w:r>
            <w:proofErr w:type="spellEnd"/>
            <w:r w:rsidRPr="00695576">
              <w:rPr>
                <w:noProof w:val="0"/>
                <w:lang w:val="en-US" w:eastAsia="ru-RU"/>
              </w:rPr>
              <w:t xml:space="preserve">  </w:t>
            </w:r>
            <w:proofErr w:type="spellStart"/>
            <w:r w:rsidRPr="00695576">
              <w:rPr>
                <w:noProof w:val="0"/>
                <w:lang w:val="en-US" w:eastAsia="ru-RU"/>
              </w:rPr>
              <w:t>inclusiv</w:t>
            </w:r>
            <w:proofErr w:type="spellEnd"/>
            <w:proofErr w:type="gramEnd"/>
            <w:r w:rsidRPr="00695576">
              <w:rPr>
                <w:noProof w:val="0"/>
                <w:lang w:val="en-US" w:eastAsia="ru-RU"/>
              </w:rPr>
              <w:t xml:space="preserve"> </w:t>
            </w:r>
            <w:proofErr w:type="spellStart"/>
            <w:r w:rsidRPr="00695576">
              <w:rPr>
                <w:noProof w:val="0"/>
                <w:lang w:val="en-US" w:eastAsia="ru-RU"/>
              </w:rPr>
              <w:t>armaturile</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accesoriile</w:t>
            </w:r>
            <w:proofErr w:type="spellEnd"/>
            <w:r w:rsidRPr="00695576">
              <w:rPr>
                <w:noProof w:val="0"/>
                <w:lang w:val="en-US" w:eastAsia="ru-RU"/>
              </w:rPr>
              <w:t xml:space="preserve"> </w:t>
            </w:r>
            <w:proofErr w:type="spellStart"/>
            <w:r w:rsidRPr="00695576">
              <w:rPr>
                <w:noProof w:val="0"/>
                <w:lang w:val="en-US" w:eastAsia="ru-RU"/>
              </w:rPr>
              <w:t>necesare</w:t>
            </w:r>
            <w:proofErr w:type="spellEnd"/>
            <w:r w:rsidRPr="00695576">
              <w:rPr>
                <w:noProof w:val="0"/>
                <w:lang w:val="en-US" w:eastAsia="ru-RU"/>
              </w:rPr>
              <w:t xml:space="preserve"> </w:t>
            </w:r>
            <w:proofErr w:type="spellStart"/>
            <w:r w:rsidRPr="00695576">
              <w:rPr>
                <w:noProof w:val="0"/>
                <w:lang w:val="en-US" w:eastAsia="ru-RU"/>
              </w:rPr>
              <w:t>usilor</w:t>
            </w:r>
            <w:proofErr w:type="spellEnd"/>
            <w:r w:rsidRPr="00695576">
              <w:rPr>
                <w:noProof w:val="0"/>
                <w:lang w:val="en-US" w:eastAsia="ru-RU"/>
              </w:rPr>
              <w:t xml:space="preserve"> </w:t>
            </w:r>
            <w:proofErr w:type="spellStart"/>
            <w:r w:rsidRPr="00695576">
              <w:rPr>
                <w:noProof w:val="0"/>
                <w:lang w:val="en-US" w:eastAsia="ru-RU"/>
              </w:rPr>
              <w:t>montate</w:t>
            </w:r>
            <w:proofErr w:type="spellEnd"/>
            <w:r w:rsidRPr="00695576">
              <w:rPr>
                <w:noProof w:val="0"/>
                <w:lang w:val="en-US" w:eastAsia="ru-RU"/>
              </w:rPr>
              <w:t xml:space="preserve"> in </w:t>
            </w:r>
            <w:proofErr w:type="spellStart"/>
            <w:r w:rsidRPr="00695576">
              <w:rPr>
                <w:noProof w:val="0"/>
                <w:lang w:val="en-US" w:eastAsia="ru-RU"/>
              </w:rPr>
              <w:t>zidarie</w:t>
            </w:r>
            <w:proofErr w:type="spellEnd"/>
            <w:r w:rsidRPr="00695576">
              <w:rPr>
                <w:noProof w:val="0"/>
                <w:lang w:val="en-US" w:eastAsia="ru-RU"/>
              </w:rPr>
              <w:t xml:space="preserve"> de </w:t>
            </w:r>
            <w:proofErr w:type="spellStart"/>
            <w:r w:rsidRPr="00695576">
              <w:rPr>
                <w:noProof w:val="0"/>
                <w:lang w:val="en-US" w:eastAsia="ru-RU"/>
              </w:rPr>
              <w:t>orice</w:t>
            </w:r>
            <w:proofErr w:type="spellEnd"/>
            <w:r w:rsidRPr="00695576">
              <w:rPr>
                <w:noProof w:val="0"/>
                <w:lang w:val="en-US" w:eastAsia="ru-RU"/>
              </w:rPr>
              <w:t xml:space="preserve"> natura la </w:t>
            </w:r>
            <w:proofErr w:type="spellStart"/>
            <w:r w:rsidRPr="00695576">
              <w:rPr>
                <w:noProof w:val="0"/>
                <w:lang w:val="en-US" w:eastAsia="ru-RU"/>
              </w:rPr>
              <w:t>constructii</w:t>
            </w:r>
            <w:proofErr w:type="spellEnd"/>
            <w:r w:rsidRPr="00695576">
              <w:rPr>
                <w:noProof w:val="0"/>
                <w:lang w:val="en-US" w:eastAsia="ru-RU"/>
              </w:rPr>
              <w:t xml:space="preserve"> cu </w:t>
            </w:r>
            <w:proofErr w:type="spellStart"/>
            <w:r w:rsidRPr="00695576">
              <w:rPr>
                <w:noProof w:val="0"/>
                <w:lang w:val="en-US" w:eastAsia="ru-RU"/>
              </w:rPr>
              <w:t>inaltimea</w:t>
            </w:r>
            <w:proofErr w:type="spellEnd"/>
            <w:r w:rsidRPr="00695576">
              <w:rPr>
                <w:noProof w:val="0"/>
                <w:lang w:val="en-US" w:eastAsia="ru-RU"/>
              </w:rPr>
              <w:t xml:space="preserve"> pina la 35 m </w:t>
            </w:r>
            <w:proofErr w:type="spellStart"/>
            <w:r w:rsidRPr="00695576">
              <w:rPr>
                <w:noProof w:val="0"/>
                <w:lang w:val="en-US" w:eastAsia="ru-RU"/>
              </w:rPr>
              <w:t>inclusiv</w:t>
            </w:r>
            <w:proofErr w:type="spellEnd"/>
            <w:r w:rsidRPr="00695576">
              <w:rPr>
                <w:noProof w:val="0"/>
                <w:lang w:val="en-US" w:eastAsia="ru-RU"/>
              </w:rPr>
              <w:t xml:space="preserve">, </w:t>
            </w:r>
            <w:proofErr w:type="spellStart"/>
            <w:r w:rsidRPr="00695576">
              <w:rPr>
                <w:noProof w:val="0"/>
                <w:lang w:val="en-US" w:eastAsia="ru-RU"/>
              </w:rPr>
              <w:t>intr</w:t>
            </w:r>
            <w:proofErr w:type="spellEnd"/>
            <w:r w:rsidRPr="00695576">
              <w:rPr>
                <w:noProof w:val="0"/>
                <w:lang w:val="en-US" w:eastAsia="ru-RU"/>
              </w:rPr>
              <w:t xml:space="preserve">-un </w:t>
            </w:r>
            <w:proofErr w:type="spellStart"/>
            <w:r w:rsidRPr="00695576">
              <w:rPr>
                <w:noProof w:val="0"/>
                <w:lang w:val="en-US" w:eastAsia="ru-RU"/>
              </w:rPr>
              <w:t>canat</w:t>
            </w:r>
            <w:proofErr w:type="spellEnd"/>
            <w:r w:rsidRPr="00695576">
              <w:rPr>
                <w:noProof w:val="0"/>
                <w:lang w:val="en-US" w:eastAsia="ru-RU"/>
              </w:rPr>
              <w:t xml:space="preserve">, cu </w:t>
            </w:r>
            <w:proofErr w:type="spellStart"/>
            <w:r w:rsidRPr="00695576">
              <w:rPr>
                <w:noProof w:val="0"/>
                <w:lang w:val="en-US" w:eastAsia="ru-RU"/>
              </w:rPr>
              <w:t>suprafata</w:t>
            </w:r>
            <w:proofErr w:type="spellEnd"/>
            <w:r w:rsidRPr="00695576">
              <w:rPr>
                <w:noProof w:val="0"/>
                <w:lang w:val="en-US" w:eastAsia="ru-RU"/>
              </w:rPr>
              <w:t xml:space="preserve"> </w:t>
            </w:r>
            <w:proofErr w:type="spellStart"/>
            <w:r w:rsidRPr="00695576">
              <w:rPr>
                <w:noProof w:val="0"/>
                <w:lang w:val="en-US" w:eastAsia="ru-RU"/>
              </w:rPr>
              <w:t>tocului</w:t>
            </w:r>
            <w:proofErr w:type="spellEnd"/>
            <w:r w:rsidRPr="00695576">
              <w:rPr>
                <w:noProof w:val="0"/>
                <w:lang w:val="en-US" w:eastAsia="ru-RU"/>
              </w:rPr>
              <w:t xml:space="preserve"> pina la 7 </w:t>
            </w:r>
            <w:proofErr w:type="spellStart"/>
            <w:r w:rsidRPr="00695576">
              <w:rPr>
                <w:noProof w:val="0"/>
                <w:lang w:val="en-US" w:eastAsia="ru-RU"/>
              </w:rPr>
              <w:t>mp</w:t>
            </w:r>
            <w:proofErr w:type="spellEnd"/>
            <w:r w:rsidRPr="00695576">
              <w:rPr>
                <w:noProof w:val="0"/>
                <w:lang w:val="en-US" w:eastAsia="ru-RU"/>
              </w:rPr>
              <w:t xml:space="preserve"> </w:t>
            </w:r>
            <w:proofErr w:type="spellStart"/>
            <w:r w:rsidRPr="00695576">
              <w:rPr>
                <w:noProof w:val="0"/>
                <w:lang w:val="en-US" w:eastAsia="ru-RU"/>
              </w:rPr>
              <w:t>inclusiv</w:t>
            </w:r>
            <w:proofErr w:type="spellEnd"/>
            <w:r w:rsidRPr="00695576">
              <w:rPr>
                <w:noProof w:val="0"/>
                <w:lang w:val="en-US" w:eastAsia="ru-RU"/>
              </w:rPr>
              <w:t xml:space="preserve"> (2x1m x2buc)</w:t>
            </w:r>
          </w:p>
        </w:tc>
        <w:tc>
          <w:tcPr>
            <w:tcW w:w="2126" w:type="dxa"/>
            <w:tcBorders>
              <w:top w:val="single" w:sz="4" w:space="0" w:color="auto"/>
              <w:bottom w:val="single" w:sz="4" w:space="0" w:color="auto"/>
            </w:tcBorders>
            <w:vAlign w:val="center"/>
          </w:tcPr>
          <w:p w14:paraId="1355BD4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5B4C2EE7"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4,0000</w:t>
            </w:r>
          </w:p>
          <w:p w14:paraId="14B03E65" w14:textId="77777777" w:rsidR="00562046" w:rsidRPr="00695576" w:rsidRDefault="00562046" w:rsidP="00562046">
            <w:pPr>
              <w:autoSpaceDE w:val="0"/>
              <w:autoSpaceDN w:val="0"/>
              <w:jc w:val="center"/>
              <w:rPr>
                <w:noProof w:val="0"/>
                <w:lang w:val="en-US" w:eastAsia="ru-RU"/>
              </w:rPr>
            </w:pPr>
          </w:p>
        </w:tc>
      </w:tr>
      <w:tr w:rsidR="00562046" w:rsidRPr="00695576" w14:paraId="751AC13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4BE87E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C713D6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7129200011200</w:t>
            </w:r>
          </w:p>
        </w:tc>
        <w:tc>
          <w:tcPr>
            <w:tcW w:w="3544" w:type="dxa"/>
            <w:tcBorders>
              <w:top w:val="nil"/>
              <w:bottom w:val="single" w:sz="2" w:space="0" w:color="auto"/>
            </w:tcBorders>
            <w:vAlign w:val="center"/>
          </w:tcPr>
          <w:p w14:paraId="6F4D7BFF"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Finisor</w:t>
            </w:r>
            <w:proofErr w:type="spellEnd"/>
            <w:r w:rsidRPr="00695576">
              <w:rPr>
                <w:noProof w:val="0"/>
                <w:sz w:val="22"/>
                <w:szCs w:val="22"/>
                <w:lang w:val="en-US" w:eastAsia="ru-RU"/>
              </w:rPr>
              <w:t xml:space="preserve"> MP</w:t>
            </w:r>
          </w:p>
        </w:tc>
        <w:tc>
          <w:tcPr>
            <w:tcW w:w="2126" w:type="dxa"/>
            <w:tcBorders>
              <w:top w:val="nil"/>
              <w:bottom w:val="single" w:sz="2" w:space="0" w:color="auto"/>
            </w:tcBorders>
            <w:vAlign w:val="center"/>
          </w:tcPr>
          <w:p w14:paraId="0A9ACED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FFDC27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2,9200</w:t>
            </w:r>
          </w:p>
        </w:tc>
      </w:tr>
      <w:tr w:rsidR="00562046" w:rsidRPr="00695576" w14:paraId="78B455A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E7482B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6C6EDC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489C186C"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2761C54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CD9C05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0,3200</w:t>
            </w:r>
          </w:p>
        </w:tc>
      </w:tr>
      <w:tr w:rsidR="00562046" w:rsidRPr="00695576" w14:paraId="40D410A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947646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2E390D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2030112939150</w:t>
            </w:r>
          </w:p>
        </w:tc>
        <w:tc>
          <w:tcPr>
            <w:tcW w:w="3544" w:type="dxa"/>
            <w:tcBorders>
              <w:top w:val="nil"/>
              <w:bottom w:val="single" w:sz="2" w:space="0" w:color="auto"/>
            </w:tcBorders>
            <w:vAlign w:val="center"/>
          </w:tcPr>
          <w:p w14:paraId="6F37941D"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Usi</w:t>
            </w:r>
            <w:proofErr w:type="spellEnd"/>
            <w:r w:rsidRPr="00695576">
              <w:rPr>
                <w:noProof w:val="0"/>
                <w:sz w:val="22"/>
                <w:szCs w:val="22"/>
                <w:lang w:val="en-US" w:eastAsia="ru-RU"/>
              </w:rPr>
              <w:t xml:space="preserve"> din </w:t>
            </w:r>
            <w:proofErr w:type="spellStart"/>
            <w:r w:rsidRPr="00695576">
              <w:rPr>
                <w:noProof w:val="0"/>
                <w:sz w:val="22"/>
                <w:szCs w:val="22"/>
                <w:lang w:val="en-US" w:eastAsia="ru-RU"/>
              </w:rPr>
              <w:t>profiluri</w:t>
            </w:r>
            <w:proofErr w:type="spellEnd"/>
            <w:r w:rsidRPr="00695576">
              <w:rPr>
                <w:noProof w:val="0"/>
                <w:sz w:val="22"/>
                <w:szCs w:val="22"/>
                <w:lang w:val="en-US" w:eastAsia="ru-RU"/>
              </w:rPr>
              <w:t xml:space="preserve"> </w:t>
            </w:r>
            <w:proofErr w:type="gramStart"/>
            <w:r w:rsidRPr="00695576">
              <w:rPr>
                <w:noProof w:val="0"/>
                <w:sz w:val="22"/>
                <w:szCs w:val="22"/>
                <w:lang w:val="en-US" w:eastAsia="ru-RU"/>
              </w:rPr>
              <w:t>din  mase</w:t>
            </w:r>
            <w:proofErr w:type="gramEnd"/>
            <w:r w:rsidRPr="00695576">
              <w:rPr>
                <w:noProof w:val="0"/>
                <w:sz w:val="22"/>
                <w:szCs w:val="22"/>
                <w:lang w:val="en-US" w:eastAsia="ru-RU"/>
              </w:rPr>
              <w:t xml:space="preserve"> </w:t>
            </w:r>
            <w:proofErr w:type="spellStart"/>
            <w:r w:rsidRPr="00695576">
              <w:rPr>
                <w:noProof w:val="0"/>
                <w:sz w:val="22"/>
                <w:szCs w:val="22"/>
                <w:lang w:val="en-US" w:eastAsia="ru-RU"/>
              </w:rPr>
              <w:t>plastice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armaturile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accesoriile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necesare</w:t>
            </w:r>
            <w:proofErr w:type="spellEnd"/>
          </w:p>
        </w:tc>
        <w:tc>
          <w:tcPr>
            <w:tcW w:w="2126" w:type="dxa"/>
            <w:tcBorders>
              <w:top w:val="nil"/>
              <w:bottom w:val="single" w:sz="2" w:space="0" w:color="auto"/>
            </w:tcBorders>
            <w:vAlign w:val="center"/>
          </w:tcPr>
          <w:p w14:paraId="423A15D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nil"/>
              <w:bottom w:val="single" w:sz="2" w:space="0" w:color="auto"/>
            </w:tcBorders>
            <w:vAlign w:val="center"/>
          </w:tcPr>
          <w:p w14:paraId="4964F33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4,0000</w:t>
            </w:r>
          </w:p>
        </w:tc>
      </w:tr>
      <w:tr w:rsidR="00562046" w:rsidRPr="00695576" w14:paraId="3FF5195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28E9D1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42C984D"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2874115829126</w:t>
            </w:r>
          </w:p>
        </w:tc>
        <w:tc>
          <w:tcPr>
            <w:tcW w:w="3544" w:type="dxa"/>
            <w:tcBorders>
              <w:top w:val="nil"/>
              <w:bottom w:val="single" w:sz="2" w:space="0" w:color="auto"/>
            </w:tcBorders>
            <w:vAlign w:val="center"/>
          </w:tcPr>
          <w:p w14:paraId="4DDB96D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Suruburi</w:t>
            </w:r>
            <w:proofErr w:type="spellEnd"/>
            <w:r w:rsidRPr="00695576">
              <w:rPr>
                <w:noProof w:val="0"/>
                <w:sz w:val="22"/>
                <w:szCs w:val="22"/>
                <w:lang w:val="en-US" w:eastAsia="ru-RU"/>
              </w:rPr>
              <w:t xml:space="preserve"> cu cap </w:t>
            </w:r>
            <w:proofErr w:type="spellStart"/>
            <w:r w:rsidRPr="00695576">
              <w:rPr>
                <w:noProof w:val="0"/>
                <w:sz w:val="22"/>
                <w:szCs w:val="22"/>
                <w:lang w:val="en-US" w:eastAsia="ru-RU"/>
              </w:rPr>
              <w:t>inecat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crestat</w:t>
            </w:r>
            <w:proofErr w:type="spellEnd"/>
            <w:r w:rsidRPr="00695576">
              <w:rPr>
                <w:noProof w:val="0"/>
                <w:sz w:val="22"/>
                <w:szCs w:val="22"/>
                <w:lang w:val="en-US" w:eastAsia="ru-RU"/>
              </w:rPr>
              <w:t xml:space="preserve"> 6 x 30 mm</w:t>
            </w:r>
          </w:p>
        </w:tc>
        <w:tc>
          <w:tcPr>
            <w:tcW w:w="2126" w:type="dxa"/>
            <w:tcBorders>
              <w:top w:val="nil"/>
              <w:bottom w:val="single" w:sz="2" w:space="0" w:color="auto"/>
            </w:tcBorders>
            <w:vAlign w:val="center"/>
          </w:tcPr>
          <w:p w14:paraId="7C3794C4"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B53266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16,0000</w:t>
            </w:r>
          </w:p>
        </w:tc>
      </w:tr>
      <w:tr w:rsidR="00562046" w:rsidRPr="00695576" w14:paraId="799D34E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8DA8D1A"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363FE8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2416566101572</w:t>
            </w:r>
          </w:p>
        </w:tc>
        <w:tc>
          <w:tcPr>
            <w:tcW w:w="3544" w:type="dxa"/>
            <w:tcBorders>
              <w:top w:val="nil"/>
              <w:bottom w:val="single" w:sz="2" w:space="0" w:color="auto"/>
            </w:tcBorders>
            <w:vAlign w:val="center"/>
          </w:tcPr>
          <w:p w14:paraId="1E276F76"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Spuma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poliuretan</w:t>
            </w:r>
            <w:proofErr w:type="spellEnd"/>
          </w:p>
        </w:tc>
        <w:tc>
          <w:tcPr>
            <w:tcW w:w="2126" w:type="dxa"/>
            <w:tcBorders>
              <w:top w:val="nil"/>
              <w:bottom w:val="single" w:sz="2" w:space="0" w:color="auto"/>
            </w:tcBorders>
            <w:vAlign w:val="center"/>
          </w:tcPr>
          <w:p w14:paraId="69EBB81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3031DD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2,0000</w:t>
            </w:r>
          </w:p>
        </w:tc>
      </w:tr>
      <w:tr w:rsidR="00562046" w:rsidRPr="00695576" w14:paraId="2BF01EA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F041DD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BF8E44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2430226101600</w:t>
            </w:r>
          </w:p>
        </w:tc>
        <w:tc>
          <w:tcPr>
            <w:tcW w:w="3544" w:type="dxa"/>
            <w:tcBorders>
              <w:top w:val="nil"/>
              <w:bottom w:val="single" w:sz="2" w:space="0" w:color="auto"/>
            </w:tcBorders>
            <w:vAlign w:val="center"/>
          </w:tcPr>
          <w:p w14:paraId="165A02E3"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Chit </w:t>
            </w:r>
            <w:proofErr w:type="spellStart"/>
            <w:r w:rsidRPr="00695576">
              <w:rPr>
                <w:noProof w:val="0"/>
                <w:sz w:val="22"/>
                <w:szCs w:val="22"/>
                <w:lang w:val="en-US" w:eastAsia="ru-RU"/>
              </w:rPr>
              <w:t>siliconic</w:t>
            </w:r>
            <w:proofErr w:type="spellEnd"/>
          </w:p>
        </w:tc>
        <w:tc>
          <w:tcPr>
            <w:tcW w:w="2126" w:type="dxa"/>
            <w:tcBorders>
              <w:top w:val="nil"/>
              <w:bottom w:val="single" w:sz="2" w:space="0" w:color="auto"/>
            </w:tcBorders>
            <w:vAlign w:val="center"/>
          </w:tcPr>
          <w:p w14:paraId="162D6D7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67CC83F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0,7000</w:t>
            </w:r>
          </w:p>
        </w:tc>
      </w:tr>
      <w:tr w:rsidR="00562046" w:rsidRPr="00695576" w14:paraId="4EC8C8FE"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5D4F12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533D15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2681126001472</w:t>
            </w:r>
          </w:p>
        </w:tc>
        <w:tc>
          <w:tcPr>
            <w:tcW w:w="3544" w:type="dxa"/>
            <w:tcBorders>
              <w:top w:val="nil"/>
              <w:bottom w:val="single" w:sz="2" w:space="0" w:color="auto"/>
            </w:tcBorders>
            <w:vAlign w:val="center"/>
          </w:tcPr>
          <w:p w14:paraId="6FF1BEB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slefuita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uscata</w:t>
            </w:r>
            <w:proofErr w:type="spellEnd"/>
            <w:r w:rsidRPr="00695576">
              <w:rPr>
                <w:noProof w:val="0"/>
                <w:sz w:val="22"/>
                <w:szCs w:val="22"/>
                <w:lang w:val="en-US" w:eastAsia="ru-RU"/>
              </w:rPr>
              <w:t xml:space="preserve"> 23x30 gr 6</w:t>
            </w:r>
          </w:p>
        </w:tc>
        <w:tc>
          <w:tcPr>
            <w:tcW w:w="2126" w:type="dxa"/>
            <w:tcBorders>
              <w:top w:val="nil"/>
              <w:bottom w:val="single" w:sz="2" w:space="0" w:color="auto"/>
            </w:tcBorders>
            <w:vAlign w:val="center"/>
          </w:tcPr>
          <w:p w14:paraId="282EEF84"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BA75DD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2,4000</w:t>
            </w:r>
          </w:p>
        </w:tc>
      </w:tr>
      <w:tr w:rsidR="00562046" w:rsidRPr="00695576" w14:paraId="4B7AB49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7D38CB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9CA3D8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4011106202741</w:t>
            </w:r>
          </w:p>
        </w:tc>
        <w:tc>
          <w:tcPr>
            <w:tcW w:w="3544" w:type="dxa"/>
            <w:tcBorders>
              <w:top w:val="nil"/>
              <w:bottom w:val="single" w:sz="2" w:space="0" w:color="auto"/>
            </w:tcBorders>
            <w:vAlign w:val="center"/>
          </w:tcPr>
          <w:p w14:paraId="3EA6E68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Energie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electrica</w:t>
            </w:r>
            <w:proofErr w:type="spellEnd"/>
          </w:p>
        </w:tc>
        <w:tc>
          <w:tcPr>
            <w:tcW w:w="2126" w:type="dxa"/>
            <w:tcBorders>
              <w:top w:val="nil"/>
              <w:bottom w:val="single" w:sz="2" w:space="0" w:color="auto"/>
            </w:tcBorders>
            <w:vAlign w:val="center"/>
          </w:tcPr>
          <w:p w14:paraId="23E62F9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kw</w:t>
            </w:r>
          </w:p>
        </w:tc>
        <w:tc>
          <w:tcPr>
            <w:tcW w:w="1985" w:type="dxa"/>
            <w:tcBorders>
              <w:top w:val="nil"/>
              <w:bottom w:val="single" w:sz="2" w:space="0" w:color="auto"/>
            </w:tcBorders>
            <w:vAlign w:val="center"/>
          </w:tcPr>
          <w:p w14:paraId="50BBB0C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4,0000</w:t>
            </w:r>
          </w:p>
        </w:tc>
      </w:tr>
      <w:tr w:rsidR="00562046" w:rsidRPr="00695576" w14:paraId="239E69B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D6ED1F5"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F797A5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52567F38"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5B5B629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5BE2B74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0,0800</w:t>
            </w:r>
          </w:p>
        </w:tc>
      </w:tr>
      <w:tr w:rsidR="00562046" w:rsidRPr="00695576" w14:paraId="48155F3B"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F49CD6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32</w:t>
            </w:r>
          </w:p>
        </w:tc>
        <w:tc>
          <w:tcPr>
            <w:tcW w:w="1275" w:type="dxa"/>
            <w:tcBorders>
              <w:top w:val="single" w:sz="4" w:space="0" w:color="auto"/>
              <w:bottom w:val="single" w:sz="4" w:space="0" w:color="auto"/>
            </w:tcBorders>
            <w:vAlign w:val="center"/>
          </w:tcPr>
          <w:p w14:paraId="1D588B1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CK27C</w:t>
            </w:r>
          </w:p>
        </w:tc>
        <w:tc>
          <w:tcPr>
            <w:tcW w:w="3544" w:type="dxa"/>
            <w:tcBorders>
              <w:top w:val="single" w:sz="4" w:space="0" w:color="auto"/>
              <w:bottom w:val="single" w:sz="4" w:space="0" w:color="auto"/>
            </w:tcBorders>
            <w:vAlign w:val="center"/>
          </w:tcPr>
          <w:p w14:paraId="6AAAF8C5" w14:textId="01B05E61" w:rsidR="00562046" w:rsidRPr="00695576" w:rsidRDefault="00562046" w:rsidP="009544A9">
            <w:pPr>
              <w:autoSpaceDE w:val="0"/>
              <w:autoSpaceDN w:val="0"/>
              <w:rPr>
                <w:noProof w:val="0"/>
                <w:lang w:val="en-US" w:eastAsia="ru-RU"/>
              </w:rPr>
            </w:pPr>
            <w:proofErr w:type="spellStart"/>
            <w:r w:rsidRPr="00695576">
              <w:rPr>
                <w:noProof w:val="0"/>
                <w:lang w:val="en-US" w:eastAsia="ru-RU"/>
              </w:rPr>
              <w:t>Glasvanduri</w:t>
            </w:r>
            <w:proofErr w:type="spellEnd"/>
            <w:r w:rsidRPr="00695576">
              <w:rPr>
                <w:noProof w:val="0"/>
                <w:lang w:val="en-US" w:eastAsia="ru-RU"/>
              </w:rPr>
              <w:t xml:space="preserve"> din profile din mase </w:t>
            </w:r>
            <w:proofErr w:type="spellStart"/>
            <w:r w:rsidRPr="00695576">
              <w:rPr>
                <w:noProof w:val="0"/>
                <w:lang w:val="en-US" w:eastAsia="ru-RU"/>
              </w:rPr>
              <w:t>plastice</w:t>
            </w:r>
            <w:proofErr w:type="spellEnd"/>
            <w:r w:rsidRPr="00695576">
              <w:rPr>
                <w:noProof w:val="0"/>
                <w:lang w:val="en-US" w:eastAsia="ru-RU"/>
              </w:rPr>
              <w:t xml:space="preserve"> la </w:t>
            </w:r>
            <w:proofErr w:type="spellStart"/>
            <w:r w:rsidRPr="00695576">
              <w:rPr>
                <w:noProof w:val="0"/>
                <w:lang w:val="en-US" w:eastAsia="ru-RU"/>
              </w:rPr>
              <w:t>constructii</w:t>
            </w:r>
            <w:proofErr w:type="spellEnd"/>
            <w:r w:rsidRPr="00695576">
              <w:rPr>
                <w:noProof w:val="0"/>
                <w:lang w:val="en-US" w:eastAsia="ru-RU"/>
              </w:rPr>
              <w:t xml:space="preserve"> cu </w:t>
            </w:r>
            <w:proofErr w:type="spellStart"/>
            <w:r w:rsidRPr="00695576">
              <w:rPr>
                <w:noProof w:val="0"/>
                <w:lang w:val="en-US" w:eastAsia="ru-RU"/>
              </w:rPr>
              <w:t>inaltimi</w:t>
            </w:r>
            <w:proofErr w:type="spellEnd"/>
            <w:r w:rsidRPr="00695576">
              <w:rPr>
                <w:noProof w:val="0"/>
                <w:lang w:val="en-US" w:eastAsia="ru-RU"/>
              </w:rPr>
              <w:t xml:space="preserve"> pina la 35 m din </w:t>
            </w:r>
            <w:proofErr w:type="spellStart"/>
            <w:r w:rsidRPr="00695576">
              <w:rPr>
                <w:noProof w:val="0"/>
                <w:lang w:val="en-US" w:eastAsia="ru-RU"/>
              </w:rPr>
              <w:t>panouri</w:t>
            </w:r>
            <w:proofErr w:type="spellEnd"/>
            <w:r w:rsidRPr="00695576">
              <w:rPr>
                <w:noProof w:val="0"/>
                <w:lang w:val="en-US" w:eastAsia="ru-RU"/>
              </w:rPr>
              <w:t xml:space="preserve"> fixe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foi</w:t>
            </w:r>
            <w:proofErr w:type="spellEnd"/>
            <w:r w:rsidRPr="00695576">
              <w:rPr>
                <w:noProof w:val="0"/>
                <w:lang w:val="en-US" w:eastAsia="ru-RU"/>
              </w:rPr>
              <w:t xml:space="preserve"> de </w:t>
            </w:r>
            <w:proofErr w:type="spellStart"/>
            <w:r w:rsidRPr="00695576">
              <w:rPr>
                <w:noProof w:val="0"/>
                <w:lang w:val="en-US" w:eastAsia="ru-RU"/>
              </w:rPr>
              <w:t>usi</w:t>
            </w:r>
            <w:proofErr w:type="spellEnd"/>
            <w:r w:rsidRPr="00695576">
              <w:rPr>
                <w:noProof w:val="0"/>
                <w:lang w:val="en-US" w:eastAsia="ru-RU"/>
              </w:rPr>
              <w:t xml:space="preserve"> (</w:t>
            </w:r>
            <w:proofErr w:type="spellStart"/>
            <w:r w:rsidRPr="00695576">
              <w:rPr>
                <w:noProof w:val="0"/>
                <w:lang w:val="en-US" w:eastAsia="ru-RU"/>
              </w:rPr>
              <w:t>Compartimentari</w:t>
            </w:r>
            <w:proofErr w:type="spellEnd"/>
            <w:r w:rsidRPr="00695576">
              <w:rPr>
                <w:noProof w:val="0"/>
                <w:lang w:val="en-US" w:eastAsia="ru-RU"/>
              </w:rPr>
              <w:t xml:space="preserve"> </w:t>
            </w:r>
            <w:proofErr w:type="spellStart"/>
            <w:r w:rsidRPr="00695576">
              <w:rPr>
                <w:noProof w:val="0"/>
                <w:lang w:val="en-US" w:eastAsia="ru-RU"/>
              </w:rPr>
              <w:t>sanitare</w:t>
            </w:r>
            <w:proofErr w:type="spellEnd"/>
            <w:r w:rsidRPr="00695576">
              <w:rPr>
                <w:noProof w:val="0"/>
                <w:lang w:val="en-US" w:eastAsia="ru-RU"/>
              </w:rPr>
              <w:t xml:space="preserve"> HPL, </w:t>
            </w:r>
            <w:proofErr w:type="spellStart"/>
            <w:r w:rsidRPr="00695576">
              <w:rPr>
                <w:noProof w:val="0"/>
                <w:lang w:val="en-US" w:eastAsia="ru-RU"/>
              </w:rPr>
              <w:t>inclusiv</w:t>
            </w:r>
            <w:proofErr w:type="spellEnd"/>
            <w:r w:rsidRPr="00695576">
              <w:rPr>
                <w:noProof w:val="0"/>
                <w:lang w:val="en-US" w:eastAsia="ru-RU"/>
              </w:rPr>
              <w:t xml:space="preserve"> </w:t>
            </w:r>
            <w:proofErr w:type="spellStart"/>
            <w:r w:rsidRPr="00695576">
              <w:rPr>
                <w:noProof w:val="0"/>
                <w:lang w:val="en-US" w:eastAsia="ru-RU"/>
              </w:rPr>
              <w:t>usi</w:t>
            </w:r>
            <w:proofErr w:type="spellEnd"/>
            <w:r w:rsidRPr="00695576">
              <w:rPr>
                <w:noProof w:val="0"/>
                <w:lang w:val="en-US" w:eastAsia="ru-RU"/>
              </w:rPr>
              <w:t xml:space="preserve">, </w:t>
            </w:r>
            <w:proofErr w:type="spellStart"/>
            <w:r w:rsidRPr="00695576">
              <w:rPr>
                <w:noProof w:val="0"/>
                <w:lang w:val="en-US" w:eastAsia="ru-RU"/>
              </w:rPr>
              <w:t>sistem</w:t>
            </w:r>
            <w:proofErr w:type="spellEnd"/>
            <w:r w:rsidRPr="00695576">
              <w:rPr>
                <w:noProof w:val="0"/>
                <w:lang w:val="en-US" w:eastAsia="ru-RU"/>
              </w:rPr>
              <w:t xml:space="preserve"> </w:t>
            </w:r>
            <w:proofErr w:type="spellStart"/>
            <w:r w:rsidRPr="00695576">
              <w:rPr>
                <w:noProof w:val="0"/>
                <w:lang w:val="en-US" w:eastAsia="ru-RU"/>
              </w:rPr>
              <w:t>prindere</w:t>
            </w:r>
            <w:proofErr w:type="spellEnd"/>
            <w:r w:rsidRPr="00695576">
              <w:rPr>
                <w:noProof w:val="0"/>
                <w:lang w:val="en-US" w:eastAsia="ru-RU"/>
              </w:rPr>
              <w:t xml:space="preserve"> inox, </w:t>
            </w:r>
            <w:proofErr w:type="spellStart"/>
            <w:r w:rsidRPr="00695576">
              <w:rPr>
                <w:noProof w:val="0"/>
                <w:lang w:val="en-US" w:eastAsia="ru-RU"/>
              </w:rPr>
              <w:t>culoarea</w:t>
            </w:r>
            <w:proofErr w:type="spellEnd"/>
            <w:r w:rsidRPr="00695576">
              <w:rPr>
                <w:noProof w:val="0"/>
                <w:lang w:val="en-US" w:eastAsia="ru-RU"/>
              </w:rPr>
              <w:t xml:space="preserve"> </w:t>
            </w:r>
            <w:proofErr w:type="spellStart"/>
            <w:r w:rsidRPr="00695576">
              <w:rPr>
                <w:noProof w:val="0"/>
                <w:lang w:val="en-US" w:eastAsia="ru-RU"/>
              </w:rPr>
              <w:t>coordonat</w:t>
            </w:r>
            <w:proofErr w:type="spellEnd"/>
            <w:r w:rsidRPr="00695576">
              <w:rPr>
                <w:noProof w:val="0"/>
                <w:lang w:val="en-US" w:eastAsia="ru-RU"/>
              </w:rPr>
              <w:t xml:space="preserve"> cu </w:t>
            </w:r>
            <w:proofErr w:type="spellStart"/>
            <w:r w:rsidRPr="00695576">
              <w:rPr>
                <w:noProof w:val="0"/>
                <w:lang w:val="en-US" w:eastAsia="ru-RU"/>
              </w:rPr>
              <w:t>beneficiarul</w:t>
            </w:r>
            <w:proofErr w:type="spellEnd"/>
            <w:r w:rsidRPr="00695576">
              <w:rPr>
                <w:noProof w:val="0"/>
                <w:lang w:val="en-US" w:eastAsia="ru-RU"/>
              </w:rPr>
              <w:t>)</w:t>
            </w:r>
          </w:p>
        </w:tc>
        <w:tc>
          <w:tcPr>
            <w:tcW w:w="2126" w:type="dxa"/>
            <w:tcBorders>
              <w:top w:val="single" w:sz="4" w:space="0" w:color="auto"/>
              <w:bottom w:val="single" w:sz="4" w:space="0" w:color="auto"/>
            </w:tcBorders>
            <w:vAlign w:val="center"/>
          </w:tcPr>
          <w:p w14:paraId="3C167CC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45BE9924"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13,0000</w:t>
            </w:r>
          </w:p>
          <w:p w14:paraId="3C05DDA9" w14:textId="77777777" w:rsidR="00562046" w:rsidRPr="00695576" w:rsidRDefault="00562046" w:rsidP="00562046">
            <w:pPr>
              <w:autoSpaceDE w:val="0"/>
              <w:autoSpaceDN w:val="0"/>
              <w:jc w:val="center"/>
              <w:rPr>
                <w:noProof w:val="0"/>
                <w:lang w:val="en-US" w:eastAsia="ru-RU"/>
              </w:rPr>
            </w:pPr>
          </w:p>
        </w:tc>
      </w:tr>
      <w:tr w:rsidR="00562046" w:rsidRPr="00695576" w14:paraId="3E24EEF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6F3352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B4BB18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7129200011200</w:t>
            </w:r>
          </w:p>
        </w:tc>
        <w:tc>
          <w:tcPr>
            <w:tcW w:w="3544" w:type="dxa"/>
            <w:tcBorders>
              <w:top w:val="nil"/>
              <w:bottom w:val="single" w:sz="2" w:space="0" w:color="auto"/>
            </w:tcBorders>
            <w:vAlign w:val="center"/>
          </w:tcPr>
          <w:p w14:paraId="51E73CAC"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Finisor</w:t>
            </w:r>
            <w:proofErr w:type="spellEnd"/>
            <w:r w:rsidRPr="00695576">
              <w:rPr>
                <w:noProof w:val="0"/>
                <w:sz w:val="22"/>
                <w:szCs w:val="22"/>
                <w:lang w:val="en-US" w:eastAsia="ru-RU"/>
              </w:rPr>
              <w:t xml:space="preserve"> MP</w:t>
            </w:r>
          </w:p>
        </w:tc>
        <w:tc>
          <w:tcPr>
            <w:tcW w:w="2126" w:type="dxa"/>
            <w:tcBorders>
              <w:top w:val="nil"/>
              <w:bottom w:val="single" w:sz="2" w:space="0" w:color="auto"/>
            </w:tcBorders>
            <w:vAlign w:val="center"/>
          </w:tcPr>
          <w:p w14:paraId="2F0F733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EC3F1E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13,6500</w:t>
            </w:r>
          </w:p>
        </w:tc>
      </w:tr>
      <w:tr w:rsidR="00562046" w:rsidRPr="00695576" w14:paraId="49C7C50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9F103F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E31694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68A0A72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76386AC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D64A98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0,6500</w:t>
            </w:r>
          </w:p>
        </w:tc>
      </w:tr>
      <w:tr w:rsidR="00562046" w:rsidRPr="00695576" w14:paraId="5892DD5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FDD9D0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3DE752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2030112951150</w:t>
            </w:r>
          </w:p>
        </w:tc>
        <w:tc>
          <w:tcPr>
            <w:tcW w:w="3544" w:type="dxa"/>
            <w:tcBorders>
              <w:top w:val="nil"/>
              <w:bottom w:val="single" w:sz="2" w:space="0" w:color="auto"/>
            </w:tcBorders>
            <w:vAlign w:val="center"/>
          </w:tcPr>
          <w:p w14:paraId="48404D6D"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Compartimentari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sanitare</w:t>
            </w:r>
            <w:proofErr w:type="spellEnd"/>
            <w:r w:rsidRPr="00695576">
              <w:rPr>
                <w:noProof w:val="0"/>
                <w:sz w:val="22"/>
                <w:szCs w:val="22"/>
                <w:lang w:val="en-US" w:eastAsia="ru-RU"/>
              </w:rPr>
              <w:t xml:space="preserve"> HPL</w:t>
            </w:r>
          </w:p>
        </w:tc>
        <w:tc>
          <w:tcPr>
            <w:tcW w:w="2126" w:type="dxa"/>
            <w:tcBorders>
              <w:top w:val="nil"/>
              <w:bottom w:val="single" w:sz="2" w:space="0" w:color="auto"/>
            </w:tcBorders>
            <w:vAlign w:val="center"/>
          </w:tcPr>
          <w:p w14:paraId="65E731A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nil"/>
              <w:bottom w:val="single" w:sz="2" w:space="0" w:color="auto"/>
            </w:tcBorders>
            <w:vAlign w:val="center"/>
          </w:tcPr>
          <w:p w14:paraId="7168B27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13,0000</w:t>
            </w:r>
          </w:p>
        </w:tc>
      </w:tr>
      <w:tr w:rsidR="00562046" w:rsidRPr="00695576" w14:paraId="621C1BFE"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5430EB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898DC8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2874115829126</w:t>
            </w:r>
          </w:p>
        </w:tc>
        <w:tc>
          <w:tcPr>
            <w:tcW w:w="3544" w:type="dxa"/>
            <w:tcBorders>
              <w:top w:val="nil"/>
              <w:bottom w:val="single" w:sz="2" w:space="0" w:color="auto"/>
            </w:tcBorders>
            <w:vAlign w:val="center"/>
          </w:tcPr>
          <w:p w14:paraId="2B50CA3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Suruburi</w:t>
            </w:r>
            <w:proofErr w:type="spellEnd"/>
            <w:r w:rsidRPr="00695576">
              <w:rPr>
                <w:noProof w:val="0"/>
                <w:sz w:val="22"/>
                <w:szCs w:val="22"/>
                <w:lang w:val="en-US" w:eastAsia="ru-RU"/>
              </w:rPr>
              <w:t xml:space="preserve"> cu cap </w:t>
            </w:r>
            <w:proofErr w:type="spellStart"/>
            <w:r w:rsidRPr="00695576">
              <w:rPr>
                <w:noProof w:val="0"/>
                <w:sz w:val="22"/>
                <w:szCs w:val="22"/>
                <w:lang w:val="en-US" w:eastAsia="ru-RU"/>
              </w:rPr>
              <w:t>inecat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crestat</w:t>
            </w:r>
            <w:proofErr w:type="spellEnd"/>
            <w:r w:rsidRPr="00695576">
              <w:rPr>
                <w:noProof w:val="0"/>
                <w:sz w:val="22"/>
                <w:szCs w:val="22"/>
                <w:lang w:val="en-US" w:eastAsia="ru-RU"/>
              </w:rPr>
              <w:t xml:space="preserve"> 6 x 30 mm</w:t>
            </w:r>
          </w:p>
        </w:tc>
        <w:tc>
          <w:tcPr>
            <w:tcW w:w="2126" w:type="dxa"/>
            <w:tcBorders>
              <w:top w:val="nil"/>
              <w:bottom w:val="single" w:sz="2" w:space="0" w:color="auto"/>
            </w:tcBorders>
            <w:vAlign w:val="center"/>
          </w:tcPr>
          <w:p w14:paraId="55694E2E"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43E9242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39,0000</w:t>
            </w:r>
          </w:p>
        </w:tc>
      </w:tr>
      <w:tr w:rsidR="00562046" w:rsidRPr="00695576" w14:paraId="1FE94A0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B6AD1D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C00F487"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2416566101572</w:t>
            </w:r>
          </w:p>
        </w:tc>
        <w:tc>
          <w:tcPr>
            <w:tcW w:w="3544" w:type="dxa"/>
            <w:tcBorders>
              <w:top w:val="nil"/>
              <w:bottom w:val="single" w:sz="2" w:space="0" w:color="auto"/>
            </w:tcBorders>
            <w:vAlign w:val="center"/>
          </w:tcPr>
          <w:p w14:paraId="4BB1CD9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Spuma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poliuretan</w:t>
            </w:r>
            <w:proofErr w:type="spellEnd"/>
          </w:p>
        </w:tc>
        <w:tc>
          <w:tcPr>
            <w:tcW w:w="2126" w:type="dxa"/>
            <w:tcBorders>
              <w:top w:val="nil"/>
              <w:bottom w:val="single" w:sz="2" w:space="0" w:color="auto"/>
            </w:tcBorders>
            <w:vAlign w:val="center"/>
          </w:tcPr>
          <w:p w14:paraId="7F27E42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38689A0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2,7300</w:t>
            </w:r>
          </w:p>
        </w:tc>
      </w:tr>
      <w:tr w:rsidR="00562046" w:rsidRPr="00695576" w14:paraId="4E60A47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3C96EF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1B3E38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2430226101600</w:t>
            </w:r>
          </w:p>
        </w:tc>
        <w:tc>
          <w:tcPr>
            <w:tcW w:w="3544" w:type="dxa"/>
            <w:tcBorders>
              <w:top w:val="nil"/>
              <w:bottom w:val="single" w:sz="2" w:space="0" w:color="auto"/>
            </w:tcBorders>
            <w:vAlign w:val="center"/>
          </w:tcPr>
          <w:p w14:paraId="1D2DC443"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Chit </w:t>
            </w:r>
            <w:proofErr w:type="spellStart"/>
            <w:r w:rsidRPr="00695576">
              <w:rPr>
                <w:noProof w:val="0"/>
                <w:sz w:val="22"/>
                <w:szCs w:val="22"/>
                <w:lang w:val="en-US" w:eastAsia="ru-RU"/>
              </w:rPr>
              <w:t>siliconic</w:t>
            </w:r>
            <w:proofErr w:type="spellEnd"/>
          </w:p>
        </w:tc>
        <w:tc>
          <w:tcPr>
            <w:tcW w:w="2126" w:type="dxa"/>
            <w:tcBorders>
              <w:top w:val="nil"/>
              <w:bottom w:val="single" w:sz="2" w:space="0" w:color="auto"/>
            </w:tcBorders>
            <w:vAlign w:val="center"/>
          </w:tcPr>
          <w:p w14:paraId="7FCEF39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4164AD7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0,9490</w:t>
            </w:r>
          </w:p>
        </w:tc>
      </w:tr>
      <w:tr w:rsidR="00562046" w:rsidRPr="00695576" w14:paraId="7C53F66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C93814A"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1D3D5F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2681126001472</w:t>
            </w:r>
          </w:p>
        </w:tc>
        <w:tc>
          <w:tcPr>
            <w:tcW w:w="3544" w:type="dxa"/>
            <w:tcBorders>
              <w:top w:val="nil"/>
              <w:bottom w:val="single" w:sz="2" w:space="0" w:color="auto"/>
            </w:tcBorders>
            <w:vAlign w:val="center"/>
          </w:tcPr>
          <w:p w14:paraId="66C435B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slefuita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uscata</w:t>
            </w:r>
            <w:proofErr w:type="spellEnd"/>
            <w:r w:rsidRPr="00695576">
              <w:rPr>
                <w:noProof w:val="0"/>
                <w:sz w:val="22"/>
                <w:szCs w:val="22"/>
                <w:lang w:val="en-US" w:eastAsia="ru-RU"/>
              </w:rPr>
              <w:t xml:space="preserve"> 23x30 gr 6</w:t>
            </w:r>
          </w:p>
        </w:tc>
        <w:tc>
          <w:tcPr>
            <w:tcW w:w="2126" w:type="dxa"/>
            <w:tcBorders>
              <w:top w:val="nil"/>
              <w:bottom w:val="single" w:sz="2" w:space="0" w:color="auto"/>
            </w:tcBorders>
            <w:vAlign w:val="center"/>
          </w:tcPr>
          <w:p w14:paraId="104E080D"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C97884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6,5000</w:t>
            </w:r>
          </w:p>
        </w:tc>
      </w:tr>
      <w:tr w:rsidR="00562046" w:rsidRPr="00695576" w14:paraId="1F2BE66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C212C8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FB71AB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4011106202741</w:t>
            </w:r>
          </w:p>
        </w:tc>
        <w:tc>
          <w:tcPr>
            <w:tcW w:w="3544" w:type="dxa"/>
            <w:tcBorders>
              <w:top w:val="nil"/>
              <w:bottom w:val="single" w:sz="2" w:space="0" w:color="auto"/>
            </w:tcBorders>
            <w:vAlign w:val="center"/>
          </w:tcPr>
          <w:p w14:paraId="0E8934E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Energie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electrica</w:t>
            </w:r>
            <w:proofErr w:type="spellEnd"/>
          </w:p>
        </w:tc>
        <w:tc>
          <w:tcPr>
            <w:tcW w:w="2126" w:type="dxa"/>
            <w:tcBorders>
              <w:top w:val="nil"/>
              <w:bottom w:val="single" w:sz="2" w:space="0" w:color="auto"/>
            </w:tcBorders>
            <w:vAlign w:val="center"/>
          </w:tcPr>
          <w:p w14:paraId="40C03C6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kw</w:t>
            </w:r>
          </w:p>
        </w:tc>
        <w:tc>
          <w:tcPr>
            <w:tcW w:w="1985" w:type="dxa"/>
            <w:tcBorders>
              <w:top w:val="nil"/>
              <w:bottom w:val="single" w:sz="2" w:space="0" w:color="auto"/>
            </w:tcBorders>
            <w:vAlign w:val="center"/>
          </w:tcPr>
          <w:p w14:paraId="29D9AF6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5,2000</w:t>
            </w:r>
          </w:p>
        </w:tc>
      </w:tr>
      <w:tr w:rsidR="00562046" w:rsidRPr="00695576" w14:paraId="53789F8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4" w:space="0" w:color="auto"/>
            </w:tcBorders>
            <w:vAlign w:val="center"/>
          </w:tcPr>
          <w:p w14:paraId="7232D64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4" w:space="0" w:color="auto"/>
            </w:tcBorders>
            <w:vAlign w:val="center"/>
          </w:tcPr>
          <w:p w14:paraId="2353725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4" w:space="0" w:color="auto"/>
            </w:tcBorders>
            <w:vAlign w:val="center"/>
          </w:tcPr>
          <w:p w14:paraId="5355E931"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lastRenderedPageBreak/>
              <w:t>finisaj</w:t>
            </w:r>
            <w:proofErr w:type="spellEnd"/>
          </w:p>
        </w:tc>
        <w:tc>
          <w:tcPr>
            <w:tcW w:w="2126" w:type="dxa"/>
            <w:tcBorders>
              <w:top w:val="nil"/>
              <w:bottom w:val="single" w:sz="4" w:space="0" w:color="auto"/>
            </w:tcBorders>
            <w:vAlign w:val="center"/>
          </w:tcPr>
          <w:p w14:paraId="21DFCD2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lastRenderedPageBreak/>
              <w:t>h-</w:t>
            </w:r>
            <w:proofErr w:type="spellStart"/>
            <w:r w:rsidRPr="00695576">
              <w:rPr>
                <w:noProof w:val="0"/>
                <w:sz w:val="22"/>
                <w:szCs w:val="22"/>
                <w:lang w:val="en-US" w:eastAsia="ru-RU"/>
              </w:rPr>
              <w:t>ut</w:t>
            </w:r>
            <w:proofErr w:type="spellEnd"/>
          </w:p>
        </w:tc>
        <w:tc>
          <w:tcPr>
            <w:tcW w:w="1985" w:type="dxa"/>
            <w:tcBorders>
              <w:top w:val="nil"/>
              <w:bottom w:val="single" w:sz="4" w:space="0" w:color="auto"/>
            </w:tcBorders>
            <w:vAlign w:val="center"/>
          </w:tcPr>
          <w:p w14:paraId="21CD13A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0,2600</w:t>
            </w:r>
          </w:p>
        </w:tc>
      </w:tr>
      <w:tr w:rsidR="00562046" w:rsidRPr="00695576" w14:paraId="7DD92150" w14:textId="77777777" w:rsidTr="005143CF">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558CC30D"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1423AEBB"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37F2E9B7" w14:textId="77777777" w:rsidR="00562046" w:rsidRPr="00695576" w:rsidRDefault="00562046" w:rsidP="00562046">
            <w:pPr>
              <w:autoSpaceDE w:val="0"/>
              <w:autoSpaceDN w:val="0"/>
              <w:rPr>
                <w:noProof w:val="0"/>
                <w:lang w:val="en-US" w:eastAsia="ru-RU"/>
              </w:rPr>
            </w:pPr>
          </w:p>
        </w:tc>
        <w:tc>
          <w:tcPr>
            <w:tcW w:w="2126" w:type="dxa"/>
            <w:tcBorders>
              <w:top w:val="single" w:sz="4" w:space="0" w:color="auto"/>
              <w:left w:val="single" w:sz="4" w:space="0" w:color="auto"/>
              <w:bottom w:val="single" w:sz="4" w:space="0" w:color="auto"/>
              <w:right w:val="single" w:sz="4" w:space="0" w:color="auto"/>
            </w:tcBorders>
          </w:tcPr>
          <w:p w14:paraId="7CFCEAA4" w14:textId="77777777" w:rsidR="00562046" w:rsidRPr="00695576" w:rsidRDefault="00562046" w:rsidP="00562046">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0DC29BA1" w14:textId="77777777" w:rsidR="00562046" w:rsidRPr="00695576" w:rsidRDefault="00562046" w:rsidP="00562046">
            <w:pPr>
              <w:autoSpaceDE w:val="0"/>
              <w:autoSpaceDN w:val="0"/>
              <w:rPr>
                <w:noProof w:val="0"/>
                <w:lang w:val="en-US" w:eastAsia="ru-RU"/>
              </w:rPr>
            </w:pPr>
          </w:p>
        </w:tc>
      </w:tr>
      <w:tr w:rsidR="00562046" w:rsidRPr="00695576" w14:paraId="4CFA9EF8"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0DDFF240"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635D4236"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0BC1FDF8" w14:textId="77777777" w:rsidR="00562046" w:rsidRPr="00695576" w:rsidRDefault="00562046" w:rsidP="00562046">
            <w:pPr>
              <w:autoSpaceDE w:val="0"/>
              <w:autoSpaceDN w:val="0"/>
              <w:rPr>
                <w:i/>
                <w:iCs/>
                <w:noProof w:val="0"/>
                <w:lang w:val="en-US" w:eastAsia="ru-RU"/>
              </w:rPr>
            </w:pPr>
            <w:r w:rsidRPr="00695576">
              <w:rPr>
                <w:i/>
                <w:iCs/>
                <w:noProof w:val="0"/>
                <w:sz w:val="22"/>
                <w:szCs w:val="22"/>
                <w:lang w:val="en-US" w:eastAsia="ru-RU"/>
              </w:rPr>
              <w:t>Total</w:t>
            </w:r>
          </w:p>
        </w:tc>
        <w:tc>
          <w:tcPr>
            <w:tcW w:w="2126" w:type="dxa"/>
            <w:tcBorders>
              <w:top w:val="single" w:sz="4" w:space="0" w:color="auto"/>
              <w:left w:val="single" w:sz="4" w:space="0" w:color="auto"/>
              <w:bottom w:val="single" w:sz="4" w:space="0" w:color="auto"/>
              <w:right w:val="single" w:sz="4" w:space="0" w:color="auto"/>
            </w:tcBorders>
          </w:tcPr>
          <w:p w14:paraId="2C38B93C"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 lei</w:t>
            </w:r>
          </w:p>
        </w:tc>
        <w:tc>
          <w:tcPr>
            <w:tcW w:w="1985" w:type="dxa"/>
            <w:tcBorders>
              <w:top w:val="single" w:sz="4" w:space="0" w:color="auto"/>
              <w:left w:val="single" w:sz="4" w:space="0" w:color="auto"/>
              <w:bottom w:val="single" w:sz="4" w:space="0" w:color="auto"/>
              <w:right w:val="single" w:sz="4" w:space="0" w:color="auto"/>
            </w:tcBorders>
          </w:tcPr>
          <w:p w14:paraId="1726F7BC" w14:textId="77777777" w:rsidR="00562046" w:rsidRPr="00695576" w:rsidRDefault="00562046" w:rsidP="00562046">
            <w:pPr>
              <w:autoSpaceDE w:val="0"/>
              <w:autoSpaceDN w:val="0"/>
              <w:rPr>
                <w:noProof w:val="0"/>
                <w:lang w:val="en-US" w:eastAsia="ru-RU"/>
              </w:rPr>
            </w:pPr>
          </w:p>
        </w:tc>
      </w:tr>
      <w:tr w:rsidR="00562046" w:rsidRPr="00695576" w14:paraId="6B750E3B"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45B1685C"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41FD6A36"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31E07CD3"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Contributii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asigurari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sociale</w:t>
            </w:r>
            <w:proofErr w:type="spellEnd"/>
          </w:p>
        </w:tc>
        <w:tc>
          <w:tcPr>
            <w:tcW w:w="2126" w:type="dxa"/>
            <w:tcBorders>
              <w:top w:val="single" w:sz="4" w:space="0" w:color="auto"/>
              <w:left w:val="single" w:sz="4" w:space="0" w:color="auto"/>
              <w:bottom w:val="single" w:sz="4" w:space="0" w:color="auto"/>
              <w:right w:val="single" w:sz="4" w:space="0" w:color="auto"/>
            </w:tcBorders>
          </w:tcPr>
          <w:p w14:paraId="0C217103"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24 %</w:t>
            </w:r>
          </w:p>
        </w:tc>
        <w:tc>
          <w:tcPr>
            <w:tcW w:w="1985" w:type="dxa"/>
            <w:tcBorders>
              <w:top w:val="single" w:sz="4" w:space="0" w:color="auto"/>
              <w:left w:val="single" w:sz="4" w:space="0" w:color="auto"/>
              <w:bottom w:val="single" w:sz="4" w:space="0" w:color="auto"/>
              <w:right w:val="single" w:sz="4" w:space="0" w:color="auto"/>
            </w:tcBorders>
          </w:tcPr>
          <w:p w14:paraId="79F94911" w14:textId="77777777" w:rsidR="00562046" w:rsidRPr="00695576" w:rsidRDefault="00562046" w:rsidP="00562046">
            <w:pPr>
              <w:autoSpaceDE w:val="0"/>
              <w:autoSpaceDN w:val="0"/>
              <w:rPr>
                <w:noProof w:val="0"/>
                <w:lang w:val="en-US" w:eastAsia="ru-RU"/>
              </w:rPr>
            </w:pPr>
          </w:p>
        </w:tc>
      </w:tr>
      <w:tr w:rsidR="00562046" w:rsidRPr="00695576" w14:paraId="39651E82"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04AFCD6C"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67684F92"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27C17BBE"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transport</w:t>
            </w:r>
          </w:p>
        </w:tc>
        <w:tc>
          <w:tcPr>
            <w:tcW w:w="2126" w:type="dxa"/>
            <w:tcBorders>
              <w:top w:val="single" w:sz="4" w:space="0" w:color="auto"/>
              <w:left w:val="single" w:sz="4" w:space="0" w:color="auto"/>
              <w:bottom w:val="single" w:sz="4" w:space="0" w:color="auto"/>
              <w:right w:val="single" w:sz="4" w:space="0" w:color="auto"/>
            </w:tcBorders>
          </w:tcPr>
          <w:p w14:paraId="44B4EA7C"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7 %</w:t>
            </w:r>
          </w:p>
        </w:tc>
        <w:tc>
          <w:tcPr>
            <w:tcW w:w="1985" w:type="dxa"/>
            <w:tcBorders>
              <w:top w:val="single" w:sz="4" w:space="0" w:color="auto"/>
              <w:left w:val="single" w:sz="4" w:space="0" w:color="auto"/>
              <w:bottom w:val="single" w:sz="4" w:space="0" w:color="auto"/>
              <w:right w:val="single" w:sz="4" w:space="0" w:color="auto"/>
            </w:tcBorders>
          </w:tcPr>
          <w:p w14:paraId="6B94754E" w14:textId="77777777" w:rsidR="00562046" w:rsidRPr="00695576" w:rsidRDefault="00562046" w:rsidP="00562046">
            <w:pPr>
              <w:autoSpaceDE w:val="0"/>
              <w:autoSpaceDN w:val="0"/>
              <w:rPr>
                <w:noProof w:val="0"/>
                <w:lang w:val="en-US" w:eastAsia="ru-RU"/>
              </w:rPr>
            </w:pPr>
          </w:p>
        </w:tc>
      </w:tr>
      <w:tr w:rsidR="00562046" w:rsidRPr="00695576" w14:paraId="5D7C5A23"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77502DBA"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59F723DE"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7927D9AE"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regie</w:t>
            </w:r>
          </w:p>
        </w:tc>
        <w:tc>
          <w:tcPr>
            <w:tcW w:w="2126" w:type="dxa"/>
            <w:tcBorders>
              <w:top w:val="single" w:sz="4" w:space="0" w:color="auto"/>
              <w:left w:val="single" w:sz="4" w:space="0" w:color="auto"/>
              <w:bottom w:val="single" w:sz="4" w:space="0" w:color="auto"/>
              <w:right w:val="single" w:sz="4" w:space="0" w:color="auto"/>
            </w:tcBorders>
          </w:tcPr>
          <w:p w14:paraId="08D6E6D8"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14,5 %</w:t>
            </w:r>
          </w:p>
        </w:tc>
        <w:tc>
          <w:tcPr>
            <w:tcW w:w="1985" w:type="dxa"/>
            <w:tcBorders>
              <w:top w:val="single" w:sz="4" w:space="0" w:color="auto"/>
              <w:left w:val="single" w:sz="4" w:space="0" w:color="auto"/>
              <w:bottom w:val="single" w:sz="4" w:space="0" w:color="auto"/>
              <w:right w:val="single" w:sz="4" w:space="0" w:color="auto"/>
            </w:tcBorders>
          </w:tcPr>
          <w:p w14:paraId="37629F0C" w14:textId="77777777" w:rsidR="00562046" w:rsidRPr="00695576" w:rsidRDefault="00562046" w:rsidP="00562046">
            <w:pPr>
              <w:autoSpaceDE w:val="0"/>
              <w:autoSpaceDN w:val="0"/>
              <w:rPr>
                <w:noProof w:val="0"/>
                <w:lang w:val="en-US" w:eastAsia="ru-RU"/>
              </w:rPr>
            </w:pPr>
          </w:p>
        </w:tc>
      </w:tr>
      <w:tr w:rsidR="00562046" w:rsidRPr="00695576" w14:paraId="78ED4911"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069AD533"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7CF1A8E4"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5DE928D7"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Beneficiu</w:t>
            </w:r>
            <w:proofErr w:type="spellEnd"/>
            <w:r w:rsidRPr="00695576">
              <w:rPr>
                <w:i/>
                <w:iCs/>
                <w:noProof w:val="0"/>
                <w:sz w:val="22"/>
                <w:szCs w:val="22"/>
                <w:lang w:val="en-US" w:eastAsia="ru-RU"/>
              </w:rPr>
              <w:t xml:space="preserve"> de </w:t>
            </w:r>
            <w:proofErr w:type="spellStart"/>
            <w:r w:rsidRPr="00695576">
              <w:rPr>
                <w:i/>
                <w:iCs/>
                <w:noProof w:val="0"/>
                <w:sz w:val="22"/>
                <w:szCs w:val="22"/>
                <w:lang w:val="en-US" w:eastAsia="ru-RU"/>
              </w:rPr>
              <w:t>deviz</w:t>
            </w:r>
            <w:proofErr w:type="spellEnd"/>
          </w:p>
        </w:tc>
        <w:tc>
          <w:tcPr>
            <w:tcW w:w="2126" w:type="dxa"/>
            <w:tcBorders>
              <w:top w:val="single" w:sz="4" w:space="0" w:color="auto"/>
              <w:left w:val="single" w:sz="4" w:space="0" w:color="auto"/>
              <w:bottom w:val="single" w:sz="4" w:space="0" w:color="auto"/>
              <w:right w:val="single" w:sz="4" w:space="0" w:color="auto"/>
            </w:tcBorders>
          </w:tcPr>
          <w:p w14:paraId="54D09D3E"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6 %</w:t>
            </w:r>
          </w:p>
        </w:tc>
        <w:tc>
          <w:tcPr>
            <w:tcW w:w="1985" w:type="dxa"/>
            <w:tcBorders>
              <w:top w:val="single" w:sz="4" w:space="0" w:color="auto"/>
              <w:left w:val="single" w:sz="4" w:space="0" w:color="auto"/>
              <w:bottom w:val="single" w:sz="4" w:space="0" w:color="auto"/>
              <w:right w:val="single" w:sz="4" w:space="0" w:color="auto"/>
            </w:tcBorders>
          </w:tcPr>
          <w:p w14:paraId="622D24E5" w14:textId="77777777" w:rsidR="00562046" w:rsidRPr="00695576" w:rsidRDefault="00562046" w:rsidP="00562046">
            <w:pPr>
              <w:autoSpaceDE w:val="0"/>
              <w:autoSpaceDN w:val="0"/>
              <w:rPr>
                <w:noProof w:val="0"/>
                <w:lang w:val="en-US" w:eastAsia="ru-RU"/>
              </w:rPr>
            </w:pPr>
          </w:p>
        </w:tc>
      </w:tr>
      <w:tr w:rsidR="00562046" w:rsidRPr="00695576" w14:paraId="120E54C3" w14:textId="77777777" w:rsidTr="005143C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42191640"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57775F81"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1997B1EE" w14:textId="77777777" w:rsidR="00562046" w:rsidRPr="00695576" w:rsidRDefault="00562046" w:rsidP="00562046">
            <w:pPr>
              <w:autoSpaceDE w:val="0"/>
              <w:autoSpaceDN w:val="0"/>
              <w:rPr>
                <w:noProof w:val="0"/>
                <w:lang w:val="en-US" w:eastAsia="ru-RU"/>
              </w:rPr>
            </w:pPr>
            <w:r w:rsidRPr="00695576">
              <w:rPr>
                <w:noProof w:val="0"/>
                <w:lang w:val="en-US" w:eastAsia="ru-RU"/>
              </w:rPr>
              <w:t xml:space="preserve">Total </w:t>
            </w:r>
            <w:proofErr w:type="spellStart"/>
            <w:r w:rsidRPr="00695576">
              <w:rPr>
                <w:noProof w:val="0"/>
                <w:sz w:val="22"/>
                <w:szCs w:val="22"/>
                <w:lang w:val="en-US" w:eastAsia="ru-RU"/>
              </w:rPr>
              <w:t>Timplarie</w:t>
            </w:r>
            <w:proofErr w:type="spellEnd"/>
          </w:p>
          <w:p w14:paraId="6B91B7AC"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salariu</w:t>
            </w:r>
            <w:proofErr w:type="spellEnd"/>
          </w:p>
        </w:tc>
        <w:tc>
          <w:tcPr>
            <w:tcW w:w="2126" w:type="dxa"/>
            <w:tcBorders>
              <w:top w:val="single" w:sz="4" w:space="0" w:color="auto"/>
              <w:left w:val="single" w:sz="4" w:space="0" w:color="auto"/>
              <w:bottom w:val="single" w:sz="4" w:space="0" w:color="auto"/>
              <w:right w:val="single" w:sz="4" w:space="0" w:color="auto"/>
            </w:tcBorders>
          </w:tcPr>
          <w:p w14:paraId="504034E0" w14:textId="77777777" w:rsidR="00562046" w:rsidRPr="00695576" w:rsidRDefault="00562046" w:rsidP="00562046">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4A3944B9" w14:textId="77777777" w:rsidR="00562046" w:rsidRPr="00695576" w:rsidRDefault="00562046" w:rsidP="00562046">
            <w:pPr>
              <w:autoSpaceDE w:val="0"/>
              <w:autoSpaceDN w:val="0"/>
              <w:rPr>
                <w:noProof w:val="0"/>
                <w:lang w:val="en-US" w:eastAsia="ru-RU"/>
              </w:rPr>
            </w:pPr>
          </w:p>
        </w:tc>
      </w:tr>
      <w:tr w:rsidR="00562046" w:rsidRPr="00695576" w14:paraId="573D5251" w14:textId="77777777" w:rsidTr="005143CF">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nil"/>
              <w:bottom w:val="nil"/>
            </w:tcBorders>
          </w:tcPr>
          <w:p w14:paraId="4AD6715D" w14:textId="77777777" w:rsidR="00562046" w:rsidRPr="00695576" w:rsidRDefault="00562046" w:rsidP="00562046">
            <w:pPr>
              <w:autoSpaceDE w:val="0"/>
              <w:autoSpaceDN w:val="0"/>
              <w:jc w:val="right"/>
              <w:rPr>
                <w:noProof w:val="0"/>
                <w:lang w:val="en-US" w:eastAsia="ru-RU"/>
              </w:rPr>
            </w:pPr>
          </w:p>
        </w:tc>
        <w:tc>
          <w:tcPr>
            <w:tcW w:w="1275" w:type="dxa"/>
            <w:tcBorders>
              <w:top w:val="nil"/>
              <w:bottom w:val="nil"/>
            </w:tcBorders>
          </w:tcPr>
          <w:p w14:paraId="1FC7E34A" w14:textId="77777777" w:rsidR="00562046" w:rsidRPr="00695576" w:rsidRDefault="00562046" w:rsidP="00562046">
            <w:pPr>
              <w:autoSpaceDE w:val="0"/>
              <w:autoSpaceDN w:val="0"/>
              <w:rPr>
                <w:noProof w:val="0"/>
                <w:lang w:val="en-US" w:eastAsia="ru-RU"/>
              </w:rPr>
            </w:pPr>
          </w:p>
        </w:tc>
        <w:tc>
          <w:tcPr>
            <w:tcW w:w="3544" w:type="dxa"/>
            <w:tcBorders>
              <w:top w:val="nil"/>
              <w:bottom w:val="nil"/>
            </w:tcBorders>
          </w:tcPr>
          <w:p w14:paraId="526753F1"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1.3.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electricitate</w:t>
            </w:r>
            <w:proofErr w:type="spellEnd"/>
          </w:p>
          <w:p w14:paraId="610C1805" w14:textId="77777777" w:rsidR="00562046" w:rsidRPr="00695576" w:rsidRDefault="00562046" w:rsidP="00562046">
            <w:pPr>
              <w:autoSpaceDE w:val="0"/>
              <w:autoSpaceDN w:val="0"/>
              <w:rPr>
                <w:noProof w:val="0"/>
                <w:lang w:val="en-US" w:eastAsia="ru-RU"/>
              </w:rPr>
            </w:pPr>
          </w:p>
        </w:tc>
        <w:tc>
          <w:tcPr>
            <w:tcW w:w="2126" w:type="dxa"/>
            <w:tcBorders>
              <w:top w:val="nil"/>
              <w:bottom w:val="nil"/>
            </w:tcBorders>
          </w:tcPr>
          <w:p w14:paraId="28025EFF" w14:textId="77777777" w:rsidR="00562046" w:rsidRPr="00695576" w:rsidRDefault="00562046" w:rsidP="00562046">
            <w:pPr>
              <w:autoSpaceDE w:val="0"/>
              <w:autoSpaceDN w:val="0"/>
              <w:rPr>
                <w:noProof w:val="0"/>
                <w:lang w:val="en-US" w:eastAsia="ru-RU"/>
              </w:rPr>
            </w:pPr>
          </w:p>
        </w:tc>
        <w:tc>
          <w:tcPr>
            <w:tcW w:w="1985" w:type="dxa"/>
            <w:tcBorders>
              <w:top w:val="nil"/>
              <w:bottom w:val="nil"/>
            </w:tcBorders>
          </w:tcPr>
          <w:p w14:paraId="7E0314AE" w14:textId="77777777" w:rsidR="00562046" w:rsidRPr="00695576" w:rsidRDefault="00562046" w:rsidP="00562046">
            <w:pPr>
              <w:autoSpaceDE w:val="0"/>
              <w:autoSpaceDN w:val="0"/>
              <w:rPr>
                <w:noProof w:val="0"/>
                <w:lang w:val="en-US" w:eastAsia="ru-RU"/>
              </w:rPr>
            </w:pPr>
          </w:p>
        </w:tc>
      </w:tr>
      <w:tr w:rsidR="00562046" w:rsidRPr="00695576" w14:paraId="199CD0C3"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668BD80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33</w:t>
            </w:r>
          </w:p>
        </w:tc>
        <w:tc>
          <w:tcPr>
            <w:tcW w:w="1275" w:type="dxa"/>
            <w:tcBorders>
              <w:top w:val="single" w:sz="4" w:space="0" w:color="auto"/>
              <w:bottom w:val="single" w:sz="4" w:space="0" w:color="auto"/>
            </w:tcBorders>
            <w:vAlign w:val="center"/>
          </w:tcPr>
          <w:p w14:paraId="1DEC306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RpEE24A</w:t>
            </w:r>
          </w:p>
        </w:tc>
        <w:tc>
          <w:tcPr>
            <w:tcW w:w="3544" w:type="dxa"/>
            <w:tcBorders>
              <w:top w:val="single" w:sz="4" w:space="0" w:color="auto"/>
              <w:bottom w:val="single" w:sz="4" w:space="0" w:color="auto"/>
            </w:tcBorders>
            <w:vAlign w:val="center"/>
          </w:tcPr>
          <w:p w14:paraId="5A676D59" w14:textId="66216CAD" w:rsidR="00562046" w:rsidRPr="00695576" w:rsidRDefault="00562046" w:rsidP="009544A9">
            <w:pPr>
              <w:autoSpaceDE w:val="0"/>
              <w:autoSpaceDN w:val="0"/>
              <w:rPr>
                <w:noProof w:val="0"/>
                <w:lang w:val="en-US" w:eastAsia="ru-RU"/>
              </w:rPr>
            </w:pPr>
            <w:proofErr w:type="spellStart"/>
            <w:r w:rsidRPr="00695576">
              <w:rPr>
                <w:noProof w:val="0"/>
                <w:lang w:val="en-US" w:eastAsia="ru-RU"/>
              </w:rPr>
              <w:t>Demontarea</w:t>
            </w:r>
            <w:proofErr w:type="spellEnd"/>
            <w:r w:rsidRPr="00695576">
              <w:rPr>
                <w:noProof w:val="0"/>
                <w:lang w:val="en-US" w:eastAsia="ru-RU"/>
              </w:rPr>
              <w:t xml:space="preserve"> </w:t>
            </w:r>
            <w:proofErr w:type="spellStart"/>
            <w:r w:rsidRPr="00695576">
              <w:rPr>
                <w:noProof w:val="0"/>
                <w:lang w:val="en-US" w:eastAsia="ru-RU"/>
              </w:rPr>
              <w:t>aparatelor</w:t>
            </w:r>
            <w:proofErr w:type="spellEnd"/>
            <w:r w:rsidRPr="00695576">
              <w:rPr>
                <w:noProof w:val="0"/>
                <w:lang w:val="en-US" w:eastAsia="ru-RU"/>
              </w:rPr>
              <w:t xml:space="preserve"> </w:t>
            </w:r>
            <w:proofErr w:type="spellStart"/>
            <w:r w:rsidRPr="00695576">
              <w:rPr>
                <w:noProof w:val="0"/>
                <w:lang w:val="en-US" w:eastAsia="ru-RU"/>
              </w:rPr>
              <w:t>electrice</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curent</w:t>
            </w:r>
            <w:proofErr w:type="spellEnd"/>
            <w:r w:rsidRPr="00695576">
              <w:rPr>
                <w:noProof w:val="0"/>
                <w:lang w:val="en-US" w:eastAsia="ru-RU"/>
              </w:rPr>
              <w:t xml:space="preserve"> </w:t>
            </w:r>
            <w:proofErr w:type="gramStart"/>
            <w:r w:rsidRPr="00695576">
              <w:rPr>
                <w:noProof w:val="0"/>
                <w:lang w:val="en-US" w:eastAsia="ru-RU"/>
              </w:rPr>
              <w:t>tari :</w:t>
            </w:r>
            <w:proofErr w:type="gramEnd"/>
            <w:r w:rsidRPr="00695576">
              <w:rPr>
                <w:noProof w:val="0"/>
                <w:lang w:val="en-US" w:eastAsia="ru-RU"/>
              </w:rPr>
              <w:t xml:space="preserve"> </w:t>
            </w:r>
            <w:proofErr w:type="spellStart"/>
            <w:r w:rsidRPr="00695576">
              <w:rPr>
                <w:noProof w:val="0"/>
                <w:lang w:val="en-US" w:eastAsia="ru-RU"/>
              </w:rPr>
              <w:t>unipolare</w:t>
            </w:r>
            <w:proofErr w:type="spellEnd"/>
            <w:r w:rsidRPr="00695576">
              <w:rPr>
                <w:noProof w:val="0"/>
                <w:lang w:val="en-US" w:eastAsia="ru-RU"/>
              </w:rPr>
              <w:t xml:space="preserve"> (</w:t>
            </w:r>
            <w:proofErr w:type="spellStart"/>
            <w:r w:rsidRPr="00695576">
              <w:rPr>
                <w:noProof w:val="0"/>
                <w:lang w:val="en-US" w:eastAsia="ru-RU"/>
              </w:rPr>
              <w:t>prize,intrerupatoare</w:t>
            </w:r>
            <w:proofErr w:type="spellEnd"/>
            <w:r w:rsidRPr="00695576">
              <w:rPr>
                <w:noProof w:val="0"/>
                <w:lang w:val="en-US" w:eastAsia="ru-RU"/>
              </w:rPr>
              <w:t>)</w:t>
            </w:r>
          </w:p>
        </w:tc>
        <w:tc>
          <w:tcPr>
            <w:tcW w:w="2126" w:type="dxa"/>
            <w:tcBorders>
              <w:top w:val="single" w:sz="4" w:space="0" w:color="auto"/>
              <w:bottom w:val="single" w:sz="4" w:space="0" w:color="auto"/>
            </w:tcBorders>
            <w:vAlign w:val="center"/>
          </w:tcPr>
          <w:p w14:paraId="4CDACBDE"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00CBEA01"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4,0000</w:t>
            </w:r>
          </w:p>
          <w:p w14:paraId="29DCE07C" w14:textId="77777777" w:rsidR="00562046" w:rsidRPr="00695576" w:rsidRDefault="00562046" w:rsidP="00562046">
            <w:pPr>
              <w:autoSpaceDE w:val="0"/>
              <w:autoSpaceDN w:val="0"/>
              <w:jc w:val="center"/>
              <w:rPr>
                <w:noProof w:val="0"/>
                <w:lang w:val="en-US" w:eastAsia="ru-RU"/>
              </w:rPr>
            </w:pPr>
          </w:p>
        </w:tc>
      </w:tr>
      <w:tr w:rsidR="00562046" w:rsidRPr="00695576" w14:paraId="19A5C35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001946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7A7278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7137010011520</w:t>
            </w:r>
          </w:p>
        </w:tc>
        <w:tc>
          <w:tcPr>
            <w:tcW w:w="3544" w:type="dxa"/>
            <w:tcBorders>
              <w:top w:val="nil"/>
              <w:bottom w:val="single" w:sz="2" w:space="0" w:color="auto"/>
            </w:tcBorders>
            <w:vAlign w:val="center"/>
          </w:tcPr>
          <w:p w14:paraId="72A3F151"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Electrician in </w:t>
            </w:r>
            <w:proofErr w:type="spellStart"/>
            <w:r w:rsidRPr="00695576">
              <w:rPr>
                <w:noProof w:val="0"/>
                <w:sz w:val="22"/>
                <w:szCs w:val="22"/>
                <w:lang w:val="en-US" w:eastAsia="ru-RU"/>
              </w:rPr>
              <w:t>constructii</w:t>
            </w:r>
            <w:proofErr w:type="spellEnd"/>
          </w:p>
        </w:tc>
        <w:tc>
          <w:tcPr>
            <w:tcW w:w="2126" w:type="dxa"/>
            <w:tcBorders>
              <w:top w:val="nil"/>
              <w:bottom w:val="single" w:sz="2" w:space="0" w:color="auto"/>
            </w:tcBorders>
            <w:vAlign w:val="center"/>
          </w:tcPr>
          <w:p w14:paraId="166DAA6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82F4CE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0,2400</w:t>
            </w:r>
          </w:p>
        </w:tc>
      </w:tr>
      <w:tr w:rsidR="00562046" w:rsidRPr="00695576" w14:paraId="6F3BB45C"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74475E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34</w:t>
            </w:r>
          </w:p>
        </w:tc>
        <w:tc>
          <w:tcPr>
            <w:tcW w:w="1275" w:type="dxa"/>
            <w:tcBorders>
              <w:top w:val="single" w:sz="4" w:space="0" w:color="auto"/>
              <w:bottom w:val="single" w:sz="4" w:space="0" w:color="auto"/>
            </w:tcBorders>
            <w:vAlign w:val="center"/>
          </w:tcPr>
          <w:p w14:paraId="686C758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RpEF23A</w:t>
            </w:r>
          </w:p>
        </w:tc>
        <w:tc>
          <w:tcPr>
            <w:tcW w:w="3544" w:type="dxa"/>
            <w:tcBorders>
              <w:top w:val="single" w:sz="4" w:space="0" w:color="auto"/>
              <w:bottom w:val="single" w:sz="4" w:space="0" w:color="auto"/>
            </w:tcBorders>
            <w:vAlign w:val="center"/>
          </w:tcPr>
          <w:p w14:paraId="23F6CB26" w14:textId="2B5326F5" w:rsidR="00562046" w:rsidRPr="00695576" w:rsidRDefault="00562046" w:rsidP="009544A9">
            <w:pPr>
              <w:autoSpaceDE w:val="0"/>
              <w:autoSpaceDN w:val="0"/>
              <w:rPr>
                <w:noProof w:val="0"/>
                <w:lang w:val="en-US" w:eastAsia="ru-RU"/>
              </w:rPr>
            </w:pPr>
            <w:proofErr w:type="spellStart"/>
            <w:r w:rsidRPr="00695576">
              <w:rPr>
                <w:noProof w:val="0"/>
                <w:lang w:val="en-US" w:eastAsia="ru-RU"/>
              </w:rPr>
              <w:t>Demontari</w:t>
            </w:r>
            <w:proofErr w:type="spellEnd"/>
            <w:r w:rsidRPr="00695576">
              <w:rPr>
                <w:noProof w:val="0"/>
                <w:lang w:val="en-US" w:eastAsia="ru-RU"/>
              </w:rPr>
              <w:t xml:space="preserve"> de </w:t>
            </w:r>
            <w:proofErr w:type="spellStart"/>
            <w:r w:rsidRPr="00695576">
              <w:rPr>
                <w:noProof w:val="0"/>
                <w:lang w:val="en-US" w:eastAsia="ru-RU"/>
              </w:rPr>
              <w:t>corpuri</w:t>
            </w:r>
            <w:proofErr w:type="spellEnd"/>
            <w:r w:rsidRPr="00695576">
              <w:rPr>
                <w:noProof w:val="0"/>
                <w:lang w:val="en-US" w:eastAsia="ru-RU"/>
              </w:rPr>
              <w:t xml:space="preserve"> de </w:t>
            </w:r>
            <w:proofErr w:type="spellStart"/>
            <w:r w:rsidRPr="00695576">
              <w:rPr>
                <w:noProof w:val="0"/>
                <w:lang w:val="en-US" w:eastAsia="ru-RU"/>
              </w:rPr>
              <w:t>iluminat</w:t>
            </w:r>
            <w:proofErr w:type="spellEnd"/>
            <w:r w:rsidRPr="00695576">
              <w:rPr>
                <w:noProof w:val="0"/>
                <w:lang w:val="en-US" w:eastAsia="ru-RU"/>
              </w:rPr>
              <w:t xml:space="preserve"> </w:t>
            </w:r>
            <w:proofErr w:type="spellStart"/>
            <w:r w:rsidRPr="00695576">
              <w:rPr>
                <w:noProof w:val="0"/>
                <w:lang w:val="en-US" w:eastAsia="ru-RU"/>
              </w:rPr>
              <w:t>orice</w:t>
            </w:r>
            <w:proofErr w:type="spellEnd"/>
            <w:r w:rsidRPr="00695576">
              <w:rPr>
                <w:noProof w:val="0"/>
                <w:lang w:val="en-US" w:eastAsia="ru-RU"/>
              </w:rPr>
              <w:t xml:space="preserve"> tip, </w:t>
            </w:r>
            <w:proofErr w:type="spellStart"/>
            <w:r w:rsidRPr="00695576">
              <w:rPr>
                <w:noProof w:val="0"/>
                <w:lang w:val="en-US" w:eastAsia="ru-RU"/>
              </w:rPr>
              <w:t>inclisiv</w:t>
            </w:r>
            <w:proofErr w:type="spellEnd"/>
            <w:r w:rsidRPr="00695576">
              <w:rPr>
                <w:noProof w:val="0"/>
                <w:lang w:val="en-US" w:eastAsia="ru-RU"/>
              </w:rPr>
              <w:t xml:space="preserve"> </w:t>
            </w:r>
            <w:proofErr w:type="spellStart"/>
            <w:r w:rsidRPr="00695576">
              <w:rPr>
                <w:noProof w:val="0"/>
                <w:lang w:val="en-US" w:eastAsia="ru-RU"/>
              </w:rPr>
              <w:t>tijele</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globurile</w:t>
            </w:r>
            <w:proofErr w:type="spellEnd"/>
          </w:p>
        </w:tc>
        <w:tc>
          <w:tcPr>
            <w:tcW w:w="2126" w:type="dxa"/>
            <w:tcBorders>
              <w:top w:val="single" w:sz="4" w:space="0" w:color="auto"/>
              <w:bottom w:val="single" w:sz="4" w:space="0" w:color="auto"/>
            </w:tcBorders>
            <w:vAlign w:val="center"/>
          </w:tcPr>
          <w:p w14:paraId="4DDC48FF"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16E93076"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0AF4DFD5" w14:textId="77777777" w:rsidR="00562046" w:rsidRPr="00695576" w:rsidRDefault="00562046" w:rsidP="00562046">
            <w:pPr>
              <w:autoSpaceDE w:val="0"/>
              <w:autoSpaceDN w:val="0"/>
              <w:jc w:val="center"/>
              <w:rPr>
                <w:noProof w:val="0"/>
                <w:lang w:val="en-US" w:eastAsia="ru-RU"/>
              </w:rPr>
            </w:pPr>
          </w:p>
        </w:tc>
      </w:tr>
      <w:tr w:rsidR="00562046" w:rsidRPr="00695576" w14:paraId="5E97E41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083204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17A7BE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7137010011520</w:t>
            </w:r>
          </w:p>
        </w:tc>
        <w:tc>
          <w:tcPr>
            <w:tcW w:w="3544" w:type="dxa"/>
            <w:tcBorders>
              <w:top w:val="nil"/>
              <w:bottom w:val="single" w:sz="2" w:space="0" w:color="auto"/>
            </w:tcBorders>
            <w:vAlign w:val="center"/>
          </w:tcPr>
          <w:p w14:paraId="72EFBED4"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Electrician in </w:t>
            </w:r>
            <w:proofErr w:type="spellStart"/>
            <w:r w:rsidRPr="00695576">
              <w:rPr>
                <w:noProof w:val="0"/>
                <w:sz w:val="22"/>
                <w:szCs w:val="22"/>
                <w:lang w:val="en-US" w:eastAsia="ru-RU"/>
              </w:rPr>
              <w:t>constructii</w:t>
            </w:r>
            <w:proofErr w:type="spellEnd"/>
          </w:p>
        </w:tc>
        <w:tc>
          <w:tcPr>
            <w:tcW w:w="2126" w:type="dxa"/>
            <w:tcBorders>
              <w:top w:val="nil"/>
              <w:bottom w:val="single" w:sz="2" w:space="0" w:color="auto"/>
            </w:tcBorders>
            <w:vAlign w:val="center"/>
          </w:tcPr>
          <w:p w14:paraId="7278C58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E3E7EE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0,4400</w:t>
            </w:r>
          </w:p>
        </w:tc>
      </w:tr>
      <w:tr w:rsidR="00562046" w:rsidRPr="00695576" w14:paraId="34E1CCB5"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4166E0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35</w:t>
            </w:r>
          </w:p>
        </w:tc>
        <w:tc>
          <w:tcPr>
            <w:tcW w:w="1275" w:type="dxa"/>
            <w:tcBorders>
              <w:top w:val="single" w:sz="4" w:space="0" w:color="auto"/>
              <w:bottom w:val="single" w:sz="4" w:space="0" w:color="auto"/>
            </w:tcBorders>
            <w:vAlign w:val="center"/>
          </w:tcPr>
          <w:p w14:paraId="6B88897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08-02-409-1</w:t>
            </w:r>
          </w:p>
        </w:tc>
        <w:tc>
          <w:tcPr>
            <w:tcW w:w="3544" w:type="dxa"/>
            <w:tcBorders>
              <w:top w:val="single" w:sz="4" w:space="0" w:color="auto"/>
              <w:bottom w:val="single" w:sz="4" w:space="0" w:color="auto"/>
            </w:tcBorders>
            <w:vAlign w:val="center"/>
          </w:tcPr>
          <w:p w14:paraId="77B26F3F" w14:textId="300A4405" w:rsidR="00562046" w:rsidRPr="00695576" w:rsidRDefault="00562046" w:rsidP="009544A9">
            <w:pPr>
              <w:autoSpaceDE w:val="0"/>
              <w:autoSpaceDN w:val="0"/>
              <w:rPr>
                <w:noProof w:val="0"/>
                <w:lang w:val="en-US" w:eastAsia="ru-RU"/>
              </w:rPr>
            </w:pPr>
            <w:proofErr w:type="spellStart"/>
            <w:r w:rsidRPr="00695576">
              <w:rPr>
                <w:noProof w:val="0"/>
                <w:lang w:val="en-US" w:eastAsia="ru-RU"/>
              </w:rPr>
              <w:t>Teava</w:t>
            </w:r>
            <w:proofErr w:type="spellEnd"/>
            <w:r w:rsidRPr="00695576">
              <w:rPr>
                <w:noProof w:val="0"/>
                <w:lang w:val="en-US" w:eastAsia="ru-RU"/>
              </w:rPr>
              <w:t xml:space="preserve"> din </w:t>
            </w:r>
            <w:proofErr w:type="spellStart"/>
            <w:r w:rsidRPr="00695576">
              <w:rPr>
                <w:noProof w:val="0"/>
                <w:lang w:val="en-US" w:eastAsia="ru-RU"/>
              </w:rPr>
              <w:t>vinilplast</w:t>
            </w:r>
            <w:proofErr w:type="spellEnd"/>
            <w:r w:rsidRPr="00695576">
              <w:rPr>
                <w:noProof w:val="0"/>
                <w:lang w:val="en-US" w:eastAsia="ru-RU"/>
              </w:rPr>
              <w:t xml:space="preserve"> pe </w:t>
            </w:r>
            <w:proofErr w:type="spellStart"/>
            <w:r w:rsidRPr="00695576">
              <w:rPr>
                <w:noProof w:val="0"/>
                <w:lang w:val="en-US" w:eastAsia="ru-RU"/>
              </w:rPr>
              <w:t>contructii</w:t>
            </w:r>
            <w:proofErr w:type="spellEnd"/>
            <w:r w:rsidRPr="00695576">
              <w:rPr>
                <w:noProof w:val="0"/>
                <w:lang w:val="en-US" w:eastAsia="ru-RU"/>
              </w:rPr>
              <w:t xml:space="preserve"> </w:t>
            </w:r>
            <w:proofErr w:type="spellStart"/>
            <w:r w:rsidRPr="00695576">
              <w:rPr>
                <w:noProof w:val="0"/>
                <w:lang w:val="en-US" w:eastAsia="ru-RU"/>
              </w:rPr>
              <w:t>instalate</w:t>
            </w:r>
            <w:proofErr w:type="spellEnd"/>
            <w:r w:rsidRPr="00695576">
              <w:rPr>
                <w:noProof w:val="0"/>
                <w:lang w:val="en-US" w:eastAsia="ru-RU"/>
              </w:rPr>
              <w:t xml:space="preserve">, pe </w:t>
            </w:r>
            <w:proofErr w:type="spellStart"/>
            <w:r w:rsidRPr="00695576">
              <w:rPr>
                <w:noProof w:val="0"/>
                <w:lang w:val="en-US" w:eastAsia="ru-RU"/>
              </w:rPr>
              <w:t>pereti</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coloane</w:t>
            </w:r>
            <w:proofErr w:type="spellEnd"/>
            <w:r w:rsidRPr="00695576">
              <w:rPr>
                <w:noProof w:val="0"/>
                <w:lang w:val="en-US" w:eastAsia="ru-RU"/>
              </w:rPr>
              <w:t xml:space="preserve">, </w:t>
            </w:r>
            <w:proofErr w:type="spellStart"/>
            <w:r w:rsidRPr="00695576">
              <w:rPr>
                <w:noProof w:val="0"/>
                <w:lang w:val="en-US" w:eastAsia="ru-RU"/>
              </w:rPr>
              <w:t>fixare</w:t>
            </w:r>
            <w:proofErr w:type="spellEnd"/>
            <w:r w:rsidRPr="00695576">
              <w:rPr>
                <w:noProof w:val="0"/>
                <w:lang w:val="en-US" w:eastAsia="ru-RU"/>
              </w:rPr>
              <w:t xml:space="preserve"> cu </w:t>
            </w:r>
            <w:proofErr w:type="spellStart"/>
            <w:r w:rsidRPr="00695576">
              <w:rPr>
                <w:noProof w:val="0"/>
                <w:lang w:val="en-US" w:eastAsia="ru-RU"/>
              </w:rPr>
              <w:t>scoabe</w:t>
            </w:r>
            <w:proofErr w:type="spellEnd"/>
            <w:r w:rsidRPr="00695576">
              <w:rPr>
                <w:noProof w:val="0"/>
                <w:lang w:val="en-US" w:eastAsia="ru-RU"/>
              </w:rPr>
              <w:t xml:space="preserve">, </w:t>
            </w:r>
            <w:proofErr w:type="spellStart"/>
            <w:r w:rsidRPr="00695576">
              <w:rPr>
                <w:noProof w:val="0"/>
                <w:lang w:val="en-US" w:eastAsia="ru-RU"/>
              </w:rPr>
              <w:t>diametru</w:t>
            </w:r>
            <w:proofErr w:type="spellEnd"/>
            <w:r w:rsidRPr="00695576">
              <w:rPr>
                <w:noProof w:val="0"/>
                <w:lang w:val="en-US" w:eastAsia="ru-RU"/>
              </w:rPr>
              <w:t xml:space="preserve"> pina la 25 mm</w:t>
            </w:r>
          </w:p>
        </w:tc>
        <w:tc>
          <w:tcPr>
            <w:tcW w:w="2126" w:type="dxa"/>
            <w:tcBorders>
              <w:top w:val="single" w:sz="4" w:space="0" w:color="auto"/>
              <w:bottom w:val="single" w:sz="4" w:space="0" w:color="auto"/>
            </w:tcBorders>
            <w:vAlign w:val="center"/>
          </w:tcPr>
          <w:p w14:paraId="1362CDF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100 m</w:t>
            </w:r>
          </w:p>
        </w:tc>
        <w:tc>
          <w:tcPr>
            <w:tcW w:w="1985" w:type="dxa"/>
            <w:tcBorders>
              <w:top w:val="single" w:sz="4" w:space="0" w:color="auto"/>
              <w:bottom w:val="single" w:sz="4" w:space="0" w:color="auto"/>
            </w:tcBorders>
            <w:vAlign w:val="center"/>
          </w:tcPr>
          <w:p w14:paraId="5084E708"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0,4500</w:t>
            </w:r>
          </w:p>
          <w:p w14:paraId="159FF760" w14:textId="77777777" w:rsidR="00562046" w:rsidRPr="00695576" w:rsidRDefault="00562046" w:rsidP="00562046">
            <w:pPr>
              <w:autoSpaceDE w:val="0"/>
              <w:autoSpaceDN w:val="0"/>
              <w:jc w:val="center"/>
              <w:rPr>
                <w:noProof w:val="0"/>
                <w:lang w:val="en-US" w:eastAsia="ru-RU"/>
              </w:rPr>
            </w:pPr>
          </w:p>
        </w:tc>
      </w:tr>
      <w:tr w:rsidR="00562046" w:rsidRPr="00695576" w14:paraId="7CB5107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577036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1C9B95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w:t>
            </w:r>
          </w:p>
        </w:tc>
        <w:tc>
          <w:tcPr>
            <w:tcW w:w="3544" w:type="dxa"/>
            <w:tcBorders>
              <w:top w:val="nil"/>
              <w:bottom w:val="single" w:sz="2" w:space="0" w:color="auto"/>
            </w:tcBorders>
            <w:vAlign w:val="center"/>
          </w:tcPr>
          <w:p w14:paraId="42D735C9"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p>
        </w:tc>
        <w:tc>
          <w:tcPr>
            <w:tcW w:w="2126" w:type="dxa"/>
            <w:tcBorders>
              <w:top w:val="nil"/>
              <w:bottom w:val="single" w:sz="2" w:space="0" w:color="auto"/>
            </w:tcBorders>
            <w:vAlign w:val="center"/>
          </w:tcPr>
          <w:p w14:paraId="5537464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490A92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10,7100</w:t>
            </w:r>
          </w:p>
        </w:tc>
      </w:tr>
      <w:tr w:rsidR="00562046" w:rsidRPr="00695576" w14:paraId="3B5004E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9453E8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07DB6B7"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1010813</w:t>
            </w:r>
          </w:p>
        </w:tc>
        <w:tc>
          <w:tcPr>
            <w:tcW w:w="3544" w:type="dxa"/>
            <w:tcBorders>
              <w:top w:val="nil"/>
              <w:bottom w:val="single" w:sz="2" w:space="0" w:color="auto"/>
            </w:tcBorders>
            <w:vAlign w:val="center"/>
          </w:tcPr>
          <w:p w14:paraId="71D737E2"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Sirma</w:t>
            </w:r>
            <w:proofErr w:type="spellEnd"/>
            <w:r w:rsidRPr="00695576">
              <w:rPr>
                <w:noProof w:val="0"/>
                <w:sz w:val="22"/>
                <w:szCs w:val="22"/>
                <w:lang w:val="en-US" w:eastAsia="ru-RU"/>
              </w:rPr>
              <w:t xml:space="preserve"> din </w:t>
            </w:r>
            <w:proofErr w:type="spellStart"/>
            <w:r w:rsidRPr="00695576">
              <w:rPr>
                <w:noProof w:val="0"/>
                <w:sz w:val="22"/>
                <w:szCs w:val="22"/>
                <w:lang w:val="en-US" w:eastAsia="ru-RU"/>
              </w:rPr>
              <w:t>otel</w:t>
            </w:r>
            <w:proofErr w:type="spellEnd"/>
            <w:r w:rsidRPr="00695576">
              <w:rPr>
                <w:noProof w:val="0"/>
                <w:sz w:val="22"/>
                <w:szCs w:val="22"/>
                <w:lang w:val="en-US" w:eastAsia="ru-RU"/>
              </w:rPr>
              <w:t xml:space="preserve"> cu carbon </w:t>
            </w:r>
            <w:proofErr w:type="spellStart"/>
            <w:r w:rsidRPr="00695576">
              <w:rPr>
                <w:noProof w:val="0"/>
                <w:sz w:val="22"/>
                <w:szCs w:val="22"/>
                <w:lang w:val="en-US" w:eastAsia="ru-RU"/>
              </w:rPr>
              <w:t>redus</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diferite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destinatii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zincata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diametru</w:t>
            </w:r>
            <w:proofErr w:type="spellEnd"/>
            <w:r w:rsidRPr="00695576">
              <w:rPr>
                <w:noProof w:val="0"/>
                <w:sz w:val="22"/>
                <w:szCs w:val="22"/>
                <w:lang w:val="en-US" w:eastAsia="ru-RU"/>
              </w:rPr>
              <w:t xml:space="preserve"> 3,0 mm</w:t>
            </w:r>
          </w:p>
        </w:tc>
        <w:tc>
          <w:tcPr>
            <w:tcW w:w="2126" w:type="dxa"/>
            <w:tcBorders>
              <w:top w:val="nil"/>
              <w:bottom w:val="single" w:sz="2" w:space="0" w:color="auto"/>
            </w:tcBorders>
            <w:vAlign w:val="center"/>
          </w:tcPr>
          <w:p w14:paraId="6887DC2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t</w:t>
            </w:r>
          </w:p>
        </w:tc>
        <w:tc>
          <w:tcPr>
            <w:tcW w:w="1985" w:type="dxa"/>
            <w:tcBorders>
              <w:top w:val="nil"/>
              <w:bottom w:val="single" w:sz="2" w:space="0" w:color="auto"/>
            </w:tcBorders>
            <w:vAlign w:val="center"/>
          </w:tcPr>
          <w:p w14:paraId="3F159DB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0,0009</w:t>
            </w:r>
          </w:p>
        </w:tc>
      </w:tr>
      <w:tr w:rsidR="00562046" w:rsidRPr="00695576" w14:paraId="593A0DE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7D96EE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B7FA0D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1011924</w:t>
            </w:r>
          </w:p>
        </w:tc>
        <w:tc>
          <w:tcPr>
            <w:tcW w:w="3544" w:type="dxa"/>
            <w:tcBorders>
              <w:top w:val="nil"/>
              <w:bottom w:val="single" w:sz="2" w:space="0" w:color="auto"/>
            </w:tcBorders>
            <w:vAlign w:val="center"/>
          </w:tcPr>
          <w:p w14:paraId="2A49BED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Electrozi</w:t>
            </w:r>
            <w:proofErr w:type="spellEnd"/>
            <w:r w:rsidRPr="00695576">
              <w:rPr>
                <w:noProof w:val="0"/>
                <w:sz w:val="22"/>
                <w:szCs w:val="22"/>
                <w:lang w:val="en-US" w:eastAsia="ru-RU"/>
              </w:rPr>
              <w:t xml:space="preserve"> Э42А, </w:t>
            </w:r>
            <w:proofErr w:type="spellStart"/>
            <w:r w:rsidRPr="00695576">
              <w:rPr>
                <w:noProof w:val="0"/>
                <w:sz w:val="22"/>
                <w:szCs w:val="22"/>
                <w:lang w:val="en-US" w:eastAsia="ru-RU"/>
              </w:rPr>
              <w:t>diametru</w:t>
            </w:r>
            <w:proofErr w:type="spellEnd"/>
            <w:r w:rsidRPr="00695576">
              <w:rPr>
                <w:noProof w:val="0"/>
                <w:sz w:val="22"/>
                <w:szCs w:val="22"/>
                <w:lang w:val="en-US" w:eastAsia="ru-RU"/>
              </w:rPr>
              <w:t xml:space="preserve"> 4 mm </w:t>
            </w:r>
          </w:p>
        </w:tc>
        <w:tc>
          <w:tcPr>
            <w:tcW w:w="2126" w:type="dxa"/>
            <w:tcBorders>
              <w:top w:val="nil"/>
              <w:bottom w:val="single" w:sz="2" w:space="0" w:color="auto"/>
            </w:tcBorders>
            <w:vAlign w:val="center"/>
          </w:tcPr>
          <w:p w14:paraId="6A2BA93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280815D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0,4320</w:t>
            </w:r>
          </w:p>
        </w:tc>
      </w:tr>
      <w:tr w:rsidR="00562046" w:rsidRPr="00695576" w14:paraId="2661F78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3333C7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FA479BF"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1019100</w:t>
            </w:r>
          </w:p>
        </w:tc>
        <w:tc>
          <w:tcPr>
            <w:tcW w:w="3544" w:type="dxa"/>
            <w:tcBorders>
              <w:top w:val="nil"/>
              <w:bottom w:val="single" w:sz="2" w:space="0" w:color="auto"/>
            </w:tcBorders>
            <w:vAlign w:val="center"/>
          </w:tcPr>
          <w:p w14:paraId="63DF9BA1"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Cartus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impuscat</w:t>
            </w:r>
            <w:proofErr w:type="spellEnd"/>
          </w:p>
        </w:tc>
        <w:tc>
          <w:tcPr>
            <w:tcW w:w="2126" w:type="dxa"/>
            <w:tcBorders>
              <w:top w:val="nil"/>
              <w:bottom w:val="single" w:sz="2" w:space="0" w:color="auto"/>
            </w:tcBorders>
            <w:vAlign w:val="center"/>
          </w:tcPr>
          <w:p w14:paraId="14626A7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 xml:space="preserve">10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E9A740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6,0300</w:t>
            </w:r>
          </w:p>
        </w:tc>
      </w:tr>
      <w:tr w:rsidR="00562046" w:rsidRPr="00695576" w14:paraId="685284E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760C3D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646D15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1019109</w:t>
            </w:r>
          </w:p>
        </w:tc>
        <w:tc>
          <w:tcPr>
            <w:tcW w:w="3544" w:type="dxa"/>
            <w:tcBorders>
              <w:top w:val="nil"/>
              <w:bottom w:val="single" w:sz="2" w:space="0" w:color="auto"/>
            </w:tcBorders>
            <w:vAlign w:val="center"/>
          </w:tcPr>
          <w:p w14:paraId="15DB0C6C"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Dibluri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conexiune</w:t>
            </w:r>
            <w:proofErr w:type="spellEnd"/>
          </w:p>
        </w:tc>
        <w:tc>
          <w:tcPr>
            <w:tcW w:w="2126" w:type="dxa"/>
            <w:tcBorders>
              <w:top w:val="nil"/>
              <w:bottom w:val="single" w:sz="2" w:space="0" w:color="auto"/>
            </w:tcBorders>
            <w:vAlign w:val="center"/>
          </w:tcPr>
          <w:p w14:paraId="0F7835B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 xml:space="preserve">10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1B1AD5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6,0300</w:t>
            </w:r>
          </w:p>
        </w:tc>
      </w:tr>
      <w:tr w:rsidR="00562046" w:rsidRPr="00695576" w14:paraId="094E0D2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0C10CD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915C70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1139042</w:t>
            </w:r>
          </w:p>
        </w:tc>
        <w:tc>
          <w:tcPr>
            <w:tcW w:w="3544" w:type="dxa"/>
            <w:tcBorders>
              <w:top w:val="nil"/>
              <w:bottom w:val="single" w:sz="2" w:space="0" w:color="auto"/>
            </w:tcBorders>
            <w:vAlign w:val="center"/>
          </w:tcPr>
          <w:p w14:paraId="63804EB9"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Clei</w:t>
            </w:r>
            <w:proofErr w:type="spellEnd"/>
            <w:r w:rsidRPr="00695576">
              <w:rPr>
                <w:noProof w:val="0"/>
                <w:sz w:val="22"/>
                <w:szCs w:val="22"/>
                <w:lang w:val="en-US" w:eastAsia="ru-RU"/>
              </w:rPr>
              <w:t xml:space="preserve"> "БМК-5k"</w:t>
            </w:r>
          </w:p>
        </w:tc>
        <w:tc>
          <w:tcPr>
            <w:tcW w:w="2126" w:type="dxa"/>
            <w:tcBorders>
              <w:top w:val="nil"/>
              <w:bottom w:val="single" w:sz="2" w:space="0" w:color="auto"/>
            </w:tcBorders>
            <w:vAlign w:val="center"/>
          </w:tcPr>
          <w:p w14:paraId="4C58F57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0BCE6D9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0,0900</w:t>
            </w:r>
          </w:p>
        </w:tc>
      </w:tr>
      <w:tr w:rsidR="00562046" w:rsidRPr="00695576" w14:paraId="3C00776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25B2A7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E7A0CBF"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5009030</w:t>
            </w:r>
          </w:p>
        </w:tc>
        <w:tc>
          <w:tcPr>
            <w:tcW w:w="3544" w:type="dxa"/>
            <w:tcBorders>
              <w:top w:val="nil"/>
              <w:bottom w:val="single" w:sz="2" w:space="0" w:color="auto"/>
            </w:tcBorders>
            <w:vAlign w:val="center"/>
          </w:tcPr>
          <w:p w14:paraId="3B47E79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Flanse</w:t>
            </w:r>
            <w:proofErr w:type="spellEnd"/>
          </w:p>
        </w:tc>
        <w:tc>
          <w:tcPr>
            <w:tcW w:w="2126" w:type="dxa"/>
            <w:tcBorders>
              <w:top w:val="nil"/>
              <w:bottom w:val="single" w:sz="2" w:space="0" w:color="auto"/>
            </w:tcBorders>
            <w:vAlign w:val="center"/>
          </w:tcPr>
          <w:p w14:paraId="508C240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 xml:space="preserve">10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B5020A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0,4500</w:t>
            </w:r>
          </w:p>
        </w:tc>
      </w:tr>
      <w:tr w:rsidR="00562046" w:rsidRPr="00695576" w14:paraId="08B74C92"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8F1D67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0BCFBC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5009031</w:t>
            </w:r>
          </w:p>
        </w:tc>
        <w:tc>
          <w:tcPr>
            <w:tcW w:w="3544" w:type="dxa"/>
            <w:tcBorders>
              <w:top w:val="nil"/>
              <w:bottom w:val="single" w:sz="2" w:space="0" w:color="auto"/>
            </w:tcBorders>
            <w:vAlign w:val="center"/>
          </w:tcPr>
          <w:p w14:paraId="1D13E0D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Scoabe</w:t>
            </w:r>
            <w:proofErr w:type="spellEnd"/>
          </w:p>
        </w:tc>
        <w:tc>
          <w:tcPr>
            <w:tcW w:w="2126" w:type="dxa"/>
            <w:tcBorders>
              <w:top w:val="nil"/>
              <w:bottom w:val="single" w:sz="2" w:space="0" w:color="auto"/>
            </w:tcBorders>
            <w:vAlign w:val="center"/>
          </w:tcPr>
          <w:p w14:paraId="1EA4EF4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 xml:space="preserve">10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87C042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3,0150</w:t>
            </w:r>
          </w:p>
        </w:tc>
      </w:tr>
      <w:tr w:rsidR="00562046" w:rsidRPr="00695576" w14:paraId="3012D84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B0123B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5C37FBD"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5009061</w:t>
            </w:r>
          </w:p>
        </w:tc>
        <w:tc>
          <w:tcPr>
            <w:tcW w:w="3544" w:type="dxa"/>
            <w:tcBorders>
              <w:top w:val="nil"/>
              <w:bottom w:val="single" w:sz="2" w:space="0" w:color="auto"/>
            </w:tcBorders>
            <w:vAlign w:val="center"/>
          </w:tcPr>
          <w:p w14:paraId="68085D49"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Fisa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izolatie</w:t>
            </w:r>
            <w:proofErr w:type="spellEnd"/>
          </w:p>
        </w:tc>
        <w:tc>
          <w:tcPr>
            <w:tcW w:w="2126" w:type="dxa"/>
            <w:tcBorders>
              <w:top w:val="nil"/>
              <w:bottom w:val="single" w:sz="2" w:space="0" w:color="auto"/>
            </w:tcBorders>
            <w:vAlign w:val="center"/>
          </w:tcPr>
          <w:p w14:paraId="23EF9B74"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A2B742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8,1000</w:t>
            </w:r>
          </w:p>
        </w:tc>
      </w:tr>
      <w:tr w:rsidR="00562046" w:rsidRPr="00695576" w14:paraId="5239037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E00D24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0907CA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5009070</w:t>
            </w:r>
          </w:p>
        </w:tc>
        <w:tc>
          <w:tcPr>
            <w:tcW w:w="3544" w:type="dxa"/>
            <w:tcBorders>
              <w:top w:val="nil"/>
              <w:bottom w:val="single" w:sz="2" w:space="0" w:color="auto"/>
            </w:tcBorders>
            <w:vAlign w:val="center"/>
          </w:tcPr>
          <w:p w14:paraId="220B2B13"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Racordari</w:t>
            </w:r>
            <w:proofErr w:type="spellEnd"/>
          </w:p>
        </w:tc>
        <w:tc>
          <w:tcPr>
            <w:tcW w:w="2126" w:type="dxa"/>
            <w:tcBorders>
              <w:top w:val="nil"/>
              <w:bottom w:val="single" w:sz="2" w:space="0" w:color="auto"/>
            </w:tcBorders>
            <w:vAlign w:val="center"/>
          </w:tcPr>
          <w:p w14:paraId="21803CE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 xml:space="preserve">10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4FAD9BA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0,8100</w:t>
            </w:r>
          </w:p>
        </w:tc>
      </w:tr>
      <w:tr w:rsidR="00562046" w:rsidRPr="00695576" w14:paraId="402F416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0462BF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F109C3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021102</w:t>
            </w:r>
          </w:p>
        </w:tc>
        <w:tc>
          <w:tcPr>
            <w:tcW w:w="3544" w:type="dxa"/>
            <w:tcBorders>
              <w:top w:val="nil"/>
              <w:bottom w:val="single" w:sz="2" w:space="0" w:color="auto"/>
            </w:tcBorders>
            <w:vAlign w:val="center"/>
          </w:tcPr>
          <w:p w14:paraId="4B4681FD"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pe </w:t>
            </w:r>
            <w:proofErr w:type="spellStart"/>
            <w:r w:rsidRPr="00695576">
              <w:rPr>
                <w:noProof w:val="0"/>
                <w:sz w:val="22"/>
                <w:szCs w:val="22"/>
                <w:lang w:val="en-US" w:eastAsia="ru-RU"/>
              </w:rPr>
              <w:t>sasiu</w:t>
            </w:r>
            <w:proofErr w:type="spellEnd"/>
            <w:r w:rsidRPr="00695576">
              <w:rPr>
                <w:noProof w:val="0"/>
                <w:sz w:val="22"/>
                <w:szCs w:val="22"/>
                <w:lang w:val="en-US" w:eastAsia="ru-RU"/>
              </w:rPr>
              <w:t xml:space="preserve"> auto la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montare</w:t>
            </w:r>
            <w:proofErr w:type="spellEnd"/>
            <w:r w:rsidRPr="00695576">
              <w:rPr>
                <w:noProof w:val="0"/>
                <w:sz w:val="22"/>
                <w:szCs w:val="22"/>
                <w:lang w:val="en-US" w:eastAsia="ru-RU"/>
              </w:rPr>
              <w:t xml:space="preserve"> a </w:t>
            </w:r>
            <w:proofErr w:type="spellStart"/>
            <w:r w:rsidRPr="00695576">
              <w:rPr>
                <w:noProof w:val="0"/>
                <w:sz w:val="22"/>
                <w:szCs w:val="22"/>
                <w:lang w:val="en-US" w:eastAsia="ru-RU"/>
              </w:rPr>
              <w:t>utilajului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tehnologic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exceptia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conductelor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principale</w:t>
            </w:r>
            <w:proofErr w:type="spellEnd"/>
            <w:r w:rsidRPr="00695576">
              <w:rPr>
                <w:noProof w:val="0"/>
                <w:sz w:val="22"/>
                <w:szCs w:val="22"/>
                <w:lang w:val="en-US" w:eastAsia="ru-RU"/>
              </w:rPr>
              <w:t>), 10 t</w:t>
            </w:r>
          </w:p>
        </w:tc>
        <w:tc>
          <w:tcPr>
            <w:tcW w:w="2126" w:type="dxa"/>
            <w:tcBorders>
              <w:top w:val="nil"/>
              <w:bottom w:val="single" w:sz="2" w:space="0" w:color="auto"/>
            </w:tcBorders>
            <w:vAlign w:val="center"/>
          </w:tcPr>
          <w:p w14:paraId="6AF598B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6AF1254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0,0495</w:t>
            </w:r>
          </w:p>
        </w:tc>
      </w:tr>
      <w:tr w:rsidR="00562046" w:rsidRPr="00695576" w14:paraId="302C340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FECB99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79910B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030902</w:t>
            </w:r>
          </w:p>
        </w:tc>
        <w:tc>
          <w:tcPr>
            <w:tcW w:w="3544" w:type="dxa"/>
            <w:tcBorders>
              <w:top w:val="nil"/>
              <w:bottom w:val="single" w:sz="2" w:space="0" w:color="auto"/>
            </w:tcBorders>
            <w:vAlign w:val="center"/>
          </w:tcPr>
          <w:p w14:paraId="76238A01"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Ascensoare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hidraulice</w:t>
            </w:r>
            <w:proofErr w:type="spellEnd"/>
            <w:r w:rsidRPr="00695576">
              <w:rPr>
                <w:noProof w:val="0"/>
                <w:sz w:val="22"/>
                <w:szCs w:val="22"/>
                <w:lang w:val="en-US" w:eastAsia="ru-RU"/>
              </w:rPr>
              <w:t xml:space="preserve">, capacitate de </w:t>
            </w:r>
            <w:proofErr w:type="spellStart"/>
            <w:r w:rsidRPr="00695576">
              <w:rPr>
                <w:noProof w:val="0"/>
                <w:sz w:val="22"/>
                <w:szCs w:val="22"/>
                <w:lang w:val="en-US" w:eastAsia="ru-RU"/>
              </w:rPr>
              <w:t>ridicare</w:t>
            </w:r>
            <w:proofErr w:type="spellEnd"/>
            <w:r w:rsidRPr="00695576">
              <w:rPr>
                <w:noProof w:val="0"/>
                <w:sz w:val="22"/>
                <w:szCs w:val="22"/>
                <w:lang w:val="en-US" w:eastAsia="ru-RU"/>
              </w:rPr>
              <w:t xml:space="preserve"> 10 m</w:t>
            </w:r>
          </w:p>
        </w:tc>
        <w:tc>
          <w:tcPr>
            <w:tcW w:w="2126" w:type="dxa"/>
            <w:tcBorders>
              <w:top w:val="nil"/>
              <w:bottom w:val="single" w:sz="2" w:space="0" w:color="auto"/>
            </w:tcBorders>
            <w:vAlign w:val="center"/>
          </w:tcPr>
          <w:p w14:paraId="4C7251C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58B8449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7,1100</w:t>
            </w:r>
          </w:p>
        </w:tc>
      </w:tr>
      <w:tr w:rsidR="00562046" w:rsidRPr="00695576" w14:paraId="034F82A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AD44B2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D53FEDF"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040502</w:t>
            </w:r>
          </w:p>
        </w:tc>
        <w:tc>
          <w:tcPr>
            <w:tcW w:w="3544" w:type="dxa"/>
            <w:tcBorders>
              <w:top w:val="nil"/>
              <w:bottom w:val="single" w:sz="2" w:space="0" w:color="auto"/>
            </w:tcBorders>
            <w:vAlign w:val="center"/>
          </w:tcPr>
          <w:p w14:paraId="0A65737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Instalatii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sudare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manuala</w:t>
            </w:r>
            <w:proofErr w:type="spellEnd"/>
            <w:r w:rsidRPr="00695576">
              <w:rPr>
                <w:noProof w:val="0"/>
                <w:sz w:val="22"/>
                <w:szCs w:val="22"/>
                <w:lang w:val="en-US" w:eastAsia="ru-RU"/>
              </w:rPr>
              <w:t xml:space="preserve"> cu arc electric (de </w:t>
            </w:r>
            <w:proofErr w:type="spellStart"/>
            <w:r w:rsidRPr="00695576">
              <w:rPr>
                <w:noProof w:val="0"/>
                <w:sz w:val="22"/>
                <w:szCs w:val="22"/>
                <w:lang w:val="en-US" w:eastAsia="ru-RU"/>
              </w:rPr>
              <w:t>curent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continuu</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710BC73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6BE6762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1,2150</w:t>
            </w:r>
          </w:p>
        </w:tc>
      </w:tr>
      <w:tr w:rsidR="00562046" w:rsidRPr="00695576" w14:paraId="11B041D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C54C57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B2957C7"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331451</w:t>
            </w:r>
          </w:p>
        </w:tc>
        <w:tc>
          <w:tcPr>
            <w:tcW w:w="3544" w:type="dxa"/>
            <w:tcBorders>
              <w:top w:val="nil"/>
              <w:bottom w:val="single" w:sz="2" w:space="0" w:color="auto"/>
            </w:tcBorders>
            <w:vAlign w:val="center"/>
          </w:tcPr>
          <w:p w14:paraId="7C19587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Perforatoare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electrice</w:t>
            </w:r>
            <w:proofErr w:type="spellEnd"/>
          </w:p>
        </w:tc>
        <w:tc>
          <w:tcPr>
            <w:tcW w:w="2126" w:type="dxa"/>
            <w:tcBorders>
              <w:top w:val="nil"/>
              <w:bottom w:val="single" w:sz="2" w:space="0" w:color="auto"/>
            </w:tcBorders>
            <w:vAlign w:val="center"/>
          </w:tcPr>
          <w:p w14:paraId="7362B74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2D1ECD2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2,1780</w:t>
            </w:r>
          </w:p>
        </w:tc>
      </w:tr>
      <w:tr w:rsidR="00562046" w:rsidRPr="00695576" w14:paraId="14DBFAC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1DA4FD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F368FB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400002</w:t>
            </w:r>
          </w:p>
        </w:tc>
        <w:tc>
          <w:tcPr>
            <w:tcW w:w="3544" w:type="dxa"/>
            <w:tcBorders>
              <w:top w:val="nil"/>
              <w:bottom w:val="single" w:sz="2" w:space="0" w:color="auto"/>
            </w:tcBorders>
            <w:vAlign w:val="center"/>
          </w:tcPr>
          <w:p w14:paraId="0B33ABA2"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Automobile cu bord, </w:t>
            </w:r>
            <w:proofErr w:type="spellStart"/>
            <w:r w:rsidRPr="00695576">
              <w:rPr>
                <w:noProof w:val="0"/>
                <w:sz w:val="22"/>
                <w:szCs w:val="22"/>
                <w:lang w:val="en-US" w:eastAsia="ru-RU"/>
              </w:rPr>
              <w:t>tonaj</w:t>
            </w:r>
            <w:proofErr w:type="spellEnd"/>
            <w:r w:rsidRPr="00695576">
              <w:rPr>
                <w:noProof w:val="0"/>
                <w:sz w:val="22"/>
                <w:szCs w:val="22"/>
                <w:lang w:val="en-US" w:eastAsia="ru-RU"/>
              </w:rPr>
              <w:t xml:space="preserve"> pina la 8 t</w:t>
            </w:r>
          </w:p>
        </w:tc>
        <w:tc>
          <w:tcPr>
            <w:tcW w:w="2126" w:type="dxa"/>
            <w:tcBorders>
              <w:top w:val="nil"/>
              <w:bottom w:val="single" w:sz="2" w:space="0" w:color="auto"/>
            </w:tcBorders>
            <w:vAlign w:val="center"/>
          </w:tcPr>
          <w:p w14:paraId="584C250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7C34E90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0,0495</w:t>
            </w:r>
          </w:p>
        </w:tc>
      </w:tr>
      <w:tr w:rsidR="00562046" w:rsidRPr="00695576" w14:paraId="141E542D"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563039F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36</w:t>
            </w:r>
          </w:p>
        </w:tc>
        <w:tc>
          <w:tcPr>
            <w:tcW w:w="1275" w:type="dxa"/>
            <w:tcBorders>
              <w:top w:val="single" w:sz="4" w:space="0" w:color="auto"/>
              <w:bottom w:val="single" w:sz="4" w:space="0" w:color="auto"/>
            </w:tcBorders>
            <w:vAlign w:val="center"/>
          </w:tcPr>
          <w:p w14:paraId="132BE5B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08-02-412-2</w:t>
            </w:r>
          </w:p>
        </w:tc>
        <w:tc>
          <w:tcPr>
            <w:tcW w:w="3544" w:type="dxa"/>
            <w:tcBorders>
              <w:top w:val="single" w:sz="4" w:space="0" w:color="auto"/>
              <w:bottom w:val="single" w:sz="4" w:space="0" w:color="auto"/>
            </w:tcBorders>
            <w:vAlign w:val="center"/>
          </w:tcPr>
          <w:p w14:paraId="3C6B29BF" w14:textId="14E04471" w:rsidR="00562046" w:rsidRPr="00695576" w:rsidRDefault="00562046" w:rsidP="009544A9">
            <w:pPr>
              <w:autoSpaceDE w:val="0"/>
              <w:autoSpaceDN w:val="0"/>
              <w:rPr>
                <w:noProof w:val="0"/>
                <w:lang w:val="en-US" w:eastAsia="ru-RU"/>
              </w:rPr>
            </w:pPr>
            <w:proofErr w:type="spellStart"/>
            <w:r w:rsidRPr="00695576">
              <w:rPr>
                <w:noProof w:val="0"/>
                <w:lang w:val="en-US" w:eastAsia="ru-RU"/>
              </w:rPr>
              <w:t>Introducerea</w:t>
            </w:r>
            <w:proofErr w:type="spellEnd"/>
            <w:r w:rsidRPr="00695576">
              <w:rPr>
                <w:noProof w:val="0"/>
                <w:lang w:val="en-US" w:eastAsia="ru-RU"/>
              </w:rPr>
              <w:t xml:space="preserve"> </w:t>
            </w:r>
            <w:proofErr w:type="spellStart"/>
            <w:r w:rsidRPr="00695576">
              <w:rPr>
                <w:noProof w:val="0"/>
                <w:lang w:val="en-US" w:eastAsia="ru-RU"/>
              </w:rPr>
              <w:t>conductorilor</w:t>
            </w:r>
            <w:proofErr w:type="spellEnd"/>
            <w:r w:rsidRPr="00695576">
              <w:rPr>
                <w:noProof w:val="0"/>
                <w:lang w:val="en-US" w:eastAsia="ru-RU"/>
              </w:rPr>
              <w:t xml:space="preserve"> in </w:t>
            </w:r>
            <w:proofErr w:type="spellStart"/>
            <w:r w:rsidRPr="00695576">
              <w:rPr>
                <w:noProof w:val="0"/>
                <w:lang w:val="en-US" w:eastAsia="ru-RU"/>
              </w:rPr>
              <w:t>tevi</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furtunuri</w:t>
            </w:r>
            <w:proofErr w:type="spellEnd"/>
            <w:r w:rsidRPr="00695576">
              <w:rPr>
                <w:noProof w:val="0"/>
                <w:lang w:val="en-US" w:eastAsia="ru-RU"/>
              </w:rPr>
              <w:t xml:space="preserve"> </w:t>
            </w:r>
            <w:proofErr w:type="spellStart"/>
            <w:r w:rsidRPr="00695576">
              <w:rPr>
                <w:noProof w:val="0"/>
                <w:lang w:val="en-US" w:eastAsia="ru-RU"/>
              </w:rPr>
              <w:t>metalice</w:t>
            </w:r>
            <w:proofErr w:type="spellEnd"/>
            <w:r w:rsidRPr="00695576">
              <w:rPr>
                <w:noProof w:val="0"/>
                <w:lang w:val="en-US" w:eastAsia="ru-RU"/>
              </w:rPr>
              <w:t xml:space="preserve"> </w:t>
            </w:r>
            <w:proofErr w:type="spellStart"/>
            <w:r w:rsidRPr="00695576">
              <w:rPr>
                <w:noProof w:val="0"/>
                <w:lang w:val="en-US" w:eastAsia="ru-RU"/>
              </w:rPr>
              <w:t>pozate</w:t>
            </w:r>
            <w:proofErr w:type="spellEnd"/>
            <w:r w:rsidRPr="00695576">
              <w:rPr>
                <w:noProof w:val="0"/>
                <w:lang w:val="en-US" w:eastAsia="ru-RU"/>
              </w:rPr>
              <w:t xml:space="preserve">: </w:t>
            </w:r>
            <w:proofErr w:type="spellStart"/>
            <w:r w:rsidRPr="00695576">
              <w:rPr>
                <w:noProof w:val="0"/>
                <w:lang w:val="en-US" w:eastAsia="ru-RU"/>
              </w:rPr>
              <w:t>primul</w:t>
            </w:r>
            <w:proofErr w:type="spellEnd"/>
            <w:r w:rsidRPr="00695576">
              <w:rPr>
                <w:noProof w:val="0"/>
                <w:lang w:val="en-US" w:eastAsia="ru-RU"/>
              </w:rPr>
              <w:t xml:space="preserve"> conductor </w:t>
            </w:r>
            <w:proofErr w:type="spellStart"/>
            <w:r w:rsidRPr="00695576">
              <w:rPr>
                <w:noProof w:val="0"/>
                <w:lang w:val="en-US" w:eastAsia="ru-RU"/>
              </w:rPr>
              <w:t>monofir</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multifir</w:t>
            </w:r>
            <w:proofErr w:type="spellEnd"/>
            <w:r w:rsidRPr="00695576">
              <w:rPr>
                <w:noProof w:val="0"/>
                <w:lang w:val="en-US" w:eastAsia="ru-RU"/>
              </w:rPr>
              <w:t xml:space="preserve"> in </w:t>
            </w:r>
            <w:proofErr w:type="spellStart"/>
            <w:r w:rsidRPr="00695576">
              <w:rPr>
                <w:noProof w:val="0"/>
                <w:lang w:val="en-US" w:eastAsia="ru-RU"/>
              </w:rPr>
              <w:t>impletire</w:t>
            </w:r>
            <w:proofErr w:type="spellEnd"/>
            <w:r w:rsidRPr="00695576">
              <w:rPr>
                <w:noProof w:val="0"/>
                <w:lang w:val="en-US" w:eastAsia="ru-RU"/>
              </w:rPr>
              <w:t xml:space="preserve"> </w:t>
            </w:r>
            <w:proofErr w:type="spellStart"/>
            <w:r w:rsidRPr="00695576">
              <w:rPr>
                <w:noProof w:val="0"/>
                <w:lang w:val="en-US" w:eastAsia="ru-RU"/>
              </w:rPr>
              <w:t>comuna</w:t>
            </w:r>
            <w:proofErr w:type="spellEnd"/>
            <w:r w:rsidRPr="00695576">
              <w:rPr>
                <w:noProof w:val="0"/>
                <w:lang w:val="en-US" w:eastAsia="ru-RU"/>
              </w:rPr>
              <w:t xml:space="preserve">, </w:t>
            </w:r>
            <w:proofErr w:type="spellStart"/>
            <w:r w:rsidRPr="00695576">
              <w:rPr>
                <w:noProof w:val="0"/>
                <w:lang w:val="en-US" w:eastAsia="ru-RU"/>
              </w:rPr>
              <w:t>sectiune</w:t>
            </w:r>
            <w:proofErr w:type="spellEnd"/>
            <w:r w:rsidRPr="00695576">
              <w:rPr>
                <w:noProof w:val="0"/>
                <w:lang w:val="en-US" w:eastAsia="ru-RU"/>
              </w:rPr>
              <w:t xml:space="preserve"> </w:t>
            </w:r>
            <w:proofErr w:type="spellStart"/>
            <w:r w:rsidRPr="00695576">
              <w:rPr>
                <w:noProof w:val="0"/>
                <w:lang w:val="en-US" w:eastAsia="ru-RU"/>
              </w:rPr>
              <w:t>sumara</w:t>
            </w:r>
            <w:proofErr w:type="spellEnd"/>
            <w:r w:rsidRPr="00695576">
              <w:rPr>
                <w:noProof w:val="0"/>
                <w:lang w:val="en-US" w:eastAsia="ru-RU"/>
              </w:rPr>
              <w:t xml:space="preserve"> pina la 6 mm2</w:t>
            </w:r>
          </w:p>
        </w:tc>
        <w:tc>
          <w:tcPr>
            <w:tcW w:w="2126" w:type="dxa"/>
            <w:tcBorders>
              <w:top w:val="single" w:sz="4" w:space="0" w:color="auto"/>
              <w:bottom w:val="single" w:sz="4" w:space="0" w:color="auto"/>
            </w:tcBorders>
            <w:vAlign w:val="center"/>
          </w:tcPr>
          <w:p w14:paraId="762D64A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100 m</w:t>
            </w:r>
          </w:p>
        </w:tc>
        <w:tc>
          <w:tcPr>
            <w:tcW w:w="1985" w:type="dxa"/>
            <w:tcBorders>
              <w:top w:val="single" w:sz="4" w:space="0" w:color="auto"/>
              <w:bottom w:val="single" w:sz="4" w:space="0" w:color="auto"/>
            </w:tcBorders>
            <w:vAlign w:val="center"/>
          </w:tcPr>
          <w:p w14:paraId="467BDD9F"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0,2000</w:t>
            </w:r>
          </w:p>
          <w:p w14:paraId="18F1ED03" w14:textId="77777777" w:rsidR="00562046" w:rsidRPr="00695576" w:rsidRDefault="00562046" w:rsidP="00562046">
            <w:pPr>
              <w:autoSpaceDE w:val="0"/>
              <w:autoSpaceDN w:val="0"/>
              <w:jc w:val="center"/>
              <w:rPr>
                <w:noProof w:val="0"/>
                <w:lang w:val="en-US" w:eastAsia="ru-RU"/>
              </w:rPr>
            </w:pPr>
          </w:p>
        </w:tc>
      </w:tr>
      <w:tr w:rsidR="00562046" w:rsidRPr="00695576" w14:paraId="000C77E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A8FEBC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E5542A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w:t>
            </w:r>
          </w:p>
        </w:tc>
        <w:tc>
          <w:tcPr>
            <w:tcW w:w="3544" w:type="dxa"/>
            <w:tcBorders>
              <w:top w:val="nil"/>
              <w:bottom w:val="single" w:sz="2" w:space="0" w:color="auto"/>
            </w:tcBorders>
            <w:vAlign w:val="center"/>
          </w:tcPr>
          <w:p w14:paraId="17EAE932"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p>
        </w:tc>
        <w:tc>
          <w:tcPr>
            <w:tcW w:w="2126" w:type="dxa"/>
            <w:tcBorders>
              <w:top w:val="nil"/>
              <w:bottom w:val="single" w:sz="2" w:space="0" w:color="auto"/>
            </w:tcBorders>
            <w:vAlign w:val="center"/>
          </w:tcPr>
          <w:p w14:paraId="2A00E58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F73298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1,3480</w:t>
            </w:r>
          </w:p>
        </w:tc>
      </w:tr>
      <w:tr w:rsidR="00562046" w:rsidRPr="00695576" w14:paraId="4606D28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95FE52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EE6F10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1011764</w:t>
            </w:r>
          </w:p>
        </w:tc>
        <w:tc>
          <w:tcPr>
            <w:tcW w:w="3544" w:type="dxa"/>
            <w:tcBorders>
              <w:top w:val="nil"/>
              <w:bottom w:val="single" w:sz="2" w:space="0" w:color="auto"/>
            </w:tcBorders>
            <w:vAlign w:val="center"/>
          </w:tcPr>
          <w:p w14:paraId="2CB92B01"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Talc </w:t>
            </w:r>
            <w:proofErr w:type="spellStart"/>
            <w:r w:rsidRPr="00695576">
              <w:rPr>
                <w:noProof w:val="0"/>
                <w:sz w:val="22"/>
                <w:szCs w:val="22"/>
                <w:lang w:val="en-US" w:eastAsia="ru-RU"/>
              </w:rPr>
              <w:t>maruntit</w:t>
            </w:r>
            <w:proofErr w:type="spellEnd"/>
            <w:r w:rsidRPr="00695576">
              <w:rPr>
                <w:noProof w:val="0"/>
                <w:sz w:val="22"/>
                <w:szCs w:val="22"/>
                <w:lang w:val="en-US" w:eastAsia="ru-RU"/>
              </w:rPr>
              <w:t xml:space="preserve"> cat. I</w:t>
            </w:r>
          </w:p>
        </w:tc>
        <w:tc>
          <w:tcPr>
            <w:tcW w:w="2126" w:type="dxa"/>
            <w:tcBorders>
              <w:top w:val="nil"/>
              <w:bottom w:val="single" w:sz="2" w:space="0" w:color="auto"/>
            </w:tcBorders>
            <w:vAlign w:val="center"/>
          </w:tcPr>
          <w:p w14:paraId="56B3854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t</w:t>
            </w:r>
          </w:p>
        </w:tc>
        <w:tc>
          <w:tcPr>
            <w:tcW w:w="1985" w:type="dxa"/>
            <w:tcBorders>
              <w:top w:val="nil"/>
              <w:bottom w:val="single" w:sz="2" w:space="0" w:color="auto"/>
            </w:tcBorders>
            <w:vAlign w:val="center"/>
          </w:tcPr>
          <w:p w14:paraId="400CCC4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0,0001</w:t>
            </w:r>
          </w:p>
        </w:tc>
      </w:tr>
      <w:tr w:rsidR="00562046" w:rsidRPr="00695576" w14:paraId="3ADB2E1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EC7917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9241E7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1019852</w:t>
            </w:r>
          </w:p>
        </w:tc>
        <w:tc>
          <w:tcPr>
            <w:tcW w:w="3544" w:type="dxa"/>
            <w:tcBorders>
              <w:top w:val="nil"/>
              <w:bottom w:val="single" w:sz="2" w:space="0" w:color="auto"/>
            </w:tcBorders>
            <w:vAlign w:val="center"/>
          </w:tcPr>
          <w:p w14:paraId="19B21A8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Vopsea</w:t>
            </w:r>
            <w:proofErr w:type="spellEnd"/>
          </w:p>
        </w:tc>
        <w:tc>
          <w:tcPr>
            <w:tcW w:w="2126" w:type="dxa"/>
            <w:tcBorders>
              <w:top w:val="nil"/>
              <w:bottom w:val="single" w:sz="2" w:space="0" w:color="auto"/>
            </w:tcBorders>
            <w:vAlign w:val="center"/>
          </w:tcPr>
          <w:p w14:paraId="60B01EE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5F9D914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0,0040</w:t>
            </w:r>
          </w:p>
        </w:tc>
      </w:tr>
      <w:tr w:rsidR="00562046" w:rsidRPr="00695576" w14:paraId="59C2592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583949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3E7A70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5009041</w:t>
            </w:r>
          </w:p>
        </w:tc>
        <w:tc>
          <w:tcPr>
            <w:tcW w:w="3544" w:type="dxa"/>
            <w:tcBorders>
              <w:top w:val="nil"/>
              <w:bottom w:val="single" w:sz="2" w:space="0" w:color="auto"/>
            </w:tcBorders>
            <w:vAlign w:val="center"/>
          </w:tcPr>
          <w:p w14:paraId="09000A18"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Dispozitiv</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stringere</w:t>
            </w:r>
            <w:proofErr w:type="spellEnd"/>
            <w:r w:rsidRPr="00695576">
              <w:rPr>
                <w:noProof w:val="0"/>
                <w:sz w:val="22"/>
                <w:szCs w:val="22"/>
                <w:lang w:val="en-US" w:eastAsia="ru-RU"/>
              </w:rPr>
              <w:t xml:space="preserve"> - </w:t>
            </w:r>
            <w:proofErr w:type="spellStart"/>
            <w:r w:rsidRPr="00695576">
              <w:rPr>
                <w:noProof w:val="0"/>
                <w:sz w:val="22"/>
                <w:szCs w:val="22"/>
                <w:lang w:val="en-US" w:eastAsia="ru-RU"/>
              </w:rPr>
              <w:t>ramificare</w:t>
            </w:r>
            <w:proofErr w:type="spellEnd"/>
          </w:p>
        </w:tc>
        <w:tc>
          <w:tcPr>
            <w:tcW w:w="2126" w:type="dxa"/>
            <w:tcBorders>
              <w:top w:val="nil"/>
              <w:bottom w:val="single" w:sz="2" w:space="0" w:color="auto"/>
            </w:tcBorders>
            <w:vAlign w:val="center"/>
          </w:tcPr>
          <w:p w14:paraId="618FFDE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 xml:space="preserve">100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6C0D6AA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0,0620</w:t>
            </w:r>
          </w:p>
        </w:tc>
      </w:tr>
      <w:tr w:rsidR="00562046" w:rsidRPr="00695576" w14:paraId="5C868652"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FE3BD3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EDF6EE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5009056</w:t>
            </w:r>
          </w:p>
        </w:tc>
        <w:tc>
          <w:tcPr>
            <w:tcW w:w="3544" w:type="dxa"/>
            <w:tcBorders>
              <w:top w:val="nil"/>
              <w:bottom w:val="single" w:sz="2" w:space="0" w:color="auto"/>
            </w:tcBorders>
            <w:vAlign w:val="center"/>
          </w:tcPr>
          <w:p w14:paraId="4CAD7D89"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Capace</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izolatie</w:t>
            </w:r>
            <w:proofErr w:type="spellEnd"/>
          </w:p>
        </w:tc>
        <w:tc>
          <w:tcPr>
            <w:tcW w:w="2126" w:type="dxa"/>
            <w:tcBorders>
              <w:top w:val="nil"/>
              <w:bottom w:val="single" w:sz="2" w:space="0" w:color="auto"/>
            </w:tcBorders>
            <w:vAlign w:val="center"/>
          </w:tcPr>
          <w:p w14:paraId="36B5DBC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 xml:space="preserve">10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9BCD6B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0,1600</w:t>
            </w:r>
          </w:p>
        </w:tc>
      </w:tr>
      <w:tr w:rsidR="00562046" w:rsidRPr="00695576" w14:paraId="6974E61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FDBCF3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EA9E34D"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5009061</w:t>
            </w:r>
          </w:p>
        </w:tc>
        <w:tc>
          <w:tcPr>
            <w:tcW w:w="3544" w:type="dxa"/>
            <w:tcBorders>
              <w:top w:val="nil"/>
              <w:bottom w:val="single" w:sz="2" w:space="0" w:color="auto"/>
            </w:tcBorders>
            <w:vAlign w:val="center"/>
          </w:tcPr>
          <w:p w14:paraId="7681C4C8"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Fisa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izolatie</w:t>
            </w:r>
            <w:proofErr w:type="spellEnd"/>
          </w:p>
        </w:tc>
        <w:tc>
          <w:tcPr>
            <w:tcW w:w="2126" w:type="dxa"/>
            <w:tcBorders>
              <w:top w:val="nil"/>
              <w:bottom w:val="single" w:sz="2" w:space="0" w:color="auto"/>
            </w:tcBorders>
            <w:vAlign w:val="center"/>
          </w:tcPr>
          <w:p w14:paraId="6B671541"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6CA74E5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2,4400</w:t>
            </w:r>
          </w:p>
        </w:tc>
      </w:tr>
      <w:tr w:rsidR="00562046" w:rsidRPr="00695576" w14:paraId="0D6FDB8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4AD2BF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27CBAD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5009140</w:t>
            </w:r>
          </w:p>
        </w:tc>
        <w:tc>
          <w:tcPr>
            <w:tcW w:w="3544" w:type="dxa"/>
            <w:tcBorders>
              <w:top w:val="nil"/>
              <w:bottom w:val="single" w:sz="2" w:space="0" w:color="auto"/>
            </w:tcBorders>
            <w:vAlign w:val="center"/>
          </w:tcPr>
          <w:p w14:paraId="4618733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Fise</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conexiune</w:t>
            </w:r>
            <w:proofErr w:type="spellEnd"/>
          </w:p>
        </w:tc>
        <w:tc>
          <w:tcPr>
            <w:tcW w:w="2126" w:type="dxa"/>
            <w:tcBorders>
              <w:top w:val="nil"/>
              <w:bottom w:val="single" w:sz="2" w:space="0" w:color="auto"/>
            </w:tcBorders>
            <w:vAlign w:val="center"/>
          </w:tcPr>
          <w:p w14:paraId="3309E0A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 xml:space="preserve">100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CFC12F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0,0100</w:t>
            </w:r>
          </w:p>
        </w:tc>
      </w:tr>
      <w:tr w:rsidR="00562046" w:rsidRPr="00695576" w14:paraId="604EE4D2"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745AF6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76792D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5009500</w:t>
            </w:r>
          </w:p>
        </w:tc>
        <w:tc>
          <w:tcPr>
            <w:tcW w:w="3544" w:type="dxa"/>
            <w:tcBorders>
              <w:top w:val="nil"/>
              <w:bottom w:val="single" w:sz="2" w:space="0" w:color="auto"/>
            </w:tcBorders>
            <w:vAlign w:val="center"/>
          </w:tcPr>
          <w:p w14:paraId="0B79C67C"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Fise</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marcare</w:t>
            </w:r>
            <w:proofErr w:type="spellEnd"/>
          </w:p>
        </w:tc>
        <w:tc>
          <w:tcPr>
            <w:tcW w:w="2126" w:type="dxa"/>
            <w:tcBorders>
              <w:top w:val="nil"/>
              <w:bottom w:val="single" w:sz="2" w:space="0" w:color="auto"/>
            </w:tcBorders>
            <w:vAlign w:val="center"/>
          </w:tcPr>
          <w:p w14:paraId="59C03E3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 xml:space="preserve">100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F20970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0,0040</w:t>
            </w:r>
          </w:p>
        </w:tc>
      </w:tr>
      <w:tr w:rsidR="00562046" w:rsidRPr="00695576" w14:paraId="09E493E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DAD411A"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AA7631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5440089</w:t>
            </w:r>
          </w:p>
        </w:tc>
        <w:tc>
          <w:tcPr>
            <w:tcW w:w="3544" w:type="dxa"/>
            <w:tcBorders>
              <w:top w:val="nil"/>
              <w:bottom w:val="single" w:sz="2" w:space="0" w:color="auto"/>
            </w:tcBorders>
            <w:vAlign w:val="center"/>
          </w:tcPr>
          <w:p w14:paraId="5291C26C"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Banda </w:t>
            </w:r>
            <w:proofErr w:type="spellStart"/>
            <w:r w:rsidRPr="00695576">
              <w:rPr>
                <w:noProof w:val="0"/>
                <w:sz w:val="22"/>
                <w:szCs w:val="22"/>
                <w:lang w:val="en-US" w:eastAsia="ru-RU"/>
              </w:rPr>
              <w:t>adeziva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izolatoare</w:t>
            </w:r>
            <w:proofErr w:type="spellEnd"/>
            <w:r w:rsidRPr="00695576">
              <w:rPr>
                <w:noProof w:val="0"/>
                <w:sz w:val="22"/>
                <w:szCs w:val="22"/>
                <w:lang w:val="en-US" w:eastAsia="ru-RU"/>
              </w:rPr>
              <w:t xml:space="preserve"> pe compound </w:t>
            </w:r>
            <w:proofErr w:type="spellStart"/>
            <w:r w:rsidRPr="00695576">
              <w:rPr>
                <w:noProof w:val="0"/>
                <w:sz w:val="22"/>
                <w:szCs w:val="22"/>
                <w:lang w:val="en-US" w:eastAsia="ru-RU"/>
              </w:rPr>
              <w:t>policasin</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marca</w:t>
            </w:r>
            <w:proofErr w:type="spellEnd"/>
            <w:r w:rsidRPr="00695576">
              <w:rPr>
                <w:noProof w:val="0"/>
                <w:sz w:val="22"/>
                <w:szCs w:val="22"/>
                <w:lang w:val="en-US" w:eastAsia="ru-RU"/>
              </w:rPr>
              <w:t xml:space="preserve"> "ЛСЭПЛ", </w:t>
            </w:r>
            <w:proofErr w:type="spellStart"/>
            <w:r w:rsidRPr="00695576">
              <w:rPr>
                <w:noProof w:val="0"/>
                <w:sz w:val="22"/>
                <w:szCs w:val="22"/>
                <w:lang w:val="en-US" w:eastAsia="ru-RU"/>
              </w:rPr>
              <w:t>latime</w:t>
            </w:r>
            <w:proofErr w:type="spellEnd"/>
            <w:r w:rsidRPr="00695576">
              <w:rPr>
                <w:noProof w:val="0"/>
                <w:sz w:val="22"/>
                <w:szCs w:val="22"/>
                <w:lang w:val="en-US" w:eastAsia="ru-RU"/>
              </w:rPr>
              <w:t xml:space="preserve"> 20-30 mm, </w:t>
            </w:r>
            <w:proofErr w:type="spellStart"/>
            <w:r w:rsidRPr="00695576">
              <w:rPr>
                <w:noProof w:val="0"/>
                <w:sz w:val="22"/>
                <w:szCs w:val="22"/>
                <w:lang w:val="en-US" w:eastAsia="ru-RU"/>
              </w:rPr>
              <w:t>grosime</w:t>
            </w:r>
            <w:proofErr w:type="spellEnd"/>
            <w:r w:rsidRPr="00695576">
              <w:rPr>
                <w:noProof w:val="0"/>
                <w:sz w:val="22"/>
                <w:szCs w:val="22"/>
                <w:lang w:val="en-US" w:eastAsia="ru-RU"/>
              </w:rPr>
              <w:t xml:space="preserve"> de la 0,14 pina la 0,19 mm </w:t>
            </w: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3CDC8B3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73D6937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0,0320</w:t>
            </w:r>
          </w:p>
        </w:tc>
      </w:tr>
      <w:tr w:rsidR="00562046" w:rsidRPr="00695576" w14:paraId="1246993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109C93A"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F79692D"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021102</w:t>
            </w:r>
          </w:p>
        </w:tc>
        <w:tc>
          <w:tcPr>
            <w:tcW w:w="3544" w:type="dxa"/>
            <w:tcBorders>
              <w:top w:val="nil"/>
              <w:bottom w:val="single" w:sz="2" w:space="0" w:color="auto"/>
            </w:tcBorders>
            <w:vAlign w:val="center"/>
          </w:tcPr>
          <w:p w14:paraId="3FC4922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pe </w:t>
            </w:r>
            <w:proofErr w:type="spellStart"/>
            <w:r w:rsidRPr="00695576">
              <w:rPr>
                <w:noProof w:val="0"/>
                <w:sz w:val="22"/>
                <w:szCs w:val="22"/>
                <w:lang w:val="en-US" w:eastAsia="ru-RU"/>
              </w:rPr>
              <w:t>sasiu</w:t>
            </w:r>
            <w:proofErr w:type="spellEnd"/>
            <w:r w:rsidRPr="00695576">
              <w:rPr>
                <w:noProof w:val="0"/>
                <w:sz w:val="22"/>
                <w:szCs w:val="22"/>
                <w:lang w:val="en-US" w:eastAsia="ru-RU"/>
              </w:rPr>
              <w:t xml:space="preserve"> auto la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montare</w:t>
            </w:r>
            <w:proofErr w:type="spellEnd"/>
            <w:r w:rsidRPr="00695576">
              <w:rPr>
                <w:noProof w:val="0"/>
                <w:sz w:val="22"/>
                <w:szCs w:val="22"/>
                <w:lang w:val="en-US" w:eastAsia="ru-RU"/>
              </w:rPr>
              <w:t xml:space="preserve"> a </w:t>
            </w:r>
            <w:proofErr w:type="spellStart"/>
            <w:r w:rsidRPr="00695576">
              <w:rPr>
                <w:noProof w:val="0"/>
                <w:sz w:val="22"/>
                <w:szCs w:val="22"/>
                <w:lang w:val="en-US" w:eastAsia="ru-RU"/>
              </w:rPr>
              <w:t>utilajului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tehnologic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exceptia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conductelor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principale</w:t>
            </w:r>
            <w:proofErr w:type="spellEnd"/>
            <w:r w:rsidRPr="00695576">
              <w:rPr>
                <w:noProof w:val="0"/>
                <w:sz w:val="22"/>
                <w:szCs w:val="22"/>
                <w:lang w:val="en-US" w:eastAsia="ru-RU"/>
              </w:rPr>
              <w:t>), 10 t</w:t>
            </w:r>
          </w:p>
        </w:tc>
        <w:tc>
          <w:tcPr>
            <w:tcW w:w="2126" w:type="dxa"/>
            <w:tcBorders>
              <w:top w:val="nil"/>
              <w:bottom w:val="single" w:sz="2" w:space="0" w:color="auto"/>
            </w:tcBorders>
            <w:vAlign w:val="center"/>
          </w:tcPr>
          <w:p w14:paraId="7328B65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7BE81A5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0,0040</w:t>
            </w:r>
          </w:p>
        </w:tc>
      </w:tr>
      <w:tr w:rsidR="00562046" w:rsidRPr="00695576" w14:paraId="3339BF4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9710D0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10D9FE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400002</w:t>
            </w:r>
          </w:p>
        </w:tc>
        <w:tc>
          <w:tcPr>
            <w:tcW w:w="3544" w:type="dxa"/>
            <w:tcBorders>
              <w:top w:val="nil"/>
              <w:bottom w:val="single" w:sz="2" w:space="0" w:color="auto"/>
            </w:tcBorders>
            <w:vAlign w:val="center"/>
          </w:tcPr>
          <w:p w14:paraId="42BC635E"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Automobile cu bord, </w:t>
            </w:r>
            <w:proofErr w:type="spellStart"/>
            <w:r w:rsidRPr="00695576">
              <w:rPr>
                <w:noProof w:val="0"/>
                <w:sz w:val="22"/>
                <w:szCs w:val="22"/>
                <w:lang w:val="en-US" w:eastAsia="ru-RU"/>
              </w:rPr>
              <w:t>tonaj</w:t>
            </w:r>
            <w:proofErr w:type="spellEnd"/>
            <w:r w:rsidRPr="00695576">
              <w:rPr>
                <w:noProof w:val="0"/>
                <w:sz w:val="22"/>
                <w:szCs w:val="22"/>
                <w:lang w:val="en-US" w:eastAsia="ru-RU"/>
              </w:rPr>
              <w:t xml:space="preserve"> pina la 8 t</w:t>
            </w:r>
          </w:p>
        </w:tc>
        <w:tc>
          <w:tcPr>
            <w:tcW w:w="2126" w:type="dxa"/>
            <w:tcBorders>
              <w:top w:val="nil"/>
              <w:bottom w:val="single" w:sz="2" w:space="0" w:color="auto"/>
            </w:tcBorders>
            <w:vAlign w:val="center"/>
          </w:tcPr>
          <w:p w14:paraId="503CF00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4CD219E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0,0040</w:t>
            </w:r>
          </w:p>
        </w:tc>
      </w:tr>
      <w:tr w:rsidR="00562046" w:rsidRPr="00695576" w14:paraId="1D5D415A"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96C4F1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37</w:t>
            </w:r>
          </w:p>
        </w:tc>
        <w:tc>
          <w:tcPr>
            <w:tcW w:w="1275" w:type="dxa"/>
            <w:tcBorders>
              <w:top w:val="single" w:sz="4" w:space="0" w:color="auto"/>
              <w:bottom w:val="single" w:sz="4" w:space="0" w:color="auto"/>
            </w:tcBorders>
            <w:vAlign w:val="center"/>
          </w:tcPr>
          <w:p w14:paraId="5B2279E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08-02-412-3</w:t>
            </w:r>
          </w:p>
        </w:tc>
        <w:tc>
          <w:tcPr>
            <w:tcW w:w="3544" w:type="dxa"/>
            <w:tcBorders>
              <w:top w:val="single" w:sz="4" w:space="0" w:color="auto"/>
              <w:bottom w:val="single" w:sz="4" w:space="0" w:color="auto"/>
            </w:tcBorders>
            <w:vAlign w:val="center"/>
          </w:tcPr>
          <w:p w14:paraId="47B2F9A4" w14:textId="7AAE679B" w:rsidR="00562046" w:rsidRPr="00695576" w:rsidRDefault="00562046" w:rsidP="009544A9">
            <w:pPr>
              <w:autoSpaceDE w:val="0"/>
              <w:autoSpaceDN w:val="0"/>
              <w:rPr>
                <w:noProof w:val="0"/>
                <w:lang w:val="en-US" w:eastAsia="ru-RU"/>
              </w:rPr>
            </w:pPr>
            <w:proofErr w:type="spellStart"/>
            <w:r w:rsidRPr="00695576">
              <w:rPr>
                <w:noProof w:val="0"/>
                <w:lang w:val="en-US" w:eastAsia="ru-RU"/>
              </w:rPr>
              <w:t>Introducerea</w:t>
            </w:r>
            <w:proofErr w:type="spellEnd"/>
            <w:r w:rsidRPr="00695576">
              <w:rPr>
                <w:noProof w:val="0"/>
                <w:lang w:val="en-US" w:eastAsia="ru-RU"/>
              </w:rPr>
              <w:t xml:space="preserve"> </w:t>
            </w:r>
            <w:proofErr w:type="spellStart"/>
            <w:r w:rsidRPr="00695576">
              <w:rPr>
                <w:noProof w:val="0"/>
                <w:lang w:val="en-US" w:eastAsia="ru-RU"/>
              </w:rPr>
              <w:t>conductorilor</w:t>
            </w:r>
            <w:proofErr w:type="spellEnd"/>
            <w:r w:rsidRPr="00695576">
              <w:rPr>
                <w:noProof w:val="0"/>
                <w:lang w:val="en-US" w:eastAsia="ru-RU"/>
              </w:rPr>
              <w:t xml:space="preserve"> in </w:t>
            </w:r>
            <w:proofErr w:type="spellStart"/>
            <w:r w:rsidRPr="00695576">
              <w:rPr>
                <w:noProof w:val="0"/>
                <w:lang w:val="en-US" w:eastAsia="ru-RU"/>
              </w:rPr>
              <w:t>tevi</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furtunuri</w:t>
            </w:r>
            <w:proofErr w:type="spellEnd"/>
            <w:r w:rsidRPr="00695576">
              <w:rPr>
                <w:noProof w:val="0"/>
                <w:lang w:val="en-US" w:eastAsia="ru-RU"/>
              </w:rPr>
              <w:t xml:space="preserve"> </w:t>
            </w:r>
            <w:proofErr w:type="spellStart"/>
            <w:r w:rsidRPr="00695576">
              <w:rPr>
                <w:noProof w:val="0"/>
                <w:lang w:val="en-US" w:eastAsia="ru-RU"/>
              </w:rPr>
              <w:t>metalice</w:t>
            </w:r>
            <w:proofErr w:type="spellEnd"/>
            <w:r w:rsidRPr="00695576">
              <w:rPr>
                <w:noProof w:val="0"/>
                <w:lang w:val="en-US" w:eastAsia="ru-RU"/>
              </w:rPr>
              <w:t xml:space="preserve"> </w:t>
            </w:r>
            <w:proofErr w:type="spellStart"/>
            <w:r w:rsidRPr="00695576">
              <w:rPr>
                <w:noProof w:val="0"/>
                <w:lang w:val="en-US" w:eastAsia="ru-RU"/>
              </w:rPr>
              <w:t>pozate</w:t>
            </w:r>
            <w:proofErr w:type="spellEnd"/>
            <w:r w:rsidRPr="00695576">
              <w:rPr>
                <w:noProof w:val="0"/>
                <w:lang w:val="en-US" w:eastAsia="ru-RU"/>
              </w:rPr>
              <w:t xml:space="preserve">: </w:t>
            </w:r>
            <w:proofErr w:type="spellStart"/>
            <w:r w:rsidRPr="00695576">
              <w:rPr>
                <w:noProof w:val="0"/>
                <w:lang w:val="en-US" w:eastAsia="ru-RU"/>
              </w:rPr>
              <w:t>primul</w:t>
            </w:r>
            <w:proofErr w:type="spellEnd"/>
            <w:r w:rsidRPr="00695576">
              <w:rPr>
                <w:noProof w:val="0"/>
                <w:lang w:val="en-US" w:eastAsia="ru-RU"/>
              </w:rPr>
              <w:t xml:space="preserve"> conductor </w:t>
            </w:r>
            <w:proofErr w:type="spellStart"/>
            <w:r w:rsidRPr="00695576">
              <w:rPr>
                <w:noProof w:val="0"/>
                <w:lang w:val="en-US" w:eastAsia="ru-RU"/>
              </w:rPr>
              <w:t>monofir</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multifir</w:t>
            </w:r>
            <w:proofErr w:type="spellEnd"/>
            <w:r w:rsidRPr="00695576">
              <w:rPr>
                <w:noProof w:val="0"/>
                <w:lang w:val="en-US" w:eastAsia="ru-RU"/>
              </w:rPr>
              <w:t xml:space="preserve"> in </w:t>
            </w:r>
            <w:proofErr w:type="spellStart"/>
            <w:r w:rsidRPr="00695576">
              <w:rPr>
                <w:noProof w:val="0"/>
                <w:lang w:val="en-US" w:eastAsia="ru-RU"/>
              </w:rPr>
              <w:t>impletire</w:t>
            </w:r>
            <w:proofErr w:type="spellEnd"/>
            <w:r w:rsidRPr="00695576">
              <w:rPr>
                <w:noProof w:val="0"/>
                <w:lang w:val="en-US" w:eastAsia="ru-RU"/>
              </w:rPr>
              <w:t xml:space="preserve"> </w:t>
            </w:r>
            <w:proofErr w:type="spellStart"/>
            <w:r w:rsidRPr="00695576">
              <w:rPr>
                <w:noProof w:val="0"/>
                <w:lang w:val="en-US" w:eastAsia="ru-RU"/>
              </w:rPr>
              <w:t>comuna</w:t>
            </w:r>
            <w:proofErr w:type="spellEnd"/>
            <w:r w:rsidRPr="00695576">
              <w:rPr>
                <w:noProof w:val="0"/>
                <w:lang w:val="en-US" w:eastAsia="ru-RU"/>
              </w:rPr>
              <w:t xml:space="preserve">, </w:t>
            </w:r>
            <w:proofErr w:type="spellStart"/>
            <w:r w:rsidRPr="00695576">
              <w:rPr>
                <w:noProof w:val="0"/>
                <w:lang w:val="en-US" w:eastAsia="ru-RU"/>
              </w:rPr>
              <w:t>sectiune</w:t>
            </w:r>
            <w:proofErr w:type="spellEnd"/>
            <w:r w:rsidRPr="00695576">
              <w:rPr>
                <w:noProof w:val="0"/>
                <w:lang w:val="en-US" w:eastAsia="ru-RU"/>
              </w:rPr>
              <w:t xml:space="preserve"> </w:t>
            </w:r>
            <w:proofErr w:type="spellStart"/>
            <w:r w:rsidRPr="00695576">
              <w:rPr>
                <w:noProof w:val="0"/>
                <w:lang w:val="en-US" w:eastAsia="ru-RU"/>
              </w:rPr>
              <w:t>sumara</w:t>
            </w:r>
            <w:proofErr w:type="spellEnd"/>
            <w:r w:rsidRPr="00695576">
              <w:rPr>
                <w:noProof w:val="0"/>
                <w:lang w:val="en-US" w:eastAsia="ru-RU"/>
              </w:rPr>
              <w:t xml:space="preserve"> pina la 16 mm2</w:t>
            </w:r>
          </w:p>
        </w:tc>
        <w:tc>
          <w:tcPr>
            <w:tcW w:w="2126" w:type="dxa"/>
            <w:tcBorders>
              <w:top w:val="single" w:sz="4" w:space="0" w:color="auto"/>
              <w:bottom w:val="single" w:sz="4" w:space="0" w:color="auto"/>
            </w:tcBorders>
            <w:vAlign w:val="center"/>
          </w:tcPr>
          <w:p w14:paraId="381FEED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100 m</w:t>
            </w:r>
          </w:p>
        </w:tc>
        <w:tc>
          <w:tcPr>
            <w:tcW w:w="1985" w:type="dxa"/>
            <w:tcBorders>
              <w:top w:val="single" w:sz="4" w:space="0" w:color="auto"/>
              <w:bottom w:val="single" w:sz="4" w:space="0" w:color="auto"/>
            </w:tcBorders>
            <w:vAlign w:val="center"/>
          </w:tcPr>
          <w:p w14:paraId="3C1B1F13"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0,2500</w:t>
            </w:r>
          </w:p>
          <w:p w14:paraId="7783FBBC" w14:textId="77777777" w:rsidR="00562046" w:rsidRPr="00695576" w:rsidRDefault="00562046" w:rsidP="00562046">
            <w:pPr>
              <w:autoSpaceDE w:val="0"/>
              <w:autoSpaceDN w:val="0"/>
              <w:jc w:val="center"/>
              <w:rPr>
                <w:noProof w:val="0"/>
                <w:lang w:val="en-US" w:eastAsia="ru-RU"/>
              </w:rPr>
            </w:pPr>
          </w:p>
        </w:tc>
      </w:tr>
      <w:tr w:rsidR="00562046" w:rsidRPr="00695576" w14:paraId="334B87A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DA0DC75"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F36484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w:t>
            </w:r>
          </w:p>
        </w:tc>
        <w:tc>
          <w:tcPr>
            <w:tcW w:w="3544" w:type="dxa"/>
            <w:tcBorders>
              <w:top w:val="nil"/>
              <w:bottom w:val="single" w:sz="2" w:space="0" w:color="auto"/>
            </w:tcBorders>
            <w:vAlign w:val="center"/>
          </w:tcPr>
          <w:p w14:paraId="207F821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p>
        </w:tc>
        <w:tc>
          <w:tcPr>
            <w:tcW w:w="2126" w:type="dxa"/>
            <w:tcBorders>
              <w:top w:val="nil"/>
              <w:bottom w:val="single" w:sz="2" w:space="0" w:color="auto"/>
            </w:tcBorders>
            <w:vAlign w:val="center"/>
          </w:tcPr>
          <w:p w14:paraId="56AF86D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6D422E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1,9650</w:t>
            </w:r>
          </w:p>
        </w:tc>
      </w:tr>
      <w:tr w:rsidR="00562046" w:rsidRPr="00695576" w14:paraId="5B47CB6E"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39FF10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9EF625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1011764</w:t>
            </w:r>
          </w:p>
        </w:tc>
        <w:tc>
          <w:tcPr>
            <w:tcW w:w="3544" w:type="dxa"/>
            <w:tcBorders>
              <w:top w:val="nil"/>
              <w:bottom w:val="single" w:sz="2" w:space="0" w:color="auto"/>
            </w:tcBorders>
            <w:vAlign w:val="center"/>
          </w:tcPr>
          <w:p w14:paraId="4F9C0BDA"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Talc </w:t>
            </w:r>
            <w:proofErr w:type="spellStart"/>
            <w:r w:rsidRPr="00695576">
              <w:rPr>
                <w:noProof w:val="0"/>
                <w:sz w:val="22"/>
                <w:szCs w:val="22"/>
                <w:lang w:val="en-US" w:eastAsia="ru-RU"/>
              </w:rPr>
              <w:t>maruntit</w:t>
            </w:r>
            <w:proofErr w:type="spellEnd"/>
            <w:r w:rsidRPr="00695576">
              <w:rPr>
                <w:noProof w:val="0"/>
                <w:sz w:val="22"/>
                <w:szCs w:val="22"/>
                <w:lang w:val="en-US" w:eastAsia="ru-RU"/>
              </w:rPr>
              <w:t xml:space="preserve"> cat. I</w:t>
            </w:r>
          </w:p>
        </w:tc>
        <w:tc>
          <w:tcPr>
            <w:tcW w:w="2126" w:type="dxa"/>
            <w:tcBorders>
              <w:top w:val="nil"/>
              <w:bottom w:val="single" w:sz="2" w:space="0" w:color="auto"/>
            </w:tcBorders>
            <w:vAlign w:val="center"/>
          </w:tcPr>
          <w:p w14:paraId="307F942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t</w:t>
            </w:r>
          </w:p>
        </w:tc>
        <w:tc>
          <w:tcPr>
            <w:tcW w:w="1985" w:type="dxa"/>
            <w:tcBorders>
              <w:top w:val="nil"/>
              <w:bottom w:val="single" w:sz="2" w:space="0" w:color="auto"/>
            </w:tcBorders>
            <w:vAlign w:val="center"/>
          </w:tcPr>
          <w:p w14:paraId="2963232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0,0003</w:t>
            </w:r>
          </w:p>
        </w:tc>
      </w:tr>
      <w:tr w:rsidR="00562046" w:rsidRPr="00695576" w14:paraId="6EA96EE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C54335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543996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1019852</w:t>
            </w:r>
          </w:p>
        </w:tc>
        <w:tc>
          <w:tcPr>
            <w:tcW w:w="3544" w:type="dxa"/>
            <w:tcBorders>
              <w:top w:val="nil"/>
              <w:bottom w:val="single" w:sz="2" w:space="0" w:color="auto"/>
            </w:tcBorders>
            <w:vAlign w:val="center"/>
          </w:tcPr>
          <w:p w14:paraId="3D5FFE5F"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Vopsea</w:t>
            </w:r>
            <w:proofErr w:type="spellEnd"/>
          </w:p>
        </w:tc>
        <w:tc>
          <w:tcPr>
            <w:tcW w:w="2126" w:type="dxa"/>
            <w:tcBorders>
              <w:top w:val="nil"/>
              <w:bottom w:val="single" w:sz="2" w:space="0" w:color="auto"/>
            </w:tcBorders>
            <w:vAlign w:val="center"/>
          </w:tcPr>
          <w:p w14:paraId="26AE5E2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0A5EB74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0,0050</w:t>
            </w:r>
          </w:p>
        </w:tc>
      </w:tr>
      <w:tr w:rsidR="00562046" w:rsidRPr="00695576" w14:paraId="2CEAA46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510DE3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32A1B0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5009041</w:t>
            </w:r>
          </w:p>
        </w:tc>
        <w:tc>
          <w:tcPr>
            <w:tcW w:w="3544" w:type="dxa"/>
            <w:tcBorders>
              <w:top w:val="nil"/>
              <w:bottom w:val="single" w:sz="2" w:space="0" w:color="auto"/>
            </w:tcBorders>
            <w:vAlign w:val="center"/>
          </w:tcPr>
          <w:p w14:paraId="215BD228"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Dispozitiv</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stringere</w:t>
            </w:r>
            <w:proofErr w:type="spellEnd"/>
            <w:r w:rsidRPr="00695576">
              <w:rPr>
                <w:noProof w:val="0"/>
                <w:sz w:val="22"/>
                <w:szCs w:val="22"/>
                <w:lang w:val="en-US" w:eastAsia="ru-RU"/>
              </w:rPr>
              <w:t xml:space="preserve"> - </w:t>
            </w:r>
            <w:proofErr w:type="spellStart"/>
            <w:r w:rsidRPr="00695576">
              <w:rPr>
                <w:noProof w:val="0"/>
                <w:sz w:val="22"/>
                <w:szCs w:val="22"/>
                <w:lang w:val="en-US" w:eastAsia="ru-RU"/>
              </w:rPr>
              <w:t>ramificare</w:t>
            </w:r>
            <w:proofErr w:type="spellEnd"/>
          </w:p>
        </w:tc>
        <w:tc>
          <w:tcPr>
            <w:tcW w:w="2126" w:type="dxa"/>
            <w:tcBorders>
              <w:top w:val="nil"/>
              <w:bottom w:val="single" w:sz="2" w:space="0" w:color="auto"/>
            </w:tcBorders>
            <w:vAlign w:val="center"/>
          </w:tcPr>
          <w:p w14:paraId="5A9A109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 xml:space="preserve">100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637C26D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0,0775</w:t>
            </w:r>
          </w:p>
        </w:tc>
      </w:tr>
      <w:tr w:rsidR="00562046" w:rsidRPr="00695576" w14:paraId="5C00CC1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0B0DF6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C7734C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5009056</w:t>
            </w:r>
          </w:p>
        </w:tc>
        <w:tc>
          <w:tcPr>
            <w:tcW w:w="3544" w:type="dxa"/>
            <w:tcBorders>
              <w:top w:val="nil"/>
              <w:bottom w:val="single" w:sz="2" w:space="0" w:color="auto"/>
            </w:tcBorders>
            <w:vAlign w:val="center"/>
          </w:tcPr>
          <w:p w14:paraId="64319A2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Capace</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izolatie</w:t>
            </w:r>
            <w:proofErr w:type="spellEnd"/>
          </w:p>
        </w:tc>
        <w:tc>
          <w:tcPr>
            <w:tcW w:w="2126" w:type="dxa"/>
            <w:tcBorders>
              <w:top w:val="nil"/>
              <w:bottom w:val="single" w:sz="2" w:space="0" w:color="auto"/>
            </w:tcBorders>
            <w:vAlign w:val="center"/>
          </w:tcPr>
          <w:p w14:paraId="5DF2AEE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 xml:space="preserve">10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422D396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0,2000</w:t>
            </w:r>
          </w:p>
        </w:tc>
      </w:tr>
      <w:tr w:rsidR="00562046" w:rsidRPr="00695576" w14:paraId="0E5C651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5A2386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B5A2A5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5009061</w:t>
            </w:r>
          </w:p>
        </w:tc>
        <w:tc>
          <w:tcPr>
            <w:tcW w:w="3544" w:type="dxa"/>
            <w:tcBorders>
              <w:top w:val="nil"/>
              <w:bottom w:val="single" w:sz="2" w:space="0" w:color="auto"/>
            </w:tcBorders>
            <w:vAlign w:val="center"/>
          </w:tcPr>
          <w:p w14:paraId="2D175FE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Fisa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izolatie</w:t>
            </w:r>
            <w:proofErr w:type="spellEnd"/>
          </w:p>
        </w:tc>
        <w:tc>
          <w:tcPr>
            <w:tcW w:w="2126" w:type="dxa"/>
            <w:tcBorders>
              <w:top w:val="nil"/>
              <w:bottom w:val="single" w:sz="2" w:space="0" w:color="auto"/>
            </w:tcBorders>
            <w:vAlign w:val="center"/>
          </w:tcPr>
          <w:p w14:paraId="74C67335"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C3EC01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3,0500</w:t>
            </w:r>
          </w:p>
        </w:tc>
      </w:tr>
      <w:tr w:rsidR="00562046" w:rsidRPr="00695576" w14:paraId="093B533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99DD28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6A27C5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5009140</w:t>
            </w:r>
          </w:p>
        </w:tc>
        <w:tc>
          <w:tcPr>
            <w:tcW w:w="3544" w:type="dxa"/>
            <w:tcBorders>
              <w:top w:val="nil"/>
              <w:bottom w:val="single" w:sz="2" w:space="0" w:color="auto"/>
            </w:tcBorders>
            <w:vAlign w:val="center"/>
          </w:tcPr>
          <w:p w14:paraId="228882F3"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Fise</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conexiune</w:t>
            </w:r>
            <w:proofErr w:type="spellEnd"/>
          </w:p>
        </w:tc>
        <w:tc>
          <w:tcPr>
            <w:tcW w:w="2126" w:type="dxa"/>
            <w:tcBorders>
              <w:top w:val="nil"/>
              <w:bottom w:val="single" w:sz="2" w:space="0" w:color="auto"/>
            </w:tcBorders>
            <w:vAlign w:val="center"/>
          </w:tcPr>
          <w:p w14:paraId="6A14755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 xml:space="preserve">100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DE6C5B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0,0125</w:t>
            </w:r>
          </w:p>
        </w:tc>
      </w:tr>
      <w:tr w:rsidR="00562046" w:rsidRPr="00695576" w14:paraId="47505EF2"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3F47A7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50AE90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5009500</w:t>
            </w:r>
          </w:p>
        </w:tc>
        <w:tc>
          <w:tcPr>
            <w:tcW w:w="3544" w:type="dxa"/>
            <w:tcBorders>
              <w:top w:val="nil"/>
              <w:bottom w:val="single" w:sz="2" w:space="0" w:color="auto"/>
            </w:tcBorders>
            <w:vAlign w:val="center"/>
          </w:tcPr>
          <w:p w14:paraId="5E9A2AB9"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Fise</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marcare</w:t>
            </w:r>
            <w:proofErr w:type="spellEnd"/>
          </w:p>
        </w:tc>
        <w:tc>
          <w:tcPr>
            <w:tcW w:w="2126" w:type="dxa"/>
            <w:tcBorders>
              <w:top w:val="nil"/>
              <w:bottom w:val="single" w:sz="2" w:space="0" w:color="auto"/>
            </w:tcBorders>
            <w:vAlign w:val="center"/>
          </w:tcPr>
          <w:p w14:paraId="5B65E71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 xml:space="preserve">100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6F5FBFD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0,0050</w:t>
            </w:r>
          </w:p>
        </w:tc>
      </w:tr>
      <w:tr w:rsidR="00562046" w:rsidRPr="00695576" w14:paraId="60DD5C8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15745D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C1F912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5440089</w:t>
            </w:r>
          </w:p>
        </w:tc>
        <w:tc>
          <w:tcPr>
            <w:tcW w:w="3544" w:type="dxa"/>
            <w:tcBorders>
              <w:top w:val="nil"/>
              <w:bottom w:val="single" w:sz="2" w:space="0" w:color="auto"/>
            </w:tcBorders>
            <w:vAlign w:val="center"/>
          </w:tcPr>
          <w:p w14:paraId="2210D180"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Banda </w:t>
            </w:r>
            <w:proofErr w:type="spellStart"/>
            <w:r w:rsidRPr="00695576">
              <w:rPr>
                <w:noProof w:val="0"/>
                <w:sz w:val="22"/>
                <w:szCs w:val="22"/>
                <w:lang w:val="en-US" w:eastAsia="ru-RU"/>
              </w:rPr>
              <w:t>adeziva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izolatoare</w:t>
            </w:r>
            <w:proofErr w:type="spellEnd"/>
            <w:r w:rsidRPr="00695576">
              <w:rPr>
                <w:noProof w:val="0"/>
                <w:sz w:val="22"/>
                <w:szCs w:val="22"/>
                <w:lang w:val="en-US" w:eastAsia="ru-RU"/>
              </w:rPr>
              <w:t xml:space="preserve"> pe compound </w:t>
            </w:r>
            <w:proofErr w:type="spellStart"/>
            <w:r w:rsidRPr="00695576">
              <w:rPr>
                <w:noProof w:val="0"/>
                <w:sz w:val="22"/>
                <w:szCs w:val="22"/>
                <w:lang w:val="en-US" w:eastAsia="ru-RU"/>
              </w:rPr>
              <w:t>policasin</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marca</w:t>
            </w:r>
            <w:proofErr w:type="spellEnd"/>
            <w:r w:rsidRPr="00695576">
              <w:rPr>
                <w:noProof w:val="0"/>
                <w:sz w:val="22"/>
                <w:szCs w:val="22"/>
                <w:lang w:val="en-US" w:eastAsia="ru-RU"/>
              </w:rPr>
              <w:t xml:space="preserve"> "ЛСЭПЛ", </w:t>
            </w:r>
            <w:proofErr w:type="spellStart"/>
            <w:r w:rsidRPr="00695576">
              <w:rPr>
                <w:noProof w:val="0"/>
                <w:sz w:val="22"/>
                <w:szCs w:val="22"/>
                <w:lang w:val="en-US" w:eastAsia="ru-RU"/>
              </w:rPr>
              <w:t>latime</w:t>
            </w:r>
            <w:proofErr w:type="spellEnd"/>
            <w:r w:rsidRPr="00695576">
              <w:rPr>
                <w:noProof w:val="0"/>
                <w:sz w:val="22"/>
                <w:szCs w:val="22"/>
                <w:lang w:val="en-US" w:eastAsia="ru-RU"/>
              </w:rPr>
              <w:t xml:space="preserve"> 20-30 mm, </w:t>
            </w:r>
            <w:proofErr w:type="spellStart"/>
            <w:r w:rsidRPr="00695576">
              <w:rPr>
                <w:noProof w:val="0"/>
                <w:sz w:val="22"/>
                <w:szCs w:val="22"/>
                <w:lang w:val="en-US" w:eastAsia="ru-RU"/>
              </w:rPr>
              <w:t>grosime</w:t>
            </w:r>
            <w:proofErr w:type="spellEnd"/>
            <w:r w:rsidRPr="00695576">
              <w:rPr>
                <w:noProof w:val="0"/>
                <w:sz w:val="22"/>
                <w:szCs w:val="22"/>
                <w:lang w:val="en-US" w:eastAsia="ru-RU"/>
              </w:rPr>
              <w:t xml:space="preserve"> de la 0,14 pina la 0,19 mm </w:t>
            </w: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7A41DBC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4B99A86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0,0800</w:t>
            </w:r>
          </w:p>
        </w:tc>
      </w:tr>
      <w:tr w:rsidR="00562046" w:rsidRPr="00695576" w14:paraId="541D1F3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734090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24B24C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021102</w:t>
            </w:r>
          </w:p>
        </w:tc>
        <w:tc>
          <w:tcPr>
            <w:tcW w:w="3544" w:type="dxa"/>
            <w:tcBorders>
              <w:top w:val="nil"/>
              <w:bottom w:val="single" w:sz="2" w:space="0" w:color="auto"/>
            </w:tcBorders>
            <w:vAlign w:val="center"/>
          </w:tcPr>
          <w:p w14:paraId="67CF2BA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pe </w:t>
            </w:r>
            <w:proofErr w:type="spellStart"/>
            <w:r w:rsidRPr="00695576">
              <w:rPr>
                <w:noProof w:val="0"/>
                <w:sz w:val="22"/>
                <w:szCs w:val="22"/>
                <w:lang w:val="en-US" w:eastAsia="ru-RU"/>
              </w:rPr>
              <w:t>sasiu</w:t>
            </w:r>
            <w:proofErr w:type="spellEnd"/>
            <w:r w:rsidRPr="00695576">
              <w:rPr>
                <w:noProof w:val="0"/>
                <w:sz w:val="22"/>
                <w:szCs w:val="22"/>
                <w:lang w:val="en-US" w:eastAsia="ru-RU"/>
              </w:rPr>
              <w:t xml:space="preserve"> auto la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montare</w:t>
            </w:r>
            <w:proofErr w:type="spellEnd"/>
            <w:r w:rsidRPr="00695576">
              <w:rPr>
                <w:noProof w:val="0"/>
                <w:sz w:val="22"/>
                <w:szCs w:val="22"/>
                <w:lang w:val="en-US" w:eastAsia="ru-RU"/>
              </w:rPr>
              <w:t xml:space="preserve"> a </w:t>
            </w:r>
            <w:proofErr w:type="spellStart"/>
            <w:r w:rsidRPr="00695576">
              <w:rPr>
                <w:noProof w:val="0"/>
                <w:sz w:val="22"/>
                <w:szCs w:val="22"/>
                <w:lang w:val="en-US" w:eastAsia="ru-RU"/>
              </w:rPr>
              <w:t>utilajului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tehnologic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exceptia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conductelor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principale</w:t>
            </w:r>
            <w:proofErr w:type="spellEnd"/>
            <w:r w:rsidRPr="00695576">
              <w:rPr>
                <w:noProof w:val="0"/>
                <w:sz w:val="22"/>
                <w:szCs w:val="22"/>
                <w:lang w:val="en-US" w:eastAsia="ru-RU"/>
              </w:rPr>
              <w:t>), 10 t</w:t>
            </w:r>
          </w:p>
        </w:tc>
        <w:tc>
          <w:tcPr>
            <w:tcW w:w="2126" w:type="dxa"/>
            <w:tcBorders>
              <w:top w:val="nil"/>
              <w:bottom w:val="single" w:sz="2" w:space="0" w:color="auto"/>
            </w:tcBorders>
            <w:vAlign w:val="center"/>
          </w:tcPr>
          <w:p w14:paraId="11CA907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231412A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0,0100</w:t>
            </w:r>
          </w:p>
        </w:tc>
      </w:tr>
      <w:tr w:rsidR="00562046" w:rsidRPr="00695576" w14:paraId="117BD3C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C4416F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B31D73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400002</w:t>
            </w:r>
          </w:p>
        </w:tc>
        <w:tc>
          <w:tcPr>
            <w:tcW w:w="3544" w:type="dxa"/>
            <w:tcBorders>
              <w:top w:val="nil"/>
              <w:bottom w:val="single" w:sz="2" w:space="0" w:color="auto"/>
            </w:tcBorders>
            <w:vAlign w:val="center"/>
          </w:tcPr>
          <w:p w14:paraId="221A894A"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Automobile cu bord, </w:t>
            </w:r>
            <w:proofErr w:type="spellStart"/>
            <w:r w:rsidRPr="00695576">
              <w:rPr>
                <w:noProof w:val="0"/>
                <w:sz w:val="22"/>
                <w:szCs w:val="22"/>
                <w:lang w:val="en-US" w:eastAsia="ru-RU"/>
              </w:rPr>
              <w:t>tonaj</w:t>
            </w:r>
            <w:proofErr w:type="spellEnd"/>
            <w:r w:rsidRPr="00695576">
              <w:rPr>
                <w:noProof w:val="0"/>
                <w:sz w:val="22"/>
                <w:szCs w:val="22"/>
                <w:lang w:val="en-US" w:eastAsia="ru-RU"/>
              </w:rPr>
              <w:t xml:space="preserve"> pina la 8 t</w:t>
            </w:r>
          </w:p>
        </w:tc>
        <w:tc>
          <w:tcPr>
            <w:tcW w:w="2126" w:type="dxa"/>
            <w:tcBorders>
              <w:top w:val="nil"/>
              <w:bottom w:val="single" w:sz="2" w:space="0" w:color="auto"/>
            </w:tcBorders>
            <w:vAlign w:val="center"/>
          </w:tcPr>
          <w:p w14:paraId="6F119EB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1202D39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0,0100</w:t>
            </w:r>
          </w:p>
        </w:tc>
      </w:tr>
      <w:tr w:rsidR="00562046" w:rsidRPr="00695576" w14:paraId="750697A0"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567801D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38</w:t>
            </w:r>
          </w:p>
        </w:tc>
        <w:tc>
          <w:tcPr>
            <w:tcW w:w="1275" w:type="dxa"/>
            <w:tcBorders>
              <w:top w:val="single" w:sz="4" w:space="0" w:color="auto"/>
              <w:bottom w:val="single" w:sz="4" w:space="0" w:color="auto"/>
            </w:tcBorders>
            <w:vAlign w:val="center"/>
          </w:tcPr>
          <w:p w14:paraId="54EB3D57"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pret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furnizor</w:t>
            </w:r>
            <w:proofErr w:type="spellEnd"/>
          </w:p>
        </w:tc>
        <w:tc>
          <w:tcPr>
            <w:tcW w:w="3544" w:type="dxa"/>
            <w:tcBorders>
              <w:top w:val="single" w:sz="4" w:space="0" w:color="auto"/>
              <w:bottom w:val="single" w:sz="4" w:space="0" w:color="auto"/>
            </w:tcBorders>
            <w:vAlign w:val="center"/>
          </w:tcPr>
          <w:p w14:paraId="5F9D2133" w14:textId="77777777" w:rsidR="00562046" w:rsidRPr="00695576" w:rsidRDefault="00562046" w:rsidP="00562046">
            <w:pPr>
              <w:autoSpaceDE w:val="0"/>
              <w:autoSpaceDN w:val="0"/>
              <w:rPr>
                <w:noProof w:val="0"/>
                <w:lang w:val="en-US" w:eastAsia="ru-RU"/>
              </w:rPr>
            </w:pPr>
            <w:r w:rsidRPr="00695576">
              <w:rPr>
                <w:noProof w:val="0"/>
                <w:lang w:val="en-US" w:eastAsia="ru-RU"/>
              </w:rPr>
              <w:t xml:space="preserve">Tub </w:t>
            </w:r>
            <w:proofErr w:type="spellStart"/>
            <w:r w:rsidRPr="00695576">
              <w:rPr>
                <w:noProof w:val="0"/>
                <w:lang w:val="en-US" w:eastAsia="ru-RU"/>
              </w:rPr>
              <w:t>gofrat</w:t>
            </w:r>
            <w:proofErr w:type="spellEnd"/>
            <w:r w:rsidRPr="00695576">
              <w:rPr>
                <w:noProof w:val="0"/>
                <w:lang w:val="en-US" w:eastAsia="ru-RU"/>
              </w:rPr>
              <w:t xml:space="preserve"> </w:t>
            </w:r>
            <w:proofErr w:type="spellStart"/>
            <w:r w:rsidRPr="00695576">
              <w:rPr>
                <w:noProof w:val="0"/>
                <w:lang w:val="en-US" w:eastAsia="ru-RU"/>
              </w:rPr>
              <w:t>pvc</w:t>
            </w:r>
            <w:proofErr w:type="spellEnd"/>
            <w:r w:rsidRPr="00695576">
              <w:rPr>
                <w:noProof w:val="0"/>
                <w:lang w:val="en-US" w:eastAsia="ru-RU"/>
              </w:rPr>
              <w:t xml:space="preserve"> d16mm</w:t>
            </w:r>
          </w:p>
          <w:p w14:paraId="2A0F7F44" w14:textId="77777777" w:rsidR="00562046" w:rsidRPr="00695576" w:rsidRDefault="00562046" w:rsidP="00562046">
            <w:pPr>
              <w:autoSpaceDE w:val="0"/>
              <w:autoSpaceDN w:val="0"/>
              <w:rPr>
                <w:noProof w:val="0"/>
                <w:lang w:val="en-US" w:eastAsia="ru-RU"/>
              </w:rPr>
            </w:pPr>
          </w:p>
        </w:tc>
        <w:tc>
          <w:tcPr>
            <w:tcW w:w="2126" w:type="dxa"/>
            <w:tcBorders>
              <w:top w:val="single" w:sz="4" w:space="0" w:color="auto"/>
              <w:bottom w:val="single" w:sz="4" w:space="0" w:color="auto"/>
            </w:tcBorders>
            <w:vAlign w:val="center"/>
          </w:tcPr>
          <w:p w14:paraId="2F92101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118051FF"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45,0000</w:t>
            </w:r>
          </w:p>
          <w:p w14:paraId="02D65EFC" w14:textId="77777777" w:rsidR="00562046" w:rsidRPr="00695576" w:rsidRDefault="00562046" w:rsidP="00562046">
            <w:pPr>
              <w:autoSpaceDE w:val="0"/>
              <w:autoSpaceDN w:val="0"/>
              <w:jc w:val="center"/>
              <w:rPr>
                <w:noProof w:val="0"/>
                <w:lang w:val="en-US" w:eastAsia="ru-RU"/>
              </w:rPr>
            </w:pPr>
          </w:p>
        </w:tc>
      </w:tr>
      <w:tr w:rsidR="00562046" w:rsidRPr="00695576" w14:paraId="30D8505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8F3CA2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B9F938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el001</w:t>
            </w:r>
          </w:p>
        </w:tc>
        <w:tc>
          <w:tcPr>
            <w:tcW w:w="3544" w:type="dxa"/>
            <w:tcBorders>
              <w:top w:val="nil"/>
              <w:bottom w:val="single" w:sz="2" w:space="0" w:color="auto"/>
            </w:tcBorders>
            <w:vAlign w:val="center"/>
          </w:tcPr>
          <w:p w14:paraId="13EBC64A"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Tub </w:t>
            </w:r>
            <w:proofErr w:type="spellStart"/>
            <w:r w:rsidRPr="00695576">
              <w:rPr>
                <w:noProof w:val="0"/>
                <w:sz w:val="22"/>
                <w:szCs w:val="22"/>
                <w:lang w:val="en-US" w:eastAsia="ru-RU"/>
              </w:rPr>
              <w:t>gofrat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pvc</w:t>
            </w:r>
            <w:proofErr w:type="spellEnd"/>
            <w:r w:rsidRPr="00695576">
              <w:rPr>
                <w:noProof w:val="0"/>
                <w:sz w:val="22"/>
                <w:szCs w:val="22"/>
                <w:lang w:val="en-US" w:eastAsia="ru-RU"/>
              </w:rPr>
              <w:t xml:space="preserve"> d16mm</w:t>
            </w:r>
          </w:p>
        </w:tc>
        <w:tc>
          <w:tcPr>
            <w:tcW w:w="2126" w:type="dxa"/>
            <w:tcBorders>
              <w:top w:val="nil"/>
              <w:bottom w:val="single" w:sz="2" w:space="0" w:color="auto"/>
            </w:tcBorders>
            <w:vAlign w:val="center"/>
          </w:tcPr>
          <w:p w14:paraId="5722BE5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6AED68B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45,0000</w:t>
            </w:r>
          </w:p>
        </w:tc>
      </w:tr>
      <w:tr w:rsidR="00562046" w:rsidRPr="00695576" w14:paraId="42E223E0"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758FC5B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39</w:t>
            </w:r>
          </w:p>
        </w:tc>
        <w:tc>
          <w:tcPr>
            <w:tcW w:w="1275" w:type="dxa"/>
            <w:tcBorders>
              <w:top w:val="single" w:sz="4" w:space="0" w:color="auto"/>
              <w:bottom w:val="single" w:sz="4" w:space="0" w:color="auto"/>
            </w:tcBorders>
            <w:vAlign w:val="center"/>
          </w:tcPr>
          <w:p w14:paraId="27A00333"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pret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furnizor</w:t>
            </w:r>
            <w:proofErr w:type="spellEnd"/>
          </w:p>
        </w:tc>
        <w:tc>
          <w:tcPr>
            <w:tcW w:w="3544" w:type="dxa"/>
            <w:tcBorders>
              <w:top w:val="single" w:sz="4" w:space="0" w:color="auto"/>
              <w:bottom w:val="single" w:sz="4" w:space="0" w:color="auto"/>
            </w:tcBorders>
            <w:vAlign w:val="center"/>
          </w:tcPr>
          <w:p w14:paraId="40A78495" w14:textId="77777777" w:rsidR="00562046" w:rsidRPr="00695576" w:rsidRDefault="00562046" w:rsidP="00562046">
            <w:pPr>
              <w:autoSpaceDE w:val="0"/>
              <w:autoSpaceDN w:val="0"/>
              <w:rPr>
                <w:noProof w:val="0"/>
                <w:lang w:val="en-US" w:eastAsia="ru-RU"/>
              </w:rPr>
            </w:pPr>
            <w:proofErr w:type="spellStart"/>
            <w:r w:rsidRPr="00695576">
              <w:rPr>
                <w:noProof w:val="0"/>
                <w:lang w:val="en-US" w:eastAsia="ru-RU"/>
              </w:rPr>
              <w:t>Cablu</w:t>
            </w:r>
            <w:proofErr w:type="spellEnd"/>
            <w:r w:rsidRPr="00695576">
              <w:rPr>
                <w:noProof w:val="0"/>
                <w:lang w:val="en-US" w:eastAsia="ru-RU"/>
              </w:rPr>
              <w:t xml:space="preserve"> 3x1.5 mm2 </w:t>
            </w:r>
            <w:proofErr w:type="spellStart"/>
            <w:r w:rsidRPr="00695576">
              <w:rPr>
                <w:noProof w:val="0"/>
                <w:lang w:val="en-US" w:eastAsia="ru-RU"/>
              </w:rPr>
              <w:t>BBнг</w:t>
            </w:r>
            <w:proofErr w:type="spellEnd"/>
          </w:p>
          <w:p w14:paraId="759625C9" w14:textId="77777777" w:rsidR="00562046" w:rsidRPr="00695576" w:rsidRDefault="00562046" w:rsidP="00562046">
            <w:pPr>
              <w:autoSpaceDE w:val="0"/>
              <w:autoSpaceDN w:val="0"/>
              <w:rPr>
                <w:noProof w:val="0"/>
                <w:lang w:val="en-US" w:eastAsia="ru-RU"/>
              </w:rPr>
            </w:pPr>
          </w:p>
        </w:tc>
        <w:tc>
          <w:tcPr>
            <w:tcW w:w="2126" w:type="dxa"/>
            <w:tcBorders>
              <w:top w:val="single" w:sz="4" w:space="0" w:color="auto"/>
              <w:bottom w:val="single" w:sz="4" w:space="0" w:color="auto"/>
            </w:tcBorders>
            <w:vAlign w:val="center"/>
          </w:tcPr>
          <w:p w14:paraId="1C34922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27D86918"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20,0000</w:t>
            </w:r>
          </w:p>
          <w:p w14:paraId="34447FA8" w14:textId="77777777" w:rsidR="00562046" w:rsidRPr="00695576" w:rsidRDefault="00562046" w:rsidP="00562046">
            <w:pPr>
              <w:autoSpaceDE w:val="0"/>
              <w:autoSpaceDN w:val="0"/>
              <w:jc w:val="center"/>
              <w:rPr>
                <w:noProof w:val="0"/>
                <w:lang w:val="en-US" w:eastAsia="ru-RU"/>
              </w:rPr>
            </w:pPr>
          </w:p>
        </w:tc>
      </w:tr>
      <w:tr w:rsidR="00562046" w:rsidRPr="00695576" w14:paraId="65DFFCC2"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8872C0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4B0F8B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el002</w:t>
            </w:r>
          </w:p>
        </w:tc>
        <w:tc>
          <w:tcPr>
            <w:tcW w:w="3544" w:type="dxa"/>
            <w:tcBorders>
              <w:top w:val="nil"/>
              <w:bottom w:val="single" w:sz="2" w:space="0" w:color="auto"/>
            </w:tcBorders>
            <w:vAlign w:val="center"/>
          </w:tcPr>
          <w:p w14:paraId="444234CF"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Cablu</w:t>
            </w:r>
            <w:proofErr w:type="spellEnd"/>
            <w:r w:rsidRPr="00695576">
              <w:rPr>
                <w:noProof w:val="0"/>
                <w:sz w:val="22"/>
                <w:szCs w:val="22"/>
                <w:lang w:val="en-US" w:eastAsia="ru-RU"/>
              </w:rPr>
              <w:t xml:space="preserve"> 3x1.5 mm2 </w:t>
            </w:r>
            <w:proofErr w:type="spellStart"/>
            <w:r w:rsidRPr="00695576">
              <w:rPr>
                <w:noProof w:val="0"/>
                <w:sz w:val="22"/>
                <w:szCs w:val="22"/>
                <w:lang w:val="en-US" w:eastAsia="ru-RU"/>
              </w:rPr>
              <w:t>BBнг</w:t>
            </w:r>
            <w:proofErr w:type="spellEnd"/>
          </w:p>
        </w:tc>
        <w:tc>
          <w:tcPr>
            <w:tcW w:w="2126" w:type="dxa"/>
            <w:tcBorders>
              <w:top w:val="nil"/>
              <w:bottom w:val="single" w:sz="2" w:space="0" w:color="auto"/>
            </w:tcBorders>
            <w:vAlign w:val="center"/>
          </w:tcPr>
          <w:p w14:paraId="3AF0C92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4262DDB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20,0000</w:t>
            </w:r>
          </w:p>
        </w:tc>
      </w:tr>
      <w:tr w:rsidR="00562046" w:rsidRPr="00695576" w14:paraId="14E84A72"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5CF08B6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40</w:t>
            </w:r>
          </w:p>
        </w:tc>
        <w:tc>
          <w:tcPr>
            <w:tcW w:w="1275" w:type="dxa"/>
            <w:tcBorders>
              <w:top w:val="single" w:sz="4" w:space="0" w:color="auto"/>
              <w:bottom w:val="single" w:sz="4" w:space="0" w:color="auto"/>
            </w:tcBorders>
            <w:vAlign w:val="center"/>
          </w:tcPr>
          <w:p w14:paraId="13218C1F"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pret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furnizor</w:t>
            </w:r>
            <w:proofErr w:type="spellEnd"/>
          </w:p>
        </w:tc>
        <w:tc>
          <w:tcPr>
            <w:tcW w:w="3544" w:type="dxa"/>
            <w:tcBorders>
              <w:top w:val="single" w:sz="4" w:space="0" w:color="auto"/>
              <w:bottom w:val="single" w:sz="4" w:space="0" w:color="auto"/>
            </w:tcBorders>
            <w:vAlign w:val="center"/>
          </w:tcPr>
          <w:p w14:paraId="09094B98" w14:textId="77777777" w:rsidR="00562046" w:rsidRPr="00695576" w:rsidRDefault="00562046" w:rsidP="00562046">
            <w:pPr>
              <w:autoSpaceDE w:val="0"/>
              <w:autoSpaceDN w:val="0"/>
              <w:rPr>
                <w:noProof w:val="0"/>
                <w:lang w:val="en-US" w:eastAsia="ru-RU"/>
              </w:rPr>
            </w:pPr>
            <w:proofErr w:type="spellStart"/>
            <w:r w:rsidRPr="00695576">
              <w:rPr>
                <w:noProof w:val="0"/>
                <w:lang w:val="en-US" w:eastAsia="ru-RU"/>
              </w:rPr>
              <w:t>Cablu</w:t>
            </w:r>
            <w:proofErr w:type="spellEnd"/>
            <w:r w:rsidRPr="00695576">
              <w:rPr>
                <w:noProof w:val="0"/>
                <w:lang w:val="en-US" w:eastAsia="ru-RU"/>
              </w:rPr>
              <w:t xml:space="preserve"> 3x2.5 mm2 </w:t>
            </w:r>
            <w:proofErr w:type="spellStart"/>
            <w:r w:rsidRPr="00695576">
              <w:rPr>
                <w:noProof w:val="0"/>
                <w:lang w:val="en-US" w:eastAsia="ru-RU"/>
              </w:rPr>
              <w:t>BBнг</w:t>
            </w:r>
            <w:proofErr w:type="spellEnd"/>
          </w:p>
          <w:p w14:paraId="44A5C0E3" w14:textId="77777777" w:rsidR="00562046" w:rsidRPr="00695576" w:rsidRDefault="00562046" w:rsidP="00562046">
            <w:pPr>
              <w:autoSpaceDE w:val="0"/>
              <w:autoSpaceDN w:val="0"/>
              <w:rPr>
                <w:noProof w:val="0"/>
                <w:lang w:val="en-US" w:eastAsia="ru-RU"/>
              </w:rPr>
            </w:pPr>
          </w:p>
        </w:tc>
        <w:tc>
          <w:tcPr>
            <w:tcW w:w="2126" w:type="dxa"/>
            <w:tcBorders>
              <w:top w:val="single" w:sz="4" w:space="0" w:color="auto"/>
              <w:bottom w:val="single" w:sz="4" w:space="0" w:color="auto"/>
            </w:tcBorders>
            <w:vAlign w:val="center"/>
          </w:tcPr>
          <w:p w14:paraId="25E5A6E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76417922"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25,0000</w:t>
            </w:r>
          </w:p>
          <w:p w14:paraId="48D0FF8B" w14:textId="77777777" w:rsidR="00562046" w:rsidRPr="00695576" w:rsidRDefault="00562046" w:rsidP="00562046">
            <w:pPr>
              <w:autoSpaceDE w:val="0"/>
              <w:autoSpaceDN w:val="0"/>
              <w:jc w:val="center"/>
              <w:rPr>
                <w:noProof w:val="0"/>
                <w:lang w:val="en-US" w:eastAsia="ru-RU"/>
              </w:rPr>
            </w:pPr>
          </w:p>
        </w:tc>
      </w:tr>
      <w:tr w:rsidR="00562046" w:rsidRPr="00695576" w14:paraId="08F9B29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E7CADD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024D97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el003</w:t>
            </w:r>
          </w:p>
        </w:tc>
        <w:tc>
          <w:tcPr>
            <w:tcW w:w="3544" w:type="dxa"/>
            <w:tcBorders>
              <w:top w:val="nil"/>
              <w:bottom w:val="single" w:sz="2" w:space="0" w:color="auto"/>
            </w:tcBorders>
            <w:vAlign w:val="center"/>
          </w:tcPr>
          <w:p w14:paraId="20B72FA1"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Cablu</w:t>
            </w:r>
            <w:proofErr w:type="spellEnd"/>
            <w:r w:rsidRPr="00695576">
              <w:rPr>
                <w:noProof w:val="0"/>
                <w:sz w:val="22"/>
                <w:szCs w:val="22"/>
                <w:lang w:val="en-US" w:eastAsia="ru-RU"/>
              </w:rPr>
              <w:t xml:space="preserve"> 3x2.5 mm2 </w:t>
            </w:r>
            <w:proofErr w:type="spellStart"/>
            <w:r w:rsidRPr="00695576">
              <w:rPr>
                <w:noProof w:val="0"/>
                <w:sz w:val="22"/>
                <w:szCs w:val="22"/>
                <w:lang w:val="en-US" w:eastAsia="ru-RU"/>
              </w:rPr>
              <w:t>BBнг</w:t>
            </w:r>
            <w:proofErr w:type="spellEnd"/>
          </w:p>
        </w:tc>
        <w:tc>
          <w:tcPr>
            <w:tcW w:w="2126" w:type="dxa"/>
            <w:tcBorders>
              <w:top w:val="nil"/>
              <w:bottom w:val="single" w:sz="2" w:space="0" w:color="auto"/>
            </w:tcBorders>
            <w:vAlign w:val="center"/>
          </w:tcPr>
          <w:p w14:paraId="2EAAE9F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6DDE6C9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25,0000</w:t>
            </w:r>
          </w:p>
        </w:tc>
      </w:tr>
      <w:tr w:rsidR="00562046" w:rsidRPr="00695576" w14:paraId="27BE14B6"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6E45A99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41</w:t>
            </w:r>
          </w:p>
        </w:tc>
        <w:tc>
          <w:tcPr>
            <w:tcW w:w="1275" w:type="dxa"/>
            <w:tcBorders>
              <w:top w:val="single" w:sz="4" w:space="0" w:color="auto"/>
              <w:bottom w:val="single" w:sz="4" w:space="0" w:color="auto"/>
            </w:tcBorders>
            <w:vAlign w:val="center"/>
          </w:tcPr>
          <w:p w14:paraId="0188ECE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RpEF15B</w:t>
            </w:r>
          </w:p>
        </w:tc>
        <w:tc>
          <w:tcPr>
            <w:tcW w:w="3544" w:type="dxa"/>
            <w:tcBorders>
              <w:top w:val="single" w:sz="4" w:space="0" w:color="auto"/>
              <w:bottom w:val="single" w:sz="4" w:space="0" w:color="auto"/>
            </w:tcBorders>
            <w:vAlign w:val="center"/>
          </w:tcPr>
          <w:p w14:paraId="73BBCAC8" w14:textId="0FC9AD3B" w:rsidR="00562046" w:rsidRPr="00695576" w:rsidRDefault="00562046" w:rsidP="009544A9">
            <w:pPr>
              <w:autoSpaceDE w:val="0"/>
              <w:autoSpaceDN w:val="0"/>
              <w:rPr>
                <w:noProof w:val="0"/>
                <w:lang w:val="en-US" w:eastAsia="ru-RU"/>
              </w:rPr>
            </w:pP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corpurilor</w:t>
            </w:r>
            <w:proofErr w:type="spellEnd"/>
            <w:r w:rsidRPr="00695576">
              <w:rPr>
                <w:noProof w:val="0"/>
                <w:lang w:val="en-US" w:eastAsia="ru-RU"/>
              </w:rPr>
              <w:t xml:space="preserve"> de </w:t>
            </w:r>
            <w:proofErr w:type="spellStart"/>
            <w:r w:rsidRPr="00695576">
              <w:rPr>
                <w:noProof w:val="0"/>
                <w:lang w:val="en-US" w:eastAsia="ru-RU"/>
              </w:rPr>
              <w:t>iluminat</w:t>
            </w:r>
            <w:proofErr w:type="spellEnd"/>
            <w:r w:rsidRPr="00695576">
              <w:rPr>
                <w:noProof w:val="0"/>
                <w:lang w:val="en-US" w:eastAsia="ru-RU"/>
              </w:rPr>
              <w:t xml:space="preserve"> </w:t>
            </w:r>
            <w:proofErr w:type="spellStart"/>
            <w:r w:rsidRPr="00695576">
              <w:rPr>
                <w:noProof w:val="0"/>
                <w:lang w:val="en-US" w:eastAsia="ru-RU"/>
              </w:rPr>
              <w:t>fara</w:t>
            </w:r>
            <w:proofErr w:type="spellEnd"/>
            <w:r w:rsidRPr="00695576">
              <w:rPr>
                <w:noProof w:val="0"/>
                <w:lang w:val="en-US" w:eastAsia="ru-RU"/>
              </w:rPr>
              <w:t xml:space="preserve"> tub (Tip LED 60x60 50W)</w:t>
            </w:r>
          </w:p>
        </w:tc>
        <w:tc>
          <w:tcPr>
            <w:tcW w:w="2126" w:type="dxa"/>
            <w:tcBorders>
              <w:top w:val="single" w:sz="4" w:space="0" w:color="auto"/>
              <w:bottom w:val="single" w:sz="4" w:space="0" w:color="auto"/>
            </w:tcBorders>
            <w:vAlign w:val="center"/>
          </w:tcPr>
          <w:p w14:paraId="065F5E29"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13ABF5FB"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3,0000</w:t>
            </w:r>
          </w:p>
          <w:p w14:paraId="470862AB" w14:textId="77777777" w:rsidR="00562046" w:rsidRPr="00695576" w:rsidRDefault="00562046" w:rsidP="00562046">
            <w:pPr>
              <w:autoSpaceDE w:val="0"/>
              <w:autoSpaceDN w:val="0"/>
              <w:jc w:val="center"/>
              <w:rPr>
                <w:noProof w:val="0"/>
                <w:lang w:val="en-US" w:eastAsia="ru-RU"/>
              </w:rPr>
            </w:pPr>
          </w:p>
        </w:tc>
      </w:tr>
      <w:tr w:rsidR="00562046" w:rsidRPr="00695576" w14:paraId="33385CD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22D54B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018F9ED"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7137010011520</w:t>
            </w:r>
          </w:p>
        </w:tc>
        <w:tc>
          <w:tcPr>
            <w:tcW w:w="3544" w:type="dxa"/>
            <w:tcBorders>
              <w:top w:val="nil"/>
              <w:bottom w:val="single" w:sz="2" w:space="0" w:color="auto"/>
            </w:tcBorders>
            <w:vAlign w:val="center"/>
          </w:tcPr>
          <w:p w14:paraId="3938F16F"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Electrician in </w:t>
            </w:r>
            <w:proofErr w:type="spellStart"/>
            <w:r w:rsidRPr="00695576">
              <w:rPr>
                <w:noProof w:val="0"/>
                <w:sz w:val="22"/>
                <w:szCs w:val="22"/>
                <w:lang w:val="en-US" w:eastAsia="ru-RU"/>
              </w:rPr>
              <w:t>constructii</w:t>
            </w:r>
            <w:proofErr w:type="spellEnd"/>
          </w:p>
        </w:tc>
        <w:tc>
          <w:tcPr>
            <w:tcW w:w="2126" w:type="dxa"/>
            <w:tcBorders>
              <w:top w:val="nil"/>
              <w:bottom w:val="single" w:sz="2" w:space="0" w:color="auto"/>
            </w:tcBorders>
            <w:vAlign w:val="center"/>
          </w:tcPr>
          <w:p w14:paraId="5892FE3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A2FB4D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3,3000</w:t>
            </w:r>
          </w:p>
        </w:tc>
      </w:tr>
      <w:tr w:rsidR="00562046" w:rsidRPr="00695576" w14:paraId="12E0C93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44D7BD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B93DC1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2875274400502</w:t>
            </w:r>
          </w:p>
        </w:tc>
        <w:tc>
          <w:tcPr>
            <w:tcW w:w="3544" w:type="dxa"/>
            <w:tcBorders>
              <w:top w:val="nil"/>
              <w:bottom w:val="single" w:sz="2" w:space="0" w:color="auto"/>
            </w:tcBorders>
            <w:vAlign w:val="center"/>
          </w:tcPr>
          <w:p w14:paraId="7270208B"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Corp de </w:t>
            </w:r>
            <w:proofErr w:type="spellStart"/>
            <w:r w:rsidRPr="00695576">
              <w:rPr>
                <w:noProof w:val="0"/>
                <w:sz w:val="22"/>
                <w:szCs w:val="22"/>
                <w:lang w:val="en-US" w:eastAsia="ru-RU"/>
              </w:rPr>
              <w:t>iluminat</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529D76CC"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DE3452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3,0000</w:t>
            </w:r>
          </w:p>
        </w:tc>
      </w:tr>
      <w:tr w:rsidR="00562046" w:rsidRPr="00695576" w14:paraId="02C8861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4948AD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19E381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2051142950700</w:t>
            </w:r>
          </w:p>
        </w:tc>
        <w:tc>
          <w:tcPr>
            <w:tcW w:w="3544" w:type="dxa"/>
            <w:tcBorders>
              <w:top w:val="nil"/>
              <w:bottom w:val="single" w:sz="2" w:space="0" w:color="auto"/>
            </w:tcBorders>
            <w:vAlign w:val="center"/>
          </w:tcPr>
          <w:p w14:paraId="0DDB6F41"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Dibluri</w:t>
            </w:r>
            <w:proofErr w:type="spellEnd"/>
          </w:p>
        </w:tc>
        <w:tc>
          <w:tcPr>
            <w:tcW w:w="2126" w:type="dxa"/>
            <w:tcBorders>
              <w:top w:val="nil"/>
              <w:bottom w:val="single" w:sz="2" w:space="0" w:color="auto"/>
            </w:tcBorders>
            <w:vAlign w:val="center"/>
          </w:tcPr>
          <w:p w14:paraId="3647C55D"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A6B55D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6,0000</w:t>
            </w:r>
          </w:p>
        </w:tc>
      </w:tr>
      <w:tr w:rsidR="00562046" w:rsidRPr="00695576" w14:paraId="371B758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1CC5BA5"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7E4B37D"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2874115836492</w:t>
            </w:r>
          </w:p>
        </w:tc>
        <w:tc>
          <w:tcPr>
            <w:tcW w:w="3544" w:type="dxa"/>
            <w:tcBorders>
              <w:top w:val="nil"/>
              <w:bottom w:val="single" w:sz="2" w:space="0" w:color="auto"/>
            </w:tcBorders>
            <w:vAlign w:val="center"/>
          </w:tcPr>
          <w:p w14:paraId="1BC6BE7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Surub</w:t>
            </w:r>
            <w:proofErr w:type="spellEnd"/>
            <w:r w:rsidRPr="00695576">
              <w:rPr>
                <w:noProof w:val="0"/>
                <w:sz w:val="22"/>
                <w:szCs w:val="22"/>
                <w:lang w:val="en-US" w:eastAsia="ru-RU"/>
              </w:rPr>
              <w:t xml:space="preserve"> cap </w:t>
            </w:r>
            <w:proofErr w:type="spellStart"/>
            <w:r w:rsidRPr="00695576">
              <w:rPr>
                <w:noProof w:val="0"/>
                <w:sz w:val="22"/>
                <w:szCs w:val="22"/>
                <w:lang w:val="en-US" w:eastAsia="ru-RU"/>
              </w:rPr>
              <w:t>bombat</w:t>
            </w:r>
            <w:proofErr w:type="spellEnd"/>
            <w:r w:rsidRPr="00695576">
              <w:rPr>
                <w:noProof w:val="0"/>
                <w:sz w:val="22"/>
                <w:szCs w:val="22"/>
                <w:lang w:val="en-US" w:eastAsia="ru-RU"/>
              </w:rPr>
              <w:t xml:space="preserve"> 5 x 60</w:t>
            </w:r>
          </w:p>
        </w:tc>
        <w:tc>
          <w:tcPr>
            <w:tcW w:w="2126" w:type="dxa"/>
            <w:tcBorders>
              <w:top w:val="nil"/>
              <w:bottom w:val="single" w:sz="2" w:space="0" w:color="auto"/>
            </w:tcBorders>
            <w:vAlign w:val="center"/>
          </w:tcPr>
          <w:p w14:paraId="3286B9D2"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593832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6,0000</w:t>
            </w:r>
          </w:p>
        </w:tc>
      </w:tr>
      <w:tr w:rsidR="00562046" w:rsidRPr="00695576" w14:paraId="1D64E81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37816A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109EC5F"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2653102100830</w:t>
            </w:r>
          </w:p>
        </w:tc>
        <w:tc>
          <w:tcPr>
            <w:tcW w:w="3544" w:type="dxa"/>
            <w:tcBorders>
              <w:top w:val="nil"/>
              <w:bottom w:val="single" w:sz="2" w:space="0" w:color="auto"/>
            </w:tcBorders>
            <w:vAlign w:val="center"/>
          </w:tcPr>
          <w:p w14:paraId="14BDBAFA"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Ipsos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constructii</w:t>
            </w:r>
            <w:proofErr w:type="spellEnd"/>
            <w:r w:rsidRPr="00695576">
              <w:rPr>
                <w:noProof w:val="0"/>
                <w:sz w:val="22"/>
                <w:szCs w:val="22"/>
                <w:lang w:val="en-US" w:eastAsia="ru-RU"/>
              </w:rPr>
              <w:t xml:space="preserve"> tip A</w:t>
            </w:r>
          </w:p>
        </w:tc>
        <w:tc>
          <w:tcPr>
            <w:tcW w:w="2126" w:type="dxa"/>
            <w:tcBorders>
              <w:top w:val="nil"/>
              <w:bottom w:val="single" w:sz="2" w:space="0" w:color="auto"/>
            </w:tcBorders>
            <w:vAlign w:val="center"/>
          </w:tcPr>
          <w:p w14:paraId="4DBAC0B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08019A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0,2400</w:t>
            </w:r>
          </w:p>
        </w:tc>
      </w:tr>
      <w:tr w:rsidR="00562046" w:rsidRPr="00695576" w14:paraId="2730464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328C50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E1C3F8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2513206621522</w:t>
            </w:r>
          </w:p>
        </w:tc>
        <w:tc>
          <w:tcPr>
            <w:tcW w:w="3544" w:type="dxa"/>
            <w:tcBorders>
              <w:top w:val="nil"/>
              <w:bottom w:val="single" w:sz="2" w:space="0" w:color="auto"/>
            </w:tcBorders>
            <w:vAlign w:val="center"/>
          </w:tcPr>
          <w:p w14:paraId="6CBD82D7"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Banda </w:t>
            </w:r>
            <w:proofErr w:type="spellStart"/>
            <w:r w:rsidRPr="00695576">
              <w:rPr>
                <w:noProof w:val="0"/>
                <w:sz w:val="22"/>
                <w:szCs w:val="22"/>
                <w:lang w:val="en-US" w:eastAsia="ru-RU"/>
              </w:rPr>
              <w:t>izolatoare</w:t>
            </w:r>
            <w:proofErr w:type="spellEnd"/>
            <w:r w:rsidRPr="00695576">
              <w:rPr>
                <w:noProof w:val="0"/>
                <w:sz w:val="22"/>
                <w:szCs w:val="22"/>
                <w:lang w:val="en-US" w:eastAsia="ru-RU"/>
              </w:rPr>
              <w:t xml:space="preserve"> din </w:t>
            </w:r>
            <w:proofErr w:type="spellStart"/>
            <w:r w:rsidRPr="00695576">
              <w:rPr>
                <w:noProof w:val="0"/>
                <w:sz w:val="22"/>
                <w:szCs w:val="22"/>
                <w:lang w:val="en-US" w:eastAsia="ru-RU"/>
              </w:rPr>
              <w:t>pinza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cauciucata</w:t>
            </w:r>
            <w:proofErr w:type="spellEnd"/>
            <w:r w:rsidRPr="00695576">
              <w:rPr>
                <w:noProof w:val="0"/>
                <w:sz w:val="22"/>
                <w:szCs w:val="22"/>
                <w:lang w:val="en-US" w:eastAsia="ru-RU"/>
              </w:rPr>
              <w:t xml:space="preserve"> tip PC-role 10m x 15mm</w:t>
            </w:r>
          </w:p>
        </w:tc>
        <w:tc>
          <w:tcPr>
            <w:tcW w:w="2126" w:type="dxa"/>
            <w:tcBorders>
              <w:top w:val="nil"/>
              <w:bottom w:val="single" w:sz="2" w:space="0" w:color="auto"/>
            </w:tcBorders>
            <w:vAlign w:val="center"/>
          </w:tcPr>
          <w:p w14:paraId="3D5174C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78F9EE1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0,6000</w:t>
            </w:r>
          </w:p>
        </w:tc>
      </w:tr>
      <w:tr w:rsidR="00562046" w:rsidRPr="00695576" w14:paraId="41144392"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20585F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lastRenderedPageBreak/>
              <w:t>42</w:t>
            </w:r>
          </w:p>
        </w:tc>
        <w:tc>
          <w:tcPr>
            <w:tcW w:w="1275" w:type="dxa"/>
            <w:tcBorders>
              <w:top w:val="single" w:sz="4" w:space="0" w:color="auto"/>
              <w:bottom w:val="single" w:sz="4" w:space="0" w:color="auto"/>
            </w:tcBorders>
            <w:vAlign w:val="center"/>
          </w:tcPr>
          <w:p w14:paraId="28F1ED1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RpEE03A</w:t>
            </w:r>
          </w:p>
        </w:tc>
        <w:tc>
          <w:tcPr>
            <w:tcW w:w="3544" w:type="dxa"/>
            <w:tcBorders>
              <w:top w:val="single" w:sz="4" w:space="0" w:color="auto"/>
              <w:bottom w:val="single" w:sz="4" w:space="0" w:color="auto"/>
            </w:tcBorders>
            <w:vAlign w:val="center"/>
          </w:tcPr>
          <w:p w14:paraId="10F7DE78" w14:textId="47077717" w:rsidR="00562046" w:rsidRPr="00695576" w:rsidRDefault="00562046" w:rsidP="009544A9">
            <w:pPr>
              <w:autoSpaceDE w:val="0"/>
              <w:autoSpaceDN w:val="0"/>
              <w:rPr>
                <w:noProof w:val="0"/>
                <w:lang w:val="en-US" w:eastAsia="ru-RU"/>
              </w:rPr>
            </w:pP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prizelor</w:t>
            </w:r>
            <w:proofErr w:type="spellEnd"/>
            <w:r w:rsidRPr="00695576">
              <w:rPr>
                <w:noProof w:val="0"/>
                <w:lang w:val="en-US" w:eastAsia="ru-RU"/>
              </w:rPr>
              <w:t xml:space="preserve"> </w:t>
            </w:r>
            <w:proofErr w:type="spellStart"/>
            <w:r w:rsidRPr="00695576">
              <w:rPr>
                <w:noProof w:val="0"/>
                <w:lang w:val="en-US" w:eastAsia="ru-RU"/>
              </w:rPr>
              <w:t>bipolare</w:t>
            </w:r>
            <w:proofErr w:type="spellEnd"/>
            <w:r w:rsidRPr="00695576">
              <w:rPr>
                <w:noProof w:val="0"/>
                <w:lang w:val="en-US" w:eastAsia="ru-RU"/>
              </w:rPr>
              <w:t xml:space="preserve"> </w:t>
            </w:r>
            <w:proofErr w:type="spellStart"/>
            <w:r w:rsidRPr="00695576">
              <w:rPr>
                <w:noProof w:val="0"/>
                <w:lang w:val="en-US" w:eastAsia="ru-RU"/>
              </w:rPr>
              <w:t>constructie</w:t>
            </w:r>
            <w:proofErr w:type="spellEnd"/>
            <w:r w:rsidRPr="00695576">
              <w:rPr>
                <w:noProof w:val="0"/>
                <w:lang w:val="en-US" w:eastAsia="ru-RU"/>
              </w:rPr>
              <w:t xml:space="preserve"> </w:t>
            </w:r>
            <w:proofErr w:type="spellStart"/>
            <w:r w:rsidRPr="00695576">
              <w:rPr>
                <w:noProof w:val="0"/>
                <w:lang w:val="en-US" w:eastAsia="ru-RU"/>
              </w:rPr>
              <w:t>normala</w:t>
            </w:r>
            <w:proofErr w:type="spellEnd"/>
            <w:r w:rsidRPr="00695576">
              <w:rPr>
                <w:noProof w:val="0"/>
                <w:lang w:val="en-US" w:eastAsia="ru-RU"/>
              </w:rPr>
              <w:t xml:space="preserve"> din </w:t>
            </w:r>
            <w:proofErr w:type="spellStart"/>
            <w:r w:rsidRPr="00695576">
              <w:rPr>
                <w:noProof w:val="0"/>
                <w:lang w:val="en-US" w:eastAsia="ru-RU"/>
              </w:rPr>
              <w:t>bachelita</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aminoplast</w:t>
            </w:r>
            <w:proofErr w:type="spellEnd"/>
            <w:r w:rsidRPr="00695576">
              <w:rPr>
                <w:noProof w:val="0"/>
                <w:lang w:val="en-US" w:eastAsia="ru-RU"/>
              </w:rPr>
              <w:t xml:space="preserve">, </w:t>
            </w:r>
            <w:proofErr w:type="spellStart"/>
            <w:r w:rsidRPr="00695576">
              <w:rPr>
                <w:noProof w:val="0"/>
                <w:lang w:val="en-US" w:eastAsia="ru-RU"/>
              </w:rPr>
              <w:t>simpla</w:t>
            </w:r>
            <w:proofErr w:type="spellEnd"/>
            <w:r w:rsidRPr="00695576">
              <w:rPr>
                <w:noProof w:val="0"/>
                <w:lang w:val="en-US" w:eastAsia="ru-RU"/>
              </w:rPr>
              <w:t xml:space="preserve">, </w:t>
            </w:r>
            <w:proofErr w:type="spellStart"/>
            <w:r w:rsidRPr="00695576">
              <w:rPr>
                <w:noProof w:val="0"/>
                <w:lang w:val="en-US" w:eastAsia="ru-RU"/>
              </w:rPr>
              <w:t>dubla</w:t>
            </w:r>
            <w:proofErr w:type="spellEnd"/>
            <w:r w:rsidRPr="00695576">
              <w:rPr>
                <w:noProof w:val="0"/>
                <w:lang w:val="en-US" w:eastAsia="ru-RU"/>
              </w:rPr>
              <w:t xml:space="preserve">, </w:t>
            </w:r>
            <w:proofErr w:type="spellStart"/>
            <w:r w:rsidRPr="00695576">
              <w:rPr>
                <w:noProof w:val="0"/>
                <w:lang w:val="en-US" w:eastAsia="ru-RU"/>
              </w:rPr>
              <w:t>constructie</w:t>
            </w:r>
            <w:proofErr w:type="spellEnd"/>
            <w:r w:rsidRPr="00695576">
              <w:rPr>
                <w:noProof w:val="0"/>
                <w:lang w:val="en-US" w:eastAsia="ru-RU"/>
              </w:rPr>
              <w:t xml:space="preserve"> </w:t>
            </w:r>
            <w:proofErr w:type="spellStart"/>
            <w:r w:rsidRPr="00695576">
              <w:rPr>
                <w:noProof w:val="0"/>
                <w:lang w:val="en-US" w:eastAsia="ru-RU"/>
              </w:rPr>
              <w:t>impermeabila</w:t>
            </w:r>
            <w:proofErr w:type="spellEnd"/>
            <w:r w:rsidRPr="00695576">
              <w:rPr>
                <w:noProof w:val="0"/>
                <w:lang w:val="en-US" w:eastAsia="ru-RU"/>
              </w:rPr>
              <w:t xml:space="preserve">, </w:t>
            </w:r>
            <w:proofErr w:type="spellStart"/>
            <w:r w:rsidRPr="00695576">
              <w:rPr>
                <w:noProof w:val="0"/>
                <w:lang w:val="en-US" w:eastAsia="ru-RU"/>
              </w:rPr>
              <w:t>etanse</w:t>
            </w:r>
            <w:proofErr w:type="spellEnd"/>
            <w:r w:rsidRPr="00695576">
              <w:rPr>
                <w:noProof w:val="0"/>
                <w:lang w:val="en-US" w:eastAsia="ru-RU"/>
              </w:rPr>
              <w:t xml:space="preserve">, </w:t>
            </w:r>
            <w:proofErr w:type="spellStart"/>
            <w:r w:rsidRPr="00695576">
              <w:rPr>
                <w:noProof w:val="0"/>
                <w:lang w:val="en-US" w:eastAsia="ru-RU"/>
              </w:rPr>
              <w:t>etanse</w:t>
            </w:r>
            <w:proofErr w:type="spellEnd"/>
            <w:r w:rsidRPr="00695576">
              <w:rPr>
                <w:noProof w:val="0"/>
                <w:lang w:val="en-US" w:eastAsia="ru-RU"/>
              </w:rPr>
              <w:t xml:space="preserve"> </w:t>
            </w:r>
            <w:proofErr w:type="spellStart"/>
            <w:r w:rsidRPr="00695576">
              <w:rPr>
                <w:noProof w:val="0"/>
                <w:lang w:val="en-US" w:eastAsia="ru-RU"/>
              </w:rPr>
              <w:t>metalica</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similare</w:t>
            </w:r>
            <w:proofErr w:type="spellEnd"/>
            <w:r w:rsidRPr="00695576">
              <w:rPr>
                <w:noProof w:val="0"/>
                <w:lang w:val="en-US" w:eastAsia="ru-RU"/>
              </w:rPr>
              <w:t xml:space="preserve">, </w:t>
            </w:r>
            <w:proofErr w:type="spellStart"/>
            <w:r w:rsidRPr="00695576">
              <w:rPr>
                <w:noProof w:val="0"/>
                <w:lang w:val="en-US" w:eastAsia="ru-RU"/>
              </w:rPr>
              <w:t>montate</w:t>
            </w:r>
            <w:proofErr w:type="spellEnd"/>
            <w:r w:rsidRPr="00695576">
              <w:rPr>
                <w:noProof w:val="0"/>
                <w:lang w:val="en-US" w:eastAsia="ru-RU"/>
              </w:rPr>
              <w:t xml:space="preserve"> </w:t>
            </w:r>
            <w:proofErr w:type="spellStart"/>
            <w:r w:rsidRPr="00695576">
              <w:rPr>
                <w:noProof w:val="0"/>
                <w:lang w:val="en-US" w:eastAsia="ru-RU"/>
              </w:rPr>
              <w:t>ingropat</w:t>
            </w:r>
            <w:proofErr w:type="spellEnd"/>
            <w:r w:rsidRPr="00695576">
              <w:rPr>
                <w:noProof w:val="0"/>
                <w:lang w:val="en-US" w:eastAsia="ru-RU"/>
              </w:rPr>
              <w:t xml:space="preserve"> sub </w:t>
            </w:r>
            <w:proofErr w:type="spellStart"/>
            <w:r w:rsidRPr="00695576">
              <w:rPr>
                <w:noProof w:val="0"/>
                <w:lang w:val="en-US" w:eastAsia="ru-RU"/>
              </w:rPr>
              <w:t>tencuiala</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aparent</w:t>
            </w:r>
            <w:proofErr w:type="spellEnd"/>
            <w:r w:rsidRPr="00695576">
              <w:rPr>
                <w:noProof w:val="0"/>
                <w:lang w:val="en-US" w:eastAsia="ru-RU"/>
              </w:rPr>
              <w:t xml:space="preserve"> pe </w:t>
            </w:r>
            <w:proofErr w:type="spellStart"/>
            <w:r w:rsidRPr="00695576">
              <w:rPr>
                <w:noProof w:val="0"/>
                <w:lang w:val="en-US" w:eastAsia="ru-RU"/>
              </w:rPr>
              <w:t>dibluri</w:t>
            </w:r>
            <w:proofErr w:type="spellEnd"/>
            <w:r w:rsidRPr="00695576">
              <w:rPr>
                <w:noProof w:val="0"/>
                <w:lang w:val="en-US" w:eastAsia="ru-RU"/>
              </w:rPr>
              <w:t xml:space="preserve"> din </w:t>
            </w:r>
            <w:proofErr w:type="spellStart"/>
            <w:r w:rsidRPr="00695576">
              <w:rPr>
                <w:noProof w:val="0"/>
                <w:lang w:val="en-US" w:eastAsia="ru-RU"/>
              </w:rPr>
              <w:t>lemn</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plastic</w:t>
            </w:r>
          </w:p>
        </w:tc>
        <w:tc>
          <w:tcPr>
            <w:tcW w:w="2126" w:type="dxa"/>
            <w:tcBorders>
              <w:top w:val="single" w:sz="4" w:space="0" w:color="auto"/>
              <w:bottom w:val="single" w:sz="4" w:space="0" w:color="auto"/>
            </w:tcBorders>
            <w:vAlign w:val="center"/>
          </w:tcPr>
          <w:p w14:paraId="101E6063"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786471AE"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406A177F" w14:textId="77777777" w:rsidR="00562046" w:rsidRPr="00695576" w:rsidRDefault="00562046" w:rsidP="00562046">
            <w:pPr>
              <w:autoSpaceDE w:val="0"/>
              <w:autoSpaceDN w:val="0"/>
              <w:jc w:val="center"/>
              <w:rPr>
                <w:noProof w:val="0"/>
                <w:lang w:val="en-US" w:eastAsia="ru-RU"/>
              </w:rPr>
            </w:pPr>
          </w:p>
        </w:tc>
      </w:tr>
      <w:tr w:rsidR="00562046" w:rsidRPr="00695576" w14:paraId="2D5C2A4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171091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877658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7137010011520</w:t>
            </w:r>
          </w:p>
        </w:tc>
        <w:tc>
          <w:tcPr>
            <w:tcW w:w="3544" w:type="dxa"/>
            <w:tcBorders>
              <w:top w:val="nil"/>
              <w:bottom w:val="single" w:sz="2" w:space="0" w:color="auto"/>
            </w:tcBorders>
            <w:vAlign w:val="center"/>
          </w:tcPr>
          <w:p w14:paraId="077F4E55"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Electrician in </w:t>
            </w:r>
            <w:proofErr w:type="spellStart"/>
            <w:r w:rsidRPr="00695576">
              <w:rPr>
                <w:noProof w:val="0"/>
                <w:sz w:val="22"/>
                <w:szCs w:val="22"/>
                <w:lang w:val="en-US" w:eastAsia="ru-RU"/>
              </w:rPr>
              <w:t>constructii</w:t>
            </w:r>
            <w:proofErr w:type="spellEnd"/>
          </w:p>
        </w:tc>
        <w:tc>
          <w:tcPr>
            <w:tcW w:w="2126" w:type="dxa"/>
            <w:tcBorders>
              <w:top w:val="nil"/>
              <w:bottom w:val="single" w:sz="2" w:space="0" w:color="auto"/>
            </w:tcBorders>
            <w:vAlign w:val="center"/>
          </w:tcPr>
          <w:p w14:paraId="39ECB54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8F3003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0,6200</w:t>
            </w:r>
          </w:p>
        </w:tc>
      </w:tr>
      <w:tr w:rsidR="00562046" w:rsidRPr="00695576" w14:paraId="6B36A1B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3CDC52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8110BD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2746167335100</w:t>
            </w:r>
          </w:p>
        </w:tc>
        <w:tc>
          <w:tcPr>
            <w:tcW w:w="3544" w:type="dxa"/>
            <w:tcBorders>
              <w:top w:val="nil"/>
              <w:bottom w:val="single" w:sz="2" w:space="0" w:color="auto"/>
            </w:tcBorders>
            <w:vAlign w:val="center"/>
          </w:tcPr>
          <w:p w14:paraId="5100D49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Priza</w:t>
            </w:r>
            <w:proofErr w:type="spellEnd"/>
          </w:p>
        </w:tc>
        <w:tc>
          <w:tcPr>
            <w:tcW w:w="2126" w:type="dxa"/>
            <w:tcBorders>
              <w:top w:val="nil"/>
              <w:bottom w:val="single" w:sz="2" w:space="0" w:color="auto"/>
            </w:tcBorders>
            <w:vAlign w:val="center"/>
          </w:tcPr>
          <w:p w14:paraId="27E833EB"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21C856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2,0400</w:t>
            </w:r>
          </w:p>
        </w:tc>
      </w:tr>
      <w:tr w:rsidR="00562046" w:rsidRPr="00695576" w14:paraId="5F2476D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9E81AB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855C1E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2811236311002</w:t>
            </w:r>
          </w:p>
        </w:tc>
        <w:tc>
          <w:tcPr>
            <w:tcW w:w="3544" w:type="dxa"/>
            <w:tcBorders>
              <w:top w:val="nil"/>
              <w:bottom w:val="single" w:sz="2" w:space="0" w:color="auto"/>
            </w:tcBorders>
            <w:vAlign w:val="center"/>
          </w:tcPr>
          <w:p w14:paraId="1CFCE2E9"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Doze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aparate</w:t>
            </w:r>
            <w:proofErr w:type="spellEnd"/>
          </w:p>
        </w:tc>
        <w:tc>
          <w:tcPr>
            <w:tcW w:w="2126" w:type="dxa"/>
            <w:tcBorders>
              <w:top w:val="nil"/>
              <w:bottom w:val="single" w:sz="2" w:space="0" w:color="auto"/>
            </w:tcBorders>
            <w:vAlign w:val="center"/>
          </w:tcPr>
          <w:p w14:paraId="2C99C143"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197FF2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2,0000</w:t>
            </w:r>
          </w:p>
        </w:tc>
      </w:tr>
      <w:tr w:rsidR="00562046" w:rsidRPr="00695576" w14:paraId="0E1E3B6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4F144F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6EEBC07"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2653102100830</w:t>
            </w:r>
          </w:p>
        </w:tc>
        <w:tc>
          <w:tcPr>
            <w:tcW w:w="3544" w:type="dxa"/>
            <w:tcBorders>
              <w:top w:val="nil"/>
              <w:bottom w:val="single" w:sz="2" w:space="0" w:color="auto"/>
            </w:tcBorders>
            <w:vAlign w:val="center"/>
          </w:tcPr>
          <w:p w14:paraId="0FB0104B"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Ipsos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constructii</w:t>
            </w:r>
            <w:proofErr w:type="spellEnd"/>
            <w:r w:rsidRPr="00695576">
              <w:rPr>
                <w:noProof w:val="0"/>
                <w:sz w:val="22"/>
                <w:szCs w:val="22"/>
                <w:lang w:val="en-US" w:eastAsia="ru-RU"/>
              </w:rPr>
              <w:t xml:space="preserve"> tip A</w:t>
            </w:r>
          </w:p>
        </w:tc>
        <w:tc>
          <w:tcPr>
            <w:tcW w:w="2126" w:type="dxa"/>
            <w:tcBorders>
              <w:top w:val="nil"/>
              <w:bottom w:val="single" w:sz="2" w:space="0" w:color="auto"/>
            </w:tcBorders>
            <w:vAlign w:val="center"/>
          </w:tcPr>
          <w:p w14:paraId="706DC61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3E56419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0,0100</w:t>
            </w:r>
          </w:p>
        </w:tc>
      </w:tr>
      <w:tr w:rsidR="00562046" w:rsidRPr="00695576" w14:paraId="7548328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8D9D58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7E27B1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1711317306661</w:t>
            </w:r>
          </w:p>
        </w:tc>
        <w:tc>
          <w:tcPr>
            <w:tcW w:w="3544" w:type="dxa"/>
            <w:tcBorders>
              <w:top w:val="nil"/>
              <w:bottom w:val="single" w:sz="2" w:space="0" w:color="auto"/>
            </w:tcBorders>
            <w:vAlign w:val="center"/>
          </w:tcPr>
          <w:p w14:paraId="6698ADF1"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Bumbac</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sters</w:t>
            </w:r>
            <w:proofErr w:type="spellEnd"/>
          </w:p>
        </w:tc>
        <w:tc>
          <w:tcPr>
            <w:tcW w:w="2126" w:type="dxa"/>
            <w:tcBorders>
              <w:top w:val="nil"/>
              <w:bottom w:val="single" w:sz="2" w:space="0" w:color="auto"/>
            </w:tcBorders>
            <w:vAlign w:val="center"/>
          </w:tcPr>
          <w:p w14:paraId="0A55E42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C1F3BD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0,0100</w:t>
            </w:r>
          </w:p>
        </w:tc>
      </w:tr>
      <w:tr w:rsidR="00562046" w:rsidRPr="00695576" w14:paraId="07B47E2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DC72315"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B99C5C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2051142950700</w:t>
            </w:r>
          </w:p>
        </w:tc>
        <w:tc>
          <w:tcPr>
            <w:tcW w:w="3544" w:type="dxa"/>
            <w:tcBorders>
              <w:top w:val="nil"/>
              <w:bottom w:val="single" w:sz="2" w:space="0" w:color="auto"/>
            </w:tcBorders>
            <w:vAlign w:val="center"/>
          </w:tcPr>
          <w:p w14:paraId="254450F6"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Dibluri</w:t>
            </w:r>
            <w:proofErr w:type="spellEnd"/>
          </w:p>
        </w:tc>
        <w:tc>
          <w:tcPr>
            <w:tcW w:w="2126" w:type="dxa"/>
            <w:tcBorders>
              <w:top w:val="nil"/>
              <w:bottom w:val="single" w:sz="2" w:space="0" w:color="auto"/>
            </w:tcBorders>
            <w:vAlign w:val="center"/>
          </w:tcPr>
          <w:p w14:paraId="48E2AAA9"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AB9DF3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4,0000</w:t>
            </w:r>
          </w:p>
        </w:tc>
      </w:tr>
      <w:tr w:rsidR="00562046" w:rsidRPr="00695576" w14:paraId="75330D8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2582A6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B5EBC6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2874115836777</w:t>
            </w:r>
          </w:p>
        </w:tc>
        <w:tc>
          <w:tcPr>
            <w:tcW w:w="3544" w:type="dxa"/>
            <w:tcBorders>
              <w:top w:val="nil"/>
              <w:bottom w:val="single" w:sz="2" w:space="0" w:color="auto"/>
            </w:tcBorders>
            <w:vAlign w:val="center"/>
          </w:tcPr>
          <w:p w14:paraId="7C6DB9B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Surub</w:t>
            </w:r>
            <w:proofErr w:type="spellEnd"/>
            <w:r w:rsidRPr="00695576">
              <w:rPr>
                <w:noProof w:val="0"/>
                <w:sz w:val="22"/>
                <w:szCs w:val="22"/>
                <w:lang w:val="en-US" w:eastAsia="ru-RU"/>
              </w:rPr>
              <w:t xml:space="preserve"> cap </w:t>
            </w:r>
            <w:proofErr w:type="spellStart"/>
            <w:r w:rsidRPr="00695576">
              <w:rPr>
                <w:noProof w:val="0"/>
                <w:sz w:val="22"/>
                <w:szCs w:val="22"/>
                <w:lang w:val="en-US" w:eastAsia="ru-RU"/>
              </w:rPr>
              <w:t>inecat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crestat</w:t>
            </w:r>
            <w:proofErr w:type="spellEnd"/>
            <w:r w:rsidRPr="00695576">
              <w:rPr>
                <w:noProof w:val="0"/>
                <w:sz w:val="22"/>
                <w:szCs w:val="22"/>
                <w:lang w:val="en-US" w:eastAsia="ru-RU"/>
              </w:rPr>
              <w:t xml:space="preserve">   L 3 x 40 </w:t>
            </w:r>
          </w:p>
        </w:tc>
        <w:tc>
          <w:tcPr>
            <w:tcW w:w="2126" w:type="dxa"/>
            <w:tcBorders>
              <w:top w:val="nil"/>
              <w:bottom w:val="single" w:sz="2" w:space="0" w:color="auto"/>
            </w:tcBorders>
            <w:vAlign w:val="center"/>
          </w:tcPr>
          <w:p w14:paraId="187A91A7"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13263F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4,0000</w:t>
            </w:r>
          </w:p>
        </w:tc>
      </w:tr>
      <w:tr w:rsidR="00562046" w:rsidRPr="00695576" w14:paraId="4154DDEE"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29B7A8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43</w:t>
            </w:r>
          </w:p>
        </w:tc>
        <w:tc>
          <w:tcPr>
            <w:tcW w:w="1275" w:type="dxa"/>
            <w:tcBorders>
              <w:top w:val="single" w:sz="4" w:space="0" w:color="auto"/>
              <w:bottom w:val="single" w:sz="4" w:space="0" w:color="auto"/>
            </w:tcBorders>
            <w:vAlign w:val="center"/>
          </w:tcPr>
          <w:p w14:paraId="61B7FEE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RpEE14C</w:t>
            </w:r>
          </w:p>
        </w:tc>
        <w:tc>
          <w:tcPr>
            <w:tcW w:w="3544" w:type="dxa"/>
            <w:tcBorders>
              <w:top w:val="single" w:sz="4" w:space="0" w:color="auto"/>
              <w:bottom w:val="single" w:sz="4" w:space="0" w:color="auto"/>
            </w:tcBorders>
            <w:vAlign w:val="center"/>
          </w:tcPr>
          <w:p w14:paraId="7A6A0E13" w14:textId="04709237" w:rsidR="00562046" w:rsidRPr="00695576" w:rsidRDefault="00562046" w:rsidP="009544A9">
            <w:pPr>
              <w:autoSpaceDE w:val="0"/>
              <w:autoSpaceDN w:val="0"/>
              <w:rPr>
                <w:noProof w:val="0"/>
                <w:lang w:val="en-US" w:eastAsia="ru-RU"/>
              </w:rPr>
            </w:pPr>
            <w:proofErr w:type="spellStart"/>
            <w:r w:rsidRPr="00695576">
              <w:rPr>
                <w:noProof w:val="0"/>
                <w:lang w:val="en-US" w:eastAsia="ru-RU"/>
              </w:rPr>
              <w:t>Montarea</w:t>
            </w:r>
            <w:proofErr w:type="spellEnd"/>
            <w:r w:rsidRPr="00695576">
              <w:rPr>
                <w:noProof w:val="0"/>
                <w:lang w:val="en-US" w:eastAsia="ru-RU"/>
              </w:rPr>
              <w:t xml:space="preserve"> - </w:t>
            </w:r>
            <w:proofErr w:type="spellStart"/>
            <w:r w:rsidRPr="00695576">
              <w:rPr>
                <w:noProof w:val="0"/>
                <w:lang w:val="en-US" w:eastAsia="ru-RU"/>
              </w:rPr>
              <w:t>intrerupator</w:t>
            </w:r>
            <w:proofErr w:type="spellEnd"/>
            <w:r w:rsidRPr="00695576">
              <w:rPr>
                <w:noProof w:val="0"/>
                <w:lang w:val="en-US" w:eastAsia="ru-RU"/>
              </w:rPr>
              <w:t xml:space="preserve"> </w:t>
            </w:r>
            <w:proofErr w:type="spellStart"/>
            <w:r w:rsidRPr="00695576">
              <w:rPr>
                <w:noProof w:val="0"/>
                <w:lang w:val="en-US" w:eastAsia="ru-RU"/>
              </w:rPr>
              <w:t>simplu</w:t>
            </w:r>
            <w:proofErr w:type="spellEnd"/>
          </w:p>
        </w:tc>
        <w:tc>
          <w:tcPr>
            <w:tcW w:w="2126" w:type="dxa"/>
            <w:tcBorders>
              <w:top w:val="single" w:sz="4" w:space="0" w:color="auto"/>
              <w:bottom w:val="single" w:sz="4" w:space="0" w:color="auto"/>
            </w:tcBorders>
            <w:vAlign w:val="center"/>
          </w:tcPr>
          <w:p w14:paraId="51AAF493"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2675870B"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05CA6A18" w14:textId="77777777" w:rsidR="00562046" w:rsidRPr="00695576" w:rsidRDefault="00562046" w:rsidP="00562046">
            <w:pPr>
              <w:autoSpaceDE w:val="0"/>
              <w:autoSpaceDN w:val="0"/>
              <w:jc w:val="center"/>
              <w:rPr>
                <w:noProof w:val="0"/>
                <w:lang w:val="en-US" w:eastAsia="ru-RU"/>
              </w:rPr>
            </w:pPr>
          </w:p>
        </w:tc>
      </w:tr>
      <w:tr w:rsidR="00562046" w:rsidRPr="00695576" w14:paraId="66EFBBC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FD2CAA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4B6392D"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7137010011520</w:t>
            </w:r>
          </w:p>
        </w:tc>
        <w:tc>
          <w:tcPr>
            <w:tcW w:w="3544" w:type="dxa"/>
            <w:tcBorders>
              <w:top w:val="nil"/>
              <w:bottom w:val="single" w:sz="2" w:space="0" w:color="auto"/>
            </w:tcBorders>
            <w:vAlign w:val="center"/>
          </w:tcPr>
          <w:p w14:paraId="5DBC1D3B"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Electrician in </w:t>
            </w:r>
            <w:proofErr w:type="spellStart"/>
            <w:r w:rsidRPr="00695576">
              <w:rPr>
                <w:noProof w:val="0"/>
                <w:sz w:val="22"/>
                <w:szCs w:val="22"/>
                <w:lang w:val="en-US" w:eastAsia="ru-RU"/>
              </w:rPr>
              <w:t>constructii</w:t>
            </w:r>
            <w:proofErr w:type="spellEnd"/>
          </w:p>
        </w:tc>
        <w:tc>
          <w:tcPr>
            <w:tcW w:w="2126" w:type="dxa"/>
            <w:tcBorders>
              <w:top w:val="nil"/>
              <w:bottom w:val="single" w:sz="2" w:space="0" w:color="auto"/>
            </w:tcBorders>
            <w:vAlign w:val="center"/>
          </w:tcPr>
          <w:p w14:paraId="14BA4EE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A70DD8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0,8800</w:t>
            </w:r>
          </w:p>
        </w:tc>
      </w:tr>
      <w:tr w:rsidR="00562046" w:rsidRPr="00695576" w14:paraId="007554D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60336B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457665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1111000100020</w:t>
            </w:r>
          </w:p>
        </w:tc>
        <w:tc>
          <w:tcPr>
            <w:tcW w:w="3544" w:type="dxa"/>
            <w:tcBorders>
              <w:top w:val="nil"/>
              <w:bottom w:val="single" w:sz="2" w:space="0" w:color="auto"/>
            </w:tcBorders>
            <w:vAlign w:val="center"/>
          </w:tcPr>
          <w:p w14:paraId="77FD2F1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Intrerupator</w:t>
            </w:r>
            <w:proofErr w:type="spellEnd"/>
          </w:p>
        </w:tc>
        <w:tc>
          <w:tcPr>
            <w:tcW w:w="2126" w:type="dxa"/>
            <w:tcBorders>
              <w:top w:val="nil"/>
              <w:bottom w:val="single" w:sz="2" w:space="0" w:color="auto"/>
            </w:tcBorders>
            <w:vAlign w:val="center"/>
          </w:tcPr>
          <w:p w14:paraId="4704038F"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009510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2,0000</w:t>
            </w:r>
          </w:p>
        </w:tc>
      </w:tr>
      <w:tr w:rsidR="00562046" w:rsidRPr="00695576" w14:paraId="6E6E12B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044FF9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20E4DE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2811236311002</w:t>
            </w:r>
          </w:p>
        </w:tc>
        <w:tc>
          <w:tcPr>
            <w:tcW w:w="3544" w:type="dxa"/>
            <w:tcBorders>
              <w:top w:val="nil"/>
              <w:bottom w:val="single" w:sz="2" w:space="0" w:color="auto"/>
            </w:tcBorders>
            <w:vAlign w:val="center"/>
          </w:tcPr>
          <w:p w14:paraId="59CF0665"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Doze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aparate</w:t>
            </w:r>
            <w:proofErr w:type="spellEnd"/>
          </w:p>
        </w:tc>
        <w:tc>
          <w:tcPr>
            <w:tcW w:w="2126" w:type="dxa"/>
            <w:tcBorders>
              <w:top w:val="nil"/>
              <w:bottom w:val="single" w:sz="2" w:space="0" w:color="auto"/>
            </w:tcBorders>
            <w:vAlign w:val="center"/>
          </w:tcPr>
          <w:p w14:paraId="76353BB0"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33FB77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2,0000</w:t>
            </w:r>
          </w:p>
        </w:tc>
      </w:tr>
      <w:tr w:rsidR="00562046" w:rsidRPr="00695576" w14:paraId="77DD8E0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FCFEEA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702B11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2653102100830</w:t>
            </w:r>
          </w:p>
        </w:tc>
        <w:tc>
          <w:tcPr>
            <w:tcW w:w="3544" w:type="dxa"/>
            <w:tcBorders>
              <w:top w:val="nil"/>
              <w:bottom w:val="single" w:sz="2" w:space="0" w:color="auto"/>
            </w:tcBorders>
            <w:vAlign w:val="center"/>
          </w:tcPr>
          <w:p w14:paraId="7D4FA872"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Ipsos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constructii</w:t>
            </w:r>
            <w:proofErr w:type="spellEnd"/>
            <w:r w:rsidRPr="00695576">
              <w:rPr>
                <w:noProof w:val="0"/>
                <w:sz w:val="22"/>
                <w:szCs w:val="22"/>
                <w:lang w:val="en-US" w:eastAsia="ru-RU"/>
              </w:rPr>
              <w:t xml:space="preserve"> tip A</w:t>
            </w:r>
          </w:p>
        </w:tc>
        <w:tc>
          <w:tcPr>
            <w:tcW w:w="2126" w:type="dxa"/>
            <w:tcBorders>
              <w:top w:val="nil"/>
              <w:bottom w:val="single" w:sz="2" w:space="0" w:color="auto"/>
            </w:tcBorders>
            <w:vAlign w:val="center"/>
          </w:tcPr>
          <w:p w14:paraId="73FE245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77C5BC8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0,0100</w:t>
            </w:r>
          </w:p>
        </w:tc>
      </w:tr>
      <w:tr w:rsidR="00562046" w:rsidRPr="00695576" w14:paraId="5D9B05F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4" w:space="0" w:color="auto"/>
            </w:tcBorders>
            <w:vAlign w:val="center"/>
          </w:tcPr>
          <w:p w14:paraId="099EBBC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4" w:space="0" w:color="auto"/>
            </w:tcBorders>
            <w:vAlign w:val="center"/>
          </w:tcPr>
          <w:p w14:paraId="29965FF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2513206621522</w:t>
            </w:r>
          </w:p>
        </w:tc>
        <w:tc>
          <w:tcPr>
            <w:tcW w:w="3544" w:type="dxa"/>
            <w:tcBorders>
              <w:top w:val="nil"/>
              <w:bottom w:val="single" w:sz="4" w:space="0" w:color="auto"/>
            </w:tcBorders>
            <w:vAlign w:val="center"/>
          </w:tcPr>
          <w:p w14:paraId="08EB5F32"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Banda </w:t>
            </w:r>
            <w:proofErr w:type="spellStart"/>
            <w:r w:rsidRPr="00695576">
              <w:rPr>
                <w:noProof w:val="0"/>
                <w:sz w:val="22"/>
                <w:szCs w:val="22"/>
                <w:lang w:val="en-US" w:eastAsia="ru-RU"/>
              </w:rPr>
              <w:t>izolatoare</w:t>
            </w:r>
            <w:proofErr w:type="spellEnd"/>
            <w:r w:rsidRPr="00695576">
              <w:rPr>
                <w:noProof w:val="0"/>
                <w:sz w:val="22"/>
                <w:szCs w:val="22"/>
                <w:lang w:val="en-US" w:eastAsia="ru-RU"/>
              </w:rPr>
              <w:t xml:space="preserve"> din </w:t>
            </w:r>
            <w:proofErr w:type="spellStart"/>
            <w:r w:rsidRPr="00695576">
              <w:rPr>
                <w:noProof w:val="0"/>
                <w:sz w:val="22"/>
                <w:szCs w:val="22"/>
                <w:lang w:val="en-US" w:eastAsia="ru-RU"/>
              </w:rPr>
              <w:t>pinza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cauciucata</w:t>
            </w:r>
            <w:proofErr w:type="spellEnd"/>
            <w:r w:rsidRPr="00695576">
              <w:rPr>
                <w:noProof w:val="0"/>
                <w:sz w:val="22"/>
                <w:szCs w:val="22"/>
                <w:lang w:val="en-US" w:eastAsia="ru-RU"/>
              </w:rPr>
              <w:t xml:space="preserve"> tip PC-role 10m x 15mm</w:t>
            </w:r>
          </w:p>
        </w:tc>
        <w:tc>
          <w:tcPr>
            <w:tcW w:w="2126" w:type="dxa"/>
            <w:tcBorders>
              <w:top w:val="nil"/>
              <w:bottom w:val="single" w:sz="4" w:space="0" w:color="auto"/>
            </w:tcBorders>
            <w:vAlign w:val="center"/>
          </w:tcPr>
          <w:p w14:paraId="48AFAEF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4" w:space="0" w:color="auto"/>
            </w:tcBorders>
            <w:vAlign w:val="center"/>
          </w:tcPr>
          <w:p w14:paraId="16D7531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0,4000</w:t>
            </w:r>
          </w:p>
        </w:tc>
      </w:tr>
      <w:tr w:rsidR="00562046" w:rsidRPr="00695576" w14:paraId="2EF25AB6" w14:textId="77777777" w:rsidTr="005143CF">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1F401365"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7834D48B"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1DCAC3F2" w14:textId="77777777" w:rsidR="00562046" w:rsidRPr="00695576" w:rsidRDefault="00562046" w:rsidP="00562046">
            <w:pPr>
              <w:autoSpaceDE w:val="0"/>
              <w:autoSpaceDN w:val="0"/>
              <w:rPr>
                <w:noProof w:val="0"/>
                <w:lang w:val="en-US" w:eastAsia="ru-RU"/>
              </w:rPr>
            </w:pPr>
          </w:p>
        </w:tc>
        <w:tc>
          <w:tcPr>
            <w:tcW w:w="2126" w:type="dxa"/>
            <w:tcBorders>
              <w:top w:val="single" w:sz="4" w:space="0" w:color="auto"/>
              <w:left w:val="single" w:sz="4" w:space="0" w:color="auto"/>
              <w:bottom w:val="single" w:sz="4" w:space="0" w:color="auto"/>
              <w:right w:val="single" w:sz="4" w:space="0" w:color="auto"/>
            </w:tcBorders>
          </w:tcPr>
          <w:p w14:paraId="06CBE0AD" w14:textId="77777777" w:rsidR="00562046" w:rsidRPr="00695576" w:rsidRDefault="00562046" w:rsidP="00562046">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56770472" w14:textId="77777777" w:rsidR="00562046" w:rsidRPr="00695576" w:rsidRDefault="00562046" w:rsidP="00562046">
            <w:pPr>
              <w:autoSpaceDE w:val="0"/>
              <w:autoSpaceDN w:val="0"/>
              <w:rPr>
                <w:noProof w:val="0"/>
                <w:lang w:val="en-US" w:eastAsia="ru-RU"/>
              </w:rPr>
            </w:pPr>
          </w:p>
        </w:tc>
      </w:tr>
      <w:tr w:rsidR="00562046" w:rsidRPr="00695576" w14:paraId="3FAB037D"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228ED508"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5C8F505F"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010B3CC2" w14:textId="77777777" w:rsidR="00562046" w:rsidRPr="00695576" w:rsidRDefault="00562046" w:rsidP="00562046">
            <w:pPr>
              <w:autoSpaceDE w:val="0"/>
              <w:autoSpaceDN w:val="0"/>
              <w:rPr>
                <w:i/>
                <w:iCs/>
                <w:noProof w:val="0"/>
                <w:lang w:val="en-US" w:eastAsia="ru-RU"/>
              </w:rPr>
            </w:pPr>
            <w:r w:rsidRPr="00695576">
              <w:rPr>
                <w:i/>
                <w:iCs/>
                <w:noProof w:val="0"/>
                <w:sz w:val="22"/>
                <w:szCs w:val="22"/>
                <w:lang w:val="en-US" w:eastAsia="ru-RU"/>
              </w:rPr>
              <w:t>Total</w:t>
            </w:r>
          </w:p>
        </w:tc>
        <w:tc>
          <w:tcPr>
            <w:tcW w:w="2126" w:type="dxa"/>
            <w:tcBorders>
              <w:top w:val="single" w:sz="4" w:space="0" w:color="auto"/>
              <w:left w:val="single" w:sz="4" w:space="0" w:color="auto"/>
              <w:bottom w:val="single" w:sz="4" w:space="0" w:color="auto"/>
              <w:right w:val="single" w:sz="4" w:space="0" w:color="auto"/>
            </w:tcBorders>
          </w:tcPr>
          <w:p w14:paraId="272695B3"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 lei</w:t>
            </w:r>
          </w:p>
        </w:tc>
        <w:tc>
          <w:tcPr>
            <w:tcW w:w="1985" w:type="dxa"/>
            <w:tcBorders>
              <w:top w:val="single" w:sz="4" w:space="0" w:color="auto"/>
              <w:left w:val="single" w:sz="4" w:space="0" w:color="auto"/>
              <w:bottom w:val="single" w:sz="4" w:space="0" w:color="auto"/>
              <w:right w:val="single" w:sz="4" w:space="0" w:color="auto"/>
            </w:tcBorders>
          </w:tcPr>
          <w:p w14:paraId="0E49C8DA" w14:textId="77777777" w:rsidR="00562046" w:rsidRPr="00695576" w:rsidRDefault="00562046" w:rsidP="00562046">
            <w:pPr>
              <w:autoSpaceDE w:val="0"/>
              <w:autoSpaceDN w:val="0"/>
              <w:rPr>
                <w:noProof w:val="0"/>
                <w:lang w:val="en-US" w:eastAsia="ru-RU"/>
              </w:rPr>
            </w:pPr>
          </w:p>
        </w:tc>
      </w:tr>
      <w:tr w:rsidR="00562046" w:rsidRPr="00695576" w14:paraId="6E0C1CCB"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1EB19BA8"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1EAD3188"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7551FC67"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Contributii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asigurari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sociale</w:t>
            </w:r>
            <w:proofErr w:type="spellEnd"/>
          </w:p>
        </w:tc>
        <w:tc>
          <w:tcPr>
            <w:tcW w:w="2126" w:type="dxa"/>
            <w:tcBorders>
              <w:top w:val="single" w:sz="4" w:space="0" w:color="auto"/>
              <w:left w:val="single" w:sz="4" w:space="0" w:color="auto"/>
              <w:bottom w:val="single" w:sz="4" w:space="0" w:color="auto"/>
              <w:right w:val="single" w:sz="4" w:space="0" w:color="auto"/>
            </w:tcBorders>
          </w:tcPr>
          <w:p w14:paraId="654CFEFD"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24 %</w:t>
            </w:r>
          </w:p>
        </w:tc>
        <w:tc>
          <w:tcPr>
            <w:tcW w:w="1985" w:type="dxa"/>
            <w:tcBorders>
              <w:top w:val="single" w:sz="4" w:space="0" w:color="auto"/>
              <w:left w:val="single" w:sz="4" w:space="0" w:color="auto"/>
              <w:bottom w:val="single" w:sz="4" w:space="0" w:color="auto"/>
              <w:right w:val="single" w:sz="4" w:space="0" w:color="auto"/>
            </w:tcBorders>
          </w:tcPr>
          <w:p w14:paraId="55DF2E9D" w14:textId="77777777" w:rsidR="00562046" w:rsidRPr="00695576" w:rsidRDefault="00562046" w:rsidP="00562046">
            <w:pPr>
              <w:autoSpaceDE w:val="0"/>
              <w:autoSpaceDN w:val="0"/>
              <w:rPr>
                <w:noProof w:val="0"/>
                <w:lang w:val="en-US" w:eastAsia="ru-RU"/>
              </w:rPr>
            </w:pPr>
          </w:p>
        </w:tc>
      </w:tr>
      <w:tr w:rsidR="00562046" w:rsidRPr="00695576" w14:paraId="21FF67B2"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61B976D4"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23109030"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4D784DDD"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transport</w:t>
            </w:r>
          </w:p>
        </w:tc>
        <w:tc>
          <w:tcPr>
            <w:tcW w:w="2126" w:type="dxa"/>
            <w:tcBorders>
              <w:top w:val="single" w:sz="4" w:space="0" w:color="auto"/>
              <w:left w:val="single" w:sz="4" w:space="0" w:color="auto"/>
              <w:bottom w:val="single" w:sz="4" w:space="0" w:color="auto"/>
              <w:right w:val="single" w:sz="4" w:space="0" w:color="auto"/>
            </w:tcBorders>
          </w:tcPr>
          <w:p w14:paraId="1B4FFB9E"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7 %</w:t>
            </w:r>
          </w:p>
        </w:tc>
        <w:tc>
          <w:tcPr>
            <w:tcW w:w="1985" w:type="dxa"/>
            <w:tcBorders>
              <w:top w:val="single" w:sz="4" w:space="0" w:color="auto"/>
              <w:left w:val="single" w:sz="4" w:space="0" w:color="auto"/>
              <w:bottom w:val="single" w:sz="4" w:space="0" w:color="auto"/>
              <w:right w:val="single" w:sz="4" w:space="0" w:color="auto"/>
            </w:tcBorders>
          </w:tcPr>
          <w:p w14:paraId="66749830" w14:textId="77777777" w:rsidR="00562046" w:rsidRPr="00695576" w:rsidRDefault="00562046" w:rsidP="00562046">
            <w:pPr>
              <w:autoSpaceDE w:val="0"/>
              <w:autoSpaceDN w:val="0"/>
              <w:rPr>
                <w:noProof w:val="0"/>
                <w:lang w:val="en-US" w:eastAsia="ru-RU"/>
              </w:rPr>
            </w:pPr>
          </w:p>
        </w:tc>
      </w:tr>
      <w:tr w:rsidR="00562046" w:rsidRPr="00695576" w14:paraId="15B4F51E"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5E39CD9C"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6A91D17B"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771E4687"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regie</w:t>
            </w:r>
          </w:p>
        </w:tc>
        <w:tc>
          <w:tcPr>
            <w:tcW w:w="2126" w:type="dxa"/>
            <w:tcBorders>
              <w:top w:val="single" w:sz="4" w:space="0" w:color="auto"/>
              <w:left w:val="single" w:sz="4" w:space="0" w:color="auto"/>
              <w:bottom w:val="single" w:sz="4" w:space="0" w:color="auto"/>
              <w:right w:val="single" w:sz="4" w:space="0" w:color="auto"/>
            </w:tcBorders>
          </w:tcPr>
          <w:p w14:paraId="5F84A9FE"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76 %</w:t>
            </w:r>
          </w:p>
        </w:tc>
        <w:tc>
          <w:tcPr>
            <w:tcW w:w="1985" w:type="dxa"/>
            <w:tcBorders>
              <w:top w:val="single" w:sz="4" w:space="0" w:color="auto"/>
              <w:left w:val="single" w:sz="4" w:space="0" w:color="auto"/>
              <w:bottom w:val="single" w:sz="4" w:space="0" w:color="auto"/>
              <w:right w:val="single" w:sz="4" w:space="0" w:color="auto"/>
            </w:tcBorders>
          </w:tcPr>
          <w:p w14:paraId="7F7A6656" w14:textId="77777777" w:rsidR="00562046" w:rsidRPr="00695576" w:rsidRDefault="00562046" w:rsidP="00562046">
            <w:pPr>
              <w:autoSpaceDE w:val="0"/>
              <w:autoSpaceDN w:val="0"/>
              <w:rPr>
                <w:noProof w:val="0"/>
                <w:lang w:val="en-US" w:eastAsia="ru-RU"/>
              </w:rPr>
            </w:pPr>
          </w:p>
        </w:tc>
      </w:tr>
      <w:tr w:rsidR="00562046" w:rsidRPr="00695576" w14:paraId="14246DD8"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5A2C4DBF"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70AF8E06"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19E85CC4"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Beneficiu</w:t>
            </w:r>
            <w:proofErr w:type="spellEnd"/>
            <w:r w:rsidRPr="00695576">
              <w:rPr>
                <w:i/>
                <w:iCs/>
                <w:noProof w:val="0"/>
                <w:sz w:val="22"/>
                <w:szCs w:val="22"/>
                <w:lang w:val="en-US" w:eastAsia="ru-RU"/>
              </w:rPr>
              <w:t xml:space="preserve"> de </w:t>
            </w:r>
            <w:proofErr w:type="spellStart"/>
            <w:r w:rsidRPr="00695576">
              <w:rPr>
                <w:i/>
                <w:iCs/>
                <w:noProof w:val="0"/>
                <w:sz w:val="22"/>
                <w:szCs w:val="22"/>
                <w:lang w:val="en-US" w:eastAsia="ru-RU"/>
              </w:rPr>
              <w:t>deviz</w:t>
            </w:r>
            <w:proofErr w:type="spellEnd"/>
          </w:p>
        </w:tc>
        <w:tc>
          <w:tcPr>
            <w:tcW w:w="2126" w:type="dxa"/>
            <w:tcBorders>
              <w:top w:val="single" w:sz="4" w:space="0" w:color="auto"/>
              <w:left w:val="single" w:sz="4" w:space="0" w:color="auto"/>
              <w:bottom w:val="single" w:sz="4" w:space="0" w:color="auto"/>
              <w:right w:val="single" w:sz="4" w:space="0" w:color="auto"/>
            </w:tcBorders>
          </w:tcPr>
          <w:p w14:paraId="023B83EE"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6 %</w:t>
            </w:r>
          </w:p>
        </w:tc>
        <w:tc>
          <w:tcPr>
            <w:tcW w:w="1985" w:type="dxa"/>
            <w:tcBorders>
              <w:top w:val="single" w:sz="4" w:space="0" w:color="auto"/>
              <w:left w:val="single" w:sz="4" w:space="0" w:color="auto"/>
              <w:bottom w:val="single" w:sz="4" w:space="0" w:color="auto"/>
              <w:right w:val="single" w:sz="4" w:space="0" w:color="auto"/>
            </w:tcBorders>
          </w:tcPr>
          <w:p w14:paraId="4040E1D5" w14:textId="77777777" w:rsidR="00562046" w:rsidRPr="00695576" w:rsidRDefault="00562046" w:rsidP="00562046">
            <w:pPr>
              <w:autoSpaceDE w:val="0"/>
              <w:autoSpaceDN w:val="0"/>
              <w:rPr>
                <w:noProof w:val="0"/>
                <w:lang w:val="en-US" w:eastAsia="ru-RU"/>
              </w:rPr>
            </w:pPr>
          </w:p>
        </w:tc>
      </w:tr>
      <w:tr w:rsidR="00562046" w:rsidRPr="00695576" w14:paraId="0EE5AC1E" w14:textId="77777777" w:rsidTr="005143C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5496AA32"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330C18E1"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72234BF9" w14:textId="77777777" w:rsidR="00562046" w:rsidRPr="00695576" w:rsidRDefault="00562046" w:rsidP="00562046">
            <w:pPr>
              <w:autoSpaceDE w:val="0"/>
              <w:autoSpaceDN w:val="0"/>
              <w:rPr>
                <w:noProof w:val="0"/>
                <w:lang w:val="en-US" w:eastAsia="ru-RU"/>
              </w:rPr>
            </w:pPr>
            <w:r w:rsidRPr="00695576">
              <w:rPr>
                <w:noProof w:val="0"/>
                <w:lang w:val="en-US" w:eastAsia="ru-RU"/>
              </w:rPr>
              <w:t xml:space="preserve">Total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electricitate</w:t>
            </w:r>
            <w:proofErr w:type="spellEnd"/>
          </w:p>
          <w:p w14:paraId="4F26804C"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salariu</w:t>
            </w:r>
            <w:proofErr w:type="spellEnd"/>
          </w:p>
        </w:tc>
        <w:tc>
          <w:tcPr>
            <w:tcW w:w="2126" w:type="dxa"/>
            <w:tcBorders>
              <w:top w:val="single" w:sz="4" w:space="0" w:color="auto"/>
              <w:left w:val="single" w:sz="4" w:space="0" w:color="auto"/>
              <w:bottom w:val="single" w:sz="4" w:space="0" w:color="auto"/>
              <w:right w:val="single" w:sz="4" w:space="0" w:color="auto"/>
            </w:tcBorders>
          </w:tcPr>
          <w:p w14:paraId="1314D2BB" w14:textId="77777777" w:rsidR="00562046" w:rsidRPr="00695576" w:rsidRDefault="00562046" w:rsidP="00562046">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20E511B9" w14:textId="77777777" w:rsidR="00562046" w:rsidRPr="00695576" w:rsidRDefault="00562046" w:rsidP="00562046">
            <w:pPr>
              <w:autoSpaceDE w:val="0"/>
              <w:autoSpaceDN w:val="0"/>
              <w:rPr>
                <w:noProof w:val="0"/>
                <w:lang w:val="en-US" w:eastAsia="ru-RU"/>
              </w:rPr>
            </w:pPr>
          </w:p>
        </w:tc>
      </w:tr>
      <w:tr w:rsidR="00562046" w:rsidRPr="00695576" w14:paraId="6CC2F4D8" w14:textId="77777777" w:rsidTr="005143CF">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nil"/>
              <w:bottom w:val="nil"/>
            </w:tcBorders>
          </w:tcPr>
          <w:p w14:paraId="1C08C06F" w14:textId="77777777" w:rsidR="00562046" w:rsidRPr="00695576" w:rsidRDefault="00562046" w:rsidP="00562046">
            <w:pPr>
              <w:autoSpaceDE w:val="0"/>
              <w:autoSpaceDN w:val="0"/>
              <w:jc w:val="right"/>
              <w:rPr>
                <w:noProof w:val="0"/>
                <w:lang w:val="en-US" w:eastAsia="ru-RU"/>
              </w:rPr>
            </w:pPr>
          </w:p>
        </w:tc>
        <w:tc>
          <w:tcPr>
            <w:tcW w:w="1275" w:type="dxa"/>
            <w:tcBorders>
              <w:top w:val="nil"/>
              <w:bottom w:val="nil"/>
            </w:tcBorders>
          </w:tcPr>
          <w:p w14:paraId="16CB2B62" w14:textId="77777777" w:rsidR="00562046" w:rsidRPr="00695576" w:rsidRDefault="00562046" w:rsidP="00562046">
            <w:pPr>
              <w:autoSpaceDE w:val="0"/>
              <w:autoSpaceDN w:val="0"/>
              <w:rPr>
                <w:noProof w:val="0"/>
                <w:lang w:val="en-US" w:eastAsia="ru-RU"/>
              </w:rPr>
            </w:pPr>
          </w:p>
        </w:tc>
        <w:tc>
          <w:tcPr>
            <w:tcW w:w="3544" w:type="dxa"/>
            <w:tcBorders>
              <w:top w:val="nil"/>
              <w:bottom w:val="nil"/>
            </w:tcBorders>
          </w:tcPr>
          <w:p w14:paraId="7E8B2457" w14:textId="6DA5E7D3" w:rsidR="00562046" w:rsidRPr="00695576" w:rsidRDefault="00562046" w:rsidP="009544A9">
            <w:pPr>
              <w:autoSpaceDE w:val="0"/>
              <w:autoSpaceDN w:val="0"/>
              <w:rPr>
                <w:noProof w:val="0"/>
                <w:lang w:val="en-US" w:eastAsia="ru-RU"/>
              </w:rPr>
            </w:pPr>
            <w:r w:rsidRPr="00695576">
              <w:rPr>
                <w:noProof w:val="0"/>
                <w:sz w:val="22"/>
                <w:szCs w:val="22"/>
                <w:lang w:val="en-US" w:eastAsia="ru-RU"/>
              </w:rPr>
              <w:t xml:space="preserve">1.4. </w:t>
            </w:r>
            <w:proofErr w:type="spellStart"/>
            <w:r w:rsidRPr="00695576">
              <w:rPr>
                <w:noProof w:val="0"/>
                <w:sz w:val="22"/>
                <w:szCs w:val="22"/>
                <w:lang w:val="en-US" w:eastAsia="ru-RU"/>
              </w:rPr>
              <w:t>Retele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xml:space="preserve"> / </w:t>
            </w:r>
            <w:proofErr w:type="spellStart"/>
            <w:r w:rsidRPr="00695576">
              <w:rPr>
                <w:noProof w:val="0"/>
                <w:sz w:val="22"/>
                <w:szCs w:val="22"/>
                <w:lang w:val="en-US" w:eastAsia="ru-RU"/>
              </w:rPr>
              <w:t>canalizare</w:t>
            </w:r>
            <w:proofErr w:type="spellEnd"/>
            <w:r w:rsidRPr="00695576">
              <w:rPr>
                <w:noProof w:val="0"/>
                <w:sz w:val="22"/>
                <w:szCs w:val="22"/>
                <w:lang w:val="en-US" w:eastAsia="ru-RU"/>
              </w:rPr>
              <w:t xml:space="preserve"> /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 </w:t>
            </w:r>
            <w:proofErr w:type="spellStart"/>
            <w:r w:rsidRPr="00695576">
              <w:rPr>
                <w:noProof w:val="0"/>
                <w:sz w:val="22"/>
                <w:szCs w:val="22"/>
                <w:lang w:val="en-US" w:eastAsia="ru-RU"/>
              </w:rPr>
              <w:t>ventilare</w:t>
            </w:r>
            <w:proofErr w:type="spellEnd"/>
          </w:p>
        </w:tc>
        <w:tc>
          <w:tcPr>
            <w:tcW w:w="2126" w:type="dxa"/>
            <w:tcBorders>
              <w:top w:val="nil"/>
              <w:bottom w:val="nil"/>
            </w:tcBorders>
          </w:tcPr>
          <w:p w14:paraId="3AFE0B00" w14:textId="77777777" w:rsidR="00562046" w:rsidRPr="00695576" w:rsidRDefault="00562046" w:rsidP="00562046">
            <w:pPr>
              <w:autoSpaceDE w:val="0"/>
              <w:autoSpaceDN w:val="0"/>
              <w:rPr>
                <w:noProof w:val="0"/>
                <w:lang w:val="en-US" w:eastAsia="ru-RU"/>
              </w:rPr>
            </w:pPr>
          </w:p>
        </w:tc>
        <w:tc>
          <w:tcPr>
            <w:tcW w:w="1985" w:type="dxa"/>
            <w:tcBorders>
              <w:top w:val="nil"/>
              <w:bottom w:val="nil"/>
            </w:tcBorders>
          </w:tcPr>
          <w:p w14:paraId="3EF8E055" w14:textId="77777777" w:rsidR="00562046" w:rsidRPr="00695576" w:rsidRDefault="00562046" w:rsidP="00562046">
            <w:pPr>
              <w:autoSpaceDE w:val="0"/>
              <w:autoSpaceDN w:val="0"/>
              <w:rPr>
                <w:noProof w:val="0"/>
                <w:lang w:val="en-US" w:eastAsia="ru-RU"/>
              </w:rPr>
            </w:pPr>
          </w:p>
        </w:tc>
      </w:tr>
      <w:tr w:rsidR="00562046" w:rsidRPr="00695576" w14:paraId="0019CD90"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E37E5C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44</w:t>
            </w:r>
          </w:p>
        </w:tc>
        <w:tc>
          <w:tcPr>
            <w:tcW w:w="1275" w:type="dxa"/>
            <w:tcBorders>
              <w:top w:val="single" w:sz="4" w:space="0" w:color="auto"/>
              <w:bottom w:val="single" w:sz="4" w:space="0" w:color="auto"/>
            </w:tcBorders>
            <w:vAlign w:val="center"/>
          </w:tcPr>
          <w:p w14:paraId="1175C42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RpIF01A</w:t>
            </w:r>
          </w:p>
        </w:tc>
        <w:tc>
          <w:tcPr>
            <w:tcW w:w="3544" w:type="dxa"/>
            <w:tcBorders>
              <w:top w:val="single" w:sz="4" w:space="0" w:color="auto"/>
              <w:bottom w:val="single" w:sz="4" w:space="0" w:color="auto"/>
            </w:tcBorders>
            <w:vAlign w:val="center"/>
          </w:tcPr>
          <w:p w14:paraId="18552496" w14:textId="10BB6B10" w:rsidR="00562046" w:rsidRPr="00695576" w:rsidRDefault="00562046" w:rsidP="009544A9">
            <w:pPr>
              <w:autoSpaceDE w:val="0"/>
              <w:autoSpaceDN w:val="0"/>
              <w:rPr>
                <w:noProof w:val="0"/>
                <w:lang w:val="en-US" w:eastAsia="ru-RU"/>
              </w:rPr>
            </w:pPr>
            <w:proofErr w:type="spellStart"/>
            <w:r w:rsidRPr="00695576">
              <w:rPr>
                <w:noProof w:val="0"/>
                <w:lang w:val="en-US" w:eastAsia="ru-RU"/>
              </w:rPr>
              <w:t>Golirea</w:t>
            </w:r>
            <w:proofErr w:type="spellEnd"/>
            <w:r w:rsidRPr="00695576">
              <w:rPr>
                <w:noProof w:val="0"/>
                <w:lang w:val="en-US" w:eastAsia="ru-RU"/>
              </w:rPr>
              <w:t xml:space="preserve"> </w:t>
            </w:r>
            <w:proofErr w:type="spellStart"/>
            <w:r w:rsidRPr="00695576">
              <w:rPr>
                <w:noProof w:val="0"/>
                <w:lang w:val="en-US" w:eastAsia="ru-RU"/>
              </w:rPr>
              <w:t>instalatiei</w:t>
            </w:r>
            <w:proofErr w:type="spellEnd"/>
            <w:r w:rsidRPr="00695576">
              <w:rPr>
                <w:noProof w:val="0"/>
                <w:lang w:val="en-US" w:eastAsia="ru-RU"/>
              </w:rPr>
              <w:t xml:space="preserve"> de </w:t>
            </w:r>
            <w:proofErr w:type="spellStart"/>
            <w:r w:rsidRPr="00695576">
              <w:rPr>
                <w:noProof w:val="0"/>
                <w:lang w:val="en-US" w:eastAsia="ru-RU"/>
              </w:rPr>
              <w:t>incalzire</w:t>
            </w:r>
            <w:proofErr w:type="spellEnd"/>
            <w:r w:rsidRPr="00695576">
              <w:rPr>
                <w:noProof w:val="0"/>
                <w:lang w:val="en-US" w:eastAsia="ru-RU"/>
              </w:rPr>
              <w:t xml:space="preserve"> </w:t>
            </w:r>
            <w:proofErr w:type="spellStart"/>
            <w:r w:rsidRPr="00695576">
              <w:rPr>
                <w:noProof w:val="0"/>
                <w:lang w:val="en-US" w:eastAsia="ru-RU"/>
              </w:rPr>
              <w:t>centrala</w:t>
            </w:r>
            <w:proofErr w:type="spellEnd"/>
            <w:r w:rsidRPr="00695576">
              <w:rPr>
                <w:noProof w:val="0"/>
                <w:lang w:val="en-US" w:eastAsia="ru-RU"/>
              </w:rPr>
              <w:t xml:space="preserve">, in </w:t>
            </w:r>
            <w:proofErr w:type="spellStart"/>
            <w:r w:rsidRPr="00695576">
              <w:rPr>
                <w:noProof w:val="0"/>
                <w:lang w:val="en-US" w:eastAsia="ru-RU"/>
              </w:rPr>
              <w:t>vederea</w:t>
            </w:r>
            <w:proofErr w:type="spellEnd"/>
            <w:r w:rsidRPr="00695576">
              <w:rPr>
                <w:noProof w:val="0"/>
                <w:lang w:val="en-US" w:eastAsia="ru-RU"/>
              </w:rPr>
              <w:t xml:space="preserve"> </w:t>
            </w:r>
            <w:proofErr w:type="spellStart"/>
            <w:r w:rsidRPr="00695576">
              <w:rPr>
                <w:noProof w:val="0"/>
                <w:lang w:val="en-US" w:eastAsia="ru-RU"/>
              </w:rPr>
              <w:t>executarii</w:t>
            </w:r>
            <w:proofErr w:type="spellEnd"/>
            <w:r w:rsidRPr="00695576">
              <w:rPr>
                <w:noProof w:val="0"/>
                <w:lang w:val="en-US" w:eastAsia="ru-RU"/>
              </w:rPr>
              <w:t xml:space="preserve"> </w:t>
            </w:r>
            <w:proofErr w:type="spellStart"/>
            <w:r w:rsidRPr="00695576">
              <w:rPr>
                <w:noProof w:val="0"/>
                <w:lang w:val="en-US" w:eastAsia="ru-RU"/>
              </w:rPr>
              <w:t>reparatiilor</w:t>
            </w:r>
            <w:proofErr w:type="spellEnd"/>
          </w:p>
        </w:tc>
        <w:tc>
          <w:tcPr>
            <w:tcW w:w="2126" w:type="dxa"/>
            <w:tcBorders>
              <w:top w:val="single" w:sz="4" w:space="0" w:color="auto"/>
              <w:bottom w:val="single" w:sz="4" w:space="0" w:color="auto"/>
            </w:tcBorders>
            <w:vAlign w:val="center"/>
          </w:tcPr>
          <w:p w14:paraId="156944F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02879399"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120,0000</w:t>
            </w:r>
          </w:p>
          <w:p w14:paraId="2635FC39" w14:textId="77777777" w:rsidR="00562046" w:rsidRPr="00695576" w:rsidRDefault="00562046" w:rsidP="00562046">
            <w:pPr>
              <w:autoSpaceDE w:val="0"/>
              <w:autoSpaceDN w:val="0"/>
              <w:jc w:val="center"/>
              <w:rPr>
                <w:noProof w:val="0"/>
                <w:lang w:val="en-US" w:eastAsia="ru-RU"/>
              </w:rPr>
            </w:pPr>
          </w:p>
        </w:tc>
      </w:tr>
      <w:tr w:rsidR="00562046" w:rsidRPr="00695576" w14:paraId="71DE4F3E"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8EFAFE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E3D142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7136040011800</w:t>
            </w:r>
          </w:p>
        </w:tc>
        <w:tc>
          <w:tcPr>
            <w:tcW w:w="3544" w:type="dxa"/>
            <w:tcBorders>
              <w:top w:val="nil"/>
              <w:bottom w:val="single" w:sz="2" w:space="0" w:color="auto"/>
            </w:tcBorders>
            <w:vAlign w:val="center"/>
          </w:tcPr>
          <w:p w14:paraId="283B09C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7BF35A4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1DA619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2,4000</w:t>
            </w:r>
          </w:p>
        </w:tc>
      </w:tr>
      <w:tr w:rsidR="00562046" w:rsidRPr="00695576" w14:paraId="7F876C19"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7892ED9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45</w:t>
            </w:r>
          </w:p>
        </w:tc>
        <w:tc>
          <w:tcPr>
            <w:tcW w:w="1275" w:type="dxa"/>
            <w:tcBorders>
              <w:top w:val="single" w:sz="4" w:space="0" w:color="auto"/>
              <w:bottom w:val="single" w:sz="4" w:space="0" w:color="auto"/>
            </w:tcBorders>
            <w:vAlign w:val="center"/>
          </w:tcPr>
          <w:p w14:paraId="37B2960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RpIF01A</w:t>
            </w:r>
          </w:p>
        </w:tc>
        <w:tc>
          <w:tcPr>
            <w:tcW w:w="3544" w:type="dxa"/>
            <w:tcBorders>
              <w:top w:val="single" w:sz="4" w:space="0" w:color="auto"/>
              <w:bottom w:val="single" w:sz="4" w:space="0" w:color="auto"/>
            </w:tcBorders>
            <w:vAlign w:val="center"/>
          </w:tcPr>
          <w:p w14:paraId="1A7F0483" w14:textId="0106FD63" w:rsidR="00562046" w:rsidRPr="00695576" w:rsidRDefault="00562046" w:rsidP="009544A9">
            <w:pPr>
              <w:autoSpaceDE w:val="0"/>
              <w:autoSpaceDN w:val="0"/>
              <w:rPr>
                <w:noProof w:val="0"/>
                <w:lang w:val="en-US" w:eastAsia="ru-RU"/>
              </w:rPr>
            </w:pPr>
            <w:proofErr w:type="spellStart"/>
            <w:r w:rsidRPr="00695576">
              <w:rPr>
                <w:noProof w:val="0"/>
                <w:lang w:val="en-US" w:eastAsia="ru-RU"/>
              </w:rPr>
              <w:t>Golirea</w:t>
            </w:r>
            <w:proofErr w:type="spellEnd"/>
            <w:r w:rsidRPr="00695576">
              <w:rPr>
                <w:noProof w:val="0"/>
                <w:lang w:val="en-US" w:eastAsia="ru-RU"/>
              </w:rPr>
              <w:t xml:space="preserve"> </w:t>
            </w:r>
            <w:proofErr w:type="spellStart"/>
            <w:r w:rsidRPr="00695576">
              <w:rPr>
                <w:noProof w:val="0"/>
                <w:lang w:val="en-US" w:eastAsia="ru-RU"/>
              </w:rPr>
              <w:t>instalatiei</w:t>
            </w:r>
            <w:proofErr w:type="spellEnd"/>
            <w:r w:rsidRPr="00695576">
              <w:rPr>
                <w:noProof w:val="0"/>
                <w:lang w:val="en-US" w:eastAsia="ru-RU"/>
              </w:rPr>
              <w:t xml:space="preserve"> de </w:t>
            </w:r>
            <w:proofErr w:type="spellStart"/>
            <w:r w:rsidRPr="00695576">
              <w:rPr>
                <w:noProof w:val="0"/>
                <w:lang w:val="en-US" w:eastAsia="ru-RU"/>
              </w:rPr>
              <w:t>incalzire</w:t>
            </w:r>
            <w:proofErr w:type="spellEnd"/>
            <w:r w:rsidRPr="00695576">
              <w:rPr>
                <w:noProof w:val="0"/>
                <w:lang w:val="en-US" w:eastAsia="ru-RU"/>
              </w:rPr>
              <w:t xml:space="preserve"> </w:t>
            </w:r>
            <w:proofErr w:type="spellStart"/>
            <w:r w:rsidRPr="00695576">
              <w:rPr>
                <w:noProof w:val="0"/>
                <w:lang w:val="en-US" w:eastAsia="ru-RU"/>
              </w:rPr>
              <w:t>centrala</w:t>
            </w:r>
            <w:proofErr w:type="spellEnd"/>
            <w:r w:rsidRPr="00695576">
              <w:rPr>
                <w:noProof w:val="0"/>
                <w:lang w:val="en-US" w:eastAsia="ru-RU"/>
              </w:rPr>
              <w:t xml:space="preserve">, in </w:t>
            </w:r>
            <w:proofErr w:type="spellStart"/>
            <w:r w:rsidRPr="00695576">
              <w:rPr>
                <w:noProof w:val="0"/>
                <w:lang w:val="en-US" w:eastAsia="ru-RU"/>
              </w:rPr>
              <w:t>vederea</w:t>
            </w:r>
            <w:proofErr w:type="spellEnd"/>
            <w:r w:rsidRPr="00695576">
              <w:rPr>
                <w:noProof w:val="0"/>
                <w:lang w:val="en-US" w:eastAsia="ru-RU"/>
              </w:rPr>
              <w:t xml:space="preserve"> </w:t>
            </w:r>
            <w:proofErr w:type="spellStart"/>
            <w:r w:rsidRPr="00695576">
              <w:rPr>
                <w:noProof w:val="0"/>
                <w:lang w:val="en-US" w:eastAsia="ru-RU"/>
              </w:rPr>
              <w:t>executarii</w:t>
            </w:r>
            <w:proofErr w:type="spellEnd"/>
            <w:r w:rsidRPr="00695576">
              <w:rPr>
                <w:noProof w:val="0"/>
                <w:lang w:val="en-US" w:eastAsia="ru-RU"/>
              </w:rPr>
              <w:t xml:space="preserve"> </w:t>
            </w:r>
            <w:proofErr w:type="spellStart"/>
            <w:r w:rsidRPr="00695576">
              <w:rPr>
                <w:noProof w:val="0"/>
                <w:lang w:val="en-US" w:eastAsia="ru-RU"/>
              </w:rPr>
              <w:t>reparatiilor</w:t>
            </w:r>
            <w:proofErr w:type="spellEnd"/>
          </w:p>
        </w:tc>
        <w:tc>
          <w:tcPr>
            <w:tcW w:w="2126" w:type="dxa"/>
            <w:tcBorders>
              <w:top w:val="single" w:sz="4" w:space="0" w:color="auto"/>
              <w:bottom w:val="single" w:sz="4" w:space="0" w:color="auto"/>
            </w:tcBorders>
            <w:vAlign w:val="center"/>
          </w:tcPr>
          <w:p w14:paraId="15DCD31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539B9184"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40,0000</w:t>
            </w:r>
          </w:p>
          <w:p w14:paraId="122A6593" w14:textId="77777777" w:rsidR="00562046" w:rsidRPr="00695576" w:rsidRDefault="00562046" w:rsidP="00562046">
            <w:pPr>
              <w:autoSpaceDE w:val="0"/>
              <w:autoSpaceDN w:val="0"/>
              <w:jc w:val="center"/>
              <w:rPr>
                <w:noProof w:val="0"/>
                <w:lang w:val="en-US" w:eastAsia="ru-RU"/>
              </w:rPr>
            </w:pPr>
          </w:p>
        </w:tc>
      </w:tr>
      <w:tr w:rsidR="00562046" w:rsidRPr="00695576" w14:paraId="7777790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94B080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E7F9B4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7136040011800</w:t>
            </w:r>
          </w:p>
        </w:tc>
        <w:tc>
          <w:tcPr>
            <w:tcW w:w="3544" w:type="dxa"/>
            <w:tcBorders>
              <w:top w:val="nil"/>
              <w:bottom w:val="single" w:sz="2" w:space="0" w:color="auto"/>
            </w:tcBorders>
            <w:vAlign w:val="center"/>
          </w:tcPr>
          <w:p w14:paraId="2074EF7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4113D86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161293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0,8000</w:t>
            </w:r>
          </w:p>
        </w:tc>
      </w:tr>
      <w:tr w:rsidR="00562046" w:rsidRPr="00695576" w14:paraId="11DB414C"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D6BBF8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46</w:t>
            </w:r>
          </w:p>
        </w:tc>
        <w:tc>
          <w:tcPr>
            <w:tcW w:w="1275" w:type="dxa"/>
            <w:tcBorders>
              <w:top w:val="single" w:sz="4" w:space="0" w:color="auto"/>
              <w:bottom w:val="single" w:sz="4" w:space="0" w:color="auto"/>
            </w:tcBorders>
            <w:vAlign w:val="center"/>
          </w:tcPr>
          <w:p w14:paraId="699FE67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RpIC18A</w:t>
            </w:r>
          </w:p>
        </w:tc>
        <w:tc>
          <w:tcPr>
            <w:tcW w:w="3544" w:type="dxa"/>
            <w:tcBorders>
              <w:top w:val="single" w:sz="4" w:space="0" w:color="auto"/>
              <w:bottom w:val="single" w:sz="4" w:space="0" w:color="auto"/>
            </w:tcBorders>
            <w:vAlign w:val="center"/>
          </w:tcPr>
          <w:p w14:paraId="29240DF1" w14:textId="043377C4" w:rsidR="00562046" w:rsidRPr="00695576" w:rsidRDefault="00562046" w:rsidP="009544A9">
            <w:pPr>
              <w:autoSpaceDE w:val="0"/>
              <w:autoSpaceDN w:val="0"/>
              <w:rPr>
                <w:noProof w:val="0"/>
                <w:lang w:val="en-US" w:eastAsia="ru-RU"/>
              </w:rPr>
            </w:pPr>
            <w:proofErr w:type="spellStart"/>
            <w:r w:rsidRPr="00695576">
              <w:rPr>
                <w:noProof w:val="0"/>
                <w:lang w:val="en-US" w:eastAsia="ru-RU"/>
              </w:rPr>
              <w:t>Demontarea</w:t>
            </w:r>
            <w:proofErr w:type="spellEnd"/>
            <w:r w:rsidRPr="00695576">
              <w:rPr>
                <w:noProof w:val="0"/>
                <w:lang w:val="en-US" w:eastAsia="ru-RU"/>
              </w:rPr>
              <w:t xml:space="preserve"> </w:t>
            </w:r>
            <w:proofErr w:type="spellStart"/>
            <w:r w:rsidRPr="00695576">
              <w:rPr>
                <w:noProof w:val="0"/>
                <w:lang w:val="en-US" w:eastAsia="ru-RU"/>
              </w:rPr>
              <w:t>tevii</w:t>
            </w:r>
            <w:proofErr w:type="spellEnd"/>
            <w:r w:rsidRPr="00695576">
              <w:rPr>
                <w:noProof w:val="0"/>
                <w:lang w:val="en-US" w:eastAsia="ru-RU"/>
              </w:rPr>
              <w:t xml:space="preserve"> </w:t>
            </w:r>
            <w:proofErr w:type="spellStart"/>
            <w:r w:rsidRPr="00695576">
              <w:rPr>
                <w:noProof w:val="0"/>
                <w:lang w:val="en-US" w:eastAsia="ru-RU"/>
              </w:rPr>
              <w:t>negre</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instalatii</w:t>
            </w:r>
            <w:proofErr w:type="spellEnd"/>
            <w:r w:rsidRPr="00695576">
              <w:rPr>
                <w:noProof w:val="0"/>
                <w:lang w:val="en-US" w:eastAsia="ru-RU"/>
              </w:rPr>
              <w:t xml:space="preserve">, </w:t>
            </w:r>
            <w:proofErr w:type="spellStart"/>
            <w:r w:rsidRPr="00695576">
              <w:rPr>
                <w:noProof w:val="0"/>
                <w:lang w:val="en-US" w:eastAsia="ru-RU"/>
              </w:rPr>
              <w:t>montate</w:t>
            </w:r>
            <w:proofErr w:type="spellEnd"/>
            <w:r w:rsidRPr="00695576">
              <w:rPr>
                <w:noProof w:val="0"/>
                <w:lang w:val="en-US" w:eastAsia="ru-RU"/>
              </w:rPr>
              <w:t xml:space="preserve"> </w:t>
            </w:r>
            <w:proofErr w:type="gramStart"/>
            <w:r w:rsidRPr="00695576">
              <w:rPr>
                <w:noProof w:val="0"/>
                <w:lang w:val="en-US" w:eastAsia="ru-RU"/>
              </w:rPr>
              <w:t>la  de</w:t>
            </w:r>
            <w:proofErr w:type="gramEnd"/>
            <w:r w:rsidRPr="00695576">
              <w:rPr>
                <w:noProof w:val="0"/>
                <w:lang w:val="en-US" w:eastAsia="ru-RU"/>
              </w:rPr>
              <w:t xml:space="preserve"> </w:t>
            </w:r>
            <w:proofErr w:type="spellStart"/>
            <w:r w:rsidRPr="00695576">
              <w:rPr>
                <w:noProof w:val="0"/>
                <w:lang w:val="en-US" w:eastAsia="ru-RU"/>
              </w:rPr>
              <w:t>incalzire</w:t>
            </w:r>
            <w:proofErr w:type="spellEnd"/>
            <w:r w:rsidRPr="00695576">
              <w:rPr>
                <w:noProof w:val="0"/>
                <w:lang w:val="en-US" w:eastAsia="ru-RU"/>
              </w:rPr>
              <w:t xml:space="preserve"> </w:t>
            </w:r>
            <w:proofErr w:type="spellStart"/>
            <w:r w:rsidRPr="00695576">
              <w:rPr>
                <w:noProof w:val="0"/>
                <w:lang w:val="en-US" w:eastAsia="ru-RU"/>
              </w:rPr>
              <w:t>centrala</w:t>
            </w:r>
            <w:proofErr w:type="spellEnd"/>
            <w:r w:rsidRPr="00695576">
              <w:rPr>
                <w:noProof w:val="0"/>
                <w:lang w:val="en-US" w:eastAsia="ru-RU"/>
              </w:rPr>
              <w:t xml:space="preserve"> </w:t>
            </w:r>
            <w:proofErr w:type="spellStart"/>
            <w:r w:rsidRPr="00695576">
              <w:rPr>
                <w:noProof w:val="0"/>
                <w:lang w:val="en-US" w:eastAsia="ru-RU"/>
              </w:rPr>
              <w:t>prin</w:t>
            </w:r>
            <w:proofErr w:type="spellEnd"/>
            <w:r w:rsidRPr="00695576">
              <w:rPr>
                <w:noProof w:val="0"/>
                <w:lang w:val="en-US" w:eastAsia="ru-RU"/>
              </w:rPr>
              <w:t xml:space="preserve"> </w:t>
            </w:r>
            <w:proofErr w:type="spellStart"/>
            <w:r w:rsidRPr="00695576">
              <w:rPr>
                <w:noProof w:val="0"/>
                <w:lang w:val="en-US" w:eastAsia="ru-RU"/>
              </w:rPr>
              <w:t>insurubare,la</w:t>
            </w:r>
            <w:proofErr w:type="spellEnd"/>
            <w:r w:rsidRPr="00695576">
              <w:rPr>
                <w:noProof w:val="0"/>
                <w:lang w:val="en-US" w:eastAsia="ru-RU"/>
              </w:rPr>
              <w:t xml:space="preserve"> </w:t>
            </w:r>
            <w:proofErr w:type="spellStart"/>
            <w:r w:rsidRPr="00695576">
              <w:rPr>
                <w:noProof w:val="0"/>
                <w:lang w:val="en-US" w:eastAsia="ru-RU"/>
              </w:rPr>
              <w:t>constructii</w:t>
            </w:r>
            <w:proofErr w:type="spellEnd"/>
            <w:r w:rsidRPr="00695576">
              <w:rPr>
                <w:noProof w:val="0"/>
                <w:lang w:val="en-US" w:eastAsia="ru-RU"/>
              </w:rPr>
              <w:t xml:space="preserve"> de </w:t>
            </w:r>
            <w:proofErr w:type="spellStart"/>
            <w:r w:rsidRPr="00695576">
              <w:rPr>
                <w:noProof w:val="0"/>
                <w:lang w:val="en-US" w:eastAsia="ru-RU"/>
              </w:rPr>
              <w:t>locuit</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social-</w:t>
            </w:r>
            <w:proofErr w:type="spellStart"/>
            <w:r w:rsidRPr="00695576">
              <w:rPr>
                <w:noProof w:val="0"/>
                <w:lang w:val="en-US" w:eastAsia="ru-RU"/>
              </w:rPr>
              <w:t>culturale</w:t>
            </w:r>
            <w:proofErr w:type="spellEnd"/>
            <w:r w:rsidRPr="00695576">
              <w:rPr>
                <w:noProof w:val="0"/>
                <w:lang w:val="en-US" w:eastAsia="ru-RU"/>
              </w:rPr>
              <w:t xml:space="preserve">, la </w:t>
            </w:r>
            <w:proofErr w:type="spellStart"/>
            <w:r w:rsidRPr="00695576">
              <w:rPr>
                <w:noProof w:val="0"/>
                <w:lang w:val="en-US" w:eastAsia="ru-RU"/>
              </w:rPr>
              <w:t>legarea</w:t>
            </w:r>
            <w:proofErr w:type="spellEnd"/>
            <w:r w:rsidRPr="00695576">
              <w:rPr>
                <w:noProof w:val="0"/>
                <w:lang w:val="en-US" w:eastAsia="ru-RU"/>
              </w:rPr>
              <w:t xml:space="preserve"> </w:t>
            </w:r>
            <w:proofErr w:type="spellStart"/>
            <w:r w:rsidRPr="00695576">
              <w:rPr>
                <w:noProof w:val="0"/>
                <w:lang w:val="en-US" w:eastAsia="ru-RU"/>
              </w:rPr>
              <w:t>aparatelor</w:t>
            </w:r>
            <w:proofErr w:type="spellEnd"/>
            <w:r w:rsidRPr="00695576">
              <w:rPr>
                <w:noProof w:val="0"/>
                <w:lang w:val="en-US" w:eastAsia="ru-RU"/>
              </w:rPr>
              <w:t xml:space="preserve">, a </w:t>
            </w:r>
            <w:proofErr w:type="spellStart"/>
            <w:r w:rsidRPr="00695576">
              <w:rPr>
                <w:noProof w:val="0"/>
                <w:lang w:val="en-US" w:eastAsia="ru-RU"/>
              </w:rPr>
              <w:t>coloanelor</w:t>
            </w:r>
            <w:proofErr w:type="spellEnd"/>
            <w:r w:rsidRPr="00695576">
              <w:rPr>
                <w:noProof w:val="0"/>
                <w:lang w:val="en-US" w:eastAsia="ru-RU"/>
              </w:rPr>
              <w:t xml:space="preserve"> de </w:t>
            </w:r>
            <w:proofErr w:type="spellStart"/>
            <w:r w:rsidRPr="00695576">
              <w:rPr>
                <w:noProof w:val="0"/>
                <w:lang w:val="en-US" w:eastAsia="ru-RU"/>
              </w:rPr>
              <w:t>distributie</w:t>
            </w:r>
            <w:proofErr w:type="spellEnd"/>
            <w:r w:rsidRPr="00695576">
              <w:rPr>
                <w:noProof w:val="0"/>
                <w:lang w:val="en-US" w:eastAsia="ru-RU"/>
              </w:rPr>
              <w:t xml:space="preserve"> etc.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3/8"-3/4"</w:t>
            </w:r>
          </w:p>
        </w:tc>
        <w:tc>
          <w:tcPr>
            <w:tcW w:w="2126" w:type="dxa"/>
            <w:tcBorders>
              <w:top w:val="single" w:sz="4" w:space="0" w:color="auto"/>
              <w:bottom w:val="single" w:sz="4" w:space="0" w:color="auto"/>
            </w:tcBorders>
            <w:vAlign w:val="center"/>
          </w:tcPr>
          <w:p w14:paraId="67378E4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595AD8D8"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24,0000</w:t>
            </w:r>
          </w:p>
          <w:p w14:paraId="0D3DAB24" w14:textId="77777777" w:rsidR="00562046" w:rsidRPr="00695576" w:rsidRDefault="00562046" w:rsidP="00562046">
            <w:pPr>
              <w:autoSpaceDE w:val="0"/>
              <w:autoSpaceDN w:val="0"/>
              <w:jc w:val="center"/>
              <w:rPr>
                <w:noProof w:val="0"/>
                <w:lang w:val="en-US" w:eastAsia="ru-RU"/>
              </w:rPr>
            </w:pPr>
          </w:p>
        </w:tc>
      </w:tr>
      <w:tr w:rsidR="00562046" w:rsidRPr="00695576" w14:paraId="693B3CF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364C37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BAAC72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7136040011800</w:t>
            </w:r>
          </w:p>
        </w:tc>
        <w:tc>
          <w:tcPr>
            <w:tcW w:w="3544" w:type="dxa"/>
            <w:tcBorders>
              <w:top w:val="nil"/>
              <w:bottom w:val="single" w:sz="2" w:space="0" w:color="auto"/>
            </w:tcBorders>
            <w:vAlign w:val="center"/>
          </w:tcPr>
          <w:p w14:paraId="11A6FBBD"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4E1429B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692650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8,6400</w:t>
            </w:r>
          </w:p>
        </w:tc>
      </w:tr>
      <w:tr w:rsidR="00562046" w:rsidRPr="00695576" w14:paraId="1D0448D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09EFE8A"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E97C50F"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2875274123510</w:t>
            </w:r>
          </w:p>
        </w:tc>
        <w:tc>
          <w:tcPr>
            <w:tcW w:w="3544" w:type="dxa"/>
            <w:tcBorders>
              <w:top w:val="nil"/>
              <w:bottom w:val="single" w:sz="2" w:space="0" w:color="auto"/>
            </w:tcBorders>
            <w:vAlign w:val="center"/>
          </w:tcPr>
          <w:p w14:paraId="6F6F8A84"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Dop din </w:t>
            </w:r>
            <w:proofErr w:type="spellStart"/>
            <w:r w:rsidRPr="00695576">
              <w:rPr>
                <w:noProof w:val="0"/>
                <w:sz w:val="22"/>
                <w:szCs w:val="22"/>
                <w:lang w:val="en-US" w:eastAsia="ru-RU"/>
              </w:rPr>
              <w:t>fonta</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2521E164"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FD0817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7,5600</w:t>
            </w:r>
          </w:p>
        </w:tc>
      </w:tr>
      <w:tr w:rsidR="00562046" w:rsidRPr="00695576" w14:paraId="1988DAD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86A3A7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E50C397"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1714227322940</w:t>
            </w:r>
          </w:p>
        </w:tc>
        <w:tc>
          <w:tcPr>
            <w:tcW w:w="3544" w:type="dxa"/>
            <w:tcBorders>
              <w:top w:val="nil"/>
              <w:bottom w:val="single" w:sz="2" w:space="0" w:color="auto"/>
            </w:tcBorders>
            <w:vAlign w:val="center"/>
          </w:tcPr>
          <w:p w14:paraId="6B6C36B8"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Cinepa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fuior</w:t>
            </w:r>
            <w:proofErr w:type="spellEnd"/>
          </w:p>
        </w:tc>
        <w:tc>
          <w:tcPr>
            <w:tcW w:w="2126" w:type="dxa"/>
            <w:tcBorders>
              <w:top w:val="nil"/>
              <w:bottom w:val="single" w:sz="2" w:space="0" w:color="auto"/>
            </w:tcBorders>
            <w:vAlign w:val="center"/>
          </w:tcPr>
          <w:p w14:paraId="317C19E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00FA332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0,5544</w:t>
            </w:r>
          </w:p>
        </w:tc>
      </w:tr>
      <w:tr w:rsidR="00562046" w:rsidRPr="00695576" w14:paraId="05409A36"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23F95F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47</w:t>
            </w:r>
          </w:p>
        </w:tc>
        <w:tc>
          <w:tcPr>
            <w:tcW w:w="1275" w:type="dxa"/>
            <w:tcBorders>
              <w:top w:val="single" w:sz="4" w:space="0" w:color="auto"/>
              <w:bottom w:val="single" w:sz="4" w:space="0" w:color="auto"/>
            </w:tcBorders>
            <w:vAlign w:val="center"/>
          </w:tcPr>
          <w:p w14:paraId="4C68E46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RpSA04B</w:t>
            </w:r>
          </w:p>
        </w:tc>
        <w:tc>
          <w:tcPr>
            <w:tcW w:w="3544" w:type="dxa"/>
            <w:tcBorders>
              <w:top w:val="single" w:sz="4" w:space="0" w:color="auto"/>
              <w:bottom w:val="single" w:sz="4" w:space="0" w:color="auto"/>
            </w:tcBorders>
            <w:vAlign w:val="center"/>
          </w:tcPr>
          <w:p w14:paraId="1402A6C3" w14:textId="4586418B" w:rsidR="00562046" w:rsidRPr="00695576" w:rsidRDefault="00562046" w:rsidP="009544A9">
            <w:pPr>
              <w:autoSpaceDE w:val="0"/>
              <w:autoSpaceDN w:val="0"/>
              <w:rPr>
                <w:noProof w:val="0"/>
                <w:lang w:val="en-US" w:eastAsia="ru-RU"/>
              </w:rPr>
            </w:pPr>
            <w:proofErr w:type="spellStart"/>
            <w:r w:rsidRPr="00695576">
              <w:rPr>
                <w:noProof w:val="0"/>
                <w:lang w:val="en-US" w:eastAsia="ru-RU"/>
              </w:rPr>
              <w:t>Demontarea</w:t>
            </w:r>
            <w:proofErr w:type="spellEnd"/>
            <w:r w:rsidRPr="00695576">
              <w:rPr>
                <w:noProof w:val="0"/>
                <w:lang w:val="en-US" w:eastAsia="ru-RU"/>
              </w:rPr>
              <w:t xml:space="preserve"> </w:t>
            </w:r>
            <w:proofErr w:type="spellStart"/>
            <w:r w:rsidRPr="00695576">
              <w:rPr>
                <w:noProof w:val="0"/>
                <w:lang w:val="en-US" w:eastAsia="ru-RU"/>
              </w:rPr>
              <w:t>tevii</w:t>
            </w:r>
            <w:proofErr w:type="spellEnd"/>
            <w:r w:rsidRPr="00695576">
              <w:rPr>
                <w:noProof w:val="0"/>
                <w:lang w:val="en-US" w:eastAsia="ru-RU"/>
              </w:rPr>
              <w:t xml:space="preserve"> din </w:t>
            </w:r>
            <w:proofErr w:type="spellStart"/>
            <w:r w:rsidRPr="00695576">
              <w:rPr>
                <w:noProof w:val="0"/>
                <w:lang w:val="en-US" w:eastAsia="ru-RU"/>
              </w:rPr>
              <w:t>policrorura</w:t>
            </w:r>
            <w:proofErr w:type="spellEnd"/>
            <w:r w:rsidRPr="00695576">
              <w:rPr>
                <w:noProof w:val="0"/>
                <w:lang w:val="en-US" w:eastAsia="ru-RU"/>
              </w:rPr>
              <w:t xml:space="preserve"> </w:t>
            </w:r>
            <w:r w:rsidRPr="00695576">
              <w:rPr>
                <w:noProof w:val="0"/>
                <w:lang w:val="en-US" w:eastAsia="ru-RU"/>
              </w:rPr>
              <w:lastRenderedPageBreak/>
              <w:t xml:space="preserve">de </w:t>
            </w:r>
            <w:proofErr w:type="spellStart"/>
            <w:r w:rsidRPr="00695576">
              <w:rPr>
                <w:noProof w:val="0"/>
                <w:lang w:val="en-US" w:eastAsia="ru-RU"/>
              </w:rPr>
              <w:t>vinil</w:t>
            </w:r>
            <w:proofErr w:type="spellEnd"/>
            <w:r w:rsidRPr="00695576">
              <w:rPr>
                <w:noProof w:val="0"/>
                <w:lang w:val="en-US" w:eastAsia="ru-RU"/>
              </w:rPr>
              <w:t xml:space="preserve"> (PVC) </w:t>
            </w:r>
            <w:proofErr w:type="spellStart"/>
            <w:r w:rsidRPr="00695576">
              <w:rPr>
                <w:noProof w:val="0"/>
                <w:lang w:val="en-US" w:eastAsia="ru-RU"/>
              </w:rPr>
              <w:t>neplastifiat</w:t>
            </w:r>
            <w:proofErr w:type="spellEnd"/>
            <w:r w:rsidRPr="00695576">
              <w:rPr>
                <w:noProof w:val="0"/>
                <w:lang w:val="en-US" w:eastAsia="ru-RU"/>
              </w:rPr>
              <w:t xml:space="preserve"> tip </w:t>
            </w:r>
            <w:proofErr w:type="spellStart"/>
            <w:r w:rsidRPr="00695576">
              <w:rPr>
                <w:noProof w:val="0"/>
                <w:lang w:val="en-US" w:eastAsia="ru-RU"/>
              </w:rPr>
              <w:t>greu</w:t>
            </w:r>
            <w:proofErr w:type="spellEnd"/>
            <w:r w:rsidRPr="00695576">
              <w:rPr>
                <w:noProof w:val="0"/>
                <w:lang w:val="en-US" w:eastAsia="ru-RU"/>
              </w:rPr>
              <w:t xml:space="preserve"> </w:t>
            </w:r>
            <w:proofErr w:type="spellStart"/>
            <w:r w:rsidRPr="00695576">
              <w:rPr>
                <w:noProof w:val="0"/>
                <w:lang w:val="en-US" w:eastAsia="ru-RU"/>
              </w:rPr>
              <w:t>existenta</w:t>
            </w:r>
            <w:proofErr w:type="spellEnd"/>
            <w:r w:rsidRPr="00695576">
              <w:rPr>
                <w:noProof w:val="0"/>
                <w:lang w:val="en-US" w:eastAsia="ru-RU"/>
              </w:rPr>
              <w:t xml:space="preserve"> in </w:t>
            </w:r>
            <w:proofErr w:type="spellStart"/>
            <w:r w:rsidRPr="00695576">
              <w:rPr>
                <w:noProof w:val="0"/>
                <w:lang w:val="en-US" w:eastAsia="ru-RU"/>
              </w:rPr>
              <w:t>interiorul</w:t>
            </w:r>
            <w:proofErr w:type="spellEnd"/>
            <w:r w:rsidRPr="00695576">
              <w:rPr>
                <w:noProof w:val="0"/>
                <w:lang w:val="en-US" w:eastAsia="ru-RU"/>
              </w:rPr>
              <w:t xml:space="preserve"> </w:t>
            </w:r>
            <w:proofErr w:type="spellStart"/>
            <w:r w:rsidRPr="00695576">
              <w:rPr>
                <w:noProof w:val="0"/>
                <w:lang w:val="en-US" w:eastAsia="ru-RU"/>
              </w:rPr>
              <w:t>cladirii</w:t>
            </w:r>
            <w:proofErr w:type="spellEnd"/>
            <w:r w:rsidRPr="00695576">
              <w:rPr>
                <w:noProof w:val="0"/>
                <w:lang w:val="en-US" w:eastAsia="ru-RU"/>
              </w:rPr>
              <w:t xml:space="preserve">, la </w:t>
            </w:r>
            <w:proofErr w:type="spellStart"/>
            <w:r w:rsidRPr="00695576">
              <w:rPr>
                <w:noProof w:val="0"/>
                <w:lang w:val="en-US" w:eastAsia="ru-RU"/>
              </w:rPr>
              <w:t>legaturi</w:t>
            </w:r>
            <w:proofErr w:type="spellEnd"/>
            <w:r w:rsidRPr="00695576">
              <w:rPr>
                <w:noProof w:val="0"/>
                <w:lang w:val="en-US" w:eastAsia="ru-RU"/>
              </w:rPr>
              <w:t xml:space="preserve">, </w:t>
            </w:r>
            <w:proofErr w:type="spellStart"/>
            <w:r w:rsidRPr="00695576">
              <w:rPr>
                <w:noProof w:val="0"/>
                <w:lang w:val="en-US" w:eastAsia="ru-RU"/>
              </w:rPr>
              <w:t>coloane</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conducte</w:t>
            </w:r>
            <w:proofErr w:type="spellEnd"/>
            <w:r w:rsidRPr="00695576">
              <w:rPr>
                <w:noProof w:val="0"/>
                <w:lang w:val="en-US" w:eastAsia="ru-RU"/>
              </w:rPr>
              <w:t xml:space="preserve"> de </w:t>
            </w:r>
            <w:proofErr w:type="spellStart"/>
            <w:r w:rsidRPr="00695576">
              <w:rPr>
                <w:noProof w:val="0"/>
                <w:lang w:val="en-US" w:eastAsia="ru-RU"/>
              </w:rPr>
              <w:t>distributie</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w:t>
            </w:r>
            <w:proofErr w:type="spellEnd"/>
            <w:r w:rsidRPr="00695576">
              <w:rPr>
                <w:noProof w:val="0"/>
                <w:lang w:val="en-US" w:eastAsia="ru-RU"/>
              </w:rPr>
              <w:t xml:space="preserve"> de 63 mm - 110 mm</w:t>
            </w:r>
          </w:p>
        </w:tc>
        <w:tc>
          <w:tcPr>
            <w:tcW w:w="2126" w:type="dxa"/>
            <w:tcBorders>
              <w:top w:val="single" w:sz="4" w:space="0" w:color="auto"/>
              <w:bottom w:val="single" w:sz="4" w:space="0" w:color="auto"/>
            </w:tcBorders>
            <w:vAlign w:val="center"/>
          </w:tcPr>
          <w:p w14:paraId="44C4358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lastRenderedPageBreak/>
              <w:t>m</w:t>
            </w:r>
          </w:p>
        </w:tc>
        <w:tc>
          <w:tcPr>
            <w:tcW w:w="1985" w:type="dxa"/>
            <w:tcBorders>
              <w:top w:val="single" w:sz="4" w:space="0" w:color="auto"/>
              <w:bottom w:val="single" w:sz="4" w:space="0" w:color="auto"/>
            </w:tcBorders>
            <w:vAlign w:val="center"/>
          </w:tcPr>
          <w:p w14:paraId="36460F60"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12,0000</w:t>
            </w:r>
          </w:p>
          <w:p w14:paraId="38C8AA78" w14:textId="77777777" w:rsidR="00562046" w:rsidRPr="00695576" w:rsidRDefault="00562046" w:rsidP="00562046">
            <w:pPr>
              <w:autoSpaceDE w:val="0"/>
              <w:autoSpaceDN w:val="0"/>
              <w:jc w:val="center"/>
              <w:rPr>
                <w:noProof w:val="0"/>
                <w:lang w:val="en-US" w:eastAsia="ru-RU"/>
              </w:rPr>
            </w:pPr>
          </w:p>
        </w:tc>
      </w:tr>
      <w:tr w:rsidR="00562046" w:rsidRPr="00695576" w14:paraId="14D6C7CE"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A68AA3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C56B3F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6543804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699CB9F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C97564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1,0800</w:t>
            </w:r>
          </w:p>
        </w:tc>
      </w:tr>
      <w:tr w:rsidR="00562046" w:rsidRPr="00695576" w14:paraId="52D923BC"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EBBD8A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48</w:t>
            </w:r>
          </w:p>
        </w:tc>
        <w:tc>
          <w:tcPr>
            <w:tcW w:w="1275" w:type="dxa"/>
            <w:tcBorders>
              <w:top w:val="single" w:sz="4" w:space="0" w:color="auto"/>
              <w:bottom w:val="single" w:sz="4" w:space="0" w:color="auto"/>
            </w:tcBorders>
            <w:vAlign w:val="center"/>
          </w:tcPr>
          <w:p w14:paraId="5773DFC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RpSA04A</w:t>
            </w:r>
          </w:p>
        </w:tc>
        <w:tc>
          <w:tcPr>
            <w:tcW w:w="3544" w:type="dxa"/>
            <w:tcBorders>
              <w:top w:val="single" w:sz="4" w:space="0" w:color="auto"/>
              <w:bottom w:val="single" w:sz="4" w:space="0" w:color="auto"/>
            </w:tcBorders>
            <w:vAlign w:val="center"/>
          </w:tcPr>
          <w:p w14:paraId="4133A197" w14:textId="4A8D3E54" w:rsidR="00562046" w:rsidRPr="00695576" w:rsidRDefault="00562046" w:rsidP="009544A9">
            <w:pPr>
              <w:autoSpaceDE w:val="0"/>
              <w:autoSpaceDN w:val="0"/>
              <w:rPr>
                <w:noProof w:val="0"/>
                <w:lang w:val="en-US" w:eastAsia="ru-RU"/>
              </w:rPr>
            </w:pPr>
            <w:proofErr w:type="spellStart"/>
            <w:r w:rsidRPr="00695576">
              <w:rPr>
                <w:noProof w:val="0"/>
                <w:lang w:val="en-US" w:eastAsia="ru-RU"/>
              </w:rPr>
              <w:t>Demontarea</w:t>
            </w:r>
            <w:proofErr w:type="spellEnd"/>
            <w:r w:rsidRPr="00695576">
              <w:rPr>
                <w:noProof w:val="0"/>
                <w:lang w:val="en-US" w:eastAsia="ru-RU"/>
              </w:rPr>
              <w:t xml:space="preserve"> </w:t>
            </w:r>
            <w:proofErr w:type="spellStart"/>
            <w:r w:rsidRPr="00695576">
              <w:rPr>
                <w:noProof w:val="0"/>
                <w:lang w:val="en-US" w:eastAsia="ru-RU"/>
              </w:rPr>
              <w:t>tevii</w:t>
            </w:r>
            <w:proofErr w:type="spellEnd"/>
            <w:r w:rsidRPr="00695576">
              <w:rPr>
                <w:noProof w:val="0"/>
                <w:lang w:val="en-US" w:eastAsia="ru-RU"/>
              </w:rPr>
              <w:t xml:space="preserve"> din </w:t>
            </w:r>
            <w:proofErr w:type="spellStart"/>
            <w:r w:rsidRPr="00695576">
              <w:rPr>
                <w:noProof w:val="0"/>
                <w:lang w:val="en-US" w:eastAsia="ru-RU"/>
              </w:rPr>
              <w:t>policrorura</w:t>
            </w:r>
            <w:proofErr w:type="spellEnd"/>
            <w:r w:rsidRPr="00695576">
              <w:rPr>
                <w:noProof w:val="0"/>
                <w:lang w:val="en-US" w:eastAsia="ru-RU"/>
              </w:rPr>
              <w:t xml:space="preserve"> de </w:t>
            </w:r>
            <w:proofErr w:type="spellStart"/>
            <w:r w:rsidRPr="00695576">
              <w:rPr>
                <w:noProof w:val="0"/>
                <w:lang w:val="en-US" w:eastAsia="ru-RU"/>
              </w:rPr>
              <w:t>vinil</w:t>
            </w:r>
            <w:proofErr w:type="spellEnd"/>
            <w:r w:rsidRPr="00695576">
              <w:rPr>
                <w:noProof w:val="0"/>
                <w:lang w:val="en-US" w:eastAsia="ru-RU"/>
              </w:rPr>
              <w:t xml:space="preserve"> (PVC) </w:t>
            </w:r>
            <w:proofErr w:type="spellStart"/>
            <w:r w:rsidRPr="00695576">
              <w:rPr>
                <w:noProof w:val="0"/>
                <w:lang w:val="en-US" w:eastAsia="ru-RU"/>
              </w:rPr>
              <w:t>neplastifiat</w:t>
            </w:r>
            <w:proofErr w:type="spellEnd"/>
            <w:r w:rsidRPr="00695576">
              <w:rPr>
                <w:noProof w:val="0"/>
                <w:lang w:val="en-US" w:eastAsia="ru-RU"/>
              </w:rPr>
              <w:t xml:space="preserve"> tip </w:t>
            </w:r>
            <w:proofErr w:type="spellStart"/>
            <w:r w:rsidRPr="00695576">
              <w:rPr>
                <w:noProof w:val="0"/>
                <w:lang w:val="en-US" w:eastAsia="ru-RU"/>
              </w:rPr>
              <w:t>greu</w:t>
            </w:r>
            <w:proofErr w:type="spellEnd"/>
            <w:r w:rsidRPr="00695576">
              <w:rPr>
                <w:noProof w:val="0"/>
                <w:lang w:val="en-US" w:eastAsia="ru-RU"/>
              </w:rPr>
              <w:t xml:space="preserve"> </w:t>
            </w:r>
            <w:proofErr w:type="spellStart"/>
            <w:r w:rsidRPr="00695576">
              <w:rPr>
                <w:noProof w:val="0"/>
                <w:lang w:val="en-US" w:eastAsia="ru-RU"/>
              </w:rPr>
              <w:t>existenta</w:t>
            </w:r>
            <w:proofErr w:type="spellEnd"/>
            <w:r w:rsidRPr="00695576">
              <w:rPr>
                <w:noProof w:val="0"/>
                <w:lang w:val="en-US" w:eastAsia="ru-RU"/>
              </w:rPr>
              <w:t xml:space="preserve"> in </w:t>
            </w:r>
            <w:proofErr w:type="spellStart"/>
            <w:r w:rsidRPr="00695576">
              <w:rPr>
                <w:noProof w:val="0"/>
                <w:lang w:val="en-US" w:eastAsia="ru-RU"/>
              </w:rPr>
              <w:t>interiorul</w:t>
            </w:r>
            <w:proofErr w:type="spellEnd"/>
            <w:r w:rsidRPr="00695576">
              <w:rPr>
                <w:noProof w:val="0"/>
                <w:lang w:val="en-US" w:eastAsia="ru-RU"/>
              </w:rPr>
              <w:t xml:space="preserve"> </w:t>
            </w:r>
            <w:proofErr w:type="spellStart"/>
            <w:r w:rsidRPr="00695576">
              <w:rPr>
                <w:noProof w:val="0"/>
                <w:lang w:val="en-US" w:eastAsia="ru-RU"/>
              </w:rPr>
              <w:t>cladirii</w:t>
            </w:r>
            <w:proofErr w:type="spellEnd"/>
            <w:r w:rsidRPr="00695576">
              <w:rPr>
                <w:noProof w:val="0"/>
                <w:lang w:val="en-US" w:eastAsia="ru-RU"/>
              </w:rPr>
              <w:t xml:space="preserve">, la </w:t>
            </w:r>
            <w:proofErr w:type="spellStart"/>
            <w:r w:rsidRPr="00695576">
              <w:rPr>
                <w:noProof w:val="0"/>
                <w:lang w:val="en-US" w:eastAsia="ru-RU"/>
              </w:rPr>
              <w:t>legaturi</w:t>
            </w:r>
            <w:proofErr w:type="spellEnd"/>
            <w:r w:rsidRPr="00695576">
              <w:rPr>
                <w:noProof w:val="0"/>
                <w:lang w:val="en-US" w:eastAsia="ru-RU"/>
              </w:rPr>
              <w:t xml:space="preserve">, </w:t>
            </w:r>
            <w:proofErr w:type="spellStart"/>
            <w:r w:rsidRPr="00695576">
              <w:rPr>
                <w:noProof w:val="0"/>
                <w:lang w:val="en-US" w:eastAsia="ru-RU"/>
              </w:rPr>
              <w:t>coloane</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conducte</w:t>
            </w:r>
            <w:proofErr w:type="spellEnd"/>
            <w:r w:rsidRPr="00695576">
              <w:rPr>
                <w:noProof w:val="0"/>
                <w:lang w:val="en-US" w:eastAsia="ru-RU"/>
              </w:rPr>
              <w:t xml:space="preserve"> de </w:t>
            </w:r>
            <w:proofErr w:type="spellStart"/>
            <w:r w:rsidRPr="00695576">
              <w:rPr>
                <w:noProof w:val="0"/>
                <w:lang w:val="en-US" w:eastAsia="ru-RU"/>
              </w:rPr>
              <w:t>distributie</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w:t>
            </w:r>
            <w:proofErr w:type="spellEnd"/>
            <w:r w:rsidRPr="00695576">
              <w:rPr>
                <w:noProof w:val="0"/>
                <w:lang w:val="en-US" w:eastAsia="ru-RU"/>
              </w:rPr>
              <w:t xml:space="preserve"> de 12 mm - 50 mm</w:t>
            </w:r>
          </w:p>
        </w:tc>
        <w:tc>
          <w:tcPr>
            <w:tcW w:w="2126" w:type="dxa"/>
            <w:tcBorders>
              <w:top w:val="single" w:sz="4" w:space="0" w:color="auto"/>
              <w:bottom w:val="single" w:sz="4" w:space="0" w:color="auto"/>
            </w:tcBorders>
            <w:vAlign w:val="center"/>
          </w:tcPr>
          <w:p w14:paraId="74CB042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2B6A63DF"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18,0000</w:t>
            </w:r>
          </w:p>
          <w:p w14:paraId="2B861B7C" w14:textId="77777777" w:rsidR="00562046" w:rsidRPr="00695576" w:rsidRDefault="00562046" w:rsidP="00562046">
            <w:pPr>
              <w:autoSpaceDE w:val="0"/>
              <w:autoSpaceDN w:val="0"/>
              <w:jc w:val="center"/>
              <w:rPr>
                <w:noProof w:val="0"/>
                <w:lang w:val="en-US" w:eastAsia="ru-RU"/>
              </w:rPr>
            </w:pPr>
          </w:p>
        </w:tc>
      </w:tr>
      <w:tr w:rsidR="00562046" w:rsidRPr="00695576" w14:paraId="04F78D8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F3CCC45"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A755F4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53D4724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18308E3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9CDBDD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1,0800</w:t>
            </w:r>
          </w:p>
        </w:tc>
      </w:tr>
      <w:tr w:rsidR="00562046" w:rsidRPr="00695576" w14:paraId="5C7749F4"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27FC8FD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49</w:t>
            </w:r>
          </w:p>
        </w:tc>
        <w:tc>
          <w:tcPr>
            <w:tcW w:w="1275" w:type="dxa"/>
            <w:tcBorders>
              <w:top w:val="single" w:sz="4" w:space="0" w:color="auto"/>
              <w:bottom w:val="single" w:sz="4" w:space="0" w:color="auto"/>
            </w:tcBorders>
            <w:vAlign w:val="center"/>
          </w:tcPr>
          <w:p w14:paraId="1F27F0B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RpID21A</w:t>
            </w:r>
          </w:p>
        </w:tc>
        <w:tc>
          <w:tcPr>
            <w:tcW w:w="3544" w:type="dxa"/>
            <w:tcBorders>
              <w:top w:val="single" w:sz="4" w:space="0" w:color="auto"/>
              <w:bottom w:val="single" w:sz="4" w:space="0" w:color="auto"/>
            </w:tcBorders>
            <w:vAlign w:val="center"/>
          </w:tcPr>
          <w:p w14:paraId="2043CECD" w14:textId="279D0C63" w:rsidR="00562046" w:rsidRPr="00695576" w:rsidRDefault="00562046" w:rsidP="009544A9">
            <w:pPr>
              <w:autoSpaceDE w:val="0"/>
              <w:autoSpaceDN w:val="0"/>
              <w:rPr>
                <w:noProof w:val="0"/>
                <w:lang w:val="en-US" w:eastAsia="ru-RU"/>
              </w:rPr>
            </w:pPr>
            <w:proofErr w:type="spellStart"/>
            <w:r w:rsidRPr="00695576">
              <w:rPr>
                <w:noProof w:val="0"/>
                <w:lang w:val="en-US" w:eastAsia="ru-RU"/>
              </w:rPr>
              <w:t>Demontarea</w:t>
            </w:r>
            <w:proofErr w:type="spellEnd"/>
            <w:r w:rsidRPr="00695576">
              <w:rPr>
                <w:noProof w:val="0"/>
                <w:lang w:val="en-US" w:eastAsia="ru-RU"/>
              </w:rPr>
              <w:t xml:space="preserve"> </w:t>
            </w:r>
            <w:proofErr w:type="spellStart"/>
            <w:r w:rsidRPr="00695576">
              <w:rPr>
                <w:noProof w:val="0"/>
                <w:lang w:val="en-US" w:eastAsia="ru-RU"/>
              </w:rPr>
              <w:t>robinetilor</w:t>
            </w:r>
            <w:proofErr w:type="spellEnd"/>
            <w:r w:rsidRPr="00695576">
              <w:rPr>
                <w:noProof w:val="0"/>
                <w:lang w:val="en-US" w:eastAsia="ru-RU"/>
              </w:rPr>
              <w:t xml:space="preserve"> cu ventil cu </w:t>
            </w:r>
            <w:proofErr w:type="spellStart"/>
            <w:r w:rsidRPr="00695576">
              <w:rPr>
                <w:noProof w:val="0"/>
                <w:lang w:val="en-US" w:eastAsia="ru-RU"/>
              </w:rPr>
              <w:t>dublu</w:t>
            </w:r>
            <w:proofErr w:type="spellEnd"/>
            <w:r w:rsidRPr="00695576">
              <w:rPr>
                <w:noProof w:val="0"/>
                <w:lang w:val="en-US" w:eastAsia="ru-RU"/>
              </w:rPr>
              <w:t xml:space="preserve"> </w:t>
            </w:r>
            <w:proofErr w:type="spellStart"/>
            <w:r w:rsidRPr="00695576">
              <w:rPr>
                <w:noProof w:val="0"/>
                <w:lang w:val="en-US" w:eastAsia="ru-RU"/>
              </w:rPr>
              <w:t>reglaj</w:t>
            </w:r>
            <w:proofErr w:type="spellEnd"/>
            <w:r w:rsidRPr="00695576">
              <w:rPr>
                <w:noProof w:val="0"/>
                <w:lang w:val="en-US" w:eastAsia="ru-RU"/>
              </w:rPr>
              <w:t xml:space="preserve">, a </w:t>
            </w:r>
            <w:proofErr w:type="spellStart"/>
            <w:r w:rsidRPr="00695576">
              <w:rPr>
                <w:noProof w:val="0"/>
                <w:lang w:val="en-US" w:eastAsia="ru-RU"/>
              </w:rPr>
              <w:t>robinetului</w:t>
            </w:r>
            <w:proofErr w:type="spellEnd"/>
            <w:r w:rsidRPr="00695576">
              <w:rPr>
                <w:noProof w:val="0"/>
                <w:lang w:val="en-US" w:eastAsia="ru-RU"/>
              </w:rPr>
              <w:t xml:space="preserve"> de </w:t>
            </w:r>
            <w:proofErr w:type="spellStart"/>
            <w:r w:rsidRPr="00695576">
              <w:rPr>
                <w:noProof w:val="0"/>
                <w:lang w:val="en-US" w:eastAsia="ru-RU"/>
              </w:rPr>
              <w:t>trecere</w:t>
            </w:r>
            <w:proofErr w:type="spellEnd"/>
            <w:r w:rsidRPr="00695576">
              <w:rPr>
                <w:noProof w:val="0"/>
                <w:lang w:val="en-US" w:eastAsia="ru-RU"/>
              </w:rPr>
              <w:t xml:space="preserve"> cu </w:t>
            </w:r>
            <w:proofErr w:type="spellStart"/>
            <w:r w:rsidRPr="00695576">
              <w:rPr>
                <w:noProof w:val="0"/>
                <w:lang w:val="en-US" w:eastAsia="ru-RU"/>
              </w:rPr>
              <w:t>scaun</w:t>
            </w:r>
            <w:proofErr w:type="spellEnd"/>
            <w:r w:rsidRPr="00695576">
              <w:rPr>
                <w:noProof w:val="0"/>
                <w:lang w:val="en-US" w:eastAsia="ru-RU"/>
              </w:rPr>
              <w:t xml:space="preserve"> </w:t>
            </w:r>
            <w:proofErr w:type="spellStart"/>
            <w:r w:rsidRPr="00695576">
              <w:rPr>
                <w:noProof w:val="0"/>
                <w:lang w:val="en-US" w:eastAsia="ru-RU"/>
              </w:rPr>
              <w:t>inclinat</w:t>
            </w:r>
            <w:proofErr w:type="spellEnd"/>
            <w:r w:rsidRPr="00695576">
              <w:rPr>
                <w:noProof w:val="0"/>
                <w:lang w:val="en-US" w:eastAsia="ru-RU"/>
              </w:rPr>
              <w:t xml:space="preserve">, a </w:t>
            </w:r>
            <w:proofErr w:type="spellStart"/>
            <w:r w:rsidRPr="00695576">
              <w:rPr>
                <w:noProof w:val="0"/>
                <w:lang w:val="en-US" w:eastAsia="ru-RU"/>
              </w:rPr>
              <w:t>robinetului</w:t>
            </w:r>
            <w:proofErr w:type="spellEnd"/>
            <w:r w:rsidRPr="00695576">
              <w:rPr>
                <w:noProof w:val="0"/>
                <w:lang w:val="en-US" w:eastAsia="ru-RU"/>
              </w:rPr>
              <w:t xml:space="preserve"> de </w:t>
            </w:r>
            <w:proofErr w:type="spellStart"/>
            <w:r w:rsidRPr="00695576">
              <w:rPr>
                <w:noProof w:val="0"/>
                <w:lang w:val="en-US" w:eastAsia="ru-RU"/>
              </w:rPr>
              <w:t>trecere</w:t>
            </w:r>
            <w:proofErr w:type="spellEnd"/>
            <w:r w:rsidRPr="00695576">
              <w:rPr>
                <w:noProof w:val="0"/>
                <w:lang w:val="en-US" w:eastAsia="ru-RU"/>
              </w:rPr>
              <w:t xml:space="preserve"> pe </w:t>
            </w:r>
            <w:proofErr w:type="spellStart"/>
            <w:r w:rsidRPr="00695576">
              <w:rPr>
                <w:noProof w:val="0"/>
                <w:lang w:val="en-US" w:eastAsia="ru-RU"/>
              </w:rPr>
              <w:t>conducta</w:t>
            </w:r>
            <w:proofErr w:type="spellEnd"/>
            <w:r w:rsidRPr="00695576">
              <w:rPr>
                <w:noProof w:val="0"/>
                <w:lang w:val="en-US" w:eastAsia="ru-RU"/>
              </w:rPr>
              <w:t xml:space="preserve"> de </w:t>
            </w:r>
            <w:proofErr w:type="spellStart"/>
            <w:r w:rsidRPr="00695576">
              <w:rPr>
                <w:noProof w:val="0"/>
                <w:lang w:val="en-US" w:eastAsia="ru-RU"/>
              </w:rPr>
              <w:t>aerisire</w:t>
            </w:r>
            <w:proofErr w:type="spellEnd"/>
            <w:r w:rsidRPr="00695576">
              <w:rPr>
                <w:noProof w:val="0"/>
                <w:lang w:val="en-US" w:eastAsia="ru-RU"/>
              </w:rPr>
              <w:t xml:space="preserve">, a </w:t>
            </w:r>
            <w:proofErr w:type="spellStart"/>
            <w:r w:rsidRPr="00695576">
              <w:rPr>
                <w:noProof w:val="0"/>
                <w:lang w:val="en-US" w:eastAsia="ru-RU"/>
              </w:rPr>
              <w:t>robinetului</w:t>
            </w:r>
            <w:proofErr w:type="spellEnd"/>
            <w:r w:rsidRPr="00695576">
              <w:rPr>
                <w:noProof w:val="0"/>
                <w:lang w:val="en-US" w:eastAsia="ru-RU"/>
              </w:rPr>
              <w:t xml:space="preserve"> cu ventil de </w:t>
            </w:r>
            <w:proofErr w:type="spellStart"/>
            <w:r w:rsidRPr="00695576">
              <w:rPr>
                <w:noProof w:val="0"/>
                <w:lang w:val="en-US" w:eastAsia="ru-RU"/>
              </w:rPr>
              <w:t>aerisire</w:t>
            </w:r>
            <w:proofErr w:type="spellEnd"/>
            <w:r w:rsidRPr="00695576">
              <w:rPr>
                <w:noProof w:val="0"/>
                <w:lang w:val="en-US" w:eastAsia="ru-RU"/>
              </w:rPr>
              <w:t xml:space="preserve"> cu </w:t>
            </w:r>
            <w:proofErr w:type="spellStart"/>
            <w:r w:rsidRPr="00695576">
              <w:rPr>
                <w:noProof w:val="0"/>
                <w:lang w:val="en-US" w:eastAsia="ru-RU"/>
              </w:rPr>
              <w:t>diametrul</w:t>
            </w:r>
            <w:proofErr w:type="spellEnd"/>
            <w:r w:rsidRPr="00695576">
              <w:rPr>
                <w:noProof w:val="0"/>
                <w:lang w:val="en-US" w:eastAsia="ru-RU"/>
              </w:rPr>
              <w:t xml:space="preserve"> 3/8"-1"</w:t>
            </w:r>
          </w:p>
        </w:tc>
        <w:tc>
          <w:tcPr>
            <w:tcW w:w="2126" w:type="dxa"/>
            <w:tcBorders>
              <w:top w:val="single" w:sz="4" w:space="0" w:color="auto"/>
              <w:bottom w:val="single" w:sz="4" w:space="0" w:color="auto"/>
            </w:tcBorders>
            <w:vAlign w:val="center"/>
          </w:tcPr>
          <w:p w14:paraId="6461526E"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04A43C80"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4,0000</w:t>
            </w:r>
          </w:p>
          <w:p w14:paraId="2BB1BB9D" w14:textId="77777777" w:rsidR="00562046" w:rsidRPr="00695576" w:rsidRDefault="00562046" w:rsidP="00562046">
            <w:pPr>
              <w:autoSpaceDE w:val="0"/>
              <w:autoSpaceDN w:val="0"/>
              <w:jc w:val="center"/>
              <w:rPr>
                <w:noProof w:val="0"/>
                <w:lang w:val="en-US" w:eastAsia="ru-RU"/>
              </w:rPr>
            </w:pPr>
          </w:p>
        </w:tc>
      </w:tr>
      <w:tr w:rsidR="00562046" w:rsidRPr="00695576" w14:paraId="169EF2D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75D004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5DFF66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7136040011800</w:t>
            </w:r>
          </w:p>
        </w:tc>
        <w:tc>
          <w:tcPr>
            <w:tcW w:w="3544" w:type="dxa"/>
            <w:tcBorders>
              <w:top w:val="nil"/>
              <w:bottom w:val="single" w:sz="2" w:space="0" w:color="auto"/>
            </w:tcBorders>
            <w:vAlign w:val="center"/>
          </w:tcPr>
          <w:p w14:paraId="2BFC0AF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7F3D2E7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92DA1A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0,3200</w:t>
            </w:r>
          </w:p>
        </w:tc>
      </w:tr>
      <w:tr w:rsidR="00562046" w:rsidRPr="00695576" w14:paraId="114AAFE0"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6AD5CE0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50</w:t>
            </w:r>
          </w:p>
        </w:tc>
        <w:tc>
          <w:tcPr>
            <w:tcW w:w="1275" w:type="dxa"/>
            <w:tcBorders>
              <w:top w:val="single" w:sz="4" w:space="0" w:color="auto"/>
              <w:bottom w:val="single" w:sz="4" w:space="0" w:color="auto"/>
            </w:tcBorders>
            <w:vAlign w:val="center"/>
          </w:tcPr>
          <w:p w14:paraId="274EEDA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RpIB11A</w:t>
            </w:r>
          </w:p>
        </w:tc>
        <w:tc>
          <w:tcPr>
            <w:tcW w:w="3544" w:type="dxa"/>
            <w:tcBorders>
              <w:top w:val="single" w:sz="4" w:space="0" w:color="auto"/>
              <w:bottom w:val="single" w:sz="4" w:space="0" w:color="auto"/>
            </w:tcBorders>
            <w:vAlign w:val="center"/>
          </w:tcPr>
          <w:p w14:paraId="79A3D640" w14:textId="4EF0ECB5" w:rsidR="00562046" w:rsidRPr="00695576" w:rsidRDefault="00562046" w:rsidP="009544A9">
            <w:pPr>
              <w:autoSpaceDE w:val="0"/>
              <w:autoSpaceDN w:val="0"/>
              <w:rPr>
                <w:noProof w:val="0"/>
                <w:lang w:val="en-US" w:eastAsia="ru-RU"/>
              </w:rPr>
            </w:pPr>
            <w:proofErr w:type="spellStart"/>
            <w:r w:rsidRPr="00695576">
              <w:rPr>
                <w:noProof w:val="0"/>
                <w:lang w:val="en-US" w:eastAsia="ru-RU"/>
              </w:rPr>
              <w:t>Demontari</w:t>
            </w:r>
            <w:proofErr w:type="spellEnd"/>
            <w:r w:rsidRPr="00695576">
              <w:rPr>
                <w:noProof w:val="0"/>
                <w:lang w:val="en-US" w:eastAsia="ru-RU"/>
              </w:rPr>
              <w:t xml:space="preserve"> </w:t>
            </w:r>
            <w:proofErr w:type="spellStart"/>
            <w:r w:rsidRPr="00695576">
              <w:rPr>
                <w:noProof w:val="0"/>
                <w:lang w:val="en-US" w:eastAsia="ru-RU"/>
              </w:rPr>
              <w:t>radiatoare</w:t>
            </w:r>
            <w:proofErr w:type="spellEnd"/>
            <w:r w:rsidRPr="00695576">
              <w:rPr>
                <w:noProof w:val="0"/>
                <w:lang w:val="en-US" w:eastAsia="ru-RU"/>
              </w:rPr>
              <w:t xml:space="preserve"> de </w:t>
            </w:r>
            <w:proofErr w:type="spellStart"/>
            <w:r w:rsidRPr="00695576">
              <w:rPr>
                <w:noProof w:val="0"/>
                <w:lang w:val="en-US" w:eastAsia="ru-RU"/>
              </w:rPr>
              <w:t>pozitie</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desfiintare</w:t>
            </w:r>
            <w:proofErr w:type="spellEnd"/>
          </w:p>
        </w:tc>
        <w:tc>
          <w:tcPr>
            <w:tcW w:w="2126" w:type="dxa"/>
            <w:tcBorders>
              <w:top w:val="single" w:sz="4" w:space="0" w:color="auto"/>
              <w:bottom w:val="single" w:sz="4" w:space="0" w:color="auto"/>
            </w:tcBorders>
            <w:vAlign w:val="center"/>
          </w:tcPr>
          <w:p w14:paraId="1D5F3D7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69C63E45"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1,2000</w:t>
            </w:r>
          </w:p>
          <w:p w14:paraId="754FCBCF" w14:textId="77777777" w:rsidR="00562046" w:rsidRPr="00695576" w:rsidRDefault="00562046" w:rsidP="00562046">
            <w:pPr>
              <w:autoSpaceDE w:val="0"/>
              <w:autoSpaceDN w:val="0"/>
              <w:jc w:val="center"/>
              <w:rPr>
                <w:noProof w:val="0"/>
                <w:lang w:val="en-US" w:eastAsia="ru-RU"/>
              </w:rPr>
            </w:pPr>
          </w:p>
        </w:tc>
      </w:tr>
      <w:tr w:rsidR="00562046" w:rsidRPr="00695576" w14:paraId="45677EE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949D89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107569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7136040011800</w:t>
            </w:r>
          </w:p>
        </w:tc>
        <w:tc>
          <w:tcPr>
            <w:tcW w:w="3544" w:type="dxa"/>
            <w:tcBorders>
              <w:top w:val="nil"/>
              <w:bottom w:val="single" w:sz="2" w:space="0" w:color="auto"/>
            </w:tcBorders>
            <w:vAlign w:val="center"/>
          </w:tcPr>
          <w:p w14:paraId="31911BF2"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26E9E4E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5FEA75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0,1920</w:t>
            </w:r>
          </w:p>
        </w:tc>
      </w:tr>
      <w:tr w:rsidR="00562046" w:rsidRPr="00695576" w14:paraId="53D9176D"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2E7BBE1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51</w:t>
            </w:r>
          </w:p>
        </w:tc>
        <w:tc>
          <w:tcPr>
            <w:tcW w:w="1275" w:type="dxa"/>
            <w:tcBorders>
              <w:top w:val="single" w:sz="4" w:space="0" w:color="auto"/>
              <w:bottom w:val="single" w:sz="4" w:space="0" w:color="auto"/>
            </w:tcBorders>
            <w:vAlign w:val="center"/>
          </w:tcPr>
          <w:p w14:paraId="5C37E98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RpSC05A</w:t>
            </w:r>
          </w:p>
        </w:tc>
        <w:tc>
          <w:tcPr>
            <w:tcW w:w="3544" w:type="dxa"/>
            <w:tcBorders>
              <w:top w:val="single" w:sz="4" w:space="0" w:color="auto"/>
              <w:bottom w:val="single" w:sz="4" w:space="0" w:color="auto"/>
            </w:tcBorders>
            <w:vAlign w:val="center"/>
          </w:tcPr>
          <w:p w14:paraId="59CA26E0" w14:textId="0BB5C52E" w:rsidR="00562046" w:rsidRPr="00695576" w:rsidRDefault="00562046" w:rsidP="009544A9">
            <w:pPr>
              <w:autoSpaceDE w:val="0"/>
              <w:autoSpaceDN w:val="0"/>
              <w:rPr>
                <w:noProof w:val="0"/>
                <w:lang w:val="en-US" w:eastAsia="ru-RU"/>
              </w:rPr>
            </w:pPr>
            <w:proofErr w:type="spellStart"/>
            <w:r w:rsidRPr="00695576">
              <w:rPr>
                <w:noProof w:val="0"/>
                <w:lang w:val="en-US" w:eastAsia="ru-RU"/>
              </w:rPr>
              <w:t>Demontarea</w:t>
            </w:r>
            <w:proofErr w:type="spellEnd"/>
            <w:r w:rsidRPr="00695576">
              <w:rPr>
                <w:noProof w:val="0"/>
                <w:lang w:val="en-US" w:eastAsia="ru-RU"/>
              </w:rPr>
              <w:t xml:space="preserve"> </w:t>
            </w:r>
            <w:proofErr w:type="spellStart"/>
            <w:r w:rsidRPr="00695576">
              <w:rPr>
                <w:noProof w:val="0"/>
                <w:lang w:val="en-US" w:eastAsia="ru-RU"/>
              </w:rPr>
              <w:t>unui</w:t>
            </w:r>
            <w:proofErr w:type="spellEnd"/>
            <w:r w:rsidRPr="00695576">
              <w:rPr>
                <w:noProof w:val="0"/>
                <w:lang w:val="en-US" w:eastAsia="ru-RU"/>
              </w:rPr>
              <w:t xml:space="preserve"> </w:t>
            </w:r>
            <w:proofErr w:type="spellStart"/>
            <w:r w:rsidRPr="00695576">
              <w:rPr>
                <w:noProof w:val="0"/>
                <w:lang w:val="en-US" w:eastAsia="ru-RU"/>
              </w:rPr>
              <w:t>lavoar</w:t>
            </w:r>
            <w:proofErr w:type="spellEnd"/>
            <w:r w:rsidRPr="00695576">
              <w:rPr>
                <w:noProof w:val="0"/>
                <w:lang w:val="en-US" w:eastAsia="ru-RU"/>
              </w:rPr>
              <w:t xml:space="preserve"> de </w:t>
            </w:r>
            <w:proofErr w:type="spellStart"/>
            <w:r w:rsidRPr="00695576">
              <w:rPr>
                <w:noProof w:val="0"/>
                <w:lang w:val="en-US" w:eastAsia="ru-RU"/>
              </w:rPr>
              <w:t>faianta</w:t>
            </w:r>
            <w:proofErr w:type="spellEnd"/>
            <w:r w:rsidRPr="00695576">
              <w:rPr>
                <w:noProof w:val="0"/>
                <w:lang w:val="en-US" w:eastAsia="ru-RU"/>
              </w:rPr>
              <w:t xml:space="preserve">, </w:t>
            </w:r>
            <w:proofErr w:type="spellStart"/>
            <w:r w:rsidRPr="00695576">
              <w:rPr>
                <w:noProof w:val="0"/>
                <w:lang w:val="en-US" w:eastAsia="ru-RU"/>
              </w:rPr>
              <w:t>inclusiv</w:t>
            </w:r>
            <w:proofErr w:type="spellEnd"/>
            <w:r w:rsidRPr="00695576">
              <w:rPr>
                <w:noProof w:val="0"/>
                <w:lang w:val="en-US" w:eastAsia="ru-RU"/>
              </w:rPr>
              <w:t xml:space="preserve"> </w:t>
            </w:r>
            <w:proofErr w:type="spellStart"/>
            <w:r w:rsidRPr="00695576">
              <w:rPr>
                <w:noProof w:val="0"/>
                <w:lang w:val="en-US" w:eastAsia="ru-RU"/>
              </w:rPr>
              <w:t>accesoriile</w:t>
            </w:r>
            <w:proofErr w:type="spellEnd"/>
          </w:p>
        </w:tc>
        <w:tc>
          <w:tcPr>
            <w:tcW w:w="2126" w:type="dxa"/>
            <w:tcBorders>
              <w:top w:val="single" w:sz="4" w:space="0" w:color="auto"/>
              <w:bottom w:val="single" w:sz="4" w:space="0" w:color="auto"/>
            </w:tcBorders>
            <w:vAlign w:val="center"/>
          </w:tcPr>
          <w:p w14:paraId="3B423B50"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76EA4107"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13CDA900" w14:textId="77777777" w:rsidR="00562046" w:rsidRPr="00695576" w:rsidRDefault="00562046" w:rsidP="00562046">
            <w:pPr>
              <w:autoSpaceDE w:val="0"/>
              <w:autoSpaceDN w:val="0"/>
              <w:jc w:val="center"/>
              <w:rPr>
                <w:noProof w:val="0"/>
                <w:lang w:val="en-US" w:eastAsia="ru-RU"/>
              </w:rPr>
            </w:pPr>
          </w:p>
        </w:tc>
      </w:tr>
      <w:tr w:rsidR="00562046" w:rsidRPr="00695576" w14:paraId="742909F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A6493C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F870C3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4AEBA32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4CDE992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2A58D4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1,9000</w:t>
            </w:r>
          </w:p>
        </w:tc>
      </w:tr>
      <w:tr w:rsidR="00562046" w:rsidRPr="00695576" w14:paraId="7CC6A26A"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6571607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52</w:t>
            </w:r>
          </w:p>
        </w:tc>
        <w:tc>
          <w:tcPr>
            <w:tcW w:w="1275" w:type="dxa"/>
            <w:tcBorders>
              <w:top w:val="single" w:sz="4" w:space="0" w:color="auto"/>
              <w:bottom w:val="single" w:sz="4" w:space="0" w:color="auto"/>
            </w:tcBorders>
            <w:vAlign w:val="center"/>
          </w:tcPr>
          <w:p w14:paraId="498F882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RpSC06A</w:t>
            </w:r>
          </w:p>
        </w:tc>
        <w:tc>
          <w:tcPr>
            <w:tcW w:w="3544" w:type="dxa"/>
            <w:tcBorders>
              <w:top w:val="single" w:sz="4" w:space="0" w:color="auto"/>
              <w:bottom w:val="single" w:sz="4" w:space="0" w:color="auto"/>
            </w:tcBorders>
            <w:vAlign w:val="center"/>
          </w:tcPr>
          <w:p w14:paraId="49181892" w14:textId="575A3EFD" w:rsidR="00562046" w:rsidRPr="00695576" w:rsidRDefault="00562046" w:rsidP="009544A9">
            <w:pPr>
              <w:autoSpaceDE w:val="0"/>
              <w:autoSpaceDN w:val="0"/>
              <w:rPr>
                <w:noProof w:val="0"/>
                <w:lang w:val="en-US" w:eastAsia="ru-RU"/>
              </w:rPr>
            </w:pPr>
            <w:proofErr w:type="spellStart"/>
            <w:r w:rsidRPr="00695576">
              <w:rPr>
                <w:noProof w:val="0"/>
                <w:lang w:val="en-US" w:eastAsia="ru-RU"/>
              </w:rPr>
              <w:t>Demontarea</w:t>
            </w:r>
            <w:proofErr w:type="spellEnd"/>
            <w:r w:rsidRPr="00695576">
              <w:rPr>
                <w:noProof w:val="0"/>
                <w:lang w:val="en-US" w:eastAsia="ru-RU"/>
              </w:rPr>
              <w:t xml:space="preserve"> </w:t>
            </w:r>
            <w:proofErr w:type="spellStart"/>
            <w:r w:rsidRPr="00695576">
              <w:rPr>
                <w:noProof w:val="0"/>
                <w:lang w:val="en-US" w:eastAsia="ru-RU"/>
              </w:rPr>
              <w:t>unui</w:t>
            </w:r>
            <w:proofErr w:type="spellEnd"/>
            <w:r w:rsidRPr="00695576">
              <w:rPr>
                <w:noProof w:val="0"/>
                <w:lang w:val="en-US" w:eastAsia="ru-RU"/>
              </w:rPr>
              <w:t xml:space="preserve"> vas de closet din </w:t>
            </w:r>
            <w:proofErr w:type="spellStart"/>
            <w:r w:rsidRPr="00695576">
              <w:rPr>
                <w:noProof w:val="0"/>
                <w:lang w:val="en-US" w:eastAsia="ru-RU"/>
              </w:rPr>
              <w:t>faianta</w:t>
            </w:r>
            <w:proofErr w:type="spellEnd"/>
            <w:r w:rsidRPr="00695576">
              <w:rPr>
                <w:noProof w:val="0"/>
                <w:lang w:val="en-US" w:eastAsia="ru-RU"/>
              </w:rPr>
              <w:t xml:space="preserve">, </w:t>
            </w:r>
            <w:proofErr w:type="spellStart"/>
            <w:r w:rsidRPr="00695576">
              <w:rPr>
                <w:noProof w:val="0"/>
                <w:lang w:val="en-US" w:eastAsia="ru-RU"/>
              </w:rPr>
              <w:t>complet</w:t>
            </w:r>
            <w:proofErr w:type="spellEnd"/>
            <w:r w:rsidRPr="00695576">
              <w:rPr>
                <w:noProof w:val="0"/>
                <w:lang w:val="en-US" w:eastAsia="ru-RU"/>
              </w:rPr>
              <w:t xml:space="preserve"> </w:t>
            </w:r>
            <w:proofErr w:type="spellStart"/>
            <w:r w:rsidRPr="00695576">
              <w:rPr>
                <w:noProof w:val="0"/>
                <w:lang w:val="en-US" w:eastAsia="ru-RU"/>
              </w:rPr>
              <w:t>echipat</w:t>
            </w:r>
            <w:proofErr w:type="spellEnd"/>
          </w:p>
        </w:tc>
        <w:tc>
          <w:tcPr>
            <w:tcW w:w="2126" w:type="dxa"/>
            <w:tcBorders>
              <w:top w:val="single" w:sz="4" w:space="0" w:color="auto"/>
              <w:bottom w:val="single" w:sz="4" w:space="0" w:color="auto"/>
            </w:tcBorders>
            <w:vAlign w:val="center"/>
          </w:tcPr>
          <w:p w14:paraId="3C7378F3"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34F3C8F0"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3,0000</w:t>
            </w:r>
          </w:p>
          <w:p w14:paraId="07705DAE" w14:textId="77777777" w:rsidR="00562046" w:rsidRPr="00695576" w:rsidRDefault="00562046" w:rsidP="00562046">
            <w:pPr>
              <w:autoSpaceDE w:val="0"/>
              <w:autoSpaceDN w:val="0"/>
              <w:jc w:val="center"/>
              <w:rPr>
                <w:noProof w:val="0"/>
                <w:lang w:val="en-US" w:eastAsia="ru-RU"/>
              </w:rPr>
            </w:pPr>
          </w:p>
        </w:tc>
      </w:tr>
      <w:tr w:rsidR="00562046" w:rsidRPr="00695576" w14:paraId="4BF6074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B51C44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AE3B6B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4CE5DCC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29549F8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E77FB7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3,3000</w:t>
            </w:r>
          </w:p>
        </w:tc>
      </w:tr>
      <w:tr w:rsidR="00562046" w:rsidRPr="00695576" w14:paraId="098C0F73"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880FCF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53</w:t>
            </w:r>
          </w:p>
        </w:tc>
        <w:tc>
          <w:tcPr>
            <w:tcW w:w="1275" w:type="dxa"/>
            <w:tcBorders>
              <w:top w:val="single" w:sz="4" w:space="0" w:color="auto"/>
              <w:bottom w:val="single" w:sz="4" w:space="0" w:color="auto"/>
            </w:tcBorders>
            <w:vAlign w:val="center"/>
          </w:tcPr>
          <w:p w14:paraId="47764E7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RpSE02A</w:t>
            </w:r>
          </w:p>
        </w:tc>
        <w:tc>
          <w:tcPr>
            <w:tcW w:w="3544" w:type="dxa"/>
            <w:tcBorders>
              <w:top w:val="single" w:sz="4" w:space="0" w:color="auto"/>
              <w:bottom w:val="single" w:sz="4" w:space="0" w:color="auto"/>
            </w:tcBorders>
            <w:vAlign w:val="center"/>
          </w:tcPr>
          <w:p w14:paraId="382CE27C" w14:textId="3C2F627A" w:rsidR="00562046" w:rsidRPr="00695576" w:rsidRDefault="00562046" w:rsidP="009544A9">
            <w:pPr>
              <w:autoSpaceDE w:val="0"/>
              <w:autoSpaceDN w:val="0"/>
              <w:rPr>
                <w:noProof w:val="0"/>
                <w:lang w:val="en-US" w:eastAsia="ru-RU"/>
              </w:rPr>
            </w:pPr>
            <w:proofErr w:type="spellStart"/>
            <w:r w:rsidRPr="00695576">
              <w:rPr>
                <w:noProof w:val="0"/>
                <w:lang w:val="en-US" w:eastAsia="ru-RU"/>
              </w:rPr>
              <w:t>Demontarea</w:t>
            </w:r>
            <w:proofErr w:type="spellEnd"/>
            <w:r w:rsidRPr="00695576">
              <w:rPr>
                <w:noProof w:val="0"/>
                <w:lang w:val="en-US" w:eastAsia="ru-RU"/>
              </w:rPr>
              <w:t xml:space="preserve"> </w:t>
            </w:r>
            <w:proofErr w:type="spellStart"/>
            <w:r w:rsidRPr="00695576">
              <w:rPr>
                <w:noProof w:val="0"/>
                <w:lang w:val="en-US" w:eastAsia="ru-RU"/>
              </w:rPr>
              <w:t>unui</w:t>
            </w:r>
            <w:proofErr w:type="spellEnd"/>
            <w:r w:rsidRPr="00695576">
              <w:rPr>
                <w:noProof w:val="0"/>
                <w:lang w:val="en-US" w:eastAsia="ru-RU"/>
              </w:rPr>
              <w:t xml:space="preserve"> boiler</w:t>
            </w:r>
          </w:p>
        </w:tc>
        <w:tc>
          <w:tcPr>
            <w:tcW w:w="2126" w:type="dxa"/>
            <w:tcBorders>
              <w:top w:val="single" w:sz="4" w:space="0" w:color="auto"/>
              <w:bottom w:val="single" w:sz="4" w:space="0" w:color="auto"/>
            </w:tcBorders>
            <w:vAlign w:val="center"/>
          </w:tcPr>
          <w:p w14:paraId="2CF976E8"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79535D2C"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1,0000</w:t>
            </w:r>
          </w:p>
          <w:p w14:paraId="0E2A5859" w14:textId="77777777" w:rsidR="00562046" w:rsidRPr="00695576" w:rsidRDefault="00562046" w:rsidP="00562046">
            <w:pPr>
              <w:autoSpaceDE w:val="0"/>
              <w:autoSpaceDN w:val="0"/>
              <w:jc w:val="center"/>
              <w:rPr>
                <w:noProof w:val="0"/>
                <w:lang w:val="en-US" w:eastAsia="ru-RU"/>
              </w:rPr>
            </w:pPr>
          </w:p>
        </w:tc>
      </w:tr>
      <w:tr w:rsidR="00562046" w:rsidRPr="00695576" w14:paraId="1DD2B53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D395C55"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C98138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7131018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00152F0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7B8F66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1,7000</w:t>
            </w:r>
          </w:p>
        </w:tc>
      </w:tr>
      <w:tr w:rsidR="00562046" w:rsidRPr="00695576" w14:paraId="7891CE83"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77F3C5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54</w:t>
            </w:r>
          </w:p>
        </w:tc>
        <w:tc>
          <w:tcPr>
            <w:tcW w:w="1275" w:type="dxa"/>
            <w:tcBorders>
              <w:top w:val="single" w:sz="4" w:space="0" w:color="auto"/>
              <w:bottom w:val="single" w:sz="4" w:space="0" w:color="auto"/>
            </w:tcBorders>
            <w:vAlign w:val="center"/>
          </w:tcPr>
          <w:p w14:paraId="273A163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RpSE06A</w:t>
            </w:r>
          </w:p>
        </w:tc>
        <w:tc>
          <w:tcPr>
            <w:tcW w:w="3544" w:type="dxa"/>
            <w:tcBorders>
              <w:top w:val="single" w:sz="4" w:space="0" w:color="auto"/>
              <w:bottom w:val="single" w:sz="4" w:space="0" w:color="auto"/>
            </w:tcBorders>
            <w:vAlign w:val="center"/>
          </w:tcPr>
          <w:p w14:paraId="2E0194FA" w14:textId="00E1B1C0" w:rsidR="00562046" w:rsidRPr="00695576" w:rsidRDefault="00562046" w:rsidP="009544A9">
            <w:pPr>
              <w:autoSpaceDE w:val="0"/>
              <w:autoSpaceDN w:val="0"/>
              <w:rPr>
                <w:noProof w:val="0"/>
                <w:lang w:val="en-US" w:eastAsia="ru-RU"/>
              </w:rPr>
            </w:pPr>
            <w:proofErr w:type="spellStart"/>
            <w:r w:rsidRPr="00695576">
              <w:rPr>
                <w:noProof w:val="0"/>
                <w:lang w:val="en-US" w:eastAsia="ru-RU"/>
              </w:rPr>
              <w:t>Demontarea</w:t>
            </w:r>
            <w:proofErr w:type="spellEnd"/>
            <w:r w:rsidRPr="00695576">
              <w:rPr>
                <w:noProof w:val="0"/>
                <w:lang w:val="en-US" w:eastAsia="ru-RU"/>
              </w:rPr>
              <w:t xml:space="preserve"> </w:t>
            </w:r>
            <w:proofErr w:type="spellStart"/>
            <w:r w:rsidRPr="00695576">
              <w:rPr>
                <w:noProof w:val="0"/>
                <w:lang w:val="en-US" w:eastAsia="ru-RU"/>
              </w:rPr>
              <w:t>unui</w:t>
            </w:r>
            <w:proofErr w:type="spellEnd"/>
            <w:r w:rsidRPr="00695576">
              <w:rPr>
                <w:noProof w:val="0"/>
                <w:lang w:val="en-US" w:eastAsia="ru-RU"/>
              </w:rPr>
              <w:t xml:space="preserve"> </w:t>
            </w:r>
            <w:proofErr w:type="spellStart"/>
            <w:r w:rsidRPr="00695576">
              <w:rPr>
                <w:noProof w:val="0"/>
                <w:lang w:val="en-US" w:eastAsia="ru-RU"/>
              </w:rPr>
              <w:t>filtru</w:t>
            </w:r>
            <w:proofErr w:type="spellEnd"/>
            <w:r w:rsidRPr="00695576">
              <w:rPr>
                <w:noProof w:val="0"/>
                <w:lang w:val="en-US" w:eastAsia="ru-RU"/>
              </w:rPr>
              <w:t xml:space="preserve"> de </w:t>
            </w:r>
            <w:proofErr w:type="spellStart"/>
            <w:r w:rsidRPr="00695576">
              <w:rPr>
                <w:noProof w:val="0"/>
                <w:lang w:val="en-US" w:eastAsia="ru-RU"/>
              </w:rPr>
              <w:t>apa</w:t>
            </w:r>
            <w:proofErr w:type="spellEnd"/>
            <w:r w:rsidRPr="00695576">
              <w:rPr>
                <w:noProof w:val="0"/>
                <w:lang w:val="en-US" w:eastAsia="ru-RU"/>
              </w:rPr>
              <w:t xml:space="preserve"> (cu </w:t>
            </w:r>
            <w:proofErr w:type="spellStart"/>
            <w:r w:rsidRPr="00695576">
              <w:rPr>
                <w:noProof w:val="0"/>
                <w:lang w:val="en-US" w:eastAsia="ru-RU"/>
              </w:rPr>
              <w:t>pastrarea</w:t>
            </w:r>
            <w:proofErr w:type="spellEnd"/>
            <w:r w:rsidRPr="00695576">
              <w:rPr>
                <w:noProof w:val="0"/>
                <w:lang w:val="en-US" w:eastAsia="ru-RU"/>
              </w:rPr>
              <w:t xml:space="preserve"> </w:t>
            </w:r>
            <w:proofErr w:type="spellStart"/>
            <w:r w:rsidRPr="00695576">
              <w:rPr>
                <w:noProof w:val="0"/>
                <w:lang w:val="en-US" w:eastAsia="ru-RU"/>
              </w:rPr>
              <w:t>instalatiei</w:t>
            </w:r>
            <w:proofErr w:type="spellEnd"/>
            <w:r w:rsidRPr="00695576">
              <w:rPr>
                <w:noProof w:val="0"/>
                <w:lang w:val="en-US" w:eastAsia="ru-RU"/>
              </w:rPr>
              <w:t>)</w:t>
            </w:r>
          </w:p>
        </w:tc>
        <w:tc>
          <w:tcPr>
            <w:tcW w:w="2126" w:type="dxa"/>
            <w:tcBorders>
              <w:top w:val="single" w:sz="4" w:space="0" w:color="auto"/>
              <w:bottom w:val="single" w:sz="4" w:space="0" w:color="auto"/>
            </w:tcBorders>
            <w:vAlign w:val="center"/>
          </w:tcPr>
          <w:p w14:paraId="0DBD0A2C"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283BFB2C"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1,0000</w:t>
            </w:r>
          </w:p>
          <w:p w14:paraId="201FA1E0" w14:textId="77777777" w:rsidR="00562046" w:rsidRPr="00695576" w:rsidRDefault="00562046" w:rsidP="00562046">
            <w:pPr>
              <w:autoSpaceDE w:val="0"/>
              <w:autoSpaceDN w:val="0"/>
              <w:jc w:val="center"/>
              <w:rPr>
                <w:noProof w:val="0"/>
                <w:lang w:val="en-US" w:eastAsia="ru-RU"/>
              </w:rPr>
            </w:pPr>
          </w:p>
        </w:tc>
      </w:tr>
      <w:tr w:rsidR="00562046" w:rsidRPr="00695576" w14:paraId="1525C80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CAC640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C859AA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3C8A26FF"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1B06DEE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1A2FF3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2,4500</w:t>
            </w:r>
          </w:p>
        </w:tc>
      </w:tr>
      <w:tr w:rsidR="00562046" w:rsidRPr="00695576" w14:paraId="7C561BD5"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6576C54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55</w:t>
            </w:r>
          </w:p>
        </w:tc>
        <w:tc>
          <w:tcPr>
            <w:tcW w:w="1275" w:type="dxa"/>
            <w:tcBorders>
              <w:top w:val="single" w:sz="4" w:space="0" w:color="auto"/>
              <w:bottom w:val="single" w:sz="4" w:space="0" w:color="auto"/>
            </w:tcBorders>
            <w:vAlign w:val="center"/>
          </w:tcPr>
          <w:p w14:paraId="187AF26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RpSB13C</w:t>
            </w:r>
          </w:p>
        </w:tc>
        <w:tc>
          <w:tcPr>
            <w:tcW w:w="3544" w:type="dxa"/>
            <w:tcBorders>
              <w:top w:val="single" w:sz="4" w:space="0" w:color="auto"/>
              <w:bottom w:val="single" w:sz="4" w:space="0" w:color="auto"/>
            </w:tcBorders>
            <w:vAlign w:val="center"/>
          </w:tcPr>
          <w:p w14:paraId="176CB34B" w14:textId="6D6CB48A" w:rsidR="00562046" w:rsidRPr="00695576" w:rsidRDefault="00562046" w:rsidP="009544A9">
            <w:pPr>
              <w:autoSpaceDE w:val="0"/>
              <w:autoSpaceDN w:val="0"/>
              <w:rPr>
                <w:noProof w:val="0"/>
                <w:lang w:val="en-US" w:eastAsia="ru-RU"/>
              </w:rPr>
            </w:pP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tevii</w:t>
            </w:r>
            <w:proofErr w:type="spellEnd"/>
            <w:r w:rsidRPr="00695576">
              <w:rPr>
                <w:noProof w:val="0"/>
                <w:lang w:val="en-US" w:eastAsia="ru-RU"/>
              </w:rPr>
              <w:t xml:space="preserve"> din material plastic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canalizare</w:t>
            </w:r>
            <w:proofErr w:type="spellEnd"/>
            <w:r w:rsidRPr="00695576">
              <w:rPr>
                <w:noProof w:val="0"/>
                <w:lang w:val="en-US" w:eastAsia="ru-RU"/>
              </w:rPr>
              <w:t xml:space="preserve">, </w:t>
            </w:r>
            <w:proofErr w:type="spellStart"/>
            <w:r w:rsidRPr="00695576">
              <w:rPr>
                <w:noProof w:val="0"/>
                <w:lang w:val="en-US" w:eastAsia="ru-RU"/>
              </w:rPr>
              <w:t>imbinata</w:t>
            </w:r>
            <w:proofErr w:type="spellEnd"/>
            <w:r w:rsidRPr="00695576">
              <w:rPr>
                <w:noProof w:val="0"/>
                <w:lang w:val="en-US" w:eastAsia="ru-RU"/>
              </w:rPr>
              <w:t xml:space="preserve"> cu </w:t>
            </w:r>
            <w:proofErr w:type="spellStart"/>
            <w:r w:rsidRPr="00695576">
              <w:rPr>
                <w:noProof w:val="0"/>
                <w:lang w:val="en-US" w:eastAsia="ru-RU"/>
              </w:rPr>
              <w:t>garnitura</w:t>
            </w:r>
            <w:proofErr w:type="spellEnd"/>
            <w:r w:rsidRPr="00695576">
              <w:rPr>
                <w:noProof w:val="0"/>
                <w:lang w:val="en-US" w:eastAsia="ru-RU"/>
              </w:rPr>
              <w:t xml:space="preserve"> de </w:t>
            </w:r>
            <w:proofErr w:type="spellStart"/>
            <w:r w:rsidRPr="00695576">
              <w:rPr>
                <w:noProof w:val="0"/>
                <w:lang w:val="en-US" w:eastAsia="ru-RU"/>
              </w:rPr>
              <w:t>cauciuc</w:t>
            </w:r>
            <w:proofErr w:type="spellEnd"/>
            <w:r w:rsidRPr="00695576">
              <w:rPr>
                <w:noProof w:val="0"/>
                <w:lang w:val="en-US" w:eastAsia="ru-RU"/>
              </w:rPr>
              <w:t xml:space="preserve">, </w:t>
            </w:r>
            <w:proofErr w:type="spellStart"/>
            <w:r w:rsidRPr="00695576">
              <w:rPr>
                <w:noProof w:val="0"/>
                <w:lang w:val="en-US" w:eastAsia="ru-RU"/>
              </w:rPr>
              <w:t>montata</w:t>
            </w:r>
            <w:proofErr w:type="spellEnd"/>
            <w:r w:rsidRPr="00695576">
              <w:rPr>
                <w:noProof w:val="0"/>
                <w:lang w:val="en-US" w:eastAsia="ru-RU"/>
              </w:rPr>
              <w:t xml:space="preserve"> </w:t>
            </w:r>
            <w:proofErr w:type="spellStart"/>
            <w:r w:rsidRPr="00695576">
              <w:rPr>
                <w:noProof w:val="0"/>
                <w:lang w:val="en-US" w:eastAsia="ru-RU"/>
              </w:rPr>
              <w:t>aparent</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ingropat</w:t>
            </w:r>
            <w:proofErr w:type="spellEnd"/>
            <w:r w:rsidRPr="00695576">
              <w:rPr>
                <w:noProof w:val="0"/>
                <w:lang w:val="en-US" w:eastAsia="ru-RU"/>
              </w:rPr>
              <w:t xml:space="preserve"> sub </w:t>
            </w:r>
            <w:proofErr w:type="spellStart"/>
            <w:r w:rsidRPr="00695576">
              <w:rPr>
                <w:noProof w:val="0"/>
                <w:lang w:val="en-US" w:eastAsia="ru-RU"/>
              </w:rPr>
              <w:t>pardoseala</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50 mm</w:t>
            </w:r>
          </w:p>
        </w:tc>
        <w:tc>
          <w:tcPr>
            <w:tcW w:w="2126" w:type="dxa"/>
            <w:tcBorders>
              <w:top w:val="single" w:sz="4" w:space="0" w:color="auto"/>
              <w:bottom w:val="single" w:sz="4" w:space="0" w:color="auto"/>
            </w:tcBorders>
            <w:vAlign w:val="center"/>
          </w:tcPr>
          <w:p w14:paraId="4026F85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321144D8"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20,0000</w:t>
            </w:r>
          </w:p>
          <w:p w14:paraId="5B8AF140" w14:textId="77777777" w:rsidR="00562046" w:rsidRPr="00695576" w:rsidRDefault="00562046" w:rsidP="00562046">
            <w:pPr>
              <w:autoSpaceDE w:val="0"/>
              <w:autoSpaceDN w:val="0"/>
              <w:jc w:val="center"/>
              <w:rPr>
                <w:noProof w:val="0"/>
                <w:lang w:val="en-US" w:eastAsia="ru-RU"/>
              </w:rPr>
            </w:pPr>
          </w:p>
        </w:tc>
      </w:tr>
      <w:tr w:rsidR="00562046" w:rsidRPr="00695576" w14:paraId="46FA30F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E76B6B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B4B3E9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10AD6A6C"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67D8680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41AE61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6,0000</w:t>
            </w:r>
          </w:p>
        </w:tc>
      </w:tr>
      <w:tr w:rsidR="00562046" w:rsidRPr="00695576" w14:paraId="57C52CA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7352C2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DEBA56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252121672016050</w:t>
            </w:r>
          </w:p>
        </w:tc>
        <w:tc>
          <w:tcPr>
            <w:tcW w:w="3544" w:type="dxa"/>
            <w:tcBorders>
              <w:top w:val="nil"/>
              <w:bottom w:val="single" w:sz="2" w:space="0" w:color="auto"/>
            </w:tcBorders>
            <w:vAlign w:val="center"/>
          </w:tcPr>
          <w:p w14:paraId="7434C34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Teava</w:t>
            </w:r>
            <w:proofErr w:type="spellEnd"/>
            <w:r w:rsidRPr="00695576">
              <w:rPr>
                <w:noProof w:val="0"/>
                <w:sz w:val="22"/>
                <w:szCs w:val="22"/>
                <w:lang w:val="en-US" w:eastAsia="ru-RU"/>
              </w:rPr>
              <w:t xml:space="preserve"> din material plastic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canalizare</w:t>
            </w:r>
            <w:proofErr w:type="spellEnd"/>
            <w:r w:rsidRPr="00695576">
              <w:rPr>
                <w:noProof w:val="0"/>
                <w:sz w:val="22"/>
                <w:szCs w:val="22"/>
                <w:lang w:val="en-US" w:eastAsia="ru-RU"/>
              </w:rPr>
              <w:t xml:space="preserve"> D50</w:t>
            </w:r>
          </w:p>
        </w:tc>
        <w:tc>
          <w:tcPr>
            <w:tcW w:w="2126" w:type="dxa"/>
            <w:tcBorders>
              <w:top w:val="nil"/>
              <w:bottom w:val="single" w:sz="2" w:space="0" w:color="auto"/>
            </w:tcBorders>
            <w:vAlign w:val="center"/>
          </w:tcPr>
          <w:p w14:paraId="2734150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14172A7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20,6000</w:t>
            </w:r>
          </w:p>
        </w:tc>
      </w:tr>
      <w:tr w:rsidR="00562046" w:rsidRPr="00695576" w14:paraId="11B7EDE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24E4A6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088F51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2451437345967</w:t>
            </w:r>
          </w:p>
        </w:tc>
        <w:tc>
          <w:tcPr>
            <w:tcW w:w="3544" w:type="dxa"/>
            <w:tcBorders>
              <w:top w:val="nil"/>
              <w:bottom w:val="single" w:sz="2" w:space="0" w:color="auto"/>
            </w:tcBorders>
            <w:vAlign w:val="center"/>
          </w:tcPr>
          <w:p w14:paraId="312F122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Solutie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unguenta</w:t>
            </w:r>
            <w:proofErr w:type="spellEnd"/>
          </w:p>
        </w:tc>
        <w:tc>
          <w:tcPr>
            <w:tcW w:w="2126" w:type="dxa"/>
            <w:tcBorders>
              <w:top w:val="nil"/>
              <w:bottom w:val="single" w:sz="2" w:space="0" w:color="auto"/>
            </w:tcBorders>
            <w:vAlign w:val="center"/>
          </w:tcPr>
          <w:p w14:paraId="75D82EB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0186214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0,0800</w:t>
            </w:r>
          </w:p>
        </w:tc>
      </w:tr>
      <w:tr w:rsidR="00562046" w:rsidRPr="00695576" w14:paraId="764D5AD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82D639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053A76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2112307325046</w:t>
            </w:r>
          </w:p>
        </w:tc>
        <w:tc>
          <w:tcPr>
            <w:tcW w:w="3544" w:type="dxa"/>
            <w:tcBorders>
              <w:top w:val="nil"/>
              <w:bottom w:val="single" w:sz="2" w:space="0" w:color="auto"/>
            </w:tcBorders>
            <w:vAlign w:val="center"/>
          </w:tcPr>
          <w:p w14:paraId="044A44CF"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absorbanta</w:t>
            </w:r>
            <w:proofErr w:type="spellEnd"/>
          </w:p>
        </w:tc>
        <w:tc>
          <w:tcPr>
            <w:tcW w:w="2126" w:type="dxa"/>
            <w:tcBorders>
              <w:top w:val="nil"/>
              <w:bottom w:val="single" w:sz="2" w:space="0" w:color="auto"/>
            </w:tcBorders>
            <w:vAlign w:val="center"/>
          </w:tcPr>
          <w:p w14:paraId="303E6EA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6626B72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0,2400</w:t>
            </w:r>
          </w:p>
        </w:tc>
      </w:tr>
      <w:tr w:rsidR="00562046" w:rsidRPr="00695576" w14:paraId="17C04E01"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0A3A84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56</w:t>
            </w:r>
          </w:p>
        </w:tc>
        <w:tc>
          <w:tcPr>
            <w:tcW w:w="1275" w:type="dxa"/>
            <w:tcBorders>
              <w:top w:val="single" w:sz="4" w:space="0" w:color="auto"/>
              <w:bottom w:val="single" w:sz="4" w:space="0" w:color="auto"/>
            </w:tcBorders>
            <w:vAlign w:val="center"/>
          </w:tcPr>
          <w:p w14:paraId="717A82A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RpSB14C</w:t>
            </w:r>
          </w:p>
        </w:tc>
        <w:tc>
          <w:tcPr>
            <w:tcW w:w="3544" w:type="dxa"/>
            <w:tcBorders>
              <w:top w:val="single" w:sz="4" w:space="0" w:color="auto"/>
              <w:bottom w:val="single" w:sz="4" w:space="0" w:color="auto"/>
            </w:tcBorders>
            <w:vAlign w:val="center"/>
          </w:tcPr>
          <w:p w14:paraId="48C18D16" w14:textId="7E570F43" w:rsidR="00562046" w:rsidRPr="00695576" w:rsidRDefault="00562046" w:rsidP="009544A9">
            <w:pPr>
              <w:autoSpaceDE w:val="0"/>
              <w:autoSpaceDN w:val="0"/>
              <w:rPr>
                <w:noProof w:val="0"/>
                <w:lang w:val="en-US" w:eastAsia="ru-RU"/>
              </w:rPr>
            </w:pP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piesei</w:t>
            </w:r>
            <w:proofErr w:type="spellEnd"/>
            <w:r w:rsidRPr="00695576">
              <w:rPr>
                <w:noProof w:val="0"/>
                <w:lang w:val="en-US" w:eastAsia="ru-RU"/>
              </w:rPr>
              <w:t xml:space="preserve"> de </w:t>
            </w:r>
            <w:proofErr w:type="spellStart"/>
            <w:r w:rsidRPr="00695576">
              <w:rPr>
                <w:noProof w:val="0"/>
                <w:lang w:val="en-US" w:eastAsia="ru-RU"/>
              </w:rPr>
              <w:t>legatura</w:t>
            </w:r>
            <w:proofErr w:type="spellEnd"/>
            <w:r w:rsidRPr="00695576">
              <w:rPr>
                <w:noProof w:val="0"/>
                <w:lang w:val="en-US" w:eastAsia="ru-RU"/>
              </w:rPr>
              <w:t xml:space="preserve"> din material plastic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canalizare</w:t>
            </w:r>
            <w:proofErr w:type="spellEnd"/>
            <w:r w:rsidRPr="00695576">
              <w:rPr>
                <w:noProof w:val="0"/>
                <w:lang w:val="en-US" w:eastAsia="ru-RU"/>
              </w:rPr>
              <w:t xml:space="preserve">, </w:t>
            </w:r>
            <w:proofErr w:type="spellStart"/>
            <w:r w:rsidRPr="00695576">
              <w:rPr>
                <w:noProof w:val="0"/>
                <w:lang w:val="en-US" w:eastAsia="ru-RU"/>
              </w:rPr>
              <w:t>imbinata</w:t>
            </w:r>
            <w:proofErr w:type="spellEnd"/>
            <w:r w:rsidRPr="00695576">
              <w:rPr>
                <w:noProof w:val="0"/>
                <w:lang w:val="en-US" w:eastAsia="ru-RU"/>
              </w:rPr>
              <w:t xml:space="preserve"> cu </w:t>
            </w:r>
            <w:proofErr w:type="spellStart"/>
            <w:r w:rsidRPr="00695576">
              <w:rPr>
                <w:noProof w:val="0"/>
                <w:lang w:val="en-US" w:eastAsia="ru-RU"/>
              </w:rPr>
              <w:t>garnitura</w:t>
            </w:r>
            <w:proofErr w:type="spellEnd"/>
            <w:r w:rsidRPr="00695576">
              <w:rPr>
                <w:noProof w:val="0"/>
                <w:lang w:val="en-US" w:eastAsia="ru-RU"/>
              </w:rPr>
              <w:t xml:space="preserve"> de </w:t>
            </w:r>
            <w:proofErr w:type="spellStart"/>
            <w:r w:rsidRPr="00695576">
              <w:rPr>
                <w:noProof w:val="0"/>
                <w:lang w:val="en-US" w:eastAsia="ru-RU"/>
              </w:rPr>
              <w:t>cauciuc</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50 mm</w:t>
            </w:r>
          </w:p>
        </w:tc>
        <w:tc>
          <w:tcPr>
            <w:tcW w:w="2126" w:type="dxa"/>
            <w:tcBorders>
              <w:top w:val="single" w:sz="4" w:space="0" w:color="auto"/>
              <w:bottom w:val="single" w:sz="4" w:space="0" w:color="auto"/>
            </w:tcBorders>
            <w:vAlign w:val="center"/>
          </w:tcPr>
          <w:p w14:paraId="444E6ABF"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0F61EE7E"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12,0000</w:t>
            </w:r>
          </w:p>
          <w:p w14:paraId="3B0707BA" w14:textId="77777777" w:rsidR="00562046" w:rsidRPr="00695576" w:rsidRDefault="00562046" w:rsidP="00562046">
            <w:pPr>
              <w:autoSpaceDE w:val="0"/>
              <w:autoSpaceDN w:val="0"/>
              <w:jc w:val="center"/>
              <w:rPr>
                <w:noProof w:val="0"/>
                <w:lang w:val="en-US" w:eastAsia="ru-RU"/>
              </w:rPr>
            </w:pPr>
          </w:p>
        </w:tc>
      </w:tr>
      <w:tr w:rsidR="00562046" w:rsidRPr="00695576" w14:paraId="761EFA2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77D314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8D7BA5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7713B39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49DE16A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817DA4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3,1200</w:t>
            </w:r>
          </w:p>
        </w:tc>
      </w:tr>
      <w:tr w:rsidR="00562046" w:rsidRPr="00695576" w14:paraId="6FC28FBE"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D6F111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8EE98D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2523156721037</w:t>
            </w:r>
            <w:r w:rsidRPr="00695576">
              <w:rPr>
                <w:noProof w:val="0"/>
                <w:sz w:val="16"/>
                <w:szCs w:val="16"/>
                <w:lang w:val="en-US" w:eastAsia="ru-RU"/>
              </w:rPr>
              <w:lastRenderedPageBreak/>
              <w:t>50</w:t>
            </w:r>
          </w:p>
        </w:tc>
        <w:tc>
          <w:tcPr>
            <w:tcW w:w="3544" w:type="dxa"/>
            <w:tcBorders>
              <w:top w:val="nil"/>
              <w:bottom w:val="single" w:sz="2" w:space="0" w:color="auto"/>
            </w:tcBorders>
            <w:vAlign w:val="center"/>
          </w:tcPr>
          <w:p w14:paraId="046B080B"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lastRenderedPageBreak/>
              <w:t xml:space="preserve">Cot, </w:t>
            </w:r>
            <w:proofErr w:type="spellStart"/>
            <w:r w:rsidRPr="00695576">
              <w:rPr>
                <w:noProof w:val="0"/>
                <w:sz w:val="22"/>
                <w:szCs w:val="22"/>
                <w:lang w:val="en-US" w:eastAsia="ru-RU"/>
              </w:rPr>
              <w:t>mufa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dubla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piesa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curatire</w:t>
            </w:r>
            <w:proofErr w:type="spellEnd"/>
            <w:r w:rsidRPr="00695576">
              <w:rPr>
                <w:noProof w:val="0"/>
                <w:sz w:val="22"/>
                <w:szCs w:val="22"/>
                <w:lang w:val="en-US" w:eastAsia="ru-RU"/>
              </w:rPr>
              <w:t xml:space="preserve">, </w:t>
            </w:r>
            <w:r w:rsidRPr="00695576">
              <w:rPr>
                <w:noProof w:val="0"/>
                <w:sz w:val="22"/>
                <w:szCs w:val="22"/>
                <w:lang w:val="en-US" w:eastAsia="ru-RU"/>
              </w:rPr>
              <w:lastRenderedPageBreak/>
              <w:t xml:space="preserve">compensator de </w:t>
            </w:r>
            <w:proofErr w:type="spellStart"/>
            <w:r w:rsidRPr="00695576">
              <w:rPr>
                <w:noProof w:val="0"/>
                <w:sz w:val="22"/>
                <w:szCs w:val="22"/>
                <w:lang w:val="en-US" w:eastAsia="ru-RU"/>
              </w:rPr>
              <w:t>dilatatie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reductie</w:t>
            </w:r>
            <w:proofErr w:type="spellEnd"/>
            <w:r w:rsidRPr="00695576">
              <w:rPr>
                <w:noProof w:val="0"/>
                <w:sz w:val="22"/>
                <w:szCs w:val="22"/>
                <w:lang w:val="en-US" w:eastAsia="ru-RU"/>
              </w:rPr>
              <w:t xml:space="preserve"> din material </w:t>
            </w:r>
            <w:proofErr w:type="gramStart"/>
            <w:r w:rsidRPr="00695576">
              <w:rPr>
                <w:noProof w:val="0"/>
                <w:sz w:val="22"/>
                <w:szCs w:val="22"/>
                <w:lang w:val="en-US" w:eastAsia="ru-RU"/>
              </w:rPr>
              <w:t xml:space="preserve">plastic  </w:t>
            </w:r>
            <w:proofErr w:type="spellStart"/>
            <w:r w:rsidRPr="00695576">
              <w:rPr>
                <w:noProof w:val="0"/>
                <w:sz w:val="22"/>
                <w:szCs w:val="22"/>
                <w:lang w:val="en-US" w:eastAsia="ru-RU"/>
              </w:rPr>
              <w:t>pentru</w:t>
            </w:r>
            <w:proofErr w:type="spellEnd"/>
            <w:proofErr w:type="gramEnd"/>
            <w:r w:rsidRPr="00695576">
              <w:rPr>
                <w:noProof w:val="0"/>
                <w:sz w:val="22"/>
                <w:szCs w:val="22"/>
                <w:lang w:val="en-US" w:eastAsia="ru-RU"/>
              </w:rPr>
              <w:t xml:space="preserve"> </w:t>
            </w:r>
            <w:proofErr w:type="spellStart"/>
            <w:r w:rsidRPr="00695576">
              <w:rPr>
                <w:noProof w:val="0"/>
                <w:sz w:val="22"/>
                <w:szCs w:val="22"/>
                <w:lang w:val="en-US" w:eastAsia="ru-RU"/>
              </w:rPr>
              <w:t>canalizare</w:t>
            </w:r>
            <w:proofErr w:type="spellEnd"/>
            <w:r w:rsidRPr="00695576">
              <w:rPr>
                <w:noProof w:val="0"/>
                <w:sz w:val="22"/>
                <w:szCs w:val="22"/>
                <w:lang w:val="en-US" w:eastAsia="ru-RU"/>
              </w:rPr>
              <w:t xml:space="preserve"> D50</w:t>
            </w:r>
          </w:p>
        </w:tc>
        <w:tc>
          <w:tcPr>
            <w:tcW w:w="2126" w:type="dxa"/>
            <w:tcBorders>
              <w:top w:val="nil"/>
              <w:bottom w:val="single" w:sz="2" w:space="0" w:color="auto"/>
            </w:tcBorders>
            <w:vAlign w:val="center"/>
          </w:tcPr>
          <w:p w14:paraId="1920327D"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lastRenderedPageBreak/>
              <w:t>buc</w:t>
            </w:r>
            <w:proofErr w:type="spellEnd"/>
          </w:p>
        </w:tc>
        <w:tc>
          <w:tcPr>
            <w:tcW w:w="1985" w:type="dxa"/>
            <w:tcBorders>
              <w:top w:val="nil"/>
              <w:bottom w:val="single" w:sz="2" w:space="0" w:color="auto"/>
            </w:tcBorders>
            <w:vAlign w:val="center"/>
          </w:tcPr>
          <w:p w14:paraId="033DAA8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12,0000</w:t>
            </w:r>
          </w:p>
        </w:tc>
      </w:tr>
      <w:tr w:rsidR="00562046" w:rsidRPr="00695576" w14:paraId="4D957F7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611626A"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3F946C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2451437345967</w:t>
            </w:r>
          </w:p>
        </w:tc>
        <w:tc>
          <w:tcPr>
            <w:tcW w:w="3544" w:type="dxa"/>
            <w:tcBorders>
              <w:top w:val="nil"/>
              <w:bottom w:val="single" w:sz="2" w:space="0" w:color="auto"/>
            </w:tcBorders>
            <w:vAlign w:val="center"/>
          </w:tcPr>
          <w:p w14:paraId="7D1C80E6"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Solutie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unguenta</w:t>
            </w:r>
            <w:proofErr w:type="spellEnd"/>
          </w:p>
        </w:tc>
        <w:tc>
          <w:tcPr>
            <w:tcW w:w="2126" w:type="dxa"/>
            <w:tcBorders>
              <w:top w:val="nil"/>
              <w:bottom w:val="single" w:sz="2" w:space="0" w:color="auto"/>
            </w:tcBorders>
            <w:vAlign w:val="center"/>
          </w:tcPr>
          <w:p w14:paraId="498A047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4EDB493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0,1200</w:t>
            </w:r>
          </w:p>
        </w:tc>
      </w:tr>
      <w:tr w:rsidR="00562046" w:rsidRPr="00695576" w14:paraId="36A62C6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B484EB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001F70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2112307325046</w:t>
            </w:r>
          </w:p>
        </w:tc>
        <w:tc>
          <w:tcPr>
            <w:tcW w:w="3544" w:type="dxa"/>
            <w:tcBorders>
              <w:top w:val="nil"/>
              <w:bottom w:val="single" w:sz="2" w:space="0" w:color="auto"/>
            </w:tcBorders>
            <w:vAlign w:val="center"/>
          </w:tcPr>
          <w:p w14:paraId="066E1139"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absorbanta</w:t>
            </w:r>
            <w:proofErr w:type="spellEnd"/>
          </w:p>
        </w:tc>
        <w:tc>
          <w:tcPr>
            <w:tcW w:w="2126" w:type="dxa"/>
            <w:tcBorders>
              <w:top w:val="nil"/>
              <w:bottom w:val="single" w:sz="2" w:space="0" w:color="auto"/>
            </w:tcBorders>
            <w:vAlign w:val="center"/>
          </w:tcPr>
          <w:p w14:paraId="4797771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8C0C73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0,1440</w:t>
            </w:r>
          </w:p>
        </w:tc>
      </w:tr>
      <w:tr w:rsidR="00562046" w:rsidRPr="00695576" w14:paraId="7ECC5456"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2001DBC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57</w:t>
            </w:r>
          </w:p>
        </w:tc>
        <w:tc>
          <w:tcPr>
            <w:tcW w:w="1275" w:type="dxa"/>
            <w:tcBorders>
              <w:top w:val="single" w:sz="4" w:space="0" w:color="auto"/>
              <w:bottom w:val="single" w:sz="4" w:space="0" w:color="auto"/>
            </w:tcBorders>
            <w:vAlign w:val="center"/>
          </w:tcPr>
          <w:p w14:paraId="02587CB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RpSB13E</w:t>
            </w:r>
          </w:p>
        </w:tc>
        <w:tc>
          <w:tcPr>
            <w:tcW w:w="3544" w:type="dxa"/>
            <w:tcBorders>
              <w:top w:val="single" w:sz="4" w:space="0" w:color="auto"/>
              <w:bottom w:val="single" w:sz="4" w:space="0" w:color="auto"/>
            </w:tcBorders>
            <w:vAlign w:val="center"/>
          </w:tcPr>
          <w:p w14:paraId="46010865" w14:textId="6CF16FC1" w:rsidR="00562046" w:rsidRPr="00695576" w:rsidRDefault="00562046" w:rsidP="009544A9">
            <w:pPr>
              <w:autoSpaceDE w:val="0"/>
              <w:autoSpaceDN w:val="0"/>
              <w:rPr>
                <w:noProof w:val="0"/>
                <w:lang w:val="en-US" w:eastAsia="ru-RU"/>
              </w:rPr>
            </w:pP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tevii</w:t>
            </w:r>
            <w:proofErr w:type="spellEnd"/>
            <w:r w:rsidRPr="00695576">
              <w:rPr>
                <w:noProof w:val="0"/>
                <w:lang w:val="en-US" w:eastAsia="ru-RU"/>
              </w:rPr>
              <w:t xml:space="preserve"> din material plastic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canalizare</w:t>
            </w:r>
            <w:proofErr w:type="spellEnd"/>
            <w:r w:rsidRPr="00695576">
              <w:rPr>
                <w:noProof w:val="0"/>
                <w:lang w:val="en-US" w:eastAsia="ru-RU"/>
              </w:rPr>
              <w:t xml:space="preserve">, </w:t>
            </w:r>
            <w:proofErr w:type="spellStart"/>
            <w:r w:rsidRPr="00695576">
              <w:rPr>
                <w:noProof w:val="0"/>
                <w:lang w:val="en-US" w:eastAsia="ru-RU"/>
              </w:rPr>
              <w:t>imbinata</w:t>
            </w:r>
            <w:proofErr w:type="spellEnd"/>
            <w:r w:rsidRPr="00695576">
              <w:rPr>
                <w:noProof w:val="0"/>
                <w:lang w:val="en-US" w:eastAsia="ru-RU"/>
              </w:rPr>
              <w:t xml:space="preserve"> cu </w:t>
            </w:r>
            <w:proofErr w:type="spellStart"/>
            <w:r w:rsidRPr="00695576">
              <w:rPr>
                <w:noProof w:val="0"/>
                <w:lang w:val="en-US" w:eastAsia="ru-RU"/>
              </w:rPr>
              <w:t>garnitura</w:t>
            </w:r>
            <w:proofErr w:type="spellEnd"/>
            <w:r w:rsidRPr="00695576">
              <w:rPr>
                <w:noProof w:val="0"/>
                <w:lang w:val="en-US" w:eastAsia="ru-RU"/>
              </w:rPr>
              <w:t xml:space="preserve"> de </w:t>
            </w:r>
            <w:proofErr w:type="spellStart"/>
            <w:r w:rsidRPr="00695576">
              <w:rPr>
                <w:noProof w:val="0"/>
                <w:lang w:val="en-US" w:eastAsia="ru-RU"/>
              </w:rPr>
              <w:t>cauciuc</w:t>
            </w:r>
            <w:proofErr w:type="spellEnd"/>
            <w:r w:rsidRPr="00695576">
              <w:rPr>
                <w:noProof w:val="0"/>
                <w:lang w:val="en-US" w:eastAsia="ru-RU"/>
              </w:rPr>
              <w:t xml:space="preserve">, </w:t>
            </w:r>
            <w:proofErr w:type="spellStart"/>
            <w:r w:rsidRPr="00695576">
              <w:rPr>
                <w:noProof w:val="0"/>
                <w:lang w:val="en-US" w:eastAsia="ru-RU"/>
              </w:rPr>
              <w:t>montata</w:t>
            </w:r>
            <w:proofErr w:type="spellEnd"/>
            <w:r w:rsidRPr="00695576">
              <w:rPr>
                <w:noProof w:val="0"/>
                <w:lang w:val="en-US" w:eastAsia="ru-RU"/>
              </w:rPr>
              <w:t xml:space="preserve"> </w:t>
            </w:r>
            <w:proofErr w:type="spellStart"/>
            <w:r w:rsidRPr="00695576">
              <w:rPr>
                <w:noProof w:val="0"/>
                <w:lang w:val="en-US" w:eastAsia="ru-RU"/>
              </w:rPr>
              <w:t>aparent</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ingropat</w:t>
            </w:r>
            <w:proofErr w:type="spellEnd"/>
            <w:r w:rsidRPr="00695576">
              <w:rPr>
                <w:noProof w:val="0"/>
                <w:lang w:val="en-US" w:eastAsia="ru-RU"/>
              </w:rPr>
              <w:t xml:space="preserve"> sub </w:t>
            </w:r>
            <w:proofErr w:type="spellStart"/>
            <w:r w:rsidRPr="00695576">
              <w:rPr>
                <w:noProof w:val="0"/>
                <w:lang w:val="en-US" w:eastAsia="ru-RU"/>
              </w:rPr>
              <w:t>pardoseala</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110 mm</w:t>
            </w:r>
          </w:p>
        </w:tc>
        <w:tc>
          <w:tcPr>
            <w:tcW w:w="2126" w:type="dxa"/>
            <w:tcBorders>
              <w:top w:val="single" w:sz="4" w:space="0" w:color="auto"/>
              <w:bottom w:val="single" w:sz="4" w:space="0" w:color="auto"/>
            </w:tcBorders>
            <w:vAlign w:val="center"/>
          </w:tcPr>
          <w:p w14:paraId="30ABF70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50310722"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8,0000</w:t>
            </w:r>
          </w:p>
          <w:p w14:paraId="03EB8EA7" w14:textId="77777777" w:rsidR="00562046" w:rsidRPr="00695576" w:rsidRDefault="00562046" w:rsidP="00562046">
            <w:pPr>
              <w:autoSpaceDE w:val="0"/>
              <w:autoSpaceDN w:val="0"/>
              <w:jc w:val="center"/>
              <w:rPr>
                <w:noProof w:val="0"/>
                <w:lang w:val="en-US" w:eastAsia="ru-RU"/>
              </w:rPr>
            </w:pPr>
          </w:p>
        </w:tc>
      </w:tr>
      <w:tr w:rsidR="00562046" w:rsidRPr="00695576" w14:paraId="2B3BB33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FCC65D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F6CF4F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71FDFF7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383F703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4C1007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3,0400</w:t>
            </w:r>
          </w:p>
        </w:tc>
      </w:tr>
      <w:tr w:rsidR="00562046" w:rsidRPr="00695576" w14:paraId="333A9D9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C56304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185CBBD"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2521216720160100</w:t>
            </w:r>
          </w:p>
        </w:tc>
        <w:tc>
          <w:tcPr>
            <w:tcW w:w="3544" w:type="dxa"/>
            <w:tcBorders>
              <w:top w:val="nil"/>
              <w:bottom w:val="single" w:sz="2" w:space="0" w:color="auto"/>
            </w:tcBorders>
            <w:vAlign w:val="center"/>
          </w:tcPr>
          <w:p w14:paraId="04E5C5E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Teava</w:t>
            </w:r>
            <w:proofErr w:type="spellEnd"/>
            <w:r w:rsidRPr="00695576">
              <w:rPr>
                <w:noProof w:val="0"/>
                <w:sz w:val="22"/>
                <w:szCs w:val="22"/>
                <w:lang w:val="en-US" w:eastAsia="ru-RU"/>
              </w:rPr>
              <w:t xml:space="preserve"> din material plastic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canalizare</w:t>
            </w:r>
            <w:proofErr w:type="spellEnd"/>
            <w:r w:rsidRPr="00695576">
              <w:rPr>
                <w:noProof w:val="0"/>
                <w:sz w:val="22"/>
                <w:szCs w:val="22"/>
                <w:lang w:val="en-US" w:eastAsia="ru-RU"/>
              </w:rPr>
              <w:t xml:space="preserve"> D110</w:t>
            </w:r>
          </w:p>
        </w:tc>
        <w:tc>
          <w:tcPr>
            <w:tcW w:w="2126" w:type="dxa"/>
            <w:tcBorders>
              <w:top w:val="nil"/>
              <w:bottom w:val="single" w:sz="2" w:space="0" w:color="auto"/>
            </w:tcBorders>
            <w:vAlign w:val="center"/>
          </w:tcPr>
          <w:p w14:paraId="7DE5601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63A45AC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8,2400</w:t>
            </w:r>
          </w:p>
        </w:tc>
      </w:tr>
      <w:tr w:rsidR="00562046" w:rsidRPr="00695576" w14:paraId="4A73CC9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ABB9C6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A6B849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2451437345967</w:t>
            </w:r>
          </w:p>
        </w:tc>
        <w:tc>
          <w:tcPr>
            <w:tcW w:w="3544" w:type="dxa"/>
            <w:tcBorders>
              <w:top w:val="nil"/>
              <w:bottom w:val="single" w:sz="2" w:space="0" w:color="auto"/>
            </w:tcBorders>
            <w:vAlign w:val="center"/>
          </w:tcPr>
          <w:p w14:paraId="49C9792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Solutie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unguenta</w:t>
            </w:r>
            <w:proofErr w:type="spellEnd"/>
          </w:p>
        </w:tc>
        <w:tc>
          <w:tcPr>
            <w:tcW w:w="2126" w:type="dxa"/>
            <w:tcBorders>
              <w:top w:val="nil"/>
              <w:bottom w:val="single" w:sz="2" w:space="0" w:color="auto"/>
            </w:tcBorders>
            <w:vAlign w:val="center"/>
          </w:tcPr>
          <w:p w14:paraId="5139BC2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2EF364E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0,1200</w:t>
            </w:r>
          </w:p>
        </w:tc>
      </w:tr>
      <w:tr w:rsidR="00562046" w:rsidRPr="00695576" w14:paraId="4DF6DBC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77D67D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104B36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2112307325046</w:t>
            </w:r>
          </w:p>
        </w:tc>
        <w:tc>
          <w:tcPr>
            <w:tcW w:w="3544" w:type="dxa"/>
            <w:tcBorders>
              <w:top w:val="nil"/>
              <w:bottom w:val="single" w:sz="2" w:space="0" w:color="auto"/>
            </w:tcBorders>
            <w:vAlign w:val="center"/>
          </w:tcPr>
          <w:p w14:paraId="2C62BD79"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absorbanta</w:t>
            </w:r>
            <w:proofErr w:type="spellEnd"/>
          </w:p>
        </w:tc>
        <w:tc>
          <w:tcPr>
            <w:tcW w:w="2126" w:type="dxa"/>
            <w:tcBorders>
              <w:top w:val="nil"/>
              <w:bottom w:val="single" w:sz="2" w:space="0" w:color="auto"/>
            </w:tcBorders>
            <w:vAlign w:val="center"/>
          </w:tcPr>
          <w:p w14:paraId="630BA2F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5079066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0,1200</w:t>
            </w:r>
          </w:p>
        </w:tc>
      </w:tr>
      <w:tr w:rsidR="00562046" w:rsidRPr="00695576" w14:paraId="3E43D670"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25A5D0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58</w:t>
            </w:r>
          </w:p>
        </w:tc>
        <w:tc>
          <w:tcPr>
            <w:tcW w:w="1275" w:type="dxa"/>
            <w:tcBorders>
              <w:top w:val="single" w:sz="4" w:space="0" w:color="auto"/>
              <w:bottom w:val="single" w:sz="4" w:space="0" w:color="auto"/>
            </w:tcBorders>
            <w:vAlign w:val="center"/>
          </w:tcPr>
          <w:p w14:paraId="2FAE9E9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RpSB14E</w:t>
            </w:r>
          </w:p>
        </w:tc>
        <w:tc>
          <w:tcPr>
            <w:tcW w:w="3544" w:type="dxa"/>
            <w:tcBorders>
              <w:top w:val="single" w:sz="4" w:space="0" w:color="auto"/>
              <w:bottom w:val="single" w:sz="4" w:space="0" w:color="auto"/>
            </w:tcBorders>
            <w:vAlign w:val="center"/>
          </w:tcPr>
          <w:p w14:paraId="57E68EEA" w14:textId="0559270B" w:rsidR="00562046" w:rsidRPr="00695576" w:rsidRDefault="00562046" w:rsidP="009544A9">
            <w:pPr>
              <w:autoSpaceDE w:val="0"/>
              <w:autoSpaceDN w:val="0"/>
              <w:rPr>
                <w:noProof w:val="0"/>
                <w:lang w:val="en-US" w:eastAsia="ru-RU"/>
              </w:rPr>
            </w:pP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piesei</w:t>
            </w:r>
            <w:proofErr w:type="spellEnd"/>
            <w:r w:rsidRPr="00695576">
              <w:rPr>
                <w:noProof w:val="0"/>
                <w:lang w:val="en-US" w:eastAsia="ru-RU"/>
              </w:rPr>
              <w:t xml:space="preserve"> de </w:t>
            </w:r>
            <w:proofErr w:type="spellStart"/>
            <w:r w:rsidRPr="00695576">
              <w:rPr>
                <w:noProof w:val="0"/>
                <w:lang w:val="en-US" w:eastAsia="ru-RU"/>
              </w:rPr>
              <w:t>legatura</w:t>
            </w:r>
            <w:proofErr w:type="spellEnd"/>
            <w:r w:rsidRPr="00695576">
              <w:rPr>
                <w:noProof w:val="0"/>
                <w:lang w:val="en-US" w:eastAsia="ru-RU"/>
              </w:rPr>
              <w:t xml:space="preserve"> din material plastic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canalizare</w:t>
            </w:r>
            <w:proofErr w:type="spellEnd"/>
            <w:r w:rsidRPr="00695576">
              <w:rPr>
                <w:noProof w:val="0"/>
                <w:lang w:val="en-US" w:eastAsia="ru-RU"/>
              </w:rPr>
              <w:t xml:space="preserve">, </w:t>
            </w:r>
            <w:proofErr w:type="spellStart"/>
            <w:r w:rsidRPr="00695576">
              <w:rPr>
                <w:noProof w:val="0"/>
                <w:lang w:val="en-US" w:eastAsia="ru-RU"/>
              </w:rPr>
              <w:t>imbinata</w:t>
            </w:r>
            <w:proofErr w:type="spellEnd"/>
            <w:r w:rsidRPr="00695576">
              <w:rPr>
                <w:noProof w:val="0"/>
                <w:lang w:val="en-US" w:eastAsia="ru-RU"/>
              </w:rPr>
              <w:t xml:space="preserve"> cu </w:t>
            </w:r>
            <w:proofErr w:type="spellStart"/>
            <w:r w:rsidRPr="00695576">
              <w:rPr>
                <w:noProof w:val="0"/>
                <w:lang w:val="en-US" w:eastAsia="ru-RU"/>
              </w:rPr>
              <w:t>garnitura</w:t>
            </w:r>
            <w:proofErr w:type="spellEnd"/>
            <w:r w:rsidRPr="00695576">
              <w:rPr>
                <w:noProof w:val="0"/>
                <w:lang w:val="en-US" w:eastAsia="ru-RU"/>
              </w:rPr>
              <w:t xml:space="preserve"> de </w:t>
            </w:r>
            <w:proofErr w:type="spellStart"/>
            <w:r w:rsidRPr="00695576">
              <w:rPr>
                <w:noProof w:val="0"/>
                <w:lang w:val="en-US" w:eastAsia="ru-RU"/>
              </w:rPr>
              <w:t>cauciuc</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110 mm</w:t>
            </w:r>
          </w:p>
        </w:tc>
        <w:tc>
          <w:tcPr>
            <w:tcW w:w="2126" w:type="dxa"/>
            <w:tcBorders>
              <w:top w:val="single" w:sz="4" w:space="0" w:color="auto"/>
              <w:bottom w:val="single" w:sz="4" w:space="0" w:color="auto"/>
            </w:tcBorders>
            <w:vAlign w:val="center"/>
          </w:tcPr>
          <w:p w14:paraId="4305863E"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45FBCD31"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12,0000</w:t>
            </w:r>
          </w:p>
          <w:p w14:paraId="67FBB461" w14:textId="77777777" w:rsidR="00562046" w:rsidRPr="00695576" w:rsidRDefault="00562046" w:rsidP="00562046">
            <w:pPr>
              <w:autoSpaceDE w:val="0"/>
              <w:autoSpaceDN w:val="0"/>
              <w:jc w:val="center"/>
              <w:rPr>
                <w:noProof w:val="0"/>
                <w:lang w:val="en-US" w:eastAsia="ru-RU"/>
              </w:rPr>
            </w:pPr>
          </w:p>
        </w:tc>
      </w:tr>
      <w:tr w:rsidR="00562046" w:rsidRPr="00695576" w14:paraId="2D7A02C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B86616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D546B2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2A9FF88F"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560F58B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5CC663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4,0800</w:t>
            </w:r>
          </w:p>
        </w:tc>
      </w:tr>
      <w:tr w:rsidR="00562046" w:rsidRPr="00695576" w14:paraId="57A6117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CC8777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19CB3E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2523156721037100</w:t>
            </w:r>
          </w:p>
        </w:tc>
        <w:tc>
          <w:tcPr>
            <w:tcW w:w="3544" w:type="dxa"/>
            <w:tcBorders>
              <w:top w:val="nil"/>
              <w:bottom w:val="single" w:sz="2" w:space="0" w:color="auto"/>
            </w:tcBorders>
            <w:vAlign w:val="center"/>
          </w:tcPr>
          <w:p w14:paraId="23AF69CF"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Cot, </w:t>
            </w:r>
            <w:proofErr w:type="spellStart"/>
            <w:r w:rsidRPr="00695576">
              <w:rPr>
                <w:noProof w:val="0"/>
                <w:sz w:val="22"/>
                <w:szCs w:val="22"/>
                <w:lang w:val="en-US" w:eastAsia="ru-RU"/>
              </w:rPr>
              <w:t>mufa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dubla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piesa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curatire</w:t>
            </w:r>
            <w:proofErr w:type="spellEnd"/>
            <w:r w:rsidRPr="00695576">
              <w:rPr>
                <w:noProof w:val="0"/>
                <w:sz w:val="22"/>
                <w:szCs w:val="22"/>
                <w:lang w:val="en-US" w:eastAsia="ru-RU"/>
              </w:rPr>
              <w:t xml:space="preserve">, compensator de </w:t>
            </w:r>
            <w:proofErr w:type="spellStart"/>
            <w:r w:rsidRPr="00695576">
              <w:rPr>
                <w:noProof w:val="0"/>
                <w:sz w:val="22"/>
                <w:szCs w:val="22"/>
                <w:lang w:val="en-US" w:eastAsia="ru-RU"/>
              </w:rPr>
              <w:t>dilatatie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reductie</w:t>
            </w:r>
            <w:proofErr w:type="spellEnd"/>
            <w:r w:rsidRPr="00695576">
              <w:rPr>
                <w:noProof w:val="0"/>
                <w:sz w:val="22"/>
                <w:szCs w:val="22"/>
                <w:lang w:val="en-US" w:eastAsia="ru-RU"/>
              </w:rPr>
              <w:t xml:space="preserve"> din material </w:t>
            </w:r>
            <w:proofErr w:type="gramStart"/>
            <w:r w:rsidRPr="00695576">
              <w:rPr>
                <w:noProof w:val="0"/>
                <w:sz w:val="22"/>
                <w:szCs w:val="22"/>
                <w:lang w:val="en-US" w:eastAsia="ru-RU"/>
              </w:rPr>
              <w:t xml:space="preserve">plastic  </w:t>
            </w:r>
            <w:proofErr w:type="spellStart"/>
            <w:r w:rsidRPr="00695576">
              <w:rPr>
                <w:noProof w:val="0"/>
                <w:sz w:val="22"/>
                <w:szCs w:val="22"/>
                <w:lang w:val="en-US" w:eastAsia="ru-RU"/>
              </w:rPr>
              <w:t>pentru</w:t>
            </w:r>
            <w:proofErr w:type="spellEnd"/>
            <w:proofErr w:type="gramEnd"/>
            <w:r w:rsidRPr="00695576">
              <w:rPr>
                <w:noProof w:val="0"/>
                <w:sz w:val="22"/>
                <w:szCs w:val="22"/>
                <w:lang w:val="en-US" w:eastAsia="ru-RU"/>
              </w:rPr>
              <w:t xml:space="preserve"> </w:t>
            </w:r>
            <w:proofErr w:type="spellStart"/>
            <w:r w:rsidRPr="00695576">
              <w:rPr>
                <w:noProof w:val="0"/>
                <w:sz w:val="22"/>
                <w:szCs w:val="22"/>
                <w:lang w:val="en-US" w:eastAsia="ru-RU"/>
              </w:rPr>
              <w:t>canalizare</w:t>
            </w:r>
            <w:proofErr w:type="spellEnd"/>
            <w:r w:rsidRPr="00695576">
              <w:rPr>
                <w:noProof w:val="0"/>
                <w:sz w:val="22"/>
                <w:szCs w:val="22"/>
                <w:lang w:val="en-US" w:eastAsia="ru-RU"/>
              </w:rPr>
              <w:t xml:space="preserve"> D110</w:t>
            </w:r>
          </w:p>
        </w:tc>
        <w:tc>
          <w:tcPr>
            <w:tcW w:w="2126" w:type="dxa"/>
            <w:tcBorders>
              <w:top w:val="nil"/>
              <w:bottom w:val="single" w:sz="2" w:space="0" w:color="auto"/>
            </w:tcBorders>
            <w:vAlign w:val="center"/>
          </w:tcPr>
          <w:p w14:paraId="1B7AF475"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5700E03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12,0000</w:t>
            </w:r>
          </w:p>
        </w:tc>
      </w:tr>
      <w:tr w:rsidR="00562046" w:rsidRPr="00695576" w14:paraId="53D008C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8F8F59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1F3A41D"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2451437345967</w:t>
            </w:r>
          </w:p>
        </w:tc>
        <w:tc>
          <w:tcPr>
            <w:tcW w:w="3544" w:type="dxa"/>
            <w:tcBorders>
              <w:top w:val="nil"/>
              <w:bottom w:val="single" w:sz="2" w:space="0" w:color="auto"/>
            </w:tcBorders>
            <w:vAlign w:val="center"/>
          </w:tcPr>
          <w:p w14:paraId="1AEBADB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Solutie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unguenta</w:t>
            </w:r>
            <w:proofErr w:type="spellEnd"/>
          </w:p>
        </w:tc>
        <w:tc>
          <w:tcPr>
            <w:tcW w:w="2126" w:type="dxa"/>
            <w:tcBorders>
              <w:top w:val="nil"/>
              <w:bottom w:val="single" w:sz="2" w:space="0" w:color="auto"/>
            </w:tcBorders>
            <w:vAlign w:val="center"/>
          </w:tcPr>
          <w:p w14:paraId="5E746D1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338A183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0,4200</w:t>
            </w:r>
          </w:p>
        </w:tc>
      </w:tr>
      <w:tr w:rsidR="00562046" w:rsidRPr="00695576" w14:paraId="6CF9B95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EED1AA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9251FA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2112307325046</w:t>
            </w:r>
          </w:p>
        </w:tc>
        <w:tc>
          <w:tcPr>
            <w:tcW w:w="3544" w:type="dxa"/>
            <w:tcBorders>
              <w:top w:val="nil"/>
              <w:bottom w:val="single" w:sz="2" w:space="0" w:color="auto"/>
            </w:tcBorders>
            <w:vAlign w:val="center"/>
          </w:tcPr>
          <w:p w14:paraId="403C74E1"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absorbanta</w:t>
            </w:r>
            <w:proofErr w:type="spellEnd"/>
          </w:p>
        </w:tc>
        <w:tc>
          <w:tcPr>
            <w:tcW w:w="2126" w:type="dxa"/>
            <w:tcBorders>
              <w:top w:val="nil"/>
              <w:bottom w:val="single" w:sz="2" w:space="0" w:color="auto"/>
            </w:tcBorders>
            <w:vAlign w:val="center"/>
          </w:tcPr>
          <w:p w14:paraId="6A5CB77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01F69D3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0,1800</w:t>
            </w:r>
          </w:p>
        </w:tc>
      </w:tr>
      <w:tr w:rsidR="00562046" w:rsidRPr="00695576" w14:paraId="7860FB26"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3483C9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59</w:t>
            </w:r>
          </w:p>
        </w:tc>
        <w:tc>
          <w:tcPr>
            <w:tcW w:w="1275" w:type="dxa"/>
            <w:tcBorders>
              <w:top w:val="single" w:sz="4" w:space="0" w:color="auto"/>
              <w:bottom w:val="single" w:sz="4" w:space="0" w:color="auto"/>
            </w:tcBorders>
            <w:vAlign w:val="center"/>
          </w:tcPr>
          <w:p w14:paraId="454837C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RpSB25A</w:t>
            </w:r>
          </w:p>
        </w:tc>
        <w:tc>
          <w:tcPr>
            <w:tcW w:w="3544" w:type="dxa"/>
            <w:tcBorders>
              <w:top w:val="single" w:sz="4" w:space="0" w:color="auto"/>
              <w:bottom w:val="single" w:sz="4" w:space="0" w:color="auto"/>
            </w:tcBorders>
            <w:vAlign w:val="center"/>
          </w:tcPr>
          <w:p w14:paraId="6BC4C3FE" w14:textId="483B8213" w:rsidR="00562046" w:rsidRPr="00695576" w:rsidRDefault="00562046" w:rsidP="009544A9">
            <w:pPr>
              <w:autoSpaceDE w:val="0"/>
              <w:autoSpaceDN w:val="0"/>
              <w:rPr>
                <w:noProof w:val="0"/>
                <w:lang w:val="en-US" w:eastAsia="ru-RU"/>
              </w:rPr>
            </w:pP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sifonului</w:t>
            </w:r>
            <w:proofErr w:type="spellEnd"/>
            <w:r w:rsidRPr="00695576">
              <w:rPr>
                <w:noProof w:val="0"/>
                <w:lang w:val="en-US" w:eastAsia="ru-RU"/>
              </w:rPr>
              <w:t xml:space="preserve"> de </w:t>
            </w:r>
            <w:proofErr w:type="spellStart"/>
            <w:r w:rsidRPr="00695576">
              <w:rPr>
                <w:noProof w:val="0"/>
                <w:lang w:val="en-US" w:eastAsia="ru-RU"/>
              </w:rPr>
              <w:t>pardoseala</w:t>
            </w:r>
            <w:proofErr w:type="spellEnd"/>
            <w:r w:rsidRPr="00695576">
              <w:rPr>
                <w:noProof w:val="0"/>
                <w:lang w:val="en-US" w:eastAsia="ru-RU"/>
              </w:rPr>
              <w:t xml:space="preserve"> din </w:t>
            </w:r>
            <w:proofErr w:type="spellStart"/>
            <w:r w:rsidRPr="00695576">
              <w:rPr>
                <w:noProof w:val="0"/>
                <w:lang w:val="en-US" w:eastAsia="ru-RU"/>
              </w:rPr>
              <w:t>fonta</w:t>
            </w:r>
            <w:proofErr w:type="spellEnd"/>
            <w:r w:rsidRPr="00695576">
              <w:rPr>
                <w:noProof w:val="0"/>
                <w:lang w:val="en-US" w:eastAsia="ru-RU"/>
              </w:rPr>
              <w:t xml:space="preserve"> </w:t>
            </w:r>
            <w:proofErr w:type="spellStart"/>
            <w:r w:rsidRPr="00695576">
              <w:rPr>
                <w:noProof w:val="0"/>
                <w:lang w:val="en-US" w:eastAsia="ru-RU"/>
              </w:rPr>
              <w:t>emailata</w:t>
            </w:r>
            <w:proofErr w:type="spellEnd"/>
            <w:r w:rsidRPr="00695576">
              <w:rPr>
                <w:noProof w:val="0"/>
                <w:lang w:val="en-US" w:eastAsia="ru-RU"/>
              </w:rPr>
              <w:t xml:space="preserve">, </w:t>
            </w:r>
            <w:proofErr w:type="spellStart"/>
            <w:proofErr w:type="gramStart"/>
            <w:r w:rsidRPr="00695576">
              <w:rPr>
                <w:noProof w:val="0"/>
                <w:lang w:val="en-US" w:eastAsia="ru-RU"/>
              </w:rPr>
              <w:t>simplu</w:t>
            </w:r>
            <w:proofErr w:type="spellEnd"/>
            <w:r w:rsidRPr="00695576">
              <w:rPr>
                <w:noProof w:val="0"/>
                <w:lang w:val="en-US" w:eastAsia="ru-RU"/>
              </w:rPr>
              <w:t xml:space="preserve"> ,</w:t>
            </w:r>
            <w:proofErr w:type="gramEnd"/>
            <w:r w:rsidRPr="00695576">
              <w:rPr>
                <w:noProof w:val="0"/>
                <w:lang w:val="en-US" w:eastAsia="ru-RU"/>
              </w:rPr>
              <w:t>(</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dus</w:t>
            </w:r>
            <w:proofErr w:type="spellEnd"/>
            <w:r w:rsidRPr="00695576">
              <w:rPr>
                <w:noProof w:val="0"/>
                <w:lang w:val="en-US" w:eastAsia="ru-RU"/>
              </w:rPr>
              <w:t xml:space="preserve"> l=600mm)</w:t>
            </w:r>
          </w:p>
        </w:tc>
        <w:tc>
          <w:tcPr>
            <w:tcW w:w="2126" w:type="dxa"/>
            <w:tcBorders>
              <w:top w:val="single" w:sz="4" w:space="0" w:color="auto"/>
              <w:bottom w:val="single" w:sz="4" w:space="0" w:color="auto"/>
            </w:tcBorders>
            <w:vAlign w:val="center"/>
          </w:tcPr>
          <w:p w14:paraId="769FCFF2"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6BF96DAC"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1,0000</w:t>
            </w:r>
          </w:p>
          <w:p w14:paraId="5AF15BF0" w14:textId="77777777" w:rsidR="00562046" w:rsidRPr="00695576" w:rsidRDefault="00562046" w:rsidP="00562046">
            <w:pPr>
              <w:autoSpaceDE w:val="0"/>
              <w:autoSpaceDN w:val="0"/>
              <w:jc w:val="center"/>
              <w:rPr>
                <w:noProof w:val="0"/>
                <w:lang w:val="en-US" w:eastAsia="ru-RU"/>
              </w:rPr>
            </w:pPr>
          </w:p>
        </w:tc>
      </w:tr>
      <w:tr w:rsidR="00562046" w:rsidRPr="00695576" w14:paraId="264967E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B8FCF6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71459C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02C57D2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6D5E90F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FED1B9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1,0000</w:t>
            </w:r>
          </w:p>
        </w:tc>
      </w:tr>
      <w:tr w:rsidR="00562046" w:rsidRPr="00695576" w14:paraId="5FE028A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924954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B80E9F7"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2875114202905</w:t>
            </w:r>
          </w:p>
        </w:tc>
        <w:tc>
          <w:tcPr>
            <w:tcW w:w="3544" w:type="dxa"/>
            <w:tcBorders>
              <w:top w:val="nil"/>
              <w:bottom w:val="single" w:sz="2" w:space="0" w:color="auto"/>
            </w:tcBorders>
            <w:vAlign w:val="center"/>
          </w:tcPr>
          <w:p w14:paraId="5B9C82A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Sifon</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dus</w:t>
            </w:r>
            <w:proofErr w:type="spellEnd"/>
            <w:r w:rsidRPr="00695576">
              <w:rPr>
                <w:noProof w:val="0"/>
                <w:sz w:val="22"/>
                <w:szCs w:val="22"/>
                <w:lang w:val="en-US" w:eastAsia="ru-RU"/>
              </w:rPr>
              <w:t xml:space="preserve"> L=600</w:t>
            </w:r>
          </w:p>
        </w:tc>
        <w:tc>
          <w:tcPr>
            <w:tcW w:w="2126" w:type="dxa"/>
            <w:tcBorders>
              <w:top w:val="nil"/>
              <w:bottom w:val="single" w:sz="2" w:space="0" w:color="auto"/>
            </w:tcBorders>
            <w:vAlign w:val="center"/>
          </w:tcPr>
          <w:p w14:paraId="1E4CCC95"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351456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1,0500</w:t>
            </w:r>
          </w:p>
        </w:tc>
      </w:tr>
      <w:tr w:rsidR="00562046" w:rsidRPr="00695576" w14:paraId="7994D8B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5847D4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6C6681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2651122100440</w:t>
            </w:r>
          </w:p>
        </w:tc>
        <w:tc>
          <w:tcPr>
            <w:tcW w:w="3544" w:type="dxa"/>
            <w:tcBorders>
              <w:top w:val="nil"/>
              <w:bottom w:val="single" w:sz="2" w:space="0" w:color="auto"/>
            </w:tcBorders>
            <w:vAlign w:val="center"/>
          </w:tcPr>
          <w:p w14:paraId="7493A0F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portland</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adaosuri</w:t>
            </w:r>
            <w:proofErr w:type="spellEnd"/>
            <w:r w:rsidRPr="00695576">
              <w:rPr>
                <w:noProof w:val="0"/>
                <w:sz w:val="22"/>
                <w:szCs w:val="22"/>
                <w:lang w:val="en-US" w:eastAsia="ru-RU"/>
              </w:rPr>
              <w:t xml:space="preserve"> PA 35 </w:t>
            </w:r>
            <w:proofErr w:type="spellStart"/>
            <w:r w:rsidRPr="00695576">
              <w:rPr>
                <w:noProof w:val="0"/>
                <w:sz w:val="22"/>
                <w:szCs w:val="22"/>
                <w:lang w:val="en-US" w:eastAsia="ru-RU"/>
              </w:rPr>
              <w:t>saci</w:t>
            </w:r>
            <w:proofErr w:type="spellEnd"/>
            <w:r w:rsidRPr="00695576">
              <w:rPr>
                <w:noProof w:val="0"/>
                <w:sz w:val="22"/>
                <w:szCs w:val="22"/>
                <w:lang w:val="en-US" w:eastAsia="ru-RU"/>
              </w:rPr>
              <w:t xml:space="preserve"> S1500</w:t>
            </w:r>
          </w:p>
        </w:tc>
        <w:tc>
          <w:tcPr>
            <w:tcW w:w="2126" w:type="dxa"/>
            <w:tcBorders>
              <w:top w:val="nil"/>
              <w:bottom w:val="single" w:sz="2" w:space="0" w:color="auto"/>
            </w:tcBorders>
            <w:vAlign w:val="center"/>
          </w:tcPr>
          <w:p w14:paraId="5E929AB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3947264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0,1155</w:t>
            </w:r>
          </w:p>
        </w:tc>
      </w:tr>
      <w:tr w:rsidR="00562046" w:rsidRPr="00695576" w14:paraId="442E454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E4B040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EE5694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1752117307067</w:t>
            </w:r>
          </w:p>
        </w:tc>
        <w:tc>
          <w:tcPr>
            <w:tcW w:w="3544" w:type="dxa"/>
            <w:tcBorders>
              <w:top w:val="nil"/>
              <w:bottom w:val="single" w:sz="2" w:space="0" w:color="auto"/>
            </w:tcBorders>
            <w:vAlign w:val="center"/>
          </w:tcPr>
          <w:p w14:paraId="42041372"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Calafat </w:t>
            </w:r>
            <w:proofErr w:type="spellStart"/>
            <w:r w:rsidRPr="00695576">
              <w:rPr>
                <w:noProof w:val="0"/>
                <w:sz w:val="22"/>
                <w:szCs w:val="22"/>
                <w:lang w:val="en-US" w:eastAsia="ru-RU"/>
              </w:rPr>
              <w:t>gudronat</w:t>
            </w:r>
            <w:proofErr w:type="spellEnd"/>
          </w:p>
        </w:tc>
        <w:tc>
          <w:tcPr>
            <w:tcW w:w="2126" w:type="dxa"/>
            <w:tcBorders>
              <w:top w:val="nil"/>
              <w:bottom w:val="single" w:sz="2" w:space="0" w:color="auto"/>
            </w:tcBorders>
            <w:vAlign w:val="center"/>
          </w:tcPr>
          <w:p w14:paraId="316AC9A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68C7630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0,0420</w:t>
            </w:r>
          </w:p>
        </w:tc>
      </w:tr>
      <w:tr w:rsidR="00562046" w:rsidRPr="00695576" w14:paraId="7EBA7576"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E2490C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60</w:t>
            </w:r>
          </w:p>
        </w:tc>
        <w:tc>
          <w:tcPr>
            <w:tcW w:w="1275" w:type="dxa"/>
            <w:tcBorders>
              <w:top w:val="single" w:sz="4" w:space="0" w:color="auto"/>
              <w:bottom w:val="single" w:sz="4" w:space="0" w:color="auto"/>
            </w:tcBorders>
            <w:vAlign w:val="center"/>
          </w:tcPr>
          <w:p w14:paraId="1BD40AC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SA14B</w:t>
            </w:r>
          </w:p>
        </w:tc>
        <w:tc>
          <w:tcPr>
            <w:tcW w:w="3544" w:type="dxa"/>
            <w:tcBorders>
              <w:top w:val="single" w:sz="4" w:space="0" w:color="auto"/>
              <w:bottom w:val="single" w:sz="4" w:space="0" w:color="auto"/>
            </w:tcBorders>
            <w:vAlign w:val="center"/>
          </w:tcPr>
          <w:p w14:paraId="237DAAA6" w14:textId="2DF9EBC5" w:rsidR="00562046" w:rsidRPr="00695576" w:rsidRDefault="00562046" w:rsidP="009544A9">
            <w:pPr>
              <w:autoSpaceDE w:val="0"/>
              <w:autoSpaceDN w:val="0"/>
              <w:rPr>
                <w:noProof w:val="0"/>
                <w:lang w:val="en-US" w:eastAsia="ru-RU"/>
              </w:rPr>
            </w:pPr>
            <w:proofErr w:type="spellStart"/>
            <w:r w:rsidRPr="00695576">
              <w:rPr>
                <w:noProof w:val="0"/>
                <w:lang w:val="en-US" w:eastAsia="ru-RU"/>
              </w:rPr>
              <w:t>Teava</w:t>
            </w:r>
            <w:proofErr w:type="spellEnd"/>
            <w:r w:rsidRPr="00695576">
              <w:rPr>
                <w:noProof w:val="0"/>
                <w:lang w:val="en-US" w:eastAsia="ru-RU"/>
              </w:rPr>
              <w:t xml:space="preserve"> din material plastic </w:t>
            </w:r>
            <w:proofErr w:type="spellStart"/>
            <w:r w:rsidRPr="00695576">
              <w:rPr>
                <w:noProof w:val="0"/>
                <w:lang w:val="en-US" w:eastAsia="ru-RU"/>
              </w:rPr>
              <w:t>imbinata</w:t>
            </w:r>
            <w:proofErr w:type="spellEnd"/>
            <w:r w:rsidRPr="00695576">
              <w:rPr>
                <w:noProof w:val="0"/>
                <w:lang w:val="en-US" w:eastAsia="ru-RU"/>
              </w:rPr>
              <w:t xml:space="preserve"> </w:t>
            </w:r>
            <w:proofErr w:type="spellStart"/>
            <w:r w:rsidRPr="00695576">
              <w:rPr>
                <w:noProof w:val="0"/>
                <w:lang w:val="en-US" w:eastAsia="ru-RU"/>
              </w:rPr>
              <w:t>prin</w:t>
            </w:r>
            <w:proofErr w:type="spellEnd"/>
            <w:r w:rsidRPr="00695576">
              <w:rPr>
                <w:noProof w:val="0"/>
                <w:lang w:val="en-US" w:eastAsia="ru-RU"/>
              </w:rPr>
              <w:t xml:space="preserve"> </w:t>
            </w:r>
            <w:proofErr w:type="spellStart"/>
            <w:r w:rsidRPr="00695576">
              <w:rPr>
                <w:noProof w:val="0"/>
                <w:lang w:val="en-US" w:eastAsia="ru-RU"/>
              </w:rPr>
              <w:t>sudura</w:t>
            </w:r>
            <w:proofErr w:type="spellEnd"/>
            <w:r w:rsidRPr="00695576">
              <w:rPr>
                <w:noProof w:val="0"/>
                <w:lang w:val="en-US" w:eastAsia="ru-RU"/>
              </w:rPr>
              <w:t xml:space="preserve"> </w:t>
            </w:r>
            <w:proofErr w:type="spellStart"/>
            <w:r w:rsidRPr="00695576">
              <w:rPr>
                <w:noProof w:val="0"/>
                <w:lang w:val="en-US" w:eastAsia="ru-RU"/>
              </w:rPr>
              <w:t>prin</w:t>
            </w:r>
            <w:proofErr w:type="spellEnd"/>
            <w:r w:rsidRPr="00695576">
              <w:rPr>
                <w:noProof w:val="0"/>
                <w:lang w:val="en-US" w:eastAsia="ru-RU"/>
              </w:rPr>
              <w:t xml:space="preserve"> </w:t>
            </w:r>
            <w:proofErr w:type="spellStart"/>
            <w:r w:rsidRPr="00695576">
              <w:rPr>
                <w:noProof w:val="0"/>
                <w:lang w:val="en-US" w:eastAsia="ru-RU"/>
              </w:rPr>
              <w:t>polifuziune</w:t>
            </w:r>
            <w:proofErr w:type="spellEnd"/>
            <w:r w:rsidRPr="00695576">
              <w:rPr>
                <w:noProof w:val="0"/>
                <w:lang w:val="en-US" w:eastAsia="ru-RU"/>
              </w:rPr>
              <w:t xml:space="preserve">, la </w:t>
            </w:r>
            <w:proofErr w:type="spellStart"/>
            <w:r w:rsidRPr="00695576">
              <w:rPr>
                <w:noProof w:val="0"/>
                <w:lang w:val="en-US" w:eastAsia="ru-RU"/>
              </w:rPr>
              <w:t>constructii</w:t>
            </w:r>
            <w:proofErr w:type="spellEnd"/>
            <w:r w:rsidRPr="00695576">
              <w:rPr>
                <w:noProof w:val="0"/>
                <w:lang w:val="en-US" w:eastAsia="ru-RU"/>
              </w:rPr>
              <w:t xml:space="preserve"> </w:t>
            </w:r>
            <w:proofErr w:type="spellStart"/>
            <w:r w:rsidRPr="00695576">
              <w:rPr>
                <w:noProof w:val="0"/>
                <w:lang w:val="en-US" w:eastAsia="ru-RU"/>
              </w:rPr>
              <w:t>industriale</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20 mm</w:t>
            </w:r>
          </w:p>
        </w:tc>
        <w:tc>
          <w:tcPr>
            <w:tcW w:w="2126" w:type="dxa"/>
            <w:tcBorders>
              <w:top w:val="single" w:sz="4" w:space="0" w:color="auto"/>
              <w:bottom w:val="single" w:sz="4" w:space="0" w:color="auto"/>
            </w:tcBorders>
            <w:vAlign w:val="center"/>
          </w:tcPr>
          <w:p w14:paraId="270854A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05A48D46"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30,0000</w:t>
            </w:r>
          </w:p>
          <w:p w14:paraId="14CC5A8C" w14:textId="77777777" w:rsidR="00562046" w:rsidRPr="00695576" w:rsidRDefault="00562046" w:rsidP="00562046">
            <w:pPr>
              <w:autoSpaceDE w:val="0"/>
              <w:autoSpaceDN w:val="0"/>
              <w:jc w:val="center"/>
              <w:rPr>
                <w:noProof w:val="0"/>
                <w:lang w:val="en-US" w:eastAsia="ru-RU"/>
              </w:rPr>
            </w:pPr>
          </w:p>
        </w:tc>
      </w:tr>
      <w:tr w:rsidR="00562046" w:rsidRPr="00695576" w14:paraId="0065AFD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239307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704539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7C06A67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262CCD1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FC5C00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9,3000</w:t>
            </w:r>
          </w:p>
        </w:tc>
      </w:tr>
      <w:tr w:rsidR="00562046" w:rsidRPr="00695576" w14:paraId="6B2C71F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818251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1530C7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252121671705020</w:t>
            </w:r>
          </w:p>
        </w:tc>
        <w:tc>
          <w:tcPr>
            <w:tcW w:w="3544" w:type="dxa"/>
            <w:tcBorders>
              <w:top w:val="nil"/>
              <w:bottom w:val="single" w:sz="2" w:space="0" w:color="auto"/>
            </w:tcBorders>
            <w:vAlign w:val="center"/>
          </w:tcPr>
          <w:p w14:paraId="5A11184D"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Teava</w:t>
            </w:r>
            <w:proofErr w:type="spellEnd"/>
            <w:r w:rsidRPr="00695576">
              <w:rPr>
                <w:noProof w:val="0"/>
                <w:sz w:val="22"/>
                <w:szCs w:val="22"/>
                <w:lang w:val="en-US" w:eastAsia="ru-RU"/>
              </w:rPr>
              <w:t xml:space="preserve"> din material plastic d20</w:t>
            </w:r>
          </w:p>
        </w:tc>
        <w:tc>
          <w:tcPr>
            <w:tcW w:w="2126" w:type="dxa"/>
            <w:tcBorders>
              <w:top w:val="nil"/>
              <w:bottom w:val="single" w:sz="2" w:space="0" w:color="auto"/>
            </w:tcBorders>
            <w:vAlign w:val="center"/>
          </w:tcPr>
          <w:p w14:paraId="5CDE263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516D5A4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30,6000</w:t>
            </w:r>
          </w:p>
        </w:tc>
      </w:tr>
      <w:tr w:rsidR="00562046" w:rsidRPr="00695576" w14:paraId="59963F6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31DD2D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A2EA3E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252315671943020</w:t>
            </w:r>
          </w:p>
        </w:tc>
        <w:tc>
          <w:tcPr>
            <w:tcW w:w="3544" w:type="dxa"/>
            <w:tcBorders>
              <w:top w:val="nil"/>
              <w:bottom w:val="single" w:sz="2" w:space="0" w:color="auto"/>
            </w:tcBorders>
            <w:vAlign w:val="center"/>
          </w:tcPr>
          <w:p w14:paraId="7A51A86E"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Cot din material plastic d20</w:t>
            </w:r>
          </w:p>
        </w:tc>
        <w:tc>
          <w:tcPr>
            <w:tcW w:w="2126" w:type="dxa"/>
            <w:tcBorders>
              <w:top w:val="nil"/>
              <w:bottom w:val="single" w:sz="2" w:space="0" w:color="auto"/>
            </w:tcBorders>
            <w:vAlign w:val="center"/>
          </w:tcPr>
          <w:p w14:paraId="29B77EEC"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F8CDA0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6,0000</w:t>
            </w:r>
          </w:p>
        </w:tc>
      </w:tr>
      <w:tr w:rsidR="00562046" w:rsidRPr="00695576" w14:paraId="32D98A1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40A1C1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2E5875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252315671945020</w:t>
            </w:r>
          </w:p>
        </w:tc>
        <w:tc>
          <w:tcPr>
            <w:tcW w:w="3544" w:type="dxa"/>
            <w:tcBorders>
              <w:top w:val="nil"/>
              <w:bottom w:val="single" w:sz="2" w:space="0" w:color="auto"/>
            </w:tcBorders>
            <w:vAlign w:val="center"/>
          </w:tcPr>
          <w:p w14:paraId="7A86B3F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Teu</w:t>
            </w:r>
            <w:proofErr w:type="spellEnd"/>
            <w:r w:rsidRPr="00695576">
              <w:rPr>
                <w:noProof w:val="0"/>
                <w:sz w:val="22"/>
                <w:szCs w:val="22"/>
                <w:lang w:val="en-US" w:eastAsia="ru-RU"/>
              </w:rPr>
              <w:t xml:space="preserve"> din material plastic d20</w:t>
            </w:r>
          </w:p>
        </w:tc>
        <w:tc>
          <w:tcPr>
            <w:tcW w:w="2126" w:type="dxa"/>
            <w:tcBorders>
              <w:top w:val="nil"/>
              <w:bottom w:val="single" w:sz="2" w:space="0" w:color="auto"/>
            </w:tcBorders>
            <w:vAlign w:val="center"/>
          </w:tcPr>
          <w:p w14:paraId="1CB2882F"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81F465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6,3000</w:t>
            </w:r>
          </w:p>
        </w:tc>
      </w:tr>
      <w:tr w:rsidR="00562046" w:rsidRPr="00695576" w14:paraId="4EDA415E"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E924C3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D82FA5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252315671946020</w:t>
            </w:r>
          </w:p>
        </w:tc>
        <w:tc>
          <w:tcPr>
            <w:tcW w:w="3544" w:type="dxa"/>
            <w:tcBorders>
              <w:top w:val="nil"/>
              <w:bottom w:val="single" w:sz="2" w:space="0" w:color="auto"/>
            </w:tcBorders>
            <w:vAlign w:val="center"/>
          </w:tcPr>
          <w:p w14:paraId="14CA374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Reductie</w:t>
            </w:r>
            <w:proofErr w:type="spellEnd"/>
            <w:r w:rsidRPr="00695576">
              <w:rPr>
                <w:noProof w:val="0"/>
                <w:sz w:val="22"/>
                <w:szCs w:val="22"/>
                <w:lang w:val="en-US" w:eastAsia="ru-RU"/>
              </w:rPr>
              <w:t xml:space="preserve"> din material plastic d20</w:t>
            </w:r>
          </w:p>
        </w:tc>
        <w:tc>
          <w:tcPr>
            <w:tcW w:w="2126" w:type="dxa"/>
            <w:tcBorders>
              <w:top w:val="nil"/>
              <w:bottom w:val="single" w:sz="2" w:space="0" w:color="auto"/>
            </w:tcBorders>
            <w:vAlign w:val="center"/>
          </w:tcPr>
          <w:p w14:paraId="2CB701DF"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3CF9D8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1,2000</w:t>
            </w:r>
          </w:p>
        </w:tc>
      </w:tr>
      <w:tr w:rsidR="00562046" w:rsidRPr="00695576" w14:paraId="00A3F6A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60A956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F11891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252315671940020</w:t>
            </w:r>
          </w:p>
        </w:tc>
        <w:tc>
          <w:tcPr>
            <w:tcW w:w="3544" w:type="dxa"/>
            <w:tcBorders>
              <w:top w:val="nil"/>
              <w:bottom w:val="single" w:sz="2" w:space="0" w:color="auto"/>
            </w:tcBorders>
            <w:vAlign w:val="center"/>
          </w:tcPr>
          <w:p w14:paraId="5EC55C4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Mufa</w:t>
            </w:r>
            <w:proofErr w:type="spellEnd"/>
            <w:r w:rsidRPr="00695576">
              <w:rPr>
                <w:noProof w:val="0"/>
                <w:sz w:val="22"/>
                <w:szCs w:val="22"/>
                <w:lang w:val="en-US" w:eastAsia="ru-RU"/>
              </w:rPr>
              <w:t xml:space="preserve"> din material plastic d20</w:t>
            </w:r>
          </w:p>
        </w:tc>
        <w:tc>
          <w:tcPr>
            <w:tcW w:w="2126" w:type="dxa"/>
            <w:tcBorders>
              <w:top w:val="nil"/>
              <w:bottom w:val="single" w:sz="2" w:space="0" w:color="auto"/>
            </w:tcBorders>
            <w:vAlign w:val="center"/>
          </w:tcPr>
          <w:p w14:paraId="5471BB53"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A2C4D7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1,2000</w:t>
            </w:r>
          </w:p>
        </w:tc>
      </w:tr>
      <w:tr w:rsidR="00562046" w:rsidRPr="00695576" w14:paraId="68222B4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D39BE75"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B4C4FE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252315671953020</w:t>
            </w:r>
          </w:p>
        </w:tc>
        <w:tc>
          <w:tcPr>
            <w:tcW w:w="3544" w:type="dxa"/>
            <w:tcBorders>
              <w:top w:val="nil"/>
              <w:bottom w:val="single" w:sz="2" w:space="0" w:color="auto"/>
            </w:tcBorders>
            <w:vAlign w:val="center"/>
          </w:tcPr>
          <w:p w14:paraId="59A2BF4D"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Racord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drept</w:t>
            </w:r>
            <w:proofErr w:type="spellEnd"/>
            <w:r w:rsidRPr="00695576">
              <w:rPr>
                <w:noProof w:val="0"/>
                <w:sz w:val="22"/>
                <w:szCs w:val="22"/>
                <w:lang w:val="en-US" w:eastAsia="ru-RU"/>
              </w:rPr>
              <w:t xml:space="preserve"> M x Fe d20</w:t>
            </w:r>
          </w:p>
        </w:tc>
        <w:tc>
          <w:tcPr>
            <w:tcW w:w="2126" w:type="dxa"/>
            <w:tcBorders>
              <w:top w:val="nil"/>
              <w:bottom w:val="single" w:sz="2" w:space="0" w:color="auto"/>
            </w:tcBorders>
            <w:vAlign w:val="center"/>
          </w:tcPr>
          <w:p w14:paraId="5391D5C2"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CC2617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30,0000</w:t>
            </w:r>
          </w:p>
        </w:tc>
      </w:tr>
      <w:tr w:rsidR="00562046" w:rsidRPr="00695576" w14:paraId="6B2634C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1E4531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F534CB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2112307325046</w:t>
            </w:r>
          </w:p>
        </w:tc>
        <w:tc>
          <w:tcPr>
            <w:tcW w:w="3544" w:type="dxa"/>
            <w:tcBorders>
              <w:top w:val="nil"/>
              <w:bottom w:val="single" w:sz="2" w:space="0" w:color="auto"/>
            </w:tcBorders>
            <w:vAlign w:val="center"/>
          </w:tcPr>
          <w:p w14:paraId="29B3531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absorbanta</w:t>
            </w:r>
            <w:proofErr w:type="spellEnd"/>
          </w:p>
        </w:tc>
        <w:tc>
          <w:tcPr>
            <w:tcW w:w="2126" w:type="dxa"/>
            <w:tcBorders>
              <w:top w:val="nil"/>
              <w:bottom w:val="single" w:sz="2" w:space="0" w:color="auto"/>
            </w:tcBorders>
            <w:vAlign w:val="center"/>
          </w:tcPr>
          <w:p w14:paraId="5F8769D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68F3C70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0,6000</w:t>
            </w:r>
          </w:p>
        </w:tc>
      </w:tr>
      <w:tr w:rsidR="00562046" w:rsidRPr="00695576" w14:paraId="0713098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3C4623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FF94F7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3220137315778</w:t>
            </w:r>
          </w:p>
        </w:tc>
        <w:tc>
          <w:tcPr>
            <w:tcW w:w="3544" w:type="dxa"/>
            <w:tcBorders>
              <w:top w:val="nil"/>
              <w:bottom w:val="single" w:sz="2" w:space="0" w:color="auto"/>
            </w:tcBorders>
            <w:vAlign w:val="center"/>
          </w:tcPr>
          <w:p w14:paraId="6A6A86D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Decapant</w:t>
            </w:r>
            <w:proofErr w:type="spellEnd"/>
          </w:p>
        </w:tc>
        <w:tc>
          <w:tcPr>
            <w:tcW w:w="2126" w:type="dxa"/>
            <w:tcBorders>
              <w:top w:val="nil"/>
              <w:bottom w:val="single" w:sz="2" w:space="0" w:color="auto"/>
            </w:tcBorders>
            <w:vAlign w:val="center"/>
          </w:tcPr>
          <w:p w14:paraId="13C47EB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743DEF5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0,1800</w:t>
            </w:r>
          </w:p>
        </w:tc>
      </w:tr>
      <w:tr w:rsidR="00562046" w:rsidRPr="00695576" w14:paraId="3CC6E04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060AFA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83F2A9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2462107332752</w:t>
            </w:r>
          </w:p>
        </w:tc>
        <w:tc>
          <w:tcPr>
            <w:tcW w:w="3544" w:type="dxa"/>
            <w:tcBorders>
              <w:top w:val="nil"/>
              <w:bottom w:val="single" w:sz="2" w:space="0" w:color="auto"/>
            </w:tcBorders>
            <w:vAlign w:val="center"/>
          </w:tcPr>
          <w:p w14:paraId="4A5231BC"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Pasta </w:t>
            </w:r>
            <w:proofErr w:type="spellStart"/>
            <w:r w:rsidRPr="00695576">
              <w:rPr>
                <w:noProof w:val="0"/>
                <w:sz w:val="22"/>
                <w:szCs w:val="22"/>
                <w:lang w:val="en-US" w:eastAsia="ru-RU"/>
              </w:rPr>
              <w:t>etansare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filete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metalice</w:t>
            </w:r>
            <w:proofErr w:type="spellEnd"/>
          </w:p>
        </w:tc>
        <w:tc>
          <w:tcPr>
            <w:tcW w:w="2126" w:type="dxa"/>
            <w:tcBorders>
              <w:top w:val="nil"/>
              <w:bottom w:val="single" w:sz="2" w:space="0" w:color="auto"/>
            </w:tcBorders>
            <w:vAlign w:val="center"/>
          </w:tcPr>
          <w:p w14:paraId="4E4ACEB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26E8671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0,0600</w:t>
            </w:r>
          </w:p>
        </w:tc>
      </w:tr>
      <w:tr w:rsidR="00562046" w:rsidRPr="00695576" w14:paraId="00B0B10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497BDB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C56FEB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2940600002994</w:t>
            </w:r>
          </w:p>
        </w:tc>
        <w:tc>
          <w:tcPr>
            <w:tcW w:w="3544" w:type="dxa"/>
            <w:tcBorders>
              <w:top w:val="nil"/>
              <w:bottom w:val="single" w:sz="2" w:space="0" w:color="auto"/>
            </w:tcBorders>
            <w:vAlign w:val="center"/>
          </w:tcPr>
          <w:p w14:paraId="70765A0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Aparat</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sudura</w:t>
            </w:r>
            <w:proofErr w:type="spellEnd"/>
          </w:p>
        </w:tc>
        <w:tc>
          <w:tcPr>
            <w:tcW w:w="2126" w:type="dxa"/>
            <w:tcBorders>
              <w:top w:val="nil"/>
              <w:bottom w:val="single" w:sz="2" w:space="0" w:color="auto"/>
            </w:tcBorders>
            <w:vAlign w:val="center"/>
          </w:tcPr>
          <w:p w14:paraId="07692E3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691FB6B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0,6180</w:t>
            </w:r>
          </w:p>
        </w:tc>
      </w:tr>
      <w:tr w:rsidR="00562046" w:rsidRPr="00695576" w14:paraId="11B54331"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583C4F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61</w:t>
            </w:r>
          </w:p>
        </w:tc>
        <w:tc>
          <w:tcPr>
            <w:tcW w:w="1275" w:type="dxa"/>
            <w:tcBorders>
              <w:top w:val="single" w:sz="4" w:space="0" w:color="auto"/>
              <w:bottom w:val="single" w:sz="4" w:space="0" w:color="auto"/>
            </w:tcBorders>
            <w:vAlign w:val="center"/>
          </w:tcPr>
          <w:p w14:paraId="7B2706E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SA14C</w:t>
            </w:r>
          </w:p>
        </w:tc>
        <w:tc>
          <w:tcPr>
            <w:tcW w:w="3544" w:type="dxa"/>
            <w:tcBorders>
              <w:top w:val="single" w:sz="4" w:space="0" w:color="auto"/>
              <w:bottom w:val="single" w:sz="4" w:space="0" w:color="auto"/>
            </w:tcBorders>
            <w:vAlign w:val="center"/>
          </w:tcPr>
          <w:p w14:paraId="00003DE7" w14:textId="67D6A860" w:rsidR="00562046" w:rsidRPr="00695576" w:rsidRDefault="00562046" w:rsidP="009544A9">
            <w:pPr>
              <w:autoSpaceDE w:val="0"/>
              <w:autoSpaceDN w:val="0"/>
              <w:rPr>
                <w:noProof w:val="0"/>
                <w:lang w:val="en-US" w:eastAsia="ru-RU"/>
              </w:rPr>
            </w:pPr>
            <w:proofErr w:type="spellStart"/>
            <w:r w:rsidRPr="00695576">
              <w:rPr>
                <w:noProof w:val="0"/>
                <w:lang w:val="en-US" w:eastAsia="ru-RU"/>
              </w:rPr>
              <w:t>Teava</w:t>
            </w:r>
            <w:proofErr w:type="spellEnd"/>
            <w:r w:rsidRPr="00695576">
              <w:rPr>
                <w:noProof w:val="0"/>
                <w:lang w:val="en-US" w:eastAsia="ru-RU"/>
              </w:rPr>
              <w:t xml:space="preserve"> din material plastic </w:t>
            </w:r>
            <w:proofErr w:type="spellStart"/>
            <w:r w:rsidRPr="00695576">
              <w:rPr>
                <w:noProof w:val="0"/>
                <w:lang w:val="en-US" w:eastAsia="ru-RU"/>
              </w:rPr>
              <w:t>imbinata</w:t>
            </w:r>
            <w:proofErr w:type="spellEnd"/>
            <w:r w:rsidRPr="00695576">
              <w:rPr>
                <w:noProof w:val="0"/>
                <w:lang w:val="en-US" w:eastAsia="ru-RU"/>
              </w:rPr>
              <w:t xml:space="preserve"> </w:t>
            </w:r>
            <w:proofErr w:type="spellStart"/>
            <w:r w:rsidRPr="00695576">
              <w:rPr>
                <w:noProof w:val="0"/>
                <w:lang w:val="en-US" w:eastAsia="ru-RU"/>
              </w:rPr>
              <w:t>prin</w:t>
            </w:r>
            <w:proofErr w:type="spellEnd"/>
            <w:r w:rsidRPr="00695576">
              <w:rPr>
                <w:noProof w:val="0"/>
                <w:lang w:val="en-US" w:eastAsia="ru-RU"/>
              </w:rPr>
              <w:t xml:space="preserve"> </w:t>
            </w:r>
            <w:proofErr w:type="spellStart"/>
            <w:r w:rsidRPr="00695576">
              <w:rPr>
                <w:noProof w:val="0"/>
                <w:lang w:val="en-US" w:eastAsia="ru-RU"/>
              </w:rPr>
              <w:t>sudura</w:t>
            </w:r>
            <w:proofErr w:type="spellEnd"/>
            <w:r w:rsidRPr="00695576">
              <w:rPr>
                <w:noProof w:val="0"/>
                <w:lang w:val="en-US" w:eastAsia="ru-RU"/>
              </w:rPr>
              <w:t xml:space="preserve"> </w:t>
            </w:r>
            <w:proofErr w:type="spellStart"/>
            <w:r w:rsidRPr="00695576">
              <w:rPr>
                <w:noProof w:val="0"/>
                <w:lang w:val="en-US" w:eastAsia="ru-RU"/>
              </w:rPr>
              <w:t>prin</w:t>
            </w:r>
            <w:proofErr w:type="spellEnd"/>
            <w:r w:rsidRPr="00695576">
              <w:rPr>
                <w:noProof w:val="0"/>
                <w:lang w:val="en-US" w:eastAsia="ru-RU"/>
              </w:rPr>
              <w:t xml:space="preserve"> </w:t>
            </w:r>
            <w:proofErr w:type="spellStart"/>
            <w:r w:rsidRPr="00695576">
              <w:rPr>
                <w:noProof w:val="0"/>
                <w:lang w:val="en-US" w:eastAsia="ru-RU"/>
              </w:rPr>
              <w:t>polifuziune</w:t>
            </w:r>
            <w:proofErr w:type="spellEnd"/>
            <w:r w:rsidRPr="00695576">
              <w:rPr>
                <w:noProof w:val="0"/>
                <w:lang w:val="en-US" w:eastAsia="ru-RU"/>
              </w:rPr>
              <w:t xml:space="preserve">, la </w:t>
            </w:r>
            <w:proofErr w:type="spellStart"/>
            <w:r w:rsidRPr="00695576">
              <w:rPr>
                <w:noProof w:val="0"/>
                <w:lang w:val="en-US" w:eastAsia="ru-RU"/>
              </w:rPr>
              <w:t>constructii</w:t>
            </w:r>
            <w:proofErr w:type="spellEnd"/>
            <w:r w:rsidRPr="00695576">
              <w:rPr>
                <w:noProof w:val="0"/>
                <w:lang w:val="en-US" w:eastAsia="ru-RU"/>
              </w:rPr>
              <w:t xml:space="preserve"> </w:t>
            </w:r>
            <w:proofErr w:type="spellStart"/>
            <w:r w:rsidRPr="00695576">
              <w:rPr>
                <w:noProof w:val="0"/>
                <w:lang w:val="en-US" w:eastAsia="ru-RU"/>
              </w:rPr>
              <w:t>industriale</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25 mm</w:t>
            </w:r>
          </w:p>
        </w:tc>
        <w:tc>
          <w:tcPr>
            <w:tcW w:w="2126" w:type="dxa"/>
            <w:tcBorders>
              <w:top w:val="single" w:sz="4" w:space="0" w:color="auto"/>
              <w:bottom w:val="single" w:sz="4" w:space="0" w:color="auto"/>
            </w:tcBorders>
            <w:vAlign w:val="center"/>
          </w:tcPr>
          <w:p w14:paraId="24536FD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2FF5F89A"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16,0000</w:t>
            </w:r>
          </w:p>
          <w:p w14:paraId="0A4EF262" w14:textId="77777777" w:rsidR="00562046" w:rsidRPr="00695576" w:rsidRDefault="00562046" w:rsidP="00562046">
            <w:pPr>
              <w:autoSpaceDE w:val="0"/>
              <w:autoSpaceDN w:val="0"/>
              <w:jc w:val="center"/>
              <w:rPr>
                <w:noProof w:val="0"/>
                <w:lang w:val="en-US" w:eastAsia="ru-RU"/>
              </w:rPr>
            </w:pPr>
          </w:p>
        </w:tc>
      </w:tr>
      <w:tr w:rsidR="00562046" w:rsidRPr="00695576" w14:paraId="3D250B0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1DF5B0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0B33C0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1712024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28EF1B3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7F2EAC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5,2800</w:t>
            </w:r>
          </w:p>
        </w:tc>
      </w:tr>
      <w:tr w:rsidR="00562046" w:rsidRPr="00695576" w14:paraId="2543890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12459B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A92A35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2521216717050</w:t>
            </w:r>
          </w:p>
        </w:tc>
        <w:tc>
          <w:tcPr>
            <w:tcW w:w="3544" w:type="dxa"/>
            <w:tcBorders>
              <w:top w:val="nil"/>
              <w:bottom w:val="single" w:sz="2" w:space="0" w:color="auto"/>
            </w:tcBorders>
            <w:vAlign w:val="center"/>
          </w:tcPr>
          <w:p w14:paraId="6690FC9F"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Teava</w:t>
            </w:r>
            <w:proofErr w:type="spellEnd"/>
            <w:r w:rsidRPr="00695576">
              <w:rPr>
                <w:noProof w:val="0"/>
                <w:sz w:val="22"/>
                <w:szCs w:val="22"/>
                <w:lang w:val="en-US" w:eastAsia="ru-RU"/>
              </w:rPr>
              <w:t xml:space="preserve"> din material plastic d25</w:t>
            </w:r>
          </w:p>
        </w:tc>
        <w:tc>
          <w:tcPr>
            <w:tcW w:w="2126" w:type="dxa"/>
            <w:tcBorders>
              <w:top w:val="nil"/>
              <w:bottom w:val="single" w:sz="2" w:space="0" w:color="auto"/>
            </w:tcBorders>
            <w:vAlign w:val="center"/>
          </w:tcPr>
          <w:p w14:paraId="63384CA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01E0B9C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16,3200</w:t>
            </w:r>
          </w:p>
        </w:tc>
      </w:tr>
      <w:tr w:rsidR="00562046" w:rsidRPr="00695576" w14:paraId="1099353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AEC3F1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43E1227"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252315671943025</w:t>
            </w:r>
          </w:p>
        </w:tc>
        <w:tc>
          <w:tcPr>
            <w:tcW w:w="3544" w:type="dxa"/>
            <w:tcBorders>
              <w:top w:val="nil"/>
              <w:bottom w:val="single" w:sz="2" w:space="0" w:color="auto"/>
            </w:tcBorders>
            <w:vAlign w:val="center"/>
          </w:tcPr>
          <w:p w14:paraId="1C4B3B1C"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Cot din material plastic d25</w:t>
            </w:r>
          </w:p>
        </w:tc>
        <w:tc>
          <w:tcPr>
            <w:tcW w:w="2126" w:type="dxa"/>
            <w:tcBorders>
              <w:top w:val="nil"/>
              <w:bottom w:val="single" w:sz="2" w:space="0" w:color="auto"/>
            </w:tcBorders>
            <w:vAlign w:val="center"/>
          </w:tcPr>
          <w:p w14:paraId="0D276BF4"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C652DC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1,9200</w:t>
            </w:r>
          </w:p>
        </w:tc>
      </w:tr>
      <w:tr w:rsidR="00562046" w:rsidRPr="00695576" w14:paraId="03C43BF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09B01E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5A4D7F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252315671945025</w:t>
            </w:r>
          </w:p>
        </w:tc>
        <w:tc>
          <w:tcPr>
            <w:tcW w:w="3544" w:type="dxa"/>
            <w:tcBorders>
              <w:top w:val="nil"/>
              <w:bottom w:val="single" w:sz="2" w:space="0" w:color="auto"/>
            </w:tcBorders>
            <w:vAlign w:val="center"/>
          </w:tcPr>
          <w:p w14:paraId="0FFE829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Teu</w:t>
            </w:r>
            <w:proofErr w:type="spellEnd"/>
            <w:r w:rsidRPr="00695576">
              <w:rPr>
                <w:noProof w:val="0"/>
                <w:sz w:val="22"/>
                <w:szCs w:val="22"/>
                <w:lang w:val="en-US" w:eastAsia="ru-RU"/>
              </w:rPr>
              <w:t xml:space="preserve"> din material plastic d25</w:t>
            </w:r>
          </w:p>
        </w:tc>
        <w:tc>
          <w:tcPr>
            <w:tcW w:w="2126" w:type="dxa"/>
            <w:tcBorders>
              <w:top w:val="nil"/>
              <w:bottom w:val="single" w:sz="2" w:space="0" w:color="auto"/>
            </w:tcBorders>
            <w:vAlign w:val="center"/>
          </w:tcPr>
          <w:p w14:paraId="31E49C7E"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A546C1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3,0400</w:t>
            </w:r>
          </w:p>
        </w:tc>
      </w:tr>
      <w:tr w:rsidR="00562046" w:rsidRPr="00695576" w14:paraId="6A02A7A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A3CA19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30FB5D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252315671946025</w:t>
            </w:r>
          </w:p>
        </w:tc>
        <w:tc>
          <w:tcPr>
            <w:tcW w:w="3544" w:type="dxa"/>
            <w:tcBorders>
              <w:top w:val="nil"/>
              <w:bottom w:val="single" w:sz="2" w:space="0" w:color="auto"/>
            </w:tcBorders>
            <w:vAlign w:val="center"/>
          </w:tcPr>
          <w:p w14:paraId="2CBF8B0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Reductie</w:t>
            </w:r>
            <w:proofErr w:type="spellEnd"/>
            <w:r w:rsidRPr="00695576">
              <w:rPr>
                <w:noProof w:val="0"/>
                <w:sz w:val="22"/>
                <w:szCs w:val="22"/>
                <w:lang w:val="en-US" w:eastAsia="ru-RU"/>
              </w:rPr>
              <w:t xml:space="preserve"> din material plastic d25</w:t>
            </w:r>
          </w:p>
        </w:tc>
        <w:tc>
          <w:tcPr>
            <w:tcW w:w="2126" w:type="dxa"/>
            <w:tcBorders>
              <w:top w:val="nil"/>
              <w:bottom w:val="single" w:sz="2" w:space="0" w:color="auto"/>
            </w:tcBorders>
            <w:vAlign w:val="center"/>
          </w:tcPr>
          <w:p w14:paraId="4B44DBBD"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BAEBFD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0,6400</w:t>
            </w:r>
          </w:p>
        </w:tc>
      </w:tr>
      <w:tr w:rsidR="00562046" w:rsidRPr="00695576" w14:paraId="5B20390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2E7420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CDD10D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252315671940025</w:t>
            </w:r>
          </w:p>
        </w:tc>
        <w:tc>
          <w:tcPr>
            <w:tcW w:w="3544" w:type="dxa"/>
            <w:tcBorders>
              <w:top w:val="nil"/>
              <w:bottom w:val="single" w:sz="2" w:space="0" w:color="auto"/>
            </w:tcBorders>
            <w:vAlign w:val="center"/>
          </w:tcPr>
          <w:p w14:paraId="47DCAD9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Mufa</w:t>
            </w:r>
            <w:proofErr w:type="spellEnd"/>
            <w:r w:rsidRPr="00695576">
              <w:rPr>
                <w:noProof w:val="0"/>
                <w:sz w:val="22"/>
                <w:szCs w:val="22"/>
                <w:lang w:val="en-US" w:eastAsia="ru-RU"/>
              </w:rPr>
              <w:t xml:space="preserve"> din material plastic d25</w:t>
            </w:r>
          </w:p>
        </w:tc>
        <w:tc>
          <w:tcPr>
            <w:tcW w:w="2126" w:type="dxa"/>
            <w:tcBorders>
              <w:top w:val="nil"/>
              <w:bottom w:val="single" w:sz="2" w:space="0" w:color="auto"/>
            </w:tcBorders>
            <w:vAlign w:val="center"/>
          </w:tcPr>
          <w:p w14:paraId="77FCCA14"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7E1590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0,6400</w:t>
            </w:r>
          </w:p>
        </w:tc>
      </w:tr>
      <w:tr w:rsidR="00562046" w:rsidRPr="00695576" w14:paraId="480BB08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E38AE2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F7F4FD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252315671953025</w:t>
            </w:r>
          </w:p>
        </w:tc>
        <w:tc>
          <w:tcPr>
            <w:tcW w:w="3544" w:type="dxa"/>
            <w:tcBorders>
              <w:top w:val="nil"/>
              <w:bottom w:val="single" w:sz="2" w:space="0" w:color="auto"/>
            </w:tcBorders>
            <w:vAlign w:val="center"/>
          </w:tcPr>
          <w:p w14:paraId="3225B97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Racord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drept</w:t>
            </w:r>
            <w:proofErr w:type="spellEnd"/>
            <w:r w:rsidRPr="00695576">
              <w:rPr>
                <w:noProof w:val="0"/>
                <w:sz w:val="22"/>
                <w:szCs w:val="22"/>
                <w:lang w:val="en-US" w:eastAsia="ru-RU"/>
              </w:rPr>
              <w:t xml:space="preserve"> M x Fe d25</w:t>
            </w:r>
          </w:p>
        </w:tc>
        <w:tc>
          <w:tcPr>
            <w:tcW w:w="2126" w:type="dxa"/>
            <w:tcBorders>
              <w:top w:val="nil"/>
              <w:bottom w:val="single" w:sz="2" w:space="0" w:color="auto"/>
            </w:tcBorders>
            <w:vAlign w:val="center"/>
          </w:tcPr>
          <w:p w14:paraId="6C485747"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E492B3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16,0000</w:t>
            </w:r>
          </w:p>
        </w:tc>
      </w:tr>
      <w:tr w:rsidR="00562046" w:rsidRPr="00695576" w14:paraId="29CD75EE"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37FF2D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E9362F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2112307325046</w:t>
            </w:r>
          </w:p>
        </w:tc>
        <w:tc>
          <w:tcPr>
            <w:tcW w:w="3544" w:type="dxa"/>
            <w:tcBorders>
              <w:top w:val="nil"/>
              <w:bottom w:val="single" w:sz="2" w:space="0" w:color="auto"/>
            </w:tcBorders>
            <w:vAlign w:val="center"/>
          </w:tcPr>
          <w:p w14:paraId="57478CA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absorbanta</w:t>
            </w:r>
            <w:proofErr w:type="spellEnd"/>
          </w:p>
        </w:tc>
        <w:tc>
          <w:tcPr>
            <w:tcW w:w="2126" w:type="dxa"/>
            <w:tcBorders>
              <w:top w:val="nil"/>
              <w:bottom w:val="single" w:sz="2" w:space="0" w:color="auto"/>
            </w:tcBorders>
            <w:vAlign w:val="center"/>
          </w:tcPr>
          <w:p w14:paraId="6EEC632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7DA4794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0,3200</w:t>
            </w:r>
          </w:p>
        </w:tc>
      </w:tr>
      <w:tr w:rsidR="00562046" w:rsidRPr="00695576" w14:paraId="326E8DA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A31FCE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AC03B2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3220137315778</w:t>
            </w:r>
          </w:p>
        </w:tc>
        <w:tc>
          <w:tcPr>
            <w:tcW w:w="3544" w:type="dxa"/>
            <w:tcBorders>
              <w:top w:val="nil"/>
              <w:bottom w:val="single" w:sz="2" w:space="0" w:color="auto"/>
            </w:tcBorders>
            <w:vAlign w:val="center"/>
          </w:tcPr>
          <w:p w14:paraId="3BA93B9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Decapant</w:t>
            </w:r>
            <w:proofErr w:type="spellEnd"/>
          </w:p>
        </w:tc>
        <w:tc>
          <w:tcPr>
            <w:tcW w:w="2126" w:type="dxa"/>
            <w:tcBorders>
              <w:top w:val="nil"/>
              <w:bottom w:val="single" w:sz="2" w:space="0" w:color="auto"/>
            </w:tcBorders>
            <w:vAlign w:val="center"/>
          </w:tcPr>
          <w:p w14:paraId="665F677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7511441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0,0960</w:t>
            </w:r>
          </w:p>
        </w:tc>
      </w:tr>
      <w:tr w:rsidR="00562046" w:rsidRPr="00695576" w14:paraId="6C2313A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63D5BB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AF56F9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2940600002994</w:t>
            </w:r>
          </w:p>
        </w:tc>
        <w:tc>
          <w:tcPr>
            <w:tcW w:w="3544" w:type="dxa"/>
            <w:tcBorders>
              <w:top w:val="nil"/>
              <w:bottom w:val="single" w:sz="2" w:space="0" w:color="auto"/>
            </w:tcBorders>
            <w:vAlign w:val="center"/>
          </w:tcPr>
          <w:p w14:paraId="04C6354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Aparat</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sudura</w:t>
            </w:r>
            <w:proofErr w:type="spellEnd"/>
          </w:p>
        </w:tc>
        <w:tc>
          <w:tcPr>
            <w:tcW w:w="2126" w:type="dxa"/>
            <w:tcBorders>
              <w:top w:val="nil"/>
              <w:bottom w:val="single" w:sz="2" w:space="0" w:color="auto"/>
            </w:tcBorders>
            <w:vAlign w:val="center"/>
          </w:tcPr>
          <w:p w14:paraId="42F73E6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2221220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0,3504</w:t>
            </w:r>
          </w:p>
        </w:tc>
      </w:tr>
      <w:tr w:rsidR="00562046" w:rsidRPr="00695576" w14:paraId="0A9E8701"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8B5AE7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62</w:t>
            </w:r>
          </w:p>
        </w:tc>
        <w:tc>
          <w:tcPr>
            <w:tcW w:w="1275" w:type="dxa"/>
            <w:tcBorders>
              <w:top w:val="single" w:sz="4" w:space="0" w:color="auto"/>
              <w:bottom w:val="single" w:sz="4" w:space="0" w:color="auto"/>
            </w:tcBorders>
            <w:vAlign w:val="center"/>
          </w:tcPr>
          <w:p w14:paraId="0CF3832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SD05A</w:t>
            </w:r>
          </w:p>
        </w:tc>
        <w:tc>
          <w:tcPr>
            <w:tcW w:w="3544" w:type="dxa"/>
            <w:tcBorders>
              <w:top w:val="single" w:sz="4" w:space="0" w:color="auto"/>
              <w:bottom w:val="single" w:sz="4" w:space="0" w:color="auto"/>
            </w:tcBorders>
            <w:vAlign w:val="center"/>
          </w:tcPr>
          <w:p w14:paraId="7E73774D" w14:textId="3106537A" w:rsidR="00562046" w:rsidRPr="00695576" w:rsidRDefault="00562046" w:rsidP="009544A9">
            <w:pPr>
              <w:autoSpaceDE w:val="0"/>
              <w:autoSpaceDN w:val="0"/>
              <w:rPr>
                <w:noProof w:val="0"/>
                <w:lang w:val="en-US" w:eastAsia="ru-RU"/>
              </w:rPr>
            </w:pPr>
            <w:r w:rsidRPr="00695576">
              <w:rPr>
                <w:noProof w:val="0"/>
                <w:lang w:val="en-US" w:eastAsia="ru-RU"/>
              </w:rPr>
              <w:t xml:space="preserve">Robinet de </w:t>
            </w:r>
            <w:proofErr w:type="spellStart"/>
            <w:r w:rsidRPr="00695576">
              <w:rPr>
                <w:noProof w:val="0"/>
                <w:lang w:val="en-US" w:eastAsia="ru-RU"/>
              </w:rPr>
              <w:t>reglaj</w:t>
            </w:r>
            <w:proofErr w:type="spellEnd"/>
            <w:r w:rsidRPr="00695576">
              <w:rPr>
                <w:noProof w:val="0"/>
                <w:lang w:val="en-US" w:eastAsia="ru-RU"/>
              </w:rPr>
              <w:t xml:space="preserve">, </w:t>
            </w:r>
            <w:proofErr w:type="spellStart"/>
            <w:r w:rsidRPr="00695576">
              <w:rPr>
                <w:noProof w:val="0"/>
                <w:lang w:val="en-US" w:eastAsia="ru-RU"/>
              </w:rPr>
              <w:t>drept</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coltar</w:t>
            </w:r>
            <w:proofErr w:type="spellEnd"/>
            <w:r w:rsidRPr="00695576">
              <w:rPr>
                <w:noProof w:val="0"/>
                <w:lang w:val="en-US" w:eastAsia="ru-RU"/>
              </w:rPr>
              <w:t xml:space="preserve">, </w:t>
            </w:r>
            <w:proofErr w:type="spellStart"/>
            <w:r w:rsidRPr="00695576">
              <w:rPr>
                <w:noProof w:val="0"/>
                <w:lang w:val="en-US" w:eastAsia="ru-RU"/>
              </w:rPr>
              <w:t>montat</w:t>
            </w:r>
            <w:proofErr w:type="spellEnd"/>
            <w:r w:rsidRPr="00695576">
              <w:rPr>
                <w:noProof w:val="0"/>
                <w:lang w:val="en-US" w:eastAsia="ru-RU"/>
              </w:rPr>
              <w:t xml:space="preserve"> </w:t>
            </w:r>
            <w:proofErr w:type="spellStart"/>
            <w:r w:rsidRPr="00695576">
              <w:rPr>
                <w:noProof w:val="0"/>
                <w:lang w:val="en-US" w:eastAsia="ru-RU"/>
              </w:rPr>
              <w:t>inaintea</w:t>
            </w:r>
            <w:proofErr w:type="spellEnd"/>
            <w:r w:rsidRPr="00695576">
              <w:rPr>
                <w:noProof w:val="0"/>
                <w:lang w:val="en-US" w:eastAsia="ru-RU"/>
              </w:rPr>
              <w:t xml:space="preserve"> </w:t>
            </w:r>
            <w:proofErr w:type="spellStart"/>
            <w:r w:rsidRPr="00695576">
              <w:rPr>
                <w:noProof w:val="0"/>
                <w:lang w:val="en-US" w:eastAsia="ru-RU"/>
              </w:rPr>
              <w:t>armaturii</w:t>
            </w:r>
            <w:proofErr w:type="spellEnd"/>
            <w:r w:rsidRPr="00695576">
              <w:rPr>
                <w:noProof w:val="0"/>
                <w:lang w:val="en-US" w:eastAsia="ru-RU"/>
              </w:rPr>
              <w:t xml:space="preserve"> de la </w:t>
            </w:r>
            <w:proofErr w:type="spellStart"/>
            <w:r w:rsidRPr="00695576">
              <w:rPr>
                <w:noProof w:val="0"/>
                <w:lang w:val="en-US" w:eastAsia="ru-RU"/>
              </w:rPr>
              <w:t>obiectele</w:t>
            </w:r>
            <w:proofErr w:type="spellEnd"/>
            <w:r w:rsidRPr="00695576">
              <w:rPr>
                <w:noProof w:val="0"/>
                <w:lang w:val="en-US" w:eastAsia="ru-RU"/>
              </w:rPr>
              <w:t xml:space="preserve"> </w:t>
            </w:r>
            <w:proofErr w:type="spellStart"/>
            <w:r w:rsidRPr="00695576">
              <w:rPr>
                <w:noProof w:val="0"/>
                <w:lang w:val="en-US" w:eastAsia="ru-RU"/>
              </w:rPr>
              <w:t>sanitare</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3/8" - 1/2"</w:t>
            </w:r>
          </w:p>
        </w:tc>
        <w:tc>
          <w:tcPr>
            <w:tcW w:w="2126" w:type="dxa"/>
            <w:tcBorders>
              <w:top w:val="single" w:sz="4" w:space="0" w:color="auto"/>
              <w:bottom w:val="single" w:sz="4" w:space="0" w:color="auto"/>
            </w:tcBorders>
            <w:vAlign w:val="center"/>
          </w:tcPr>
          <w:p w14:paraId="2EB4D0DD"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69BD8CEB"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15,0000</w:t>
            </w:r>
          </w:p>
          <w:p w14:paraId="27D3FD06" w14:textId="77777777" w:rsidR="00562046" w:rsidRPr="00695576" w:rsidRDefault="00562046" w:rsidP="00562046">
            <w:pPr>
              <w:autoSpaceDE w:val="0"/>
              <w:autoSpaceDN w:val="0"/>
              <w:jc w:val="center"/>
              <w:rPr>
                <w:noProof w:val="0"/>
                <w:lang w:val="en-US" w:eastAsia="ru-RU"/>
              </w:rPr>
            </w:pPr>
          </w:p>
        </w:tc>
      </w:tr>
      <w:tr w:rsidR="00562046" w:rsidRPr="00695576" w14:paraId="15048DD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EADF13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20B287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311B34B8"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7BC23D3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5B2BCD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4,5000</w:t>
            </w:r>
          </w:p>
        </w:tc>
      </w:tr>
      <w:tr w:rsidR="00562046" w:rsidRPr="00695576" w14:paraId="2CFA475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AC2D20A"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F00AE6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2913124201600</w:t>
            </w:r>
          </w:p>
        </w:tc>
        <w:tc>
          <w:tcPr>
            <w:tcW w:w="3544" w:type="dxa"/>
            <w:tcBorders>
              <w:top w:val="nil"/>
              <w:bottom w:val="single" w:sz="2" w:space="0" w:color="auto"/>
            </w:tcBorders>
            <w:vAlign w:val="center"/>
          </w:tcPr>
          <w:p w14:paraId="682FD7BF"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Robinet de </w:t>
            </w:r>
            <w:proofErr w:type="spellStart"/>
            <w:r w:rsidRPr="00695576">
              <w:rPr>
                <w:noProof w:val="0"/>
                <w:sz w:val="22"/>
                <w:szCs w:val="22"/>
                <w:lang w:val="en-US" w:eastAsia="ru-RU"/>
              </w:rPr>
              <w:t>reglaj</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drept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coltar</w:t>
            </w:r>
            <w:proofErr w:type="spellEnd"/>
          </w:p>
        </w:tc>
        <w:tc>
          <w:tcPr>
            <w:tcW w:w="2126" w:type="dxa"/>
            <w:tcBorders>
              <w:top w:val="nil"/>
              <w:bottom w:val="single" w:sz="2" w:space="0" w:color="auto"/>
            </w:tcBorders>
            <w:vAlign w:val="center"/>
          </w:tcPr>
          <w:p w14:paraId="0E749FEB"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B27B29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15,2250</w:t>
            </w:r>
          </w:p>
        </w:tc>
      </w:tr>
      <w:tr w:rsidR="00562046" w:rsidRPr="00695576" w14:paraId="5F6F6086"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890505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63</w:t>
            </w:r>
          </w:p>
        </w:tc>
        <w:tc>
          <w:tcPr>
            <w:tcW w:w="1275" w:type="dxa"/>
            <w:tcBorders>
              <w:top w:val="single" w:sz="4" w:space="0" w:color="auto"/>
              <w:bottom w:val="single" w:sz="4" w:space="0" w:color="auto"/>
            </w:tcBorders>
            <w:vAlign w:val="center"/>
          </w:tcPr>
          <w:p w14:paraId="7367E59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SD20A</w:t>
            </w:r>
          </w:p>
        </w:tc>
        <w:tc>
          <w:tcPr>
            <w:tcW w:w="3544" w:type="dxa"/>
            <w:tcBorders>
              <w:top w:val="single" w:sz="4" w:space="0" w:color="auto"/>
              <w:bottom w:val="single" w:sz="4" w:space="0" w:color="auto"/>
            </w:tcBorders>
            <w:vAlign w:val="center"/>
          </w:tcPr>
          <w:p w14:paraId="086BBA29" w14:textId="5ABD38AC" w:rsidR="00562046" w:rsidRPr="00695576" w:rsidRDefault="00562046" w:rsidP="009544A9">
            <w:pPr>
              <w:autoSpaceDE w:val="0"/>
              <w:autoSpaceDN w:val="0"/>
              <w:rPr>
                <w:noProof w:val="0"/>
                <w:lang w:val="en-US" w:eastAsia="ru-RU"/>
              </w:rPr>
            </w:pPr>
            <w:proofErr w:type="spellStart"/>
            <w:r w:rsidRPr="00695576">
              <w:rPr>
                <w:noProof w:val="0"/>
                <w:lang w:val="en-US" w:eastAsia="ru-RU"/>
              </w:rPr>
              <w:t>Racord</w:t>
            </w:r>
            <w:proofErr w:type="spellEnd"/>
            <w:r w:rsidRPr="00695576">
              <w:rPr>
                <w:noProof w:val="0"/>
                <w:lang w:val="en-US" w:eastAsia="ru-RU"/>
              </w:rPr>
              <w:t xml:space="preserve"> </w:t>
            </w:r>
            <w:proofErr w:type="spellStart"/>
            <w:r w:rsidRPr="00695576">
              <w:rPr>
                <w:noProof w:val="0"/>
                <w:lang w:val="en-US" w:eastAsia="ru-RU"/>
              </w:rPr>
              <w:t>olandez</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cot cu </w:t>
            </w:r>
            <w:proofErr w:type="spellStart"/>
            <w:r w:rsidRPr="00695576">
              <w:rPr>
                <w:noProof w:val="0"/>
                <w:lang w:val="en-US" w:eastAsia="ru-RU"/>
              </w:rPr>
              <w:t>racord</w:t>
            </w:r>
            <w:proofErr w:type="spellEnd"/>
            <w:r w:rsidRPr="00695576">
              <w:rPr>
                <w:noProof w:val="0"/>
                <w:lang w:val="en-US" w:eastAsia="ru-RU"/>
              </w:rPr>
              <w:t xml:space="preserve"> </w:t>
            </w:r>
            <w:proofErr w:type="spellStart"/>
            <w:r w:rsidRPr="00695576">
              <w:rPr>
                <w:noProof w:val="0"/>
                <w:lang w:val="en-US" w:eastAsia="ru-RU"/>
              </w:rPr>
              <w:t>olandez</w:t>
            </w:r>
            <w:proofErr w:type="spellEnd"/>
            <w:r w:rsidRPr="00695576">
              <w:rPr>
                <w:noProof w:val="0"/>
                <w:lang w:val="en-US" w:eastAsia="ru-RU"/>
              </w:rPr>
              <w:t xml:space="preserve">, </w:t>
            </w:r>
            <w:proofErr w:type="spellStart"/>
            <w:r w:rsidRPr="00695576">
              <w:rPr>
                <w:noProof w:val="0"/>
                <w:lang w:val="en-US" w:eastAsia="ru-RU"/>
              </w:rPr>
              <w:t>zincat</w:t>
            </w:r>
            <w:proofErr w:type="spellEnd"/>
            <w:r w:rsidRPr="00695576">
              <w:rPr>
                <w:noProof w:val="0"/>
                <w:lang w:val="en-US" w:eastAsia="ru-RU"/>
              </w:rPr>
              <w:t xml:space="preserve">, cu </w:t>
            </w:r>
            <w:proofErr w:type="spellStart"/>
            <w:r w:rsidRPr="00695576">
              <w:rPr>
                <w:noProof w:val="0"/>
                <w:lang w:val="en-US" w:eastAsia="ru-RU"/>
              </w:rPr>
              <w:t>etansare</w:t>
            </w:r>
            <w:proofErr w:type="spellEnd"/>
            <w:r w:rsidRPr="00695576">
              <w:rPr>
                <w:noProof w:val="0"/>
                <w:lang w:val="en-US" w:eastAsia="ru-RU"/>
              </w:rPr>
              <w:t xml:space="preserve"> plana, </w:t>
            </w:r>
            <w:proofErr w:type="spellStart"/>
            <w:r w:rsidRPr="00695576">
              <w:rPr>
                <w:noProof w:val="0"/>
                <w:lang w:val="en-US" w:eastAsia="ru-RU"/>
              </w:rPr>
              <w:t>avind</w:t>
            </w:r>
            <w:proofErr w:type="spellEnd"/>
            <w:r w:rsidRPr="00695576">
              <w:rPr>
                <w:noProof w:val="0"/>
                <w:lang w:val="en-US" w:eastAsia="ru-RU"/>
              </w:rPr>
              <w:t xml:space="preserve"> filet interior-exterior, cu </w:t>
            </w:r>
            <w:proofErr w:type="spellStart"/>
            <w:r w:rsidRPr="00695576">
              <w:rPr>
                <w:noProof w:val="0"/>
                <w:lang w:val="en-US" w:eastAsia="ru-RU"/>
              </w:rPr>
              <w:t>diametrul</w:t>
            </w:r>
            <w:proofErr w:type="spellEnd"/>
            <w:r w:rsidRPr="00695576">
              <w:rPr>
                <w:noProof w:val="0"/>
                <w:lang w:val="en-US" w:eastAsia="ru-RU"/>
              </w:rPr>
              <w:t xml:space="preserve">   3/8" </w:t>
            </w:r>
            <w:proofErr w:type="gramStart"/>
            <w:r w:rsidRPr="00695576">
              <w:rPr>
                <w:noProof w:val="0"/>
                <w:lang w:val="en-US" w:eastAsia="ru-RU"/>
              </w:rPr>
              <w:t>-  1</w:t>
            </w:r>
            <w:proofErr w:type="gramEnd"/>
            <w:r w:rsidRPr="00695576">
              <w:rPr>
                <w:noProof w:val="0"/>
                <w:lang w:val="en-US" w:eastAsia="ru-RU"/>
              </w:rPr>
              <w:t>/2"</w:t>
            </w:r>
          </w:p>
        </w:tc>
        <w:tc>
          <w:tcPr>
            <w:tcW w:w="2126" w:type="dxa"/>
            <w:tcBorders>
              <w:top w:val="single" w:sz="4" w:space="0" w:color="auto"/>
              <w:bottom w:val="single" w:sz="4" w:space="0" w:color="auto"/>
            </w:tcBorders>
            <w:vAlign w:val="center"/>
          </w:tcPr>
          <w:p w14:paraId="27D15BFC"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25C2A904"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15,0000</w:t>
            </w:r>
          </w:p>
          <w:p w14:paraId="37DAC975" w14:textId="77777777" w:rsidR="00562046" w:rsidRPr="00695576" w:rsidRDefault="00562046" w:rsidP="00562046">
            <w:pPr>
              <w:autoSpaceDE w:val="0"/>
              <w:autoSpaceDN w:val="0"/>
              <w:jc w:val="center"/>
              <w:rPr>
                <w:noProof w:val="0"/>
                <w:lang w:val="en-US" w:eastAsia="ru-RU"/>
              </w:rPr>
            </w:pPr>
          </w:p>
        </w:tc>
      </w:tr>
      <w:tr w:rsidR="00562046" w:rsidRPr="00695576" w14:paraId="120351C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ED6D86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33904E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5D7E7DD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58AF86F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0D978F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2,4000</w:t>
            </w:r>
          </w:p>
        </w:tc>
      </w:tr>
      <w:tr w:rsidR="00562046" w:rsidRPr="00695576" w14:paraId="61AB297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46557A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EDF532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2721204122300</w:t>
            </w:r>
          </w:p>
        </w:tc>
        <w:tc>
          <w:tcPr>
            <w:tcW w:w="3544" w:type="dxa"/>
            <w:tcBorders>
              <w:top w:val="nil"/>
              <w:bottom w:val="single" w:sz="2" w:space="0" w:color="auto"/>
            </w:tcBorders>
            <w:vAlign w:val="center"/>
          </w:tcPr>
          <w:p w14:paraId="38865B62"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Racord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olandez</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sau</w:t>
            </w:r>
            <w:proofErr w:type="spellEnd"/>
            <w:r w:rsidRPr="00695576">
              <w:rPr>
                <w:noProof w:val="0"/>
                <w:sz w:val="22"/>
                <w:szCs w:val="22"/>
                <w:lang w:val="en-US" w:eastAsia="ru-RU"/>
              </w:rPr>
              <w:t xml:space="preserve"> cot cu </w:t>
            </w:r>
            <w:proofErr w:type="spellStart"/>
            <w:r w:rsidRPr="00695576">
              <w:rPr>
                <w:noProof w:val="0"/>
                <w:sz w:val="22"/>
                <w:szCs w:val="22"/>
                <w:lang w:val="en-US" w:eastAsia="ru-RU"/>
              </w:rPr>
              <w:t>racord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olandez</w:t>
            </w:r>
            <w:proofErr w:type="spellEnd"/>
            <w:r w:rsidRPr="00695576">
              <w:rPr>
                <w:noProof w:val="0"/>
                <w:sz w:val="22"/>
                <w:szCs w:val="22"/>
                <w:lang w:val="en-US" w:eastAsia="ru-RU"/>
              </w:rPr>
              <w:t xml:space="preserve">, UA2, </w:t>
            </w:r>
            <w:proofErr w:type="spellStart"/>
            <w:r w:rsidRPr="00695576">
              <w:rPr>
                <w:noProof w:val="0"/>
                <w:sz w:val="22"/>
                <w:szCs w:val="22"/>
                <w:lang w:val="en-US" w:eastAsia="ru-RU"/>
              </w:rPr>
              <w:t>zincat</w:t>
            </w:r>
            <w:proofErr w:type="spellEnd"/>
            <w:r w:rsidRPr="00695576">
              <w:rPr>
                <w:noProof w:val="0"/>
                <w:sz w:val="22"/>
                <w:szCs w:val="22"/>
                <w:lang w:val="en-US" w:eastAsia="ru-RU"/>
              </w:rPr>
              <w:t xml:space="preserve"> 2</w:t>
            </w:r>
          </w:p>
        </w:tc>
        <w:tc>
          <w:tcPr>
            <w:tcW w:w="2126" w:type="dxa"/>
            <w:tcBorders>
              <w:top w:val="nil"/>
              <w:bottom w:val="single" w:sz="2" w:space="0" w:color="auto"/>
            </w:tcBorders>
            <w:vAlign w:val="center"/>
          </w:tcPr>
          <w:p w14:paraId="156C9260"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138233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15,2250</w:t>
            </w:r>
          </w:p>
        </w:tc>
      </w:tr>
      <w:tr w:rsidR="00562046" w:rsidRPr="00695576" w14:paraId="7A474D8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E621D6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50E208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2513206621870</w:t>
            </w:r>
          </w:p>
        </w:tc>
        <w:tc>
          <w:tcPr>
            <w:tcW w:w="3544" w:type="dxa"/>
            <w:tcBorders>
              <w:top w:val="nil"/>
              <w:bottom w:val="single" w:sz="2" w:space="0" w:color="auto"/>
            </w:tcBorders>
            <w:vAlign w:val="center"/>
          </w:tcPr>
          <w:p w14:paraId="5A02B27C"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Placa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marsit</w:t>
            </w:r>
            <w:proofErr w:type="spellEnd"/>
            <w:r w:rsidRPr="00695576">
              <w:rPr>
                <w:noProof w:val="0"/>
                <w:sz w:val="22"/>
                <w:szCs w:val="22"/>
                <w:lang w:val="en-US" w:eastAsia="ru-RU"/>
              </w:rPr>
              <w:t xml:space="preserve"> 3 mm</w:t>
            </w:r>
          </w:p>
        </w:tc>
        <w:tc>
          <w:tcPr>
            <w:tcW w:w="2126" w:type="dxa"/>
            <w:tcBorders>
              <w:top w:val="nil"/>
              <w:bottom w:val="single" w:sz="2" w:space="0" w:color="auto"/>
            </w:tcBorders>
            <w:vAlign w:val="center"/>
          </w:tcPr>
          <w:p w14:paraId="348617E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7502FD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0,3045</w:t>
            </w:r>
          </w:p>
        </w:tc>
      </w:tr>
      <w:tr w:rsidR="00562046" w:rsidRPr="00695576" w14:paraId="47C5E2C1"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C75FD6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64</w:t>
            </w:r>
          </w:p>
        </w:tc>
        <w:tc>
          <w:tcPr>
            <w:tcW w:w="1275" w:type="dxa"/>
            <w:tcBorders>
              <w:top w:val="single" w:sz="4" w:space="0" w:color="auto"/>
              <w:bottom w:val="single" w:sz="4" w:space="0" w:color="auto"/>
            </w:tcBorders>
            <w:vAlign w:val="center"/>
          </w:tcPr>
          <w:p w14:paraId="7587054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IC50A</w:t>
            </w:r>
          </w:p>
        </w:tc>
        <w:tc>
          <w:tcPr>
            <w:tcW w:w="3544" w:type="dxa"/>
            <w:tcBorders>
              <w:top w:val="single" w:sz="4" w:space="0" w:color="auto"/>
              <w:bottom w:val="single" w:sz="4" w:space="0" w:color="auto"/>
            </w:tcBorders>
            <w:vAlign w:val="center"/>
          </w:tcPr>
          <w:p w14:paraId="414B8E72" w14:textId="4B4F4C8B" w:rsidR="00562046" w:rsidRPr="00695576" w:rsidRDefault="00562046" w:rsidP="009544A9">
            <w:pPr>
              <w:autoSpaceDE w:val="0"/>
              <w:autoSpaceDN w:val="0"/>
              <w:rPr>
                <w:noProof w:val="0"/>
                <w:lang w:val="en-US" w:eastAsia="ru-RU"/>
              </w:rPr>
            </w:pPr>
            <w:r w:rsidRPr="00695576">
              <w:rPr>
                <w:noProof w:val="0"/>
                <w:lang w:val="en-US" w:eastAsia="ru-RU"/>
              </w:rPr>
              <w:t xml:space="preserve">Cot UA. 2 cu </w:t>
            </w:r>
            <w:proofErr w:type="spellStart"/>
            <w:r w:rsidRPr="00695576">
              <w:rPr>
                <w:noProof w:val="0"/>
                <w:lang w:val="en-US" w:eastAsia="ru-RU"/>
              </w:rPr>
              <w:t>racord</w:t>
            </w:r>
            <w:proofErr w:type="spellEnd"/>
            <w:r w:rsidRPr="00695576">
              <w:rPr>
                <w:noProof w:val="0"/>
                <w:lang w:val="en-US" w:eastAsia="ru-RU"/>
              </w:rPr>
              <w:t xml:space="preserve"> </w:t>
            </w:r>
            <w:proofErr w:type="spellStart"/>
            <w:r w:rsidRPr="00695576">
              <w:rPr>
                <w:noProof w:val="0"/>
                <w:lang w:val="en-US" w:eastAsia="ru-RU"/>
              </w:rPr>
              <w:t>olandez</w:t>
            </w:r>
            <w:proofErr w:type="spellEnd"/>
            <w:r w:rsidRPr="00695576">
              <w:rPr>
                <w:noProof w:val="0"/>
                <w:lang w:val="en-US" w:eastAsia="ru-RU"/>
              </w:rPr>
              <w:t xml:space="preserve">, </w:t>
            </w:r>
            <w:proofErr w:type="spellStart"/>
            <w:r w:rsidRPr="00695576">
              <w:rPr>
                <w:noProof w:val="0"/>
                <w:lang w:val="en-US" w:eastAsia="ru-RU"/>
              </w:rPr>
              <w:t>negru</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3/8" ...1/2"</w:t>
            </w:r>
          </w:p>
        </w:tc>
        <w:tc>
          <w:tcPr>
            <w:tcW w:w="2126" w:type="dxa"/>
            <w:tcBorders>
              <w:top w:val="single" w:sz="4" w:space="0" w:color="auto"/>
              <w:bottom w:val="single" w:sz="4" w:space="0" w:color="auto"/>
            </w:tcBorders>
            <w:vAlign w:val="center"/>
          </w:tcPr>
          <w:p w14:paraId="0AA48CF9"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65C0F2F6"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4,0000</w:t>
            </w:r>
          </w:p>
          <w:p w14:paraId="3635C4A6" w14:textId="77777777" w:rsidR="00562046" w:rsidRPr="00695576" w:rsidRDefault="00562046" w:rsidP="00562046">
            <w:pPr>
              <w:autoSpaceDE w:val="0"/>
              <w:autoSpaceDN w:val="0"/>
              <w:jc w:val="center"/>
              <w:rPr>
                <w:noProof w:val="0"/>
                <w:lang w:val="en-US" w:eastAsia="ru-RU"/>
              </w:rPr>
            </w:pPr>
          </w:p>
        </w:tc>
      </w:tr>
      <w:tr w:rsidR="00562046" w:rsidRPr="00695576" w14:paraId="208F224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D98E6C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DD9F98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7136040011749</w:t>
            </w:r>
          </w:p>
        </w:tc>
        <w:tc>
          <w:tcPr>
            <w:tcW w:w="3544" w:type="dxa"/>
            <w:tcBorders>
              <w:top w:val="nil"/>
              <w:bottom w:val="single" w:sz="2" w:space="0" w:color="auto"/>
            </w:tcBorders>
            <w:vAlign w:val="center"/>
          </w:tcPr>
          <w:p w14:paraId="6E472B8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gaze</w:t>
            </w:r>
          </w:p>
        </w:tc>
        <w:tc>
          <w:tcPr>
            <w:tcW w:w="2126" w:type="dxa"/>
            <w:tcBorders>
              <w:top w:val="nil"/>
              <w:bottom w:val="single" w:sz="2" w:space="0" w:color="auto"/>
            </w:tcBorders>
            <w:vAlign w:val="center"/>
          </w:tcPr>
          <w:p w14:paraId="3B5CBDD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FEADF8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0,6000</w:t>
            </w:r>
          </w:p>
        </w:tc>
      </w:tr>
      <w:tr w:rsidR="00562046" w:rsidRPr="00695576" w14:paraId="0F79E83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E21DF2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47B605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2875274119000</w:t>
            </w:r>
          </w:p>
        </w:tc>
        <w:tc>
          <w:tcPr>
            <w:tcW w:w="3544" w:type="dxa"/>
            <w:tcBorders>
              <w:top w:val="nil"/>
              <w:bottom w:val="single" w:sz="2" w:space="0" w:color="auto"/>
            </w:tcBorders>
            <w:vAlign w:val="center"/>
          </w:tcPr>
          <w:p w14:paraId="6C2CD7A1"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Cot </w:t>
            </w:r>
            <w:proofErr w:type="spellStart"/>
            <w:r w:rsidRPr="00695576">
              <w:rPr>
                <w:noProof w:val="0"/>
                <w:sz w:val="22"/>
                <w:szCs w:val="22"/>
                <w:lang w:val="en-US" w:eastAsia="ru-RU"/>
              </w:rPr>
              <w:t>racord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olandez</w:t>
            </w:r>
            <w:proofErr w:type="spellEnd"/>
          </w:p>
        </w:tc>
        <w:tc>
          <w:tcPr>
            <w:tcW w:w="2126" w:type="dxa"/>
            <w:tcBorders>
              <w:top w:val="nil"/>
              <w:bottom w:val="single" w:sz="2" w:space="0" w:color="auto"/>
            </w:tcBorders>
            <w:vAlign w:val="center"/>
          </w:tcPr>
          <w:p w14:paraId="0F592165"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6962D45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4,0000</w:t>
            </w:r>
          </w:p>
        </w:tc>
      </w:tr>
      <w:tr w:rsidR="00562046" w:rsidRPr="00695576" w14:paraId="27B093C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2CEB6E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F4AF6AF"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2513206621959</w:t>
            </w:r>
          </w:p>
        </w:tc>
        <w:tc>
          <w:tcPr>
            <w:tcW w:w="3544" w:type="dxa"/>
            <w:tcBorders>
              <w:top w:val="nil"/>
              <w:bottom w:val="single" w:sz="2" w:space="0" w:color="auto"/>
            </w:tcBorders>
            <w:vAlign w:val="center"/>
          </w:tcPr>
          <w:p w14:paraId="59E677B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Placi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marsit</w:t>
            </w:r>
            <w:proofErr w:type="spellEnd"/>
            <w:r w:rsidRPr="00695576">
              <w:rPr>
                <w:noProof w:val="0"/>
                <w:sz w:val="22"/>
                <w:szCs w:val="22"/>
                <w:lang w:val="en-US" w:eastAsia="ru-RU"/>
              </w:rPr>
              <w:t xml:space="preserve"> Pn-10 at. de 2 mm</w:t>
            </w:r>
          </w:p>
        </w:tc>
        <w:tc>
          <w:tcPr>
            <w:tcW w:w="2126" w:type="dxa"/>
            <w:tcBorders>
              <w:top w:val="nil"/>
              <w:bottom w:val="single" w:sz="2" w:space="0" w:color="auto"/>
            </w:tcBorders>
            <w:vAlign w:val="center"/>
          </w:tcPr>
          <w:p w14:paraId="798B365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6CAF99E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0,0280</w:t>
            </w:r>
          </w:p>
        </w:tc>
      </w:tr>
      <w:tr w:rsidR="00562046" w:rsidRPr="00695576" w14:paraId="7B1538B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C22172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2E00A0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1714227322940</w:t>
            </w:r>
          </w:p>
        </w:tc>
        <w:tc>
          <w:tcPr>
            <w:tcW w:w="3544" w:type="dxa"/>
            <w:tcBorders>
              <w:top w:val="nil"/>
              <w:bottom w:val="single" w:sz="2" w:space="0" w:color="auto"/>
            </w:tcBorders>
            <w:vAlign w:val="center"/>
          </w:tcPr>
          <w:p w14:paraId="67EE02A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Cinepa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fuior</w:t>
            </w:r>
            <w:proofErr w:type="spellEnd"/>
          </w:p>
        </w:tc>
        <w:tc>
          <w:tcPr>
            <w:tcW w:w="2126" w:type="dxa"/>
            <w:tcBorders>
              <w:top w:val="nil"/>
              <w:bottom w:val="single" w:sz="2" w:space="0" w:color="auto"/>
            </w:tcBorders>
            <w:vAlign w:val="center"/>
          </w:tcPr>
          <w:p w14:paraId="30E9163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7906206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0,0480</w:t>
            </w:r>
          </w:p>
        </w:tc>
      </w:tr>
      <w:tr w:rsidR="00562046" w:rsidRPr="00695576" w14:paraId="5D216E4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82E0B6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978C53D"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2430126100338</w:t>
            </w:r>
          </w:p>
        </w:tc>
        <w:tc>
          <w:tcPr>
            <w:tcW w:w="3544" w:type="dxa"/>
            <w:tcBorders>
              <w:top w:val="nil"/>
              <w:bottom w:val="single" w:sz="2" w:space="0" w:color="auto"/>
            </w:tcBorders>
            <w:vAlign w:val="center"/>
          </w:tcPr>
          <w:p w14:paraId="49338602"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Solutie</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etansare</w:t>
            </w:r>
            <w:proofErr w:type="spellEnd"/>
          </w:p>
        </w:tc>
        <w:tc>
          <w:tcPr>
            <w:tcW w:w="2126" w:type="dxa"/>
            <w:tcBorders>
              <w:top w:val="nil"/>
              <w:bottom w:val="single" w:sz="2" w:space="0" w:color="auto"/>
            </w:tcBorders>
            <w:vAlign w:val="center"/>
          </w:tcPr>
          <w:p w14:paraId="58A8D43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5FE130F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0,0960</w:t>
            </w:r>
          </w:p>
        </w:tc>
      </w:tr>
      <w:tr w:rsidR="00562046" w:rsidRPr="00695576" w14:paraId="14BF6048"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6690196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65</w:t>
            </w:r>
          </w:p>
        </w:tc>
        <w:tc>
          <w:tcPr>
            <w:tcW w:w="1275" w:type="dxa"/>
            <w:tcBorders>
              <w:top w:val="single" w:sz="4" w:space="0" w:color="auto"/>
              <w:bottom w:val="single" w:sz="4" w:space="0" w:color="auto"/>
            </w:tcBorders>
            <w:vAlign w:val="center"/>
          </w:tcPr>
          <w:p w14:paraId="412BFB3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ID01A</w:t>
            </w:r>
          </w:p>
        </w:tc>
        <w:tc>
          <w:tcPr>
            <w:tcW w:w="3544" w:type="dxa"/>
            <w:tcBorders>
              <w:top w:val="single" w:sz="4" w:space="0" w:color="auto"/>
              <w:bottom w:val="single" w:sz="4" w:space="0" w:color="auto"/>
            </w:tcBorders>
            <w:vAlign w:val="center"/>
          </w:tcPr>
          <w:p w14:paraId="14F2D9A3" w14:textId="3C385B45" w:rsidR="00562046" w:rsidRPr="00695576" w:rsidRDefault="00562046" w:rsidP="009544A9">
            <w:pPr>
              <w:autoSpaceDE w:val="0"/>
              <w:autoSpaceDN w:val="0"/>
              <w:rPr>
                <w:noProof w:val="0"/>
                <w:lang w:val="en-US" w:eastAsia="ru-RU"/>
              </w:rPr>
            </w:pPr>
            <w:r w:rsidRPr="00695576">
              <w:rPr>
                <w:noProof w:val="0"/>
                <w:lang w:val="en-US" w:eastAsia="ru-RU"/>
              </w:rPr>
              <w:t xml:space="preserve">Robinet cu ventil cu </w:t>
            </w:r>
            <w:proofErr w:type="spellStart"/>
            <w:r w:rsidRPr="00695576">
              <w:rPr>
                <w:noProof w:val="0"/>
                <w:lang w:val="en-US" w:eastAsia="ru-RU"/>
              </w:rPr>
              <w:t>dublu</w:t>
            </w:r>
            <w:proofErr w:type="spellEnd"/>
            <w:r w:rsidRPr="00695576">
              <w:rPr>
                <w:noProof w:val="0"/>
                <w:lang w:val="en-US" w:eastAsia="ru-RU"/>
              </w:rPr>
              <w:t xml:space="preserve"> </w:t>
            </w:r>
            <w:proofErr w:type="spellStart"/>
            <w:r w:rsidRPr="00695576">
              <w:rPr>
                <w:noProof w:val="0"/>
                <w:lang w:val="en-US" w:eastAsia="ru-RU"/>
              </w:rPr>
              <w:t>reglaj</w:t>
            </w:r>
            <w:proofErr w:type="spellEnd"/>
            <w:r w:rsidRPr="00695576">
              <w:rPr>
                <w:noProof w:val="0"/>
                <w:lang w:val="en-US" w:eastAsia="ru-RU"/>
              </w:rPr>
              <w:t xml:space="preserve"> (tur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retur</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instalatii</w:t>
            </w:r>
            <w:proofErr w:type="spellEnd"/>
            <w:r w:rsidRPr="00695576">
              <w:rPr>
                <w:noProof w:val="0"/>
                <w:lang w:val="en-US" w:eastAsia="ru-RU"/>
              </w:rPr>
              <w:t xml:space="preserve"> de </w:t>
            </w:r>
            <w:proofErr w:type="spellStart"/>
            <w:r w:rsidRPr="00695576">
              <w:rPr>
                <w:noProof w:val="0"/>
                <w:lang w:val="en-US" w:eastAsia="ru-RU"/>
              </w:rPr>
              <w:t>incalzire</w:t>
            </w:r>
            <w:proofErr w:type="spellEnd"/>
            <w:r w:rsidRPr="00695576">
              <w:rPr>
                <w:noProof w:val="0"/>
                <w:lang w:val="en-US" w:eastAsia="ru-RU"/>
              </w:rPr>
              <w:t xml:space="preserve"> central,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nominal de 3/8" -1/2"</w:t>
            </w:r>
          </w:p>
        </w:tc>
        <w:tc>
          <w:tcPr>
            <w:tcW w:w="2126" w:type="dxa"/>
            <w:tcBorders>
              <w:top w:val="single" w:sz="4" w:space="0" w:color="auto"/>
              <w:bottom w:val="single" w:sz="4" w:space="0" w:color="auto"/>
            </w:tcBorders>
            <w:vAlign w:val="center"/>
          </w:tcPr>
          <w:p w14:paraId="4393FBAF"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1F2B4EA1"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4,0000</w:t>
            </w:r>
          </w:p>
          <w:p w14:paraId="5B743919" w14:textId="77777777" w:rsidR="00562046" w:rsidRPr="00695576" w:rsidRDefault="00562046" w:rsidP="00562046">
            <w:pPr>
              <w:autoSpaceDE w:val="0"/>
              <w:autoSpaceDN w:val="0"/>
              <w:jc w:val="center"/>
              <w:rPr>
                <w:noProof w:val="0"/>
                <w:lang w:val="en-US" w:eastAsia="ru-RU"/>
              </w:rPr>
            </w:pPr>
          </w:p>
        </w:tc>
      </w:tr>
      <w:tr w:rsidR="00562046" w:rsidRPr="00695576" w14:paraId="78494A22"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CDD68BA"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5074E6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7136040011749</w:t>
            </w:r>
          </w:p>
        </w:tc>
        <w:tc>
          <w:tcPr>
            <w:tcW w:w="3544" w:type="dxa"/>
            <w:tcBorders>
              <w:top w:val="nil"/>
              <w:bottom w:val="single" w:sz="2" w:space="0" w:color="auto"/>
            </w:tcBorders>
            <w:vAlign w:val="center"/>
          </w:tcPr>
          <w:p w14:paraId="2456E2E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gaze</w:t>
            </w:r>
          </w:p>
        </w:tc>
        <w:tc>
          <w:tcPr>
            <w:tcW w:w="2126" w:type="dxa"/>
            <w:tcBorders>
              <w:top w:val="nil"/>
              <w:bottom w:val="single" w:sz="2" w:space="0" w:color="auto"/>
            </w:tcBorders>
            <w:vAlign w:val="center"/>
          </w:tcPr>
          <w:p w14:paraId="344AFDC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BF6709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0,7200</w:t>
            </w:r>
          </w:p>
        </w:tc>
      </w:tr>
      <w:tr w:rsidR="00562046" w:rsidRPr="00695576" w14:paraId="50EF1C1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EADE3E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00DD26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2875274202700</w:t>
            </w:r>
          </w:p>
        </w:tc>
        <w:tc>
          <w:tcPr>
            <w:tcW w:w="3544" w:type="dxa"/>
            <w:tcBorders>
              <w:top w:val="nil"/>
              <w:bottom w:val="single" w:sz="2" w:space="0" w:color="auto"/>
            </w:tcBorders>
            <w:vAlign w:val="center"/>
          </w:tcPr>
          <w:p w14:paraId="0D4D1143"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Robinet cu </w:t>
            </w:r>
            <w:proofErr w:type="spellStart"/>
            <w:r w:rsidRPr="00695576">
              <w:rPr>
                <w:noProof w:val="0"/>
                <w:sz w:val="22"/>
                <w:szCs w:val="22"/>
                <w:lang w:val="en-US" w:eastAsia="ru-RU"/>
              </w:rPr>
              <w:t>dublu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reglaj</w:t>
            </w:r>
            <w:proofErr w:type="spellEnd"/>
          </w:p>
        </w:tc>
        <w:tc>
          <w:tcPr>
            <w:tcW w:w="2126" w:type="dxa"/>
            <w:tcBorders>
              <w:top w:val="nil"/>
              <w:bottom w:val="single" w:sz="2" w:space="0" w:color="auto"/>
            </w:tcBorders>
            <w:vAlign w:val="center"/>
          </w:tcPr>
          <w:p w14:paraId="609BDD07"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567B3D6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4,0000</w:t>
            </w:r>
          </w:p>
        </w:tc>
      </w:tr>
      <w:tr w:rsidR="00562046" w:rsidRPr="00695576" w14:paraId="132FC70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015746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21E4E6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1714227322940</w:t>
            </w:r>
          </w:p>
        </w:tc>
        <w:tc>
          <w:tcPr>
            <w:tcW w:w="3544" w:type="dxa"/>
            <w:tcBorders>
              <w:top w:val="nil"/>
              <w:bottom w:val="single" w:sz="2" w:space="0" w:color="auto"/>
            </w:tcBorders>
            <w:vAlign w:val="center"/>
          </w:tcPr>
          <w:p w14:paraId="6FB3BDB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Cinepa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fuior</w:t>
            </w:r>
            <w:proofErr w:type="spellEnd"/>
          </w:p>
        </w:tc>
        <w:tc>
          <w:tcPr>
            <w:tcW w:w="2126" w:type="dxa"/>
            <w:tcBorders>
              <w:top w:val="nil"/>
              <w:bottom w:val="single" w:sz="2" w:space="0" w:color="auto"/>
            </w:tcBorders>
            <w:vAlign w:val="center"/>
          </w:tcPr>
          <w:p w14:paraId="5D81B7D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5477CE3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0,0480</w:t>
            </w:r>
          </w:p>
        </w:tc>
      </w:tr>
      <w:tr w:rsidR="00562046" w:rsidRPr="00695576" w14:paraId="5EB8E18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AF38C0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C5071C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2430126100338</w:t>
            </w:r>
          </w:p>
        </w:tc>
        <w:tc>
          <w:tcPr>
            <w:tcW w:w="3544" w:type="dxa"/>
            <w:tcBorders>
              <w:top w:val="nil"/>
              <w:bottom w:val="single" w:sz="2" w:space="0" w:color="auto"/>
            </w:tcBorders>
            <w:vAlign w:val="center"/>
          </w:tcPr>
          <w:p w14:paraId="152A2C86"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Solutie</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etansare</w:t>
            </w:r>
            <w:proofErr w:type="spellEnd"/>
          </w:p>
        </w:tc>
        <w:tc>
          <w:tcPr>
            <w:tcW w:w="2126" w:type="dxa"/>
            <w:tcBorders>
              <w:top w:val="nil"/>
              <w:bottom w:val="single" w:sz="2" w:space="0" w:color="auto"/>
            </w:tcBorders>
            <w:vAlign w:val="center"/>
          </w:tcPr>
          <w:p w14:paraId="0DFAD7D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6B38023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0,0960</w:t>
            </w:r>
          </w:p>
        </w:tc>
      </w:tr>
      <w:tr w:rsidR="00562046" w:rsidRPr="00695576" w14:paraId="06FCADAD"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75B0B5B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66</w:t>
            </w:r>
          </w:p>
        </w:tc>
        <w:tc>
          <w:tcPr>
            <w:tcW w:w="1275" w:type="dxa"/>
            <w:tcBorders>
              <w:top w:val="single" w:sz="4" w:space="0" w:color="auto"/>
              <w:bottom w:val="single" w:sz="4" w:space="0" w:color="auto"/>
            </w:tcBorders>
            <w:vAlign w:val="center"/>
          </w:tcPr>
          <w:p w14:paraId="1737CD6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RpIB02A</w:t>
            </w:r>
          </w:p>
        </w:tc>
        <w:tc>
          <w:tcPr>
            <w:tcW w:w="3544" w:type="dxa"/>
            <w:tcBorders>
              <w:top w:val="single" w:sz="4" w:space="0" w:color="auto"/>
              <w:bottom w:val="single" w:sz="4" w:space="0" w:color="auto"/>
            </w:tcBorders>
            <w:vAlign w:val="center"/>
          </w:tcPr>
          <w:p w14:paraId="03CFD885" w14:textId="591239AF" w:rsidR="00562046" w:rsidRPr="00695576" w:rsidRDefault="00562046" w:rsidP="009544A9">
            <w:pPr>
              <w:autoSpaceDE w:val="0"/>
              <w:autoSpaceDN w:val="0"/>
              <w:rPr>
                <w:noProof w:val="0"/>
                <w:lang w:val="en-US" w:eastAsia="ru-RU"/>
              </w:rPr>
            </w:pP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radiatoarelor</w:t>
            </w:r>
            <w:proofErr w:type="spellEnd"/>
            <w:r w:rsidRPr="00695576">
              <w:rPr>
                <w:noProof w:val="0"/>
                <w:lang w:val="en-US" w:eastAsia="ru-RU"/>
              </w:rPr>
              <w:t xml:space="preserve"> din BIMETAL </w:t>
            </w:r>
            <w:proofErr w:type="spellStart"/>
            <w:r w:rsidRPr="00695576">
              <w:rPr>
                <w:noProof w:val="0"/>
                <w:lang w:val="en-US" w:eastAsia="ru-RU"/>
              </w:rPr>
              <w:t>sectionate</w:t>
            </w:r>
            <w:proofErr w:type="spellEnd"/>
            <w:r w:rsidRPr="00695576">
              <w:rPr>
                <w:noProof w:val="0"/>
                <w:lang w:val="en-US" w:eastAsia="ru-RU"/>
              </w:rPr>
              <w:t xml:space="preserve"> (</w:t>
            </w:r>
            <w:proofErr w:type="spellStart"/>
            <w:r w:rsidRPr="00695576">
              <w:rPr>
                <w:noProof w:val="0"/>
                <w:lang w:val="en-US" w:eastAsia="ru-RU"/>
              </w:rPr>
              <w:t>Radiatoare</w:t>
            </w:r>
            <w:proofErr w:type="spellEnd"/>
            <w:r w:rsidRPr="00695576">
              <w:rPr>
                <w:noProof w:val="0"/>
                <w:lang w:val="en-US" w:eastAsia="ru-RU"/>
              </w:rPr>
              <w:t xml:space="preserve"> 2buc: 1.2m x 0,55m)</w:t>
            </w:r>
          </w:p>
        </w:tc>
        <w:tc>
          <w:tcPr>
            <w:tcW w:w="2126" w:type="dxa"/>
            <w:tcBorders>
              <w:top w:val="single" w:sz="4" w:space="0" w:color="auto"/>
              <w:bottom w:val="single" w:sz="4" w:space="0" w:color="auto"/>
            </w:tcBorders>
            <w:vAlign w:val="center"/>
          </w:tcPr>
          <w:p w14:paraId="57B2173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663296D0"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1,3200</w:t>
            </w:r>
          </w:p>
          <w:p w14:paraId="3DD09BFA" w14:textId="77777777" w:rsidR="00562046" w:rsidRPr="00695576" w:rsidRDefault="00562046" w:rsidP="00562046">
            <w:pPr>
              <w:autoSpaceDE w:val="0"/>
              <w:autoSpaceDN w:val="0"/>
              <w:jc w:val="center"/>
              <w:rPr>
                <w:noProof w:val="0"/>
                <w:lang w:val="en-US" w:eastAsia="ru-RU"/>
              </w:rPr>
            </w:pPr>
          </w:p>
        </w:tc>
      </w:tr>
      <w:tr w:rsidR="00562046" w:rsidRPr="00695576" w14:paraId="232D4CB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69F6FE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D94071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7136040011800</w:t>
            </w:r>
          </w:p>
        </w:tc>
        <w:tc>
          <w:tcPr>
            <w:tcW w:w="3544" w:type="dxa"/>
            <w:tcBorders>
              <w:top w:val="nil"/>
              <w:bottom w:val="single" w:sz="2" w:space="0" w:color="auto"/>
            </w:tcBorders>
            <w:vAlign w:val="center"/>
          </w:tcPr>
          <w:p w14:paraId="42E1F7D2"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71ECF8A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B0CBFF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1,1220</w:t>
            </w:r>
          </w:p>
        </w:tc>
      </w:tr>
      <w:tr w:rsidR="00562046" w:rsidRPr="00695576" w14:paraId="26B08F8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BE49DC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C850BC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2822115720000b</w:t>
            </w:r>
          </w:p>
        </w:tc>
        <w:tc>
          <w:tcPr>
            <w:tcW w:w="3544" w:type="dxa"/>
            <w:tcBorders>
              <w:top w:val="nil"/>
              <w:bottom w:val="single" w:sz="2" w:space="0" w:color="auto"/>
            </w:tcBorders>
            <w:vAlign w:val="center"/>
          </w:tcPr>
          <w:p w14:paraId="07224F4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Radiatoare</w:t>
            </w:r>
            <w:proofErr w:type="spellEnd"/>
            <w:r w:rsidRPr="00695576">
              <w:rPr>
                <w:noProof w:val="0"/>
                <w:sz w:val="22"/>
                <w:szCs w:val="22"/>
                <w:lang w:val="en-US" w:eastAsia="ru-RU"/>
              </w:rPr>
              <w:t xml:space="preserve"> Bimetal </w:t>
            </w:r>
            <w:proofErr w:type="spellStart"/>
            <w:r w:rsidRPr="00695576">
              <w:rPr>
                <w:noProof w:val="0"/>
                <w:sz w:val="22"/>
                <w:szCs w:val="22"/>
                <w:lang w:val="en-US" w:eastAsia="ru-RU"/>
              </w:rPr>
              <w:t>sectionate</w:t>
            </w:r>
            <w:proofErr w:type="spellEnd"/>
          </w:p>
        </w:tc>
        <w:tc>
          <w:tcPr>
            <w:tcW w:w="2126" w:type="dxa"/>
            <w:tcBorders>
              <w:top w:val="nil"/>
              <w:bottom w:val="single" w:sz="2" w:space="0" w:color="auto"/>
            </w:tcBorders>
            <w:vAlign w:val="center"/>
          </w:tcPr>
          <w:p w14:paraId="4A490DA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nil"/>
              <w:bottom w:val="single" w:sz="2" w:space="0" w:color="auto"/>
            </w:tcBorders>
            <w:vAlign w:val="center"/>
          </w:tcPr>
          <w:p w14:paraId="6F9E4B0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1,3332</w:t>
            </w:r>
          </w:p>
        </w:tc>
      </w:tr>
      <w:tr w:rsidR="00562046" w:rsidRPr="00695576" w14:paraId="1BB25CD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E7EF50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789DB5D"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2682117323463</w:t>
            </w:r>
          </w:p>
        </w:tc>
        <w:tc>
          <w:tcPr>
            <w:tcW w:w="3544" w:type="dxa"/>
            <w:tcBorders>
              <w:top w:val="nil"/>
              <w:bottom w:val="single" w:sz="2" w:space="0" w:color="auto"/>
            </w:tcBorders>
            <w:vAlign w:val="center"/>
          </w:tcPr>
          <w:p w14:paraId="0EB15AE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Garnituri</w:t>
            </w:r>
            <w:proofErr w:type="spellEnd"/>
            <w:r w:rsidRPr="00695576">
              <w:rPr>
                <w:noProof w:val="0"/>
                <w:sz w:val="22"/>
                <w:szCs w:val="22"/>
                <w:lang w:val="en-US" w:eastAsia="ru-RU"/>
              </w:rPr>
              <w:t xml:space="preserve"> din fire de </w:t>
            </w:r>
            <w:proofErr w:type="spellStart"/>
            <w:r w:rsidRPr="00695576">
              <w:rPr>
                <w:noProof w:val="0"/>
                <w:sz w:val="22"/>
                <w:szCs w:val="22"/>
                <w:lang w:val="en-US" w:eastAsia="ru-RU"/>
              </w:rPr>
              <w:t>azbest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grafitate</w:t>
            </w:r>
            <w:proofErr w:type="spellEnd"/>
            <w:r w:rsidRPr="00695576">
              <w:rPr>
                <w:noProof w:val="0"/>
                <w:sz w:val="22"/>
                <w:szCs w:val="22"/>
                <w:lang w:val="en-US" w:eastAsia="ru-RU"/>
              </w:rPr>
              <w:t xml:space="preserve"> d=5-9 mm</w:t>
            </w:r>
          </w:p>
        </w:tc>
        <w:tc>
          <w:tcPr>
            <w:tcW w:w="2126" w:type="dxa"/>
            <w:tcBorders>
              <w:top w:val="nil"/>
              <w:bottom w:val="single" w:sz="2" w:space="0" w:color="auto"/>
            </w:tcBorders>
            <w:vAlign w:val="center"/>
          </w:tcPr>
          <w:p w14:paraId="44F7FFE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7921AB3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0,0660</w:t>
            </w:r>
          </w:p>
        </w:tc>
      </w:tr>
      <w:tr w:rsidR="00562046" w:rsidRPr="00695576" w14:paraId="52C416E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49F468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D62181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1714227322940</w:t>
            </w:r>
          </w:p>
        </w:tc>
        <w:tc>
          <w:tcPr>
            <w:tcW w:w="3544" w:type="dxa"/>
            <w:tcBorders>
              <w:top w:val="nil"/>
              <w:bottom w:val="single" w:sz="2" w:space="0" w:color="auto"/>
            </w:tcBorders>
            <w:vAlign w:val="center"/>
          </w:tcPr>
          <w:p w14:paraId="0742084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Cinepa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fuior</w:t>
            </w:r>
            <w:proofErr w:type="spellEnd"/>
          </w:p>
        </w:tc>
        <w:tc>
          <w:tcPr>
            <w:tcW w:w="2126" w:type="dxa"/>
            <w:tcBorders>
              <w:top w:val="nil"/>
              <w:bottom w:val="single" w:sz="2" w:space="0" w:color="auto"/>
            </w:tcBorders>
            <w:vAlign w:val="center"/>
          </w:tcPr>
          <w:p w14:paraId="0B44B6A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661F1DB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0,0290</w:t>
            </w:r>
          </w:p>
        </w:tc>
      </w:tr>
      <w:tr w:rsidR="00562046" w:rsidRPr="00695576" w14:paraId="0D6D7A9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7AE72F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A7CE3D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2430116103294</w:t>
            </w:r>
          </w:p>
        </w:tc>
        <w:tc>
          <w:tcPr>
            <w:tcW w:w="3544" w:type="dxa"/>
            <w:tcBorders>
              <w:top w:val="nil"/>
              <w:bottom w:val="single" w:sz="2" w:space="0" w:color="auto"/>
            </w:tcBorders>
            <w:vAlign w:val="center"/>
          </w:tcPr>
          <w:p w14:paraId="743D89D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Vopsea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miniu</w:t>
            </w:r>
            <w:proofErr w:type="spellEnd"/>
            <w:r w:rsidRPr="00695576">
              <w:rPr>
                <w:noProof w:val="0"/>
                <w:sz w:val="22"/>
                <w:szCs w:val="22"/>
                <w:lang w:val="en-US" w:eastAsia="ru-RU"/>
              </w:rPr>
              <w:t xml:space="preserve"> plumb v.351-3 NTR 90</w:t>
            </w:r>
          </w:p>
        </w:tc>
        <w:tc>
          <w:tcPr>
            <w:tcW w:w="2126" w:type="dxa"/>
            <w:tcBorders>
              <w:top w:val="nil"/>
              <w:bottom w:val="single" w:sz="2" w:space="0" w:color="auto"/>
            </w:tcBorders>
            <w:vAlign w:val="center"/>
          </w:tcPr>
          <w:p w14:paraId="77DDFC0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A1AB3B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0,0013</w:t>
            </w:r>
          </w:p>
        </w:tc>
      </w:tr>
      <w:tr w:rsidR="00562046" w:rsidRPr="00695576" w14:paraId="63B5C2E2"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C04465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67</w:t>
            </w:r>
          </w:p>
        </w:tc>
        <w:tc>
          <w:tcPr>
            <w:tcW w:w="1275" w:type="dxa"/>
            <w:tcBorders>
              <w:top w:val="single" w:sz="4" w:space="0" w:color="auto"/>
              <w:bottom w:val="single" w:sz="4" w:space="0" w:color="auto"/>
            </w:tcBorders>
            <w:vAlign w:val="center"/>
          </w:tcPr>
          <w:p w14:paraId="0B0BA23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SC04A</w:t>
            </w:r>
          </w:p>
        </w:tc>
        <w:tc>
          <w:tcPr>
            <w:tcW w:w="3544" w:type="dxa"/>
            <w:tcBorders>
              <w:top w:val="single" w:sz="4" w:space="0" w:color="auto"/>
              <w:bottom w:val="single" w:sz="4" w:space="0" w:color="auto"/>
            </w:tcBorders>
            <w:vAlign w:val="center"/>
          </w:tcPr>
          <w:p w14:paraId="37688F84" w14:textId="2B3BE3B0" w:rsidR="00562046" w:rsidRPr="00695576" w:rsidRDefault="00562046" w:rsidP="009544A9">
            <w:pPr>
              <w:autoSpaceDE w:val="0"/>
              <w:autoSpaceDN w:val="0"/>
              <w:rPr>
                <w:noProof w:val="0"/>
                <w:lang w:val="en-US" w:eastAsia="ru-RU"/>
              </w:rPr>
            </w:pPr>
            <w:proofErr w:type="spellStart"/>
            <w:r w:rsidRPr="00695576">
              <w:rPr>
                <w:noProof w:val="0"/>
                <w:lang w:val="en-US" w:eastAsia="ru-RU"/>
              </w:rPr>
              <w:t>Lavoar</w:t>
            </w:r>
            <w:proofErr w:type="spellEnd"/>
            <w:r w:rsidRPr="00695576">
              <w:rPr>
                <w:noProof w:val="0"/>
                <w:lang w:val="en-US" w:eastAsia="ru-RU"/>
              </w:rPr>
              <w:t xml:space="preserve"> din </w:t>
            </w:r>
            <w:proofErr w:type="spellStart"/>
            <w:r w:rsidRPr="00695576">
              <w:rPr>
                <w:noProof w:val="0"/>
                <w:lang w:val="en-US" w:eastAsia="ru-RU"/>
              </w:rPr>
              <w:t>semiportelan</w:t>
            </w:r>
            <w:proofErr w:type="spellEnd"/>
            <w:r w:rsidRPr="00695576">
              <w:rPr>
                <w:noProof w:val="0"/>
                <w:lang w:val="en-US" w:eastAsia="ru-RU"/>
              </w:rPr>
              <w:t xml:space="preserve">, </w:t>
            </w:r>
            <w:proofErr w:type="spellStart"/>
            <w:r w:rsidRPr="00695576">
              <w:rPr>
                <w:noProof w:val="0"/>
                <w:lang w:val="en-US" w:eastAsia="ru-RU"/>
              </w:rPr>
              <w:t>portelan</w:t>
            </w:r>
            <w:proofErr w:type="spellEnd"/>
            <w:r w:rsidRPr="00695576">
              <w:rPr>
                <w:noProof w:val="0"/>
                <w:lang w:val="en-US" w:eastAsia="ru-RU"/>
              </w:rPr>
              <w:t xml:space="preserve"> </w:t>
            </w:r>
            <w:proofErr w:type="spellStart"/>
            <w:r w:rsidRPr="00695576">
              <w:rPr>
                <w:noProof w:val="0"/>
                <w:lang w:val="en-US" w:eastAsia="ru-RU"/>
              </w:rPr>
              <w:t>sanitar</w:t>
            </w:r>
            <w:proofErr w:type="spellEnd"/>
            <w:r w:rsidRPr="00695576">
              <w:rPr>
                <w:noProof w:val="0"/>
                <w:lang w:val="en-US" w:eastAsia="ru-RU"/>
              </w:rPr>
              <w:t xml:space="preserve"> etc. </w:t>
            </w:r>
            <w:proofErr w:type="spellStart"/>
            <w:r w:rsidRPr="00695576">
              <w:rPr>
                <w:noProof w:val="0"/>
                <w:lang w:val="en-US" w:eastAsia="ru-RU"/>
              </w:rPr>
              <w:t>inclusiv</w:t>
            </w:r>
            <w:proofErr w:type="spellEnd"/>
            <w:r w:rsidRPr="00695576">
              <w:rPr>
                <w:noProof w:val="0"/>
                <w:lang w:val="en-US" w:eastAsia="ru-RU"/>
              </w:rPr>
              <w:t xml:space="preserve"> </w:t>
            </w:r>
            <w:proofErr w:type="spellStart"/>
            <w:proofErr w:type="gram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handicapati</w:t>
            </w:r>
            <w:proofErr w:type="spellEnd"/>
            <w:proofErr w:type="gram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teava</w:t>
            </w:r>
            <w:proofErr w:type="spellEnd"/>
            <w:r w:rsidRPr="00695576">
              <w:rPr>
                <w:noProof w:val="0"/>
                <w:lang w:val="en-US" w:eastAsia="ru-RU"/>
              </w:rPr>
              <w:t xml:space="preserve"> de </w:t>
            </w:r>
            <w:proofErr w:type="spellStart"/>
            <w:r w:rsidRPr="00695576">
              <w:rPr>
                <w:noProof w:val="0"/>
                <w:lang w:val="en-US" w:eastAsia="ru-RU"/>
              </w:rPr>
              <w:t>scurgere</w:t>
            </w:r>
            <w:proofErr w:type="spellEnd"/>
            <w:r w:rsidRPr="00695576">
              <w:rPr>
                <w:noProof w:val="0"/>
                <w:lang w:val="en-US" w:eastAsia="ru-RU"/>
              </w:rPr>
              <w:t xml:space="preserve"> din material plastic, </w:t>
            </w:r>
            <w:proofErr w:type="spellStart"/>
            <w:r w:rsidRPr="00695576">
              <w:rPr>
                <w:noProof w:val="0"/>
                <w:lang w:val="en-US" w:eastAsia="ru-RU"/>
              </w:rPr>
              <w:t>montat</w:t>
            </w:r>
            <w:proofErr w:type="spellEnd"/>
            <w:r w:rsidRPr="00695576">
              <w:rPr>
                <w:noProof w:val="0"/>
                <w:lang w:val="en-US" w:eastAsia="ru-RU"/>
              </w:rPr>
              <w:t xml:space="preserve"> pe console fixate pe </w:t>
            </w:r>
            <w:proofErr w:type="spellStart"/>
            <w:r w:rsidRPr="00695576">
              <w:rPr>
                <w:noProof w:val="0"/>
                <w:lang w:val="en-US" w:eastAsia="ru-RU"/>
              </w:rPr>
              <w:t>pereti</w:t>
            </w:r>
            <w:proofErr w:type="spellEnd"/>
            <w:r w:rsidRPr="00695576">
              <w:rPr>
                <w:noProof w:val="0"/>
                <w:lang w:val="en-US" w:eastAsia="ru-RU"/>
              </w:rPr>
              <w:t xml:space="preserve"> din </w:t>
            </w:r>
            <w:proofErr w:type="spellStart"/>
            <w:r w:rsidRPr="00695576">
              <w:rPr>
                <w:noProof w:val="0"/>
                <w:lang w:val="en-US" w:eastAsia="ru-RU"/>
              </w:rPr>
              <w:t>zidarie</w:t>
            </w:r>
            <w:proofErr w:type="spellEnd"/>
            <w:r w:rsidRPr="00695576">
              <w:rPr>
                <w:noProof w:val="0"/>
                <w:lang w:val="en-US" w:eastAsia="ru-RU"/>
              </w:rPr>
              <w:t xml:space="preserve"> de </w:t>
            </w:r>
            <w:proofErr w:type="spellStart"/>
            <w:r w:rsidRPr="00695576">
              <w:rPr>
                <w:noProof w:val="0"/>
                <w:lang w:val="en-US" w:eastAsia="ru-RU"/>
              </w:rPr>
              <w:t>caramida</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b.c.a.</w:t>
            </w:r>
            <w:proofErr w:type="spellEnd"/>
            <w:r w:rsidRPr="00695576">
              <w:rPr>
                <w:noProof w:val="0"/>
                <w:lang w:val="en-US" w:eastAsia="ru-RU"/>
              </w:rPr>
              <w:t xml:space="preserve"> (* </w:t>
            </w:r>
            <w:proofErr w:type="spellStart"/>
            <w:r w:rsidRPr="00695576">
              <w:rPr>
                <w:noProof w:val="0"/>
                <w:lang w:val="en-US" w:eastAsia="ru-RU"/>
              </w:rPr>
              <w:t>inclusiv</w:t>
            </w:r>
            <w:proofErr w:type="spellEnd"/>
            <w:r w:rsidRPr="00695576">
              <w:rPr>
                <w:noProof w:val="0"/>
                <w:lang w:val="en-US" w:eastAsia="ru-RU"/>
              </w:rPr>
              <w:t xml:space="preserve"> </w:t>
            </w:r>
            <w:proofErr w:type="spellStart"/>
            <w:r w:rsidRPr="00695576">
              <w:rPr>
                <w:noProof w:val="0"/>
                <w:lang w:val="en-US" w:eastAsia="ru-RU"/>
              </w:rPr>
              <w:t>tumba</w:t>
            </w:r>
            <w:proofErr w:type="spellEnd"/>
            <w:r w:rsidRPr="00695576">
              <w:rPr>
                <w:noProof w:val="0"/>
                <w:lang w:val="en-US" w:eastAsia="ru-RU"/>
              </w:rPr>
              <w:t xml:space="preserve"> model </w:t>
            </w:r>
            <w:proofErr w:type="spellStart"/>
            <w:r w:rsidRPr="00695576">
              <w:rPr>
                <w:noProof w:val="0"/>
                <w:lang w:val="en-US" w:eastAsia="ru-RU"/>
              </w:rPr>
              <w:t>coordonat</w:t>
            </w:r>
            <w:proofErr w:type="spellEnd"/>
            <w:r w:rsidRPr="00695576">
              <w:rPr>
                <w:noProof w:val="0"/>
                <w:lang w:val="en-US" w:eastAsia="ru-RU"/>
              </w:rPr>
              <w:t xml:space="preserve"> cu </w:t>
            </w:r>
            <w:proofErr w:type="spellStart"/>
            <w:r w:rsidRPr="00695576">
              <w:rPr>
                <w:noProof w:val="0"/>
                <w:lang w:val="en-US" w:eastAsia="ru-RU"/>
              </w:rPr>
              <w:t>beneficiar</w:t>
            </w:r>
            <w:proofErr w:type="spellEnd"/>
            <w:r w:rsidRPr="00695576">
              <w:rPr>
                <w:noProof w:val="0"/>
                <w:lang w:val="en-US" w:eastAsia="ru-RU"/>
              </w:rPr>
              <w:t>)</w:t>
            </w:r>
          </w:p>
        </w:tc>
        <w:tc>
          <w:tcPr>
            <w:tcW w:w="2126" w:type="dxa"/>
            <w:tcBorders>
              <w:top w:val="single" w:sz="4" w:space="0" w:color="auto"/>
              <w:bottom w:val="single" w:sz="4" w:space="0" w:color="auto"/>
            </w:tcBorders>
            <w:vAlign w:val="center"/>
          </w:tcPr>
          <w:p w14:paraId="41569D69"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32E1928C"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12BFD0B1" w14:textId="77777777" w:rsidR="00562046" w:rsidRPr="00695576" w:rsidRDefault="00562046" w:rsidP="00562046">
            <w:pPr>
              <w:autoSpaceDE w:val="0"/>
              <w:autoSpaceDN w:val="0"/>
              <w:jc w:val="center"/>
              <w:rPr>
                <w:noProof w:val="0"/>
                <w:lang w:val="en-US" w:eastAsia="ru-RU"/>
              </w:rPr>
            </w:pPr>
          </w:p>
        </w:tc>
      </w:tr>
      <w:tr w:rsidR="00562046" w:rsidRPr="00695576" w14:paraId="49735E7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F0234D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2B2D72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41F5D1D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0E7FB53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457DAD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3,7000</w:t>
            </w:r>
          </w:p>
        </w:tc>
      </w:tr>
      <w:tr w:rsidR="00562046" w:rsidRPr="00695576" w14:paraId="56B5018E"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9FBFEC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36AFD2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2622102438000</w:t>
            </w:r>
          </w:p>
        </w:tc>
        <w:tc>
          <w:tcPr>
            <w:tcW w:w="3544" w:type="dxa"/>
            <w:tcBorders>
              <w:top w:val="nil"/>
              <w:bottom w:val="single" w:sz="2" w:space="0" w:color="auto"/>
            </w:tcBorders>
            <w:vAlign w:val="center"/>
          </w:tcPr>
          <w:p w14:paraId="3A7F871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Lavoar</w:t>
            </w:r>
            <w:proofErr w:type="spellEnd"/>
          </w:p>
        </w:tc>
        <w:tc>
          <w:tcPr>
            <w:tcW w:w="2126" w:type="dxa"/>
            <w:tcBorders>
              <w:top w:val="nil"/>
              <w:bottom w:val="single" w:sz="2" w:space="0" w:color="auto"/>
            </w:tcBorders>
            <w:vAlign w:val="center"/>
          </w:tcPr>
          <w:p w14:paraId="496EF5E4"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40DC18E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2,0604</w:t>
            </w:r>
          </w:p>
        </w:tc>
      </w:tr>
      <w:tr w:rsidR="00562046" w:rsidRPr="00695576" w14:paraId="168BBCC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9098D0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E74740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2875114202800</w:t>
            </w:r>
          </w:p>
        </w:tc>
        <w:tc>
          <w:tcPr>
            <w:tcW w:w="3544" w:type="dxa"/>
            <w:tcBorders>
              <w:top w:val="nil"/>
              <w:bottom w:val="single" w:sz="2" w:space="0" w:color="auto"/>
            </w:tcBorders>
            <w:vAlign w:val="center"/>
          </w:tcPr>
          <w:p w14:paraId="5494F236"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Sifon</w:t>
            </w:r>
            <w:proofErr w:type="spellEnd"/>
            <w:r w:rsidRPr="00695576">
              <w:rPr>
                <w:noProof w:val="0"/>
                <w:sz w:val="22"/>
                <w:szCs w:val="22"/>
                <w:lang w:val="en-US" w:eastAsia="ru-RU"/>
              </w:rPr>
              <w:t xml:space="preserve"> </w:t>
            </w:r>
            <w:proofErr w:type="spellStart"/>
            <w:proofErr w:type="gramStart"/>
            <w:r w:rsidRPr="00695576">
              <w:rPr>
                <w:noProof w:val="0"/>
                <w:sz w:val="22"/>
                <w:szCs w:val="22"/>
                <w:lang w:val="en-US" w:eastAsia="ru-RU"/>
              </w:rPr>
              <w:t>pt.lavoar</w:t>
            </w:r>
            <w:proofErr w:type="spellEnd"/>
            <w:proofErr w:type="gramEnd"/>
          </w:p>
        </w:tc>
        <w:tc>
          <w:tcPr>
            <w:tcW w:w="2126" w:type="dxa"/>
            <w:tcBorders>
              <w:top w:val="nil"/>
              <w:bottom w:val="single" w:sz="2" w:space="0" w:color="auto"/>
            </w:tcBorders>
            <w:vAlign w:val="center"/>
          </w:tcPr>
          <w:p w14:paraId="711CD336"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9DFB76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2,0400</w:t>
            </w:r>
          </w:p>
        </w:tc>
      </w:tr>
      <w:tr w:rsidR="00562046" w:rsidRPr="00695576" w14:paraId="3184062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9D576A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D35E17F"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2875114203270</w:t>
            </w:r>
          </w:p>
        </w:tc>
        <w:tc>
          <w:tcPr>
            <w:tcW w:w="3544" w:type="dxa"/>
            <w:tcBorders>
              <w:top w:val="nil"/>
              <w:bottom w:val="single" w:sz="2" w:space="0" w:color="auto"/>
            </w:tcBorders>
            <w:vAlign w:val="center"/>
          </w:tcPr>
          <w:p w14:paraId="7718B680"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Ventil de </w:t>
            </w:r>
            <w:proofErr w:type="spellStart"/>
            <w:r w:rsidRPr="00695576">
              <w:rPr>
                <w:noProof w:val="0"/>
                <w:sz w:val="22"/>
                <w:szCs w:val="22"/>
                <w:lang w:val="en-US" w:eastAsia="ru-RU"/>
              </w:rPr>
              <w:t>scurgere</w:t>
            </w:r>
            <w:proofErr w:type="spellEnd"/>
          </w:p>
        </w:tc>
        <w:tc>
          <w:tcPr>
            <w:tcW w:w="2126" w:type="dxa"/>
            <w:tcBorders>
              <w:top w:val="nil"/>
              <w:bottom w:val="single" w:sz="2" w:space="0" w:color="auto"/>
            </w:tcBorders>
            <w:vAlign w:val="center"/>
          </w:tcPr>
          <w:p w14:paraId="0A1E45E3"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466BD2D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2,0400</w:t>
            </w:r>
          </w:p>
        </w:tc>
      </w:tr>
      <w:tr w:rsidR="00562046" w:rsidRPr="00695576" w14:paraId="295F320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0ECD8AA"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940CB1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2521216717050</w:t>
            </w:r>
          </w:p>
        </w:tc>
        <w:tc>
          <w:tcPr>
            <w:tcW w:w="3544" w:type="dxa"/>
            <w:tcBorders>
              <w:top w:val="nil"/>
              <w:bottom w:val="single" w:sz="2" w:space="0" w:color="auto"/>
            </w:tcBorders>
            <w:vAlign w:val="center"/>
          </w:tcPr>
          <w:p w14:paraId="15BB5F29"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Teava</w:t>
            </w:r>
            <w:proofErr w:type="spellEnd"/>
            <w:r w:rsidRPr="00695576">
              <w:rPr>
                <w:noProof w:val="0"/>
                <w:sz w:val="22"/>
                <w:szCs w:val="22"/>
                <w:lang w:val="en-US" w:eastAsia="ru-RU"/>
              </w:rPr>
              <w:t xml:space="preserve"> din material plastic d25</w:t>
            </w:r>
          </w:p>
        </w:tc>
        <w:tc>
          <w:tcPr>
            <w:tcW w:w="2126" w:type="dxa"/>
            <w:tcBorders>
              <w:top w:val="nil"/>
              <w:bottom w:val="single" w:sz="2" w:space="0" w:color="auto"/>
            </w:tcBorders>
            <w:vAlign w:val="center"/>
          </w:tcPr>
          <w:p w14:paraId="503E77C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07858C2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1,2240</w:t>
            </w:r>
          </w:p>
        </w:tc>
      </w:tr>
      <w:tr w:rsidR="00562046" w:rsidRPr="00695576" w14:paraId="58E9988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40EF94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D7EF91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2875114203520</w:t>
            </w:r>
          </w:p>
        </w:tc>
        <w:tc>
          <w:tcPr>
            <w:tcW w:w="3544" w:type="dxa"/>
            <w:tcBorders>
              <w:top w:val="nil"/>
              <w:bottom w:val="single" w:sz="2" w:space="0" w:color="auto"/>
            </w:tcBorders>
            <w:vAlign w:val="center"/>
          </w:tcPr>
          <w:p w14:paraId="5B275D7E"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Console brat </w:t>
            </w:r>
            <w:proofErr w:type="spellStart"/>
            <w:r w:rsidRPr="00695576">
              <w:rPr>
                <w:noProof w:val="0"/>
                <w:sz w:val="22"/>
                <w:szCs w:val="22"/>
                <w:lang w:val="en-US" w:eastAsia="ru-RU"/>
              </w:rPr>
              <w:t>dublu</w:t>
            </w:r>
            <w:proofErr w:type="spellEnd"/>
            <w:r w:rsidRPr="00695576">
              <w:rPr>
                <w:noProof w:val="0"/>
                <w:sz w:val="22"/>
                <w:szCs w:val="22"/>
                <w:lang w:val="en-US" w:eastAsia="ru-RU"/>
              </w:rPr>
              <w:t xml:space="preserve"> </w:t>
            </w:r>
            <w:proofErr w:type="spellStart"/>
            <w:proofErr w:type="gramStart"/>
            <w:r w:rsidRPr="00695576">
              <w:rPr>
                <w:noProof w:val="0"/>
                <w:sz w:val="22"/>
                <w:szCs w:val="22"/>
                <w:lang w:val="en-US" w:eastAsia="ru-RU"/>
              </w:rPr>
              <w:t>pt.sustinere</w:t>
            </w:r>
            <w:proofErr w:type="spellEnd"/>
            <w:proofErr w:type="gramEnd"/>
            <w:r w:rsidRPr="00695576">
              <w:rPr>
                <w:noProof w:val="0"/>
                <w:sz w:val="22"/>
                <w:szCs w:val="22"/>
                <w:lang w:val="en-US" w:eastAsia="ru-RU"/>
              </w:rPr>
              <w:t xml:space="preserve">, din </w:t>
            </w:r>
            <w:proofErr w:type="spellStart"/>
            <w:r w:rsidRPr="00695576">
              <w:rPr>
                <w:noProof w:val="0"/>
                <w:sz w:val="22"/>
                <w:szCs w:val="22"/>
                <w:lang w:val="en-US" w:eastAsia="ru-RU"/>
              </w:rPr>
              <w:t>fonta</w:t>
            </w:r>
            <w:proofErr w:type="spellEnd"/>
          </w:p>
        </w:tc>
        <w:tc>
          <w:tcPr>
            <w:tcW w:w="2126" w:type="dxa"/>
            <w:tcBorders>
              <w:top w:val="nil"/>
              <w:bottom w:val="single" w:sz="2" w:space="0" w:color="auto"/>
            </w:tcBorders>
            <w:vAlign w:val="center"/>
          </w:tcPr>
          <w:p w14:paraId="103A9F11"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3F4FF0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4,0800</w:t>
            </w:r>
          </w:p>
        </w:tc>
      </w:tr>
      <w:tr w:rsidR="00562046" w:rsidRPr="00695576" w14:paraId="168A7167"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48E123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68</w:t>
            </w:r>
          </w:p>
        </w:tc>
        <w:tc>
          <w:tcPr>
            <w:tcW w:w="1275" w:type="dxa"/>
            <w:tcBorders>
              <w:top w:val="single" w:sz="4" w:space="0" w:color="auto"/>
              <w:bottom w:val="single" w:sz="4" w:space="0" w:color="auto"/>
            </w:tcBorders>
            <w:vAlign w:val="center"/>
          </w:tcPr>
          <w:p w14:paraId="295EB72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SD04A</w:t>
            </w:r>
          </w:p>
        </w:tc>
        <w:tc>
          <w:tcPr>
            <w:tcW w:w="3544" w:type="dxa"/>
            <w:tcBorders>
              <w:top w:val="single" w:sz="4" w:space="0" w:color="auto"/>
              <w:bottom w:val="single" w:sz="4" w:space="0" w:color="auto"/>
            </w:tcBorders>
            <w:vAlign w:val="center"/>
          </w:tcPr>
          <w:p w14:paraId="0677821B" w14:textId="339AAD1B" w:rsidR="00562046" w:rsidRPr="00695576" w:rsidRDefault="00562046" w:rsidP="009544A9">
            <w:pPr>
              <w:autoSpaceDE w:val="0"/>
              <w:autoSpaceDN w:val="0"/>
              <w:rPr>
                <w:noProof w:val="0"/>
                <w:lang w:val="en-US" w:eastAsia="ru-RU"/>
              </w:rPr>
            </w:pPr>
            <w:proofErr w:type="spellStart"/>
            <w:r w:rsidRPr="00695576">
              <w:rPr>
                <w:noProof w:val="0"/>
                <w:lang w:val="en-US" w:eastAsia="ru-RU"/>
              </w:rPr>
              <w:t>Baterie</w:t>
            </w:r>
            <w:proofErr w:type="spellEnd"/>
            <w:r w:rsidRPr="00695576">
              <w:rPr>
                <w:noProof w:val="0"/>
                <w:lang w:val="en-US" w:eastAsia="ru-RU"/>
              </w:rPr>
              <w:t xml:space="preserve"> </w:t>
            </w:r>
            <w:proofErr w:type="spellStart"/>
            <w:r w:rsidRPr="00695576">
              <w:rPr>
                <w:noProof w:val="0"/>
                <w:lang w:val="en-US" w:eastAsia="ru-RU"/>
              </w:rPr>
              <w:t>amestecatoare</w:t>
            </w:r>
            <w:proofErr w:type="spellEnd"/>
            <w:r w:rsidRPr="00695576">
              <w:rPr>
                <w:noProof w:val="0"/>
                <w:lang w:val="en-US" w:eastAsia="ru-RU"/>
              </w:rPr>
              <w:t xml:space="preserve"> cu brat </w:t>
            </w:r>
            <w:proofErr w:type="spellStart"/>
            <w:r w:rsidRPr="00695576">
              <w:rPr>
                <w:noProof w:val="0"/>
                <w:lang w:val="en-US" w:eastAsia="ru-RU"/>
              </w:rPr>
              <w:t>basculant</w:t>
            </w:r>
            <w:proofErr w:type="spellEnd"/>
            <w:r w:rsidRPr="00695576">
              <w:rPr>
                <w:noProof w:val="0"/>
                <w:lang w:val="en-US" w:eastAsia="ru-RU"/>
              </w:rPr>
              <w:t xml:space="preserve"> </w:t>
            </w:r>
            <w:proofErr w:type="spellStart"/>
            <w:r w:rsidRPr="00695576">
              <w:rPr>
                <w:noProof w:val="0"/>
                <w:lang w:val="en-US" w:eastAsia="ru-RU"/>
              </w:rPr>
              <w:t>stativa</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lavoar</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spalator</w:t>
            </w:r>
            <w:proofErr w:type="spellEnd"/>
            <w:r w:rsidRPr="00695576">
              <w:rPr>
                <w:noProof w:val="0"/>
                <w:lang w:val="en-US" w:eastAsia="ru-RU"/>
              </w:rPr>
              <w:t xml:space="preserve">, </w:t>
            </w:r>
            <w:proofErr w:type="spellStart"/>
            <w:r w:rsidRPr="00695576">
              <w:rPr>
                <w:noProof w:val="0"/>
                <w:lang w:val="en-US" w:eastAsia="ru-RU"/>
              </w:rPr>
              <w:t>indiferent</w:t>
            </w:r>
            <w:proofErr w:type="spellEnd"/>
            <w:r w:rsidRPr="00695576">
              <w:rPr>
                <w:noProof w:val="0"/>
                <w:lang w:val="en-US" w:eastAsia="ru-RU"/>
              </w:rPr>
              <w:t xml:space="preserve"> de </w:t>
            </w:r>
            <w:proofErr w:type="spellStart"/>
            <w:r w:rsidRPr="00695576">
              <w:rPr>
                <w:noProof w:val="0"/>
                <w:lang w:val="en-US" w:eastAsia="ru-RU"/>
              </w:rPr>
              <w:t>modul</w:t>
            </w:r>
            <w:proofErr w:type="spellEnd"/>
            <w:r w:rsidRPr="00695576">
              <w:rPr>
                <w:noProof w:val="0"/>
                <w:lang w:val="en-US" w:eastAsia="ru-RU"/>
              </w:rPr>
              <w:t xml:space="preserve"> de </w:t>
            </w:r>
            <w:proofErr w:type="spellStart"/>
            <w:r w:rsidRPr="00695576">
              <w:rPr>
                <w:noProof w:val="0"/>
                <w:lang w:val="en-US" w:eastAsia="ru-RU"/>
              </w:rPr>
              <w:t>inchidere</w:t>
            </w:r>
            <w:proofErr w:type="spellEnd"/>
            <w:r w:rsidRPr="00695576">
              <w:rPr>
                <w:noProof w:val="0"/>
                <w:lang w:val="en-US" w:eastAsia="ru-RU"/>
              </w:rPr>
              <w:t xml:space="preserve">, </w:t>
            </w:r>
            <w:proofErr w:type="spellStart"/>
            <w:r w:rsidRPr="00695576">
              <w:rPr>
                <w:noProof w:val="0"/>
                <w:lang w:val="en-US" w:eastAsia="ru-RU"/>
              </w:rPr>
              <w:t>inclusiv</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handicapati</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1/2"</w:t>
            </w:r>
          </w:p>
        </w:tc>
        <w:tc>
          <w:tcPr>
            <w:tcW w:w="2126" w:type="dxa"/>
            <w:tcBorders>
              <w:top w:val="single" w:sz="4" w:space="0" w:color="auto"/>
              <w:bottom w:val="single" w:sz="4" w:space="0" w:color="auto"/>
            </w:tcBorders>
            <w:vAlign w:val="center"/>
          </w:tcPr>
          <w:p w14:paraId="31C6F324"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386A81CC"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69024127" w14:textId="77777777" w:rsidR="00562046" w:rsidRPr="00695576" w:rsidRDefault="00562046" w:rsidP="00562046">
            <w:pPr>
              <w:autoSpaceDE w:val="0"/>
              <w:autoSpaceDN w:val="0"/>
              <w:jc w:val="center"/>
              <w:rPr>
                <w:noProof w:val="0"/>
                <w:lang w:val="en-US" w:eastAsia="ru-RU"/>
              </w:rPr>
            </w:pPr>
          </w:p>
        </w:tc>
      </w:tr>
      <w:tr w:rsidR="00562046" w:rsidRPr="00695576" w14:paraId="11CAA61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82D360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97EEB4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751423B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20AAC3B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222881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3,3000</w:t>
            </w:r>
          </w:p>
        </w:tc>
      </w:tr>
      <w:tr w:rsidR="00562046" w:rsidRPr="00695576" w14:paraId="25E4545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652260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88ACA4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2913124201370</w:t>
            </w:r>
          </w:p>
        </w:tc>
        <w:tc>
          <w:tcPr>
            <w:tcW w:w="3544" w:type="dxa"/>
            <w:tcBorders>
              <w:top w:val="nil"/>
              <w:bottom w:val="single" w:sz="2" w:space="0" w:color="auto"/>
            </w:tcBorders>
            <w:vAlign w:val="center"/>
          </w:tcPr>
          <w:p w14:paraId="3F7F659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Baterie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amestecatoare</w:t>
            </w:r>
            <w:proofErr w:type="spellEnd"/>
            <w:r w:rsidRPr="00695576">
              <w:rPr>
                <w:noProof w:val="0"/>
                <w:sz w:val="22"/>
                <w:szCs w:val="22"/>
                <w:lang w:val="en-US" w:eastAsia="ru-RU"/>
              </w:rPr>
              <w:t xml:space="preserve"> pt. </w:t>
            </w:r>
            <w:proofErr w:type="spellStart"/>
            <w:r w:rsidRPr="00695576">
              <w:rPr>
                <w:noProof w:val="0"/>
                <w:sz w:val="22"/>
                <w:szCs w:val="22"/>
                <w:lang w:val="en-US" w:eastAsia="ru-RU"/>
              </w:rPr>
              <w:t>lavoar</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dn</w:t>
            </w:r>
            <w:proofErr w:type="spellEnd"/>
            <w:r w:rsidRPr="00695576">
              <w:rPr>
                <w:noProof w:val="0"/>
                <w:sz w:val="22"/>
                <w:szCs w:val="22"/>
                <w:lang w:val="en-US" w:eastAsia="ru-RU"/>
              </w:rPr>
              <w:t>=1/2"</w:t>
            </w:r>
          </w:p>
        </w:tc>
        <w:tc>
          <w:tcPr>
            <w:tcW w:w="2126" w:type="dxa"/>
            <w:tcBorders>
              <w:top w:val="nil"/>
              <w:bottom w:val="single" w:sz="2" w:space="0" w:color="auto"/>
            </w:tcBorders>
            <w:vAlign w:val="center"/>
          </w:tcPr>
          <w:p w14:paraId="1569B44B"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336519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2,0000</w:t>
            </w:r>
          </w:p>
        </w:tc>
      </w:tr>
      <w:tr w:rsidR="00562046" w:rsidRPr="00695576" w14:paraId="5E77D8C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38347B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E6342B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2513307336204</w:t>
            </w:r>
          </w:p>
        </w:tc>
        <w:tc>
          <w:tcPr>
            <w:tcW w:w="3544" w:type="dxa"/>
            <w:tcBorders>
              <w:top w:val="nil"/>
              <w:bottom w:val="single" w:sz="2" w:space="0" w:color="auto"/>
            </w:tcBorders>
            <w:vAlign w:val="center"/>
          </w:tcPr>
          <w:p w14:paraId="6102933C"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Racord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flexibil</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dn</w:t>
            </w:r>
            <w:proofErr w:type="spellEnd"/>
            <w:r w:rsidRPr="00695576">
              <w:rPr>
                <w:noProof w:val="0"/>
                <w:sz w:val="22"/>
                <w:szCs w:val="22"/>
                <w:lang w:val="en-US" w:eastAsia="ru-RU"/>
              </w:rPr>
              <w:t>=1/2"</w:t>
            </w:r>
          </w:p>
        </w:tc>
        <w:tc>
          <w:tcPr>
            <w:tcW w:w="2126" w:type="dxa"/>
            <w:tcBorders>
              <w:top w:val="nil"/>
              <w:bottom w:val="single" w:sz="2" w:space="0" w:color="auto"/>
            </w:tcBorders>
            <w:vAlign w:val="center"/>
          </w:tcPr>
          <w:p w14:paraId="3AD74634"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6FAD17D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4,0000</w:t>
            </w:r>
          </w:p>
        </w:tc>
      </w:tr>
      <w:tr w:rsidR="00562046" w:rsidRPr="00695576" w14:paraId="128A2C29"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6C5716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69</w:t>
            </w:r>
          </w:p>
        </w:tc>
        <w:tc>
          <w:tcPr>
            <w:tcW w:w="1275" w:type="dxa"/>
            <w:tcBorders>
              <w:top w:val="single" w:sz="4" w:space="0" w:color="auto"/>
              <w:bottom w:val="single" w:sz="4" w:space="0" w:color="auto"/>
            </w:tcBorders>
            <w:vAlign w:val="center"/>
          </w:tcPr>
          <w:p w14:paraId="4F9CBEC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SC07A</w:t>
            </w:r>
          </w:p>
        </w:tc>
        <w:tc>
          <w:tcPr>
            <w:tcW w:w="3544" w:type="dxa"/>
            <w:tcBorders>
              <w:top w:val="single" w:sz="4" w:space="0" w:color="auto"/>
              <w:bottom w:val="single" w:sz="4" w:space="0" w:color="auto"/>
            </w:tcBorders>
            <w:vAlign w:val="center"/>
          </w:tcPr>
          <w:p w14:paraId="5234062B" w14:textId="4FEFBA4D" w:rsidR="00562046" w:rsidRPr="00695576" w:rsidRDefault="00562046" w:rsidP="009544A9">
            <w:pPr>
              <w:autoSpaceDE w:val="0"/>
              <w:autoSpaceDN w:val="0"/>
              <w:rPr>
                <w:noProof w:val="0"/>
                <w:lang w:val="en-US" w:eastAsia="ru-RU"/>
              </w:rPr>
            </w:pPr>
            <w:r w:rsidRPr="00695576">
              <w:rPr>
                <w:noProof w:val="0"/>
                <w:lang w:val="en-US" w:eastAsia="ru-RU"/>
              </w:rPr>
              <w:t xml:space="preserve">Vas </w:t>
            </w:r>
            <w:proofErr w:type="spellStart"/>
            <w:r w:rsidRPr="00695576">
              <w:rPr>
                <w:noProof w:val="0"/>
                <w:lang w:val="en-US" w:eastAsia="ru-RU"/>
              </w:rPr>
              <w:t>pentru</w:t>
            </w:r>
            <w:proofErr w:type="spellEnd"/>
            <w:r w:rsidRPr="00695576">
              <w:rPr>
                <w:noProof w:val="0"/>
                <w:lang w:val="en-US" w:eastAsia="ru-RU"/>
              </w:rPr>
              <w:t xml:space="preserve"> closet, </w:t>
            </w:r>
            <w:proofErr w:type="spellStart"/>
            <w:r w:rsidRPr="00695576">
              <w:rPr>
                <w:noProof w:val="0"/>
                <w:lang w:val="en-US" w:eastAsia="ru-RU"/>
              </w:rPr>
              <w:t>complet</w:t>
            </w:r>
            <w:proofErr w:type="spellEnd"/>
            <w:r w:rsidRPr="00695576">
              <w:rPr>
                <w:noProof w:val="0"/>
                <w:lang w:val="en-US" w:eastAsia="ru-RU"/>
              </w:rPr>
              <w:t xml:space="preserve"> </w:t>
            </w:r>
            <w:proofErr w:type="spellStart"/>
            <w:r w:rsidRPr="00695576">
              <w:rPr>
                <w:noProof w:val="0"/>
                <w:lang w:val="en-US" w:eastAsia="ru-RU"/>
              </w:rPr>
              <w:t>echipat</w:t>
            </w:r>
            <w:proofErr w:type="spellEnd"/>
            <w:r w:rsidRPr="00695576">
              <w:rPr>
                <w:noProof w:val="0"/>
                <w:lang w:val="en-US" w:eastAsia="ru-RU"/>
              </w:rPr>
              <w:t xml:space="preserve">, din </w:t>
            </w:r>
            <w:proofErr w:type="spellStart"/>
            <w:r w:rsidRPr="00695576">
              <w:rPr>
                <w:noProof w:val="0"/>
                <w:lang w:val="en-US" w:eastAsia="ru-RU"/>
              </w:rPr>
              <w:t>semiportelan</w:t>
            </w:r>
            <w:proofErr w:type="spellEnd"/>
            <w:r w:rsidRPr="00695576">
              <w:rPr>
                <w:noProof w:val="0"/>
                <w:lang w:val="en-US" w:eastAsia="ru-RU"/>
              </w:rPr>
              <w:t xml:space="preserve">, </w:t>
            </w:r>
            <w:proofErr w:type="spellStart"/>
            <w:r w:rsidRPr="00695576">
              <w:rPr>
                <w:noProof w:val="0"/>
                <w:lang w:val="en-US" w:eastAsia="ru-RU"/>
              </w:rPr>
              <w:t>portelan</w:t>
            </w:r>
            <w:proofErr w:type="spellEnd"/>
            <w:r w:rsidRPr="00695576">
              <w:rPr>
                <w:noProof w:val="0"/>
                <w:lang w:val="en-US" w:eastAsia="ru-RU"/>
              </w:rPr>
              <w:t xml:space="preserve"> </w:t>
            </w:r>
            <w:proofErr w:type="spellStart"/>
            <w:r w:rsidRPr="00695576">
              <w:rPr>
                <w:noProof w:val="0"/>
                <w:lang w:val="en-US" w:eastAsia="ru-RU"/>
              </w:rPr>
              <w:t>sanitar</w:t>
            </w:r>
            <w:proofErr w:type="spellEnd"/>
            <w:r w:rsidRPr="00695576">
              <w:rPr>
                <w:noProof w:val="0"/>
                <w:lang w:val="en-US" w:eastAsia="ru-RU"/>
              </w:rPr>
              <w:t xml:space="preserve"> etc. </w:t>
            </w:r>
            <w:proofErr w:type="spellStart"/>
            <w:r w:rsidRPr="00695576">
              <w:rPr>
                <w:noProof w:val="0"/>
                <w:lang w:val="en-US" w:eastAsia="ru-RU"/>
              </w:rPr>
              <w:t>inclusiv</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handicapati</w:t>
            </w:r>
            <w:proofErr w:type="spellEnd"/>
            <w:r w:rsidRPr="00695576">
              <w:rPr>
                <w:noProof w:val="0"/>
                <w:lang w:val="en-US" w:eastAsia="ru-RU"/>
              </w:rPr>
              <w:t xml:space="preserve">, </w:t>
            </w:r>
            <w:proofErr w:type="spellStart"/>
            <w:r w:rsidRPr="00695576">
              <w:rPr>
                <w:noProof w:val="0"/>
                <w:lang w:val="en-US" w:eastAsia="ru-RU"/>
              </w:rPr>
              <w:t>asezat</w:t>
            </w:r>
            <w:proofErr w:type="spellEnd"/>
            <w:r w:rsidRPr="00695576">
              <w:rPr>
                <w:noProof w:val="0"/>
                <w:lang w:val="en-US" w:eastAsia="ru-RU"/>
              </w:rPr>
              <w:t xml:space="preserve"> pe </w:t>
            </w:r>
            <w:proofErr w:type="spellStart"/>
            <w:r w:rsidRPr="00695576">
              <w:rPr>
                <w:noProof w:val="0"/>
                <w:lang w:val="en-US" w:eastAsia="ru-RU"/>
              </w:rPr>
              <w:t>pardoseala</w:t>
            </w:r>
            <w:proofErr w:type="spellEnd"/>
            <w:r w:rsidRPr="00695576">
              <w:rPr>
                <w:noProof w:val="0"/>
                <w:lang w:val="en-US" w:eastAsia="ru-RU"/>
              </w:rPr>
              <w:t xml:space="preserve">, cu </w:t>
            </w:r>
            <w:proofErr w:type="spellStart"/>
            <w:r w:rsidRPr="00695576">
              <w:rPr>
                <w:noProof w:val="0"/>
                <w:lang w:val="en-US" w:eastAsia="ru-RU"/>
              </w:rPr>
              <w:t>rezervorul</w:t>
            </w:r>
            <w:proofErr w:type="spellEnd"/>
            <w:r w:rsidRPr="00695576">
              <w:rPr>
                <w:noProof w:val="0"/>
                <w:lang w:val="en-US" w:eastAsia="ru-RU"/>
              </w:rPr>
              <w:t xml:space="preserve"> de </w:t>
            </w:r>
            <w:proofErr w:type="spellStart"/>
            <w:r w:rsidRPr="00695576">
              <w:rPr>
                <w:noProof w:val="0"/>
                <w:lang w:val="en-US" w:eastAsia="ru-RU"/>
              </w:rPr>
              <w:t>apa</w:t>
            </w:r>
            <w:proofErr w:type="spellEnd"/>
            <w:r w:rsidRPr="00695576">
              <w:rPr>
                <w:noProof w:val="0"/>
                <w:lang w:val="en-US" w:eastAsia="ru-RU"/>
              </w:rPr>
              <w:t xml:space="preserve"> </w:t>
            </w:r>
            <w:proofErr w:type="spellStart"/>
            <w:r w:rsidRPr="00695576">
              <w:rPr>
                <w:noProof w:val="0"/>
                <w:lang w:val="en-US" w:eastAsia="ru-RU"/>
              </w:rPr>
              <w:t>montat</w:t>
            </w:r>
            <w:proofErr w:type="spellEnd"/>
            <w:r w:rsidRPr="00695576">
              <w:rPr>
                <w:noProof w:val="0"/>
                <w:lang w:val="en-US" w:eastAsia="ru-RU"/>
              </w:rPr>
              <w:t xml:space="preserve"> la </w:t>
            </w:r>
            <w:proofErr w:type="spellStart"/>
            <w:r w:rsidRPr="00695576">
              <w:rPr>
                <w:noProof w:val="0"/>
                <w:lang w:val="en-US" w:eastAsia="ru-RU"/>
              </w:rPr>
              <w:t>inaltime</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semiinaltime</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sifonul</w:t>
            </w:r>
            <w:proofErr w:type="spellEnd"/>
            <w:r w:rsidRPr="00695576">
              <w:rPr>
                <w:noProof w:val="0"/>
                <w:lang w:val="en-US" w:eastAsia="ru-RU"/>
              </w:rPr>
              <w:t xml:space="preserve"> interior tip S (*cu </w:t>
            </w:r>
            <w:proofErr w:type="spellStart"/>
            <w:r w:rsidRPr="00695576">
              <w:rPr>
                <w:noProof w:val="0"/>
                <w:lang w:val="en-US" w:eastAsia="ru-RU"/>
              </w:rPr>
              <w:t>rezervor</w:t>
            </w:r>
            <w:proofErr w:type="spellEnd"/>
            <w:r w:rsidRPr="00695576">
              <w:rPr>
                <w:noProof w:val="0"/>
                <w:lang w:val="en-US" w:eastAsia="ru-RU"/>
              </w:rPr>
              <w:t xml:space="preserve"> pe </w:t>
            </w:r>
            <w:proofErr w:type="spellStart"/>
            <w:r w:rsidRPr="00695576">
              <w:rPr>
                <w:noProof w:val="0"/>
                <w:lang w:val="en-US" w:eastAsia="ru-RU"/>
              </w:rPr>
              <w:t>cadru</w:t>
            </w:r>
            <w:proofErr w:type="spellEnd"/>
            <w:r w:rsidRPr="00695576">
              <w:rPr>
                <w:noProof w:val="0"/>
                <w:lang w:val="en-US" w:eastAsia="ru-RU"/>
              </w:rPr>
              <w:t xml:space="preserve"> </w:t>
            </w:r>
            <w:proofErr w:type="spellStart"/>
            <w:r w:rsidRPr="00695576">
              <w:rPr>
                <w:noProof w:val="0"/>
                <w:lang w:val="en-US" w:eastAsia="ru-RU"/>
              </w:rPr>
              <w:t>metalic</w:t>
            </w:r>
            <w:proofErr w:type="spellEnd"/>
            <w:r w:rsidRPr="00695576">
              <w:rPr>
                <w:noProof w:val="0"/>
                <w:lang w:val="en-US" w:eastAsia="ru-RU"/>
              </w:rPr>
              <w:t xml:space="preserve"> </w:t>
            </w:r>
            <w:proofErr w:type="spellStart"/>
            <w:r w:rsidRPr="00695576">
              <w:rPr>
                <w:noProof w:val="0"/>
                <w:lang w:val="en-US" w:eastAsia="ru-RU"/>
              </w:rPr>
              <w:t>ascuns</w:t>
            </w:r>
            <w:proofErr w:type="spellEnd"/>
            <w:r w:rsidRPr="00695576">
              <w:rPr>
                <w:noProof w:val="0"/>
                <w:lang w:val="en-US" w:eastAsia="ru-RU"/>
              </w:rPr>
              <w:t xml:space="preserve"> in </w:t>
            </w:r>
            <w:proofErr w:type="spellStart"/>
            <w:r w:rsidRPr="00695576">
              <w:rPr>
                <w:noProof w:val="0"/>
                <w:lang w:val="en-US" w:eastAsia="ru-RU"/>
              </w:rPr>
              <w:t>perete</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clapa</w:t>
            </w:r>
            <w:proofErr w:type="spellEnd"/>
            <w:r w:rsidRPr="00695576">
              <w:rPr>
                <w:noProof w:val="0"/>
                <w:lang w:val="en-US" w:eastAsia="ru-RU"/>
              </w:rPr>
              <w:t>)</w:t>
            </w:r>
          </w:p>
        </w:tc>
        <w:tc>
          <w:tcPr>
            <w:tcW w:w="2126" w:type="dxa"/>
            <w:tcBorders>
              <w:top w:val="single" w:sz="4" w:space="0" w:color="auto"/>
              <w:bottom w:val="single" w:sz="4" w:space="0" w:color="auto"/>
            </w:tcBorders>
            <w:vAlign w:val="center"/>
          </w:tcPr>
          <w:p w14:paraId="30DD85C0"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3D60E054"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3,0000</w:t>
            </w:r>
          </w:p>
          <w:p w14:paraId="488ADE97" w14:textId="77777777" w:rsidR="00562046" w:rsidRPr="00695576" w:rsidRDefault="00562046" w:rsidP="00562046">
            <w:pPr>
              <w:autoSpaceDE w:val="0"/>
              <w:autoSpaceDN w:val="0"/>
              <w:jc w:val="center"/>
              <w:rPr>
                <w:noProof w:val="0"/>
                <w:lang w:val="en-US" w:eastAsia="ru-RU"/>
              </w:rPr>
            </w:pPr>
          </w:p>
        </w:tc>
      </w:tr>
      <w:tr w:rsidR="00562046" w:rsidRPr="00695576" w14:paraId="19C1B15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9CCEA8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54EEBE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5FBCDE19"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6BA1557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758EE7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14,1000</w:t>
            </w:r>
          </w:p>
        </w:tc>
      </w:tr>
      <w:tr w:rsidR="00562046" w:rsidRPr="00695576" w14:paraId="3FE5682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6BD031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C2D455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2622102442760</w:t>
            </w:r>
          </w:p>
        </w:tc>
        <w:tc>
          <w:tcPr>
            <w:tcW w:w="3544" w:type="dxa"/>
            <w:tcBorders>
              <w:top w:val="nil"/>
              <w:bottom w:val="single" w:sz="2" w:space="0" w:color="auto"/>
            </w:tcBorders>
            <w:vAlign w:val="center"/>
          </w:tcPr>
          <w:p w14:paraId="3FC98088"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Vas pt. closet cu </w:t>
            </w:r>
            <w:proofErr w:type="spellStart"/>
            <w:r w:rsidRPr="00695576">
              <w:rPr>
                <w:noProof w:val="0"/>
                <w:sz w:val="22"/>
                <w:szCs w:val="22"/>
                <w:lang w:val="en-US" w:eastAsia="ru-RU"/>
              </w:rPr>
              <w:t>sifon</w:t>
            </w:r>
            <w:proofErr w:type="spellEnd"/>
            <w:r w:rsidRPr="00695576">
              <w:rPr>
                <w:noProof w:val="0"/>
                <w:sz w:val="22"/>
                <w:szCs w:val="22"/>
                <w:lang w:val="en-US" w:eastAsia="ru-RU"/>
              </w:rPr>
              <w:t xml:space="preserve"> interior</w:t>
            </w:r>
          </w:p>
        </w:tc>
        <w:tc>
          <w:tcPr>
            <w:tcW w:w="2126" w:type="dxa"/>
            <w:tcBorders>
              <w:top w:val="nil"/>
              <w:bottom w:val="single" w:sz="2" w:space="0" w:color="auto"/>
            </w:tcBorders>
            <w:vAlign w:val="center"/>
          </w:tcPr>
          <w:p w14:paraId="3054B328"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C69BF8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3,1815</w:t>
            </w:r>
          </w:p>
        </w:tc>
      </w:tr>
      <w:tr w:rsidR="00562046" w:rsidRPr="00695576" w14:paraId="4407BCE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ED945E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05CAA47"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2622102452900</w:t>
            </w:r>
          </w:p>
        </w:tc>
        <w:tc>
          <w:tcPr>
            <w:tcW w:w="3544" w:type="dxa"/>
            <w:tcBorders>
              <w:top w:val="nil"/>
              <w:bottom w:val="single" w:sz="2" w:space="0" w:color="auto"/>
            </w:tcBorders>
            <w:vAlign w:val="center"/>
          </w:tcPr>
          <w:p w14:paraId="0DFD587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Rezervor</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apa</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accesoriile</w:t>
            </w:r>
            <w:proofErr w:type="spellEnd"/>
            <w:r w:rsidRPr="00695576">
              <w:rPr>
                <w:noProof w:val="0"/>
                <w:sz w:val="22"/>
                <w:szCs w:val="22"/>
                <w:lang w:val="en-US" w:eastAsia="ru-RU"/>
              </w:rPr>
              <w:t xml:space="preserve"> sale</w:t>
            </w:r>
          </w:p>
        </w:tc>
        <w:tc>
          <w:tcPr>
            <w:tcW w:w="2126" w:type="dxa"/>
            <w:tcBorders>
              <w:top w:val="nil"/>
              <w:bottom w:val="single" w:sz="2" w:space="0" w:color="auto"/>
            </w:tcBorders>
            <w:vAlign w:val="center"/>
          </w:tcPr>
          <w:p w14:paraId="4B3670B7"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28F06E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3,1500</w:t>
            </w:r>
          </w:p>
        </w:tc>
      </w:tr>
      <w:tr w:rsidR="00562046" w:rsidRPr="00695576" w14:paraId="38183E6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7E5E71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9DF6F0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2913134201561</w:t>
            </w:r>
          </w:p>
        </w:tc>
        <w:tc>
          <w:tcPr>
            <w:tcW w:w="3544" w:type="dxa"/>
            <w:tcBorders>
              <w:top w:val="nil"/>
              <w:bottom w:val="single" w:sz="2" w:space="0" w:color="auto"/>
            </w:tcBorders>
            <w:vAlign w:val="center"/>
          </w:tcPr>
          <w:p w14:paraId="1BB2CA7E"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Robinet cu </w:t>
            </w:r>
            <w:proofErr w:type="spellStart"/>
            <w:r w:rsidRPr="00695576">
              <w:rPr>
                <w:noProof w:val="0"/>
                <w:sz w:val="22"/>
                <w:szCs w:val="22"/>
                <w:lang w:val="en-US" w:eastAsia="ru-RU"/>
              </w:rPr>
              <w:t>plutitor</w:t>
            </w:r>
            <w:proofErr w:type="spellEnd"/>
            <w:r w:rsidRPr="00695576">
              <w:rPr>
                <w:noProof w:val="0"/>
                <w:sz w:val="22"/>
                <w:szCs w:val="22"/>
                <w:lang w:val="en-US" w:eastAsia="ru-RU"/>
              </w:rPr>
              <w:t xml:space="preserve"> pt. </w:t>
            </w:r>
            <w:proofErr w:type="spellStart"/>
            <w:r w:rsidRPr="00695576">
              <w:rPr>
                <w:noProof w:val="0"/>
                <w:sz w:val="22"/>
                <w:szCs w:val="22"/>
                <w:lang w:val="en-US" w:eastAsia="ru-RU"/>
              </w:rPr>
              <w:t>rezervor</w:t>
            </w:r>
            <w:proofErr w:type="spellEnd"/>
            <w:r w:rsidRPr="00695576">
              <w:rPr>
                <w:noProof w:val="0"/>
                <w:sz w:val="22"/>
                <w:szCs w:val="22"/>
                <w:lang w:val="en-US" w:eastAsia="ru-RU"/>
              </w:rPr>
              <w:t xml:space="preserve"> WC, </w:t>
            </w:r>
            <w:proofErr w:type="spellStart"/>
            <w:r w:rsidRPr="00695576">
              <w:rPr>
                <w:noProof w:val="0"/>
                <w:sz w:val="22"/>
                <w:szCs w:val="22"/>
                <w:lang w:val="en-US" w:eastAsia="ru-RU"/>
              </w:rPr>
              <w:t>dn</w:t>
            </w:r>
            <w:proofErr w:type="spellEnd"/>
            <w:r w:rsidRPr="00695576">
              <w:rPr>
                <w:noProof w:val="0"/>
                <w:sz w:val="22"/>
                <w:szCs w:val="22"/>
                <w:lang w:val="en-US" w:eastAsia="ru-RU"/>
              </w:rPr>
              <w:t>=3/8"</w:t>
            </w:r>
          </w:p>
        </w:tc>
        <w:tc>
          <w:tcPr>
            <w:tcW w:w="2126" w:type="dxa"/>
            <w:tcBorders>
              <w:top w:val="nil"/>
              <w:bottom w:val="single" w:sz="2" w:space="0" w:color="auto"/>
            </w:tcBorders>
            <w:vAlign w:val="center"/>
          </w:tcPr>
          <w:p w14:paraId="350EF5AD"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9F3C6A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3,1500</w:t>
            </w:r>
          </w:p>
        </w:tc>
      </w:tr>
      <w:tr w:rsidR="00562046" w:rsidRPr="00695576" w14:paraId="10F9D3D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51F7B9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3D53F3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2913134201755</w:t>
            </w:r>
          </w:p>
        </w:tc>
        <w:tc>
          <w:tcPr>
            <w:tcW w:w="3544" w:type="dxa"/>
            <w:tcBorders>
              <w:top w:val="nil"/>
              <w:bottom w:val="single" w:sz="2" w:space="0" w:color="auto"/>
            </w:tcBorders>
            <w:vAlign w:val="center"/>
          </w:tcPr>
          <w:p w14:paraId="56E65E38"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Robinet </w:t>
            </w:r>
            <w:proofErr w:type="spellStart"/>
            <w:r w:rsidRPr="00695576">
              <w:rPr>
                <w:noProof w:val="0"/>
                <w:sz w:val="22"/>
                <w:szCs w:val="22"/>
                <w:lang w:val="en-US" w:eastAsia="ru-RU"/>
              </w:rPr>
              <w:t>coltar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dn</w:t>
            </w:r>
            <w:proofErr w:type="spellEnd"/>
            <w:r w:rsidRPr="00695576">
              <w:rPr>
                <w:noProof w:val="0"/>
                <w:sz w:val="22"/>
                <w:szCs w:val="22"/>
                <w:lang w:val="en-US" w:eastAsia="ru-RU"/>
              </w:rPr>
              <w:t>=3/8"</w:t>
            </w:r>
          </w:p>
        </w:tc>
        <w:tc>
          <w:tcPr>
            <w:tcW w:w="2126" w:type="dxa"/>
            <w:tcBorders>
              <w:top w:val="nil"/>
              <w:bottom w:val="single" w:sz="2" w:space="0" w:color="auto"/>
            </w:tcBorders>
            <w:vAlign w:val="center"/>
          </w:tcPr>
          <w:p w14:paraId="5EB96A53"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A30E62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3,1500</w:t>
            </w:r>
          </w:p>
        </w:tc>
      </w:tr>
      <w:tr w:rsidR="00562046" w:rsidRPr="00695576" w14:paraId="4045E95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B3F9925"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1E2FE5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2874134203260</w:t>
            </w:r>
          </w:p>
        </w:tc>
        <w:tc>
          <w:tcPr>
            <w:tcW w:w="3544" w:type="dxa"/>
            <w:tcBorders>
              <w:top w:val="nil"/>
              <w:bottom w:val="single" w:sz="2" w:space="0" w:color="auto"/>
            </w:tcBorders>
            <w:vAlign w:val="center"/>
          </w:tcPr>
          <w:p w14:paraId="6C43A6D8"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Ventil de </w:t>
            </w:r>
            <w:proofErr w:type="spellStart"/>
            <w:r w:rsidRPr="00695576">
              <w:rPr>
                <w:noProof w:val="0"/>
                <w:sz w:val="22"/>
                <w:szCs w:val="22"/>
                <w:lang w:val="en-US" w:eastAsia="ru-RU"/>
              </w:rPr>
              <w:t>scurgere</w:t>
            </w:r>
            <w:proofErr w:type="spellEnd"/>
            <w:r w:rsidRPr="00695576">
              <w:rPr>
                <w:noProof w:val="0"/>
                <w:sz w:val="22"/>
                <w:szCs w:val="22"/>
                <w:lang w:val="en-US" w:eastAsia="ru-RU"/>
              </w:rPr>
              <w:t xml:space="preserve"> pt. </w:t>
            </w:r>
            <w:proofErr w:type="spellStart"/>
            <w:r w:rsidRPr="00695576">
              <w:rPr>
                <w:noProof w:val="0"/>
                <w:sz w:val="22"/>
                <w:szCs w:val="22"/>
                <w:lang w:val="en-US" w:eastAsia="ru-RU"/>
              </w:rPr>
              <w:t>rezervor</w:t>
            </w:r>
            <w:proofErr w:type="spellEnd"/>
            <w:r w:rsidRPr="00695576">
              <w:rPr>
                <w:noProof w:val="0"/>
                <w:sz w:val="22"/>
                <w:szCs w:val="22"/>
                <w:lang w:val="en-US" w:eastAsia="ru-RU"/>
              </w:rPr>
              <w:t xml:space="preserve"> WC cu </w:t>
            </w:r>
            <w:proofErr w:type="spellStart"/>
            <w:r w:rsidRPr="00695576">
              <w:rPr>
                <w:noProof w:val="0"/>
                <w:sz w:val="22"/>
                <w:szCs w:val="22"/>
                <w:lang w:val="en-US" w:eastAsia="ru-RU"/>
              </w:rPr>
              <w:t>dn</w:t>
            </w:r>
            <w:proofErr w:type="spellEnd"/>
            <w:r w:rsidRPr="00695576">
              <w:rPr>
                <w:noProof w:val="0"/>
                <w:sz w:val="22"/>
                <w:szCs w:val="22"/>
                <w:lang w:val="en-US" w:eastAsia="ru-RU"/>
              </w:rPr>
              <w:t>=1 1/4"</w:t>
            </w:r>
          </w:p>
        </w:tc>
        <w:tc>
          <w:tcPr>
            <w:tcW w:w="2126" w:type="dxa"/>
            <w:tcBorders>
              <w:top w:val="nil"/>
              <w:bottom w:val="single" w:sz="2" w:space="0" w:color="auto"/>
            </w:tcBorders>
            <w:vAlign w:val="center"/>
          </w:tcPr>
          <w:p w14:paraId="7A648D7F"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E954A0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3,1500</w:t>
            </w:r>
          </w:p>
        </w:tc>
      </w:tr>
      <w:tr w:rsidR="00562046" w:rsidRPr="00695576" w14:paraId="2C6DC0B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515F07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5B61B9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2521216720210</w:t>
            </w:r>
          </w:p>
        </w:tc>
        <w:tc>
          <w:tcPr>
            <w:tcW w:w="3544" w:type="dxa"/>
            <w:tcBorders>
              <w:top w:val="nil"/>
              <w:bottom w:val="single" w:sz="2" w:space="0" w:color="auto"/>
            </w:tcBorders>
            <w:vAlign w:val="center"/>
          </w:tcPr>
          <w:p w14:paraId="764CF89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Teava</w:t>
            </w:r>
            <w:proofErr w:type="spellEnd"/>
            <w:r w:rsidRPr="00695576">
              <w:rPr>
                <w:noProof w:val="0"/>
                <w:sz w:val="22"/>
                <w:szCs w:val="22"/>
                <w:lang w:val="en-US" w:eastAsia="ru-RU"/>
              </w:rPr>
              <w:t xml:space="preserve"> pt. </w:t>
            </w:r>
            <w:proofErr w:type="spellStart"/>
            <w:r w:rsidRPr="00695576">
              <w:rPr>
                <w:noProof w:val="0"/>
                <w:sz w:val="22"/>
                <w:szCs w:val="22"/>
                <w:lang w:val="en-US" w:eastAsia="ru-RU"/>
              </w:rPr>
              <w:t>spalare</w:t>
            </w:r>
            <w:proofErr w:type="spellEnd"/>
            <w:r w:rsidRPr="00695576">
              <w:rPr>
                <w:noProof w:val="0"/>
                <w:sz w:val="22"/>
                <w:szCs w:val="22"/>
                <w:lang w:val="en-US" w:eastAsia="ru-RU"/>
              </w:rPr>
              <w:t xml:space="preserve"> din material plastic cu </w:t>
            </w:r>
            <w:proofErr w:type="spellStart"/>
            <w:r w:rsidRPr="00695576">
              <w:rPr>
                <w:noProof w:val="0"/>
                <w:sz w:val="22"/>
                <w:szCs w:val="22"/>
                <w:lang w:val="en-US" w:eastAsia="ru-RU"/>
              </w:rPr>
              <w:t>dn</w:t>
            </w:r>
            <w:proofErr w:type="spellEnd"/>
            <w:r w:rsidRPr="00695576">
              <w:rPr>
                <w:noProof w:val="0"/>
                <w:sz w:val="22"/>
                <w:szCs w:val="22"/>
                <w:lang w:val="en-US" w:eastAsia="ru-RU"/>
              </w:rPr>
              <w:t>=32 mm</w:t>
            </w:r>
          </w:p>
        </w:tc>
        <w:tc>
          <w:tcPr>
            <w:tcW w:w="2126" w:type="dxa"/>
            <w:tcBorders>
              <w:top w:val="nil"/>
              <w:bottom w:val="single" w:sz="2" w:space="0" w:color="auto"/>
            </w:tcBorders>
            <w:vAlign w:val="center"/>
          </w:tcPr>
          <w:p w14:paraId="01EACF4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281E45F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3,1500</w:t>
            </w:r>
          </w:p>
        </w:tc>
      </w:tr>
      <w:tr w:rsidR="00562046" w:rsidRPr="00695576" w14:paraId="07F3D66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985E8C5"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13F965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2513307336203</w:t>
            </w:r>
          </w:p>
        </w:tc>
        <w:tc>
          <w:tcPr>
            <w:tcW w:w="3544" w:type="dxa"/>
            <w:tcBorders>
              <w:top w:val="nil"/>
              <w:bottom w:val="single" w:sz="2" w:space="0" w:color="auto"/>
            </w:tcBorders>
            <w:vAlign w:val="center"/>
          </w:tcPr>
          <w:p w14:paraId="2F76AFF1"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Racord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flexibil</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dn</w:t>
            </w:r>
            <w:proofErr w:type="spellEnd"/>
            <w:r w:rsidRPr="00695576">
              <w:rPr>
                <w:noProof w:val="0"/>
                <w:sz w:val="22"/>
                <w:szCs w:val="22"/>
                <w:lang w:val="en-US" w:eastAsia="ru-RU"/>
              </w:rPr>
              <w:t>=3/8" mm</w:t>
            </w:r>
          </w:p>
        </w:tc>
        <w:tc>
          <w:tcPr>
            <w:tcW w:w="2126" w:type="dxa"/>
            <w:tcBorders>
              <w:top w:val="nil"/>
              <w:bottom w:val="single" w:sz="2" w:space="0" w:color="auto"/>
            </w:tcBorders>
            <w:vAlign w:val="center"/>
          </w:tcPr>
          <w:p w14:paraId="7748769B"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1FB122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3,1500</w:t>
            </w:r>
          </w:p>
        </w:tc>
      </w:tr>
      <w:tr w:rsidR="00562046" w:rsidRPr="00695576" w14:paraId="368EB32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07519C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76A40B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2875114200400</w:t>
            </w:r>
          </w:p>
        </w:tc>
        <w:tc>
          <w:tcPr>
            <w:tcW w:w="3544" w:type="dxa"/>
            <w:tcBorders>
              <w:top w:val="nil"/>
              <w:bottom w:val="single" w:sz="2" w:space="0" w:color="auto"/>
            </w:tcBorders>
            <w:vAlign w:val="center"/>
          </w:tcPr>
          <w:p w14:paraId="624124B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Tragator</w:t>
            </w:r>
            <w:proofErr w:type="spellEnd"/>
            <w:r w:rsidRPr="00695576">
              <w:rPr>
                <w:noProof w:val="0"/>
                <w:sz w:val="22"/>
                <w:szCs w:val="22"/>
                <w:lang w:val="en-US" w:eastAsia="ru-RU"/>
              </w:rPr>
              <w:t xml:space="preserve"> pt. closet</w:t>
            </w:r>
          </w:p>
        </w:tc>
        <w:tc>
          <w:tcPr>
            <w:tcW w:w="2126" w:type="dxa"/>
            <w:tcBorders>
              <w:top w:val="nil"/>
              <w:bottom w:val="single" w:sz="2" w:space="0" w:color="auto"/>
            </w:tcBorders>
            <w:vAlign w:val="center"/>
          </w:tcPr>
          <w:p w14:paraId="782951F8"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643A95B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3,1500</w:t>
            </w:r>
          </w:p>
        </w:tc>
      </w:tr>
      <w:tr w:rsidR="00562046" w:rsidRPr="00695576" w14:paraId="474F5BB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B7B839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C73CF9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2875116710000</w:t>
            </w:r>
          </w:p>
        </w:tc>
        <w:tc>
          <w:tcPr>
            <w:tcW w:w="3544" w:type="dxa"/>
            <w:tcBorders>
              <w:top w:val="nil"/>
              <w:bottom w:val="single" w:sz="2" w:space="0" w:color="auto"/>
            </w:tcBorders>
            <w:vAlign w:val="center"/>
          </w:tcPr>
          <w:p w14:paraId="31F05D67"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Rama cu </w:t>
            </w:r>
            <w:proofErr w:type="spellStart"/>
            <w:r w:rsidRPr="00695576">
              <w:rPr>
                <w:noProof w:val="0"/>
                <w:sz w:val="22"/>
                <w:szCs w:val="22"/>
                <w:lang w:val="en-US" w:eastAsia="ru-RU"/>
              </w:rPr>
              <w:t>capac</w:t>
            </w:r>
            <w:proofErr w:type="spellEnd"/>
            <w:r w:rsidRPr="00695576">
              <w:rPr>
                <w:noProof w:val="0"/>
                <w:sz w:val="22"/>
                <w:szCs w:val="22"/>
                <w:lang w:val="en-US" w:eastAsia="ru-RU"/>
              </w:rPr>
              <w:t xml:space="preserve"> pt. closet</w:t>
            </w:r>
          </w:p>
        </w:tc>
        <w:tc>
          <w:tcPr>
            <w:tcW w:w="2126" w:type="dxa"/>
            <w:tcBorders>
              <w:top w:val="nil"/>
              <w:bottom w:val="single" w:sz="2" w:space="0" w:color="auto"/>
            </w:tcBorders>
            <w:vAlign w:val="center"/>
          </w:tcPr>
          <w:p w14:paraId="6D3C0810"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30E513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3,1500</w:t>
            </w:r>
          </w:p>
        </w:tc>
      </w:tr>
      <w:tr w:rsidR="00562046" w:rsidRPr="00695576" w14:paraId="2BFB5BB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A7E4B0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A122E2D"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2513736621595</w:t>
            </w:r>
          </w:p>
        </w:tc>
        <w:tc>
          <w:tcPr>
            <w:tcW w:w="3544" w:type="dxa"/>
            <w:tcBorders>
              <w:top w:val="nil"/>
              <w:bottom w:val="single" w:sz="2" w:space="0" w:color="auto"/>
            </w:tcBorders>
            <w:vAlign w:val="center"/>
          </w:tcPr>
          <w:p w14:paraId="5682693C"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Manseta</w:t>
            </w:r>
            <w:proofErr w:type="spellEnd"/>
            <w:r w:rsidRPr="00695576">
              <w:rPr>
                <w:noProof w:val="0"/>
                <w:sz w:val="22"/>
                <w:szCs w:val="22"/>
                <w:lang w:val="en-US" w:eastAsia="ru-RU"/>
              </w:rPr>
              <w:t xml:space="preserve"> din </w:t>
            </w:r>
            <w:proofErr w:type="spellStart"/>
            <w:r w:rsidRPr="00695576">
              <w:rPr>
                <w:noProof w:val="0"/>
                <w:sz w:val="22"/>
                <w:szCs w:val="22"/>
                <w:lang w:val="en-US" w:eastAsia="ru-RU"/>
              </w:rPr>
              <w:t>cauciuc</w:t>
            </w:r>
            <w:proofErr w:type="spellEnd"/>
            <w:r w:rsidRPr="00695576">
              <w:rPr>
                <w:noProof w:val="0"/>
                <w:sz w:val="22"/>
                <w:szCs w:val="22"/>
                <w:lang w:val="en-US" w:eastAsia="ru-RU"/>
              </w:rPr>
              <w:t xml:space="preserve"> pt. </w:t>
            </w:r>
            <w:proofErr w:type="spellStart"/>
            <w:r w:rsidRPr="00695576">
              <w:rPr>
                <w:noProof w:val="0"/>
                <w:sz w:val="22"/>
                <w:szCs w:val="22"/>
                <w:lang w:val="en-US" w:eastAsia="ru-RU"/>
              </w:rPr>
              <w:t>racord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xml:space="preserve"> vas closet</w:t>
            </w:r>
          </w:p>
        </w:tc>
        <w:tc>
          <w:tcPr>
            <w:tcW w:w="2126" w:type="dxa"/>
            <w:tcBorders>
              <w:top w:val="nil"/>
              <w:bottom w:val="single" w:sz="2" w:space="0" w:color="auto"/>
            </w:tcBorders>
            <w:vAlign w:val="center"/>
          </w:tcPr>
          <w:p w14:paraId="640C0A6C"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CF8B31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3,1500</w:t>
            </w:r>
          </w:p>
        </w:tc>
      </w:tr>
      <w:tr w:rsidR="00562046" w:rsidRPr="00695576" w14:paraId="7C58EC06"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64FB281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70</w:t>
            </w:r>
          </w:p>
        </w:tc>
        <w:tc>
          <w:tcPr>
            <w:tcW w:w="1275" w:type="dxa"/>
            <w:tcBorders>
              <w:top w:val="single" w:sz="4" w:space="0" w:color="auto"/>
              <w:bottom w:val="single" w:sz="4" w:space="0" w:color="auto"/>
            </w:tcBorders>
            <w:vAlign w:val="center"/>
          </w:tcPr>
          <w:p w14:paraId="123DF0A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SC13A</w:t>
            </w:r>
          </w:p>
        </w:tc>
        <w:tc>
          <w:tcPr>
            <w:tcW w:w="3544" w:type="dxa"/>
            <w:tcBorders>
              <w:top w:val="single" w:sz="4" w:space="0" w:color="auto"/>
              <w:bottom w:val="single" w:sz="4" w:space="0" w:color="auto"/>
            </w:tcBorders>
            <w:vAlign w:val="center"/>
          </w:tcPr>
          <w:p w14:paraId="49DC4095" w14:textId="3ACAFF7A" w:rsidR="00562046" w:rsidRPr="00695576" w:rsidRDefault="00562046" w:rsidP="009544A9">
            <w:pPr>
              <w:autoSpaceDE w:val="0"/>
              <w:autoSpaceDN w:val="0"/>
              <w:rPr>
                <w:noProof w:val="0"/>
                <w:lang w:val="en-US" w:eastAsia="ru-RU"/>
              </w:rPr>
            </w:pPr>
            <w:proofErr w:type="spellStart"/>
            <w:r w:rsidRPr="00695576">
              <w:rPr>
                <w:noProof w:val="0"/>
                <w:lang w:val="en-US" w:eastAsia="ru-RU"/>
              </w:rPr>
              <w:t>Oglinda</w:t>
            </w:r>
            <w:proofErr w:type="spellEnd"/>
            <w:r w:rsidRPr="00695576">
              <w:rPr>
                <w:noProof w:val="0"/>
                <w:lang w:val="en-US" w:eastAsia="ru-RU"/>
              </w:rPr>
              <w:t xml:space="preserve"> </w:t>
            </w:r>
            <w:proofErr w:type="spellStart"/>
            <w:r w:rsidRPr="00695576">
              <w:rPr>
                <w:noProof w:val="0"/>
                <w:lang w:val="en-US" w:eastAsia="ru-RU"/>
              </w:rPr>
              <w:t>sanitara</w:t>
            </w:r>
            <w:proofErr w:type="spellEnd"/>
            <w:r w:rsidRPr="00695576">
              <w:rPr>
                <w:noProof w:val="0"/>
                <w:lang w:val="en-US" w:eastAsia="ru-RU"/>
              </w:rPr>
              <w:t xml:space="preserve"> din </w:t>
            </w:r>
            <w:proofErr w:type="spellStart"/>
            <w:r w:rsidRPr="00695576">
              <w:rPr>
                <w:noProof w:val="0"/>
                <w:lang w:val="en-US" w:eastAsia="ru-RU"/>
              </w:rPr>
              <w:t>semicristal</w:t>
            </w:r>
            <w:proofErr w:type="spellEnd"/>
            <w:r w:rsidRPr="00695576">
              <w:rPr>
                <w:noProof w:val="0"/>
                <w:lang w:val="en-US" w:eastAsia="ru-RU"/>
              </w:rPr>
              <w:t xml:space="preserve"> cu </w:t>
            </w:r>
            <w:proofErr w:type="spellStart"/>
            <w:r w:rsidRPr="00695576">
              <w:rPr>
                <w:noProof w:val="0"/>
                <w:lang w:val="en-US" w:eastAsia="ru-RU"/>
              </w:rPr>
              <w:t>marginile</w:t>
            </w:r>
            <w:proofErr w:type="spellEnd"/>
            <w:r w:rsidRPr="00695576">
              <w:rPr>
                <w:noProof w:val="0"/>
                <w:lang w:val="en-US" w:eastAsia="ru-RU"/>
              </w:rPr>
              <w:t xml:space="preserve"> </w:t>
            </w:r>
            <w:proofErr w:type="spellStart"/>
            <w:r w:rsidRPr="00695576">
              <w:rPr>
                <w:noProof w:val="0"/>
                <w:lang w:val="en-US" w:eastAsia="ru-RU"/>
              </w:rPr>
              <w:t>slefuite</w:t>
            </w:r>
            <w:proofErr w:type="spellEnd"/>
            <w:r w:rsidRPr="00695576">
              <w:rPr>
                <w:noProof w:val="0"/>
                <w:lang w:val="en-US" w:eastAsia="ru-RU"/>
              </w:rPr>
              <w:t xml:space="preserve">, avid </w:t>
            </w:r>
            <w:proofErr w:type="spellStart"/>
            <w:r w:rsidRPr="00695576">
              <w:rPr>
                <w:noProof w:val="0"/>
                <w:lang w:val="en-US" w:eastAsia="ru-RU"/>
              </w:rPr>
              <w:t>dimensiunile</w:t>
            </w:r>
            <w:proofErr w:type="spellEnd"/>
            <w:r w:rsidRPr="00695576">
              <w:rPr>
                <w:noProof w:val="0"/>
                <w:lang w:val="en-US" w:eastAsia="ru-RU"/>
              </w:rPr>
              <w:t xml:space="preserve"> de 400 x 500 x 600 mm, </w:t>
            </w:r>
            <w:proofErr w:type="spellStart"/>
            <w:r w:rsidRPr="00695576">
              <w:rPr>
                <w:noProof w:val="0"/>
                <w:lang w:val="en-US" w:eastAsia="ru-RU"/>
              </w:rPr>
              <w:t>montata</w:t>
            </w:r>
            <w:proofErr w:type="spellEnd"/>
            <w:r w:rsidRPr="00695576">
              <w:rPr>
                <w:noProof w:val="0"/>
                <w:lang w:val="en-US" w:eastAsia="ru-RU"/>
              </w:rPr>
              <w:t xml:space="preserve"> pe </w:t>
            </w:r>
            <w:proofErr w:type="spellStart"/>
            <w:r w:rsidRPr="00695576">
              <w:rPr>
                <w:noProof w:val="0"/>
                <w:lang w:val="en-US" w:eastAsia="ru-RU"/>
              </w:rPr>
              <w:t>perete</w:t>
            </w:r>
            <w:proofErr w:type="spellEnd"/>
            <w:r w:rsidRPr="00695576">
              <w:rPr>
                <w:noProof w:val="0"/>
                <w:lang w:val="en-US" w:eastAsia="ru-RU"/>
              </w:rPr>
              <w:t xml:space="preserve"> din </w:t>
            </w:r>
            <w:proofErr w:type="spellStart"/>
            <w:r w:rsidRPr="00695576">
              <w:rPr>
                <w:noProof w:val="0"/>
                <w:lang w:val="en-US" w:eastAsia="ru-RU"/>
              </w:rPr>
              <w:t>zidarie</w:t>
            </w:r>
            <w:proofErr w:type="spellEnd"/>
            <w:r w:rsidRPr="00695576">
              <w:rPr>
                <w:noProof w:val="0"/>
                <w:lang w:val="en-US" w:eastAsia="ru-RU"/>
              </w:rPr>
              <w:t xml:space="preserve"> de </w:t>
            </w:r>
            <w:proofErr w:type="spellStart"/>
            <w:r w:rsidRPr="00695576">
              <w:rPr>
                <w:noProof w:val="0"/>
                <w:lang w:val="en-US" w:eastAsia="ru-RU"/>
              </w:rPr>
              <w:t>caramida</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b.c.a</w:t>
            </w:r>
            <w:proofErr w:type="spellEnd"/>
            <w:r w:rsidRPr="00695576">
              <w:rPr>
                <w:noProof w:val="0"/>
                <w:lang w:val="en-US" w:eastAsia="ru-RU"/>
              </w:rPr>
              <w:t xml:space="preserve"> .600x1200mm</w:t>
            </w:r>
          </w:p>
        </w:tc>
        <w:tc>
          <w:tcPr>
            <w:tcW w:w="2126" w:type="dxa"/>
            <w:tcBorders>
              <w:top w:val="single" w:sz="4" w:space="0" w:color="auto"/>
              <w:bottom w:val="single" w:sz="4" w:space="0" w:color="auto"/>
            </w:tcBorders>
            <w:vAlign w:val="center"/>
          </w:tcPr>
          <w:p w14:paraId="21A67DB4"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0B31399C"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7A7BD9A1" w14:textId="77777777" w:rsidR="00562046" w:rsidRPr="00695576" w:rsidRDefault="00562046" w:rsidP="00562046">
            <w:pPr>
              <w:autoSpaceDE w:val="0"/>
              <w:autoSpaceDN w:val="0"/>
              <w:jc w:val="center"/>
              <w:rPr>
                <w:noProof w:val="0"/>
                <w:lang w:val="en-US" w:eastAsia="ru-RU"/>
              </w:rPr>
            </w:pPr>
          </w:p>
        </w:tc>
      </w:tr>
      <w:tr w:rsidR="00562046" w:rsidRPr="00695576" w14:paraId="5E5CAFF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A6389C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7AA85C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43DA99A1"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34447EC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2C017C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1,5000</w:t>
            </w:r>
          </w:p>
        </w:tc>
      </w:tr>
      <w:tr w:rsidR="00562046" w:rsidRPr="00695576" w14:paraId="1E1966E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4D86B6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D9E31B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2612132506710</w:t>
            </w:r>
          </w:p>
        </w:tc>
        <w:tc>
          <w:tcPr>
            <w:tcW w:w="3544" w:type="dxa"/>
            <w:tcBorders>
              <w:top w:val="nil"/>
              <w:bottom w:val="single" w:sz="2" w:space="0" w:color="auto"/>
            </w:tcBorders>
            <w:vAlign w:val="center"/>
          </w:tcPr>
          <w:p w14:paraId="58E69372"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Oglinda</w:t>
            </w:r>
            <w:proofErr w:type="spellEnd"/>
            <w:r w:rsidRPr="00695576">
              <w:rPr>
                <w:noProof w:val="0"/>
                <w:sz w:val="22"/>
                <w:szCs w:val="22"/>
                <w:lang w:val="en-US" w:eastAsia="ru-RU"/>
              </w:rPr>
              <w:t xml:space="preserve"> din </w:t>
            </w:r>
            <w:proofErr w:type="spellStart"/>
            <w:proofErr w:type="gramStart"/>
            <w:r w:rsidRPr="00695576">
              <w:rPr>
                <w:noProof w:val="0"/>
                <w:sz w:val="22"/>
                <w:szCs w:val="22"/>
                <w:lang w:val="en-US" w:eastAsia="ru-RU"/>
              </w:rPr>
              <w:t>semicristal</w:t>
            </w:r>
            <w:proofErr w:type="spellEnd"/>
            <w:r w:rsidRPr="00695576">
              <w:rPr>
                <w:noProof w:val="0"/>
                <w:sz w:val="22"/>
                <w:szCs w:val="22"/>
                <w:lang w:val="en-US" w:eastAsia="ru-RU"/>
              </w:rPr>
              <w:t>(</w:t>
            </w:r>
            <w:proofErr w:type="spellStart"/>
            <w:proofErr w:type="gramEnd"/>
            <w:r w:rsidRPr="00695576">
              <w:rPr>
                <w:noProof w:val="0"/>
                <w:sz w:val="22"/>
                <w:szCs w:val="22"/>
                <w:lang w:val="en-US" w:eastAsia="ru-RU"/>
              </w:rPr>
              <w:t>geam</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tras</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slefuit</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20B36551"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D42934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2,0604</w:t>
            </w:r>
          </w:p>
        </w:tc>
      </w:tr>
      <w:tr w:rsidR="00562046" w:rsidRPr="00695576" w14:paraId="4C2448A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F8EABA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F5AF9EF"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2875274201107</w:t>
            </w:r>
          </w:p>
        </w:tc>
        <w:tc>
          <w:tcPr>
            <w:tcW w:w="3544" w:type="dxa"/>
            <w:tcBorders>
              <w:top w:val="nil"/>
              <w:bottom w:val="single" w:sz="2" w:space="0" w:color="auto"/>
            </w:tcBorders>
            <w:vAlign w:val="center"/>
          </w:tcPr>
          <w:p w14:paraId="5033136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Buton</w:t>
            </w:r>
            <w:proofErr w:type="spellEnd"/>
            <w:r w:rsidRPr="00695576">
              <w:rPr>
                <w:noProof w:val="0"/>
                <w:sz w:val="22"/>
                <w:szCs w:val="22"/>
                <w:lang w:val="en-US" w:eastAsia="ru-RU"/>
              </w:rPr>
              <w:t xml:space="preserve"> pt. </w:t>
            </w:r>
            <w:proofErr w:type="spellStart"/>
            <w:r w:rsidRPr="00695576">
              <w:rPr>
                <w:noProof w:val="0"/>
                <w:sz w:val="22"/>
                <w:szCs w:val="22"/>
                <w:lang w:val="en-US" w:eastAsia="ru-RU"/>
              </w:rPr>
              <w:t>oglinda</w:t>
            </w:r>
            <w:proofErr w:type="spellEnd"/>
          </w:p>
        </w:tc>
        <w:tc>
          <w:tcPr>
            <w:tcW w:w="2126" w:type="dxa"/>
            <w:tcBorders>
              <w:top w:val="nil"/>
              <w:bottom w:val="single" w:sz="2" w:space="0" w:color="auto"/>
            </w:tcBorders>
            <w:vAlign w:val="center"/>
          </w:tcPr>
          <w:p w14:paraId="527B23A3"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5913154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8,1600</w:t>
            </w:r>
          </w:p>
        </w:tc>
      </w:tr>
      <w:tr w:rsidR="00562046" w:rsidRPr="00695576" w14:paraId="79240420"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270495F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71</w:t>
            </w:r>
          </w:p>
        </w:tc>
        <w:tc>
          <w:tcPr>
            <w:tcW w:w="1275" w:type="dxa"/>
            <w:tcBorders>
              <w:top w:val="single" w:sz="4" w:space="0" w:color="auto"/>
              <w:bottom w:val="single" w:sz="4" w:space="0" w:color="auto"/>
            </w:tcBorders>
            <w:vAlign w:val="center"/>
          </w:tcPr>
          <w:p w14:paraId="75FA40B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RpSF05C</w:t>
            </w:r>
          </w:p>
        </w:tc>
        <w:tc>
          <w:tcPr>
            <w:tcW w:w="3544" w:type="dxa"/>
            <w:tcBorders>
              <w:top w:val="single" w:sz="4" w:space="0" w:color="auto"/>
              <w:bottom w:val="single" w:sz="4" w:space="0" w:color="auto"/>
            </w:tcBorders>
            <w:vAlign w:val="center"/>
          </w:tcPr>
          <w:p w14:paraId="2DDC750A" w14:textId="18B7CD8E" w:rsidR="00562046" w:rsidRPr="00695576" w:rsidRDefault="00562046" w:rsidP="009544A9">
            <w:pPr>
              <w:autoSpaceDE w:val="0"/>
              <w:autoSpaceDN w:val="0"/>
              <w:rPr>
                <w:noProof w:val="0"/>
                <w:lang w:val="en-US" w:eastAsia="ru-RU"/>
              </w:rPr>
            </w:pPr>
            <w:proofErr w:type="spellStart"/>
            <w:r w:rsidRPr="00695576">
              <w:rPr>
                <w:noProof w:val="0"/>
                <w:lang w:val="en-US" w:eastAsia="ru-RU"/>
              </w:rPr>
              <w:t>Efectuarea</w:t>
            </w:r>
            <w:proofErr w:type="spellEnd"/>
            <w:r w:rsidRPr="00695576">
              <w:rPr>
                <w:noProof w:val="0"/>
                <w:lang w:val="en-US" w:eastAsia="ru-RU"/>
              </w:rPr>
              <w:t xml:space="preserve"> </w:t>
            </w:r>
            <w:proofErr w:type="spellStart"/>
            <w:r w:rsidRPr="00695576">
              <w:rPr>
                <w:noProof w:val="0"/>
                <w:lang w:val="en-US" w:eastAsia="ru-RU"/>
              </w:rPr>
              <w:t>probei</w:t>
            </w:r>
            <w:proofErr w:type="spellEnd"/>
            <w:r w:rsidRPr="00695576">
              <w:rPr>
                <w:noProof w:val="0"/>
                <w:lang w:val="en-US" w:eastAsia="ru-RU"/>
              </w:rPr>
              <w:t xml:space="preserve"> de </w:t>
            </w:r>
            <w:proofErr w:type="spellStart"/>
            <w:r w:rsidRPr="00695576">
              <w:rPr>
                <w:noProof w:val="0"/>
                <w:lang w:val="en-US" w:eastAsia="ru-RU"/>
              </w:rPr>
              <w:t>etansare</w:t>
            </w:r>
            <w:proofErr w:type="spellEnd"/>
            <w:r w:rsidRPr="00695576">
              <w:rPr>
                <w:noProof w:val="0"/>
                <w:lang w:val="en-US" w:eastAsia="ru-RU"/>
              </w:rPr>
              <w:t xml:space="preserve"> la </w:t>
            </w:r>
            <w:proofErr w:type="spellStart"/>
            <w:r w:rsidRPr="00695576">
              <w:rPr>
                <w:noProof w:val="0"/>
                <w:lang w:val="en-US" w:eastAsia="ru-RU"/>
              </w:rPr>
              <w:t>presiune</w:t>
            </w:r>
            <w:proofErr w:type="spellEnd"/>
            <w:r w:rsidRPr="00695576">
              <w:rPr>
                <w:noProof w:val="0"/>
                <w:lang w:val="en-US" w:eastAsia="ru-RU"/>
              </w:rPr>
              <w:t xml:space="preserve"> </w:t>
            </w:r>
            <w:proofErr w:type="gramStart"/>
            <w:r w:rsidRPr="00695576">
              <w:rPr>
                <w:noProof w:val="0"/>
                <w:lang w:val="en-US" w:eastAsia="ru-RU"/>
              </w:rPr>
              <w:t>a</w:t>
            </w:r>
            <w:proofErr w:type="gramEnd"/>
            <w:r w:rsidRPr="00695576">
              <w:rPr>
                <w:noProof w:val="0"/>
                <w:lang w:val="en-US" w:eastAsia="ru-RU"/>
              </w:rPr>
              <w:t xml:space="preserve"> </w:t>
            </w:r>
            <w:proofErr w:type="spellStart"/>
            <w:r w:rsidRPr="00695576">
              <w:rPr>
                <w:noProof w:val="0"/>
                <w:lang w:val="en-US" w:eastAsia="ru-RU"/>
              </w:rPr>
              <w:t>instalatiei</w:t>
            </w:r>
            <w:proofErr w:type="spellEnd"/>
            <w:r w:rsidRPr="00695576">
              <w:rPr>
                <w:noProof w:val="0"/>
                <w:lang w:val="en-US" w:eastAsia="ru-RU"/>
              </w:rPr>
              <w:t xml:space="preserve"> de </w:t>
            </w:r>
            <w:proofErr w:type="spellStart"/>
            <w:r w:rsidRPr="00695576">
              <w:rPr>
                <w:noProof w:val="0"/>
                <w:lang w:val="en-US" w:eastAsia="ru-RU"/>
              </w:rPr>
              <w:t>apa</w:t>
            </w:r>
            <w:proofErr w:type="spellEnd"/>
            <w:r w:rsidRPr="00695576">
              <w:rPr>
                <w:noProof w:val="0"/>
                <w:lang w:val="en-US" w:eastAsia="ru-RU"/>
              </w:rPr>
              <w:t xml:space="preserve"> </w:t>
            </w:r>
            <w:proofErr w:type="spellStart"/>
            <w:r w:rsidRPr="00695576">
              <w:rPr>
                <w:noProof w:val="0"/>
                <w:lang w:val="en-US" w:eastAsia="ru-RU"/>
              </w:rPr>
              <w:t>calda</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rece</w:t>
            </w:r>
            <w:proofErr w:type="spellEnd"/>
            <w:r w:rsidRPr="00695576">
              <w:rPr>
                <w:noProof w:val="0"/>
                <w:lang w:val="en-US" w:eastAsia="ru-RU"/>
              </w:rPr>
              <w:t xml:space="preserve"> </w:t>
            </w:r>
            <w:proofErr w:type="spellStart"/>
            <w:r w:rsidRPr="00695576">
              <w:rPr>
                <w:noProof w:val="0"/>
                <w:lang w:val="en-US" w:eastAsia="ru-RU"/>
              </w:rPr>
              <w:t>executata</w:t>
            </w:r>
            <w:proofErr w:type="spellEnd"/>
            <w:r w:rsidRPr="00695576">
              <w:rPr>
                <w:noProof w:val="0"/>
                <w:lang w:val="en-US" w:eastAsia="ru-RU"/>
              </w:rPr>
              <w:t xml:space="preserve"> din </w:t>
            </w:r>
            <w:proofErr w:type="spellStart"/>
            <w:r w:rsidRPr="00695576">
              <w:rPr>
                <w:noProof w:val="0"/>
                <w:lang w:val="en-US" w:eastAsia="ru-RU"/>
              </w:rPr>
              <w:t>teava</w:t>
            </w:r>
            <w:proofErr w:type="spellEnd"/>
            <w:r w:rsidRPr="00695576">
              <w:rPr>
                <w:noProof w:val="0"/>
                <w:lang w:val="en-US" w:eastAsia="ru-RU"/>
              </w:rPr>
              <w:t xml:space="preserve"> din </w:t>
            </w:r>
            <w:proofErr w:type="spellStart"/>
            <w:r w:rsidRPr="00695576">
              <w:rPr>
                <w:noProof w:val="0"/>
                <w:lang w:val="en-US" w:eastAsia="ru-RU"/>
              </w:rPr>
              <w:t>policlorura</w:t>
            </w:r>
            <w:proofErr w:type="spellEnd"/>
            <w:r w:rsidRPr="00695576">
              <w:rPr>
                <w:noProof w:val="0"/>
                <w:lang w:val="en-US" w:eastAsia="ru-RU"/>
              </w:rPr>
              <w:t xml:space="preserve"> de </w:t>
            </w:r>
            <w:proofErr w:type="spellStart"/>
            <w:r w:rsidRPr="00695576">
              <w:rPr>
                <w:noProof w:val="0"/>
                <w:lang w:val="en-US" w:eastAsia="ru-RU"/>
              </w:rPr>
              <w:t>vinil</w:t>
            </w:r>
            <w:proofErr w:type="spellEnd"/>
            <w:r w:rsidRPr="00695576">
              <w:rPr>
                <w:noProof w:val="0"/>
                <w:lang w:val="en-US" w:eastAsia="ru-RU"/>
              </w:rPr>
              <w:t xml:space="preserve"> tip </w:t>
            </w:r>
            <w:proofErr w:type="spellStart"/>
            <w:r w:rsidRPr="00695576">
              <w:rPr>
                <w:noProof w:val="0"/>
                <w:lang w:val="en-US" w:eastAsia="ru-RU"/>
              </w:rPr>
              <w:t>greu</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din material plastic,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16-110 mm</w:t>
            </w:r>
          </w:p>
        </w:tc>
        <w:tc>
          <w:tcPr>
            <w:tcW w:w="2126" w:type="dxa"/>
            <w:tcBorders>
              <w:top w:val="single" w:sz="4" w:space="0" w:color="auto"/>
              <w:bottom w:val="single" w:sz="4" w:space="0" w:color="auto"/>
            </w:tcBorders>
            <w:vAlign w:val="center"/>
          </w:tcPr>
          <w:p w14:paraId="7D82C75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1D27269C"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60,0000</w:t>
            </w:r>
          </w:p>
          <w:p w14:paraId="0200F0D6" w14:textId="77777777" w:rsidR="00562046" w:rsidRPr="00695576" w:rsidRDefault="00562046" w:rsidP="00562046">
            <w:pPr>
              <w:autoSpaceDE w:val="0"/>
              <w:autoSpaceDN w:val="0"/>
              <w:jc w:val="center"/>
              <w:rPr>
                <w:noProof w:val="0"/>
                <w:lang w:val="en-US" w:eastAsia="ru-RU"/>
              </w:rPr>
            </w:pPr>
          </w:p>
        </w:tc>
      </w:tr>
      <w:tr w:rsidR="00562046" w:rsidRPr="00695576" w14:paraId="60FB6FE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4" w:space="0" w:color="auto"/>
            </w:tcBorders>
            <w:vAlign w:val="center"/>
          </w:tcPr>
          <w:p w14:paraId="75BF3D4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4" w:space="0" w:color="auto"/>
            </w:tcBorders>
            <w:vAlign w:val="center"/>
          </w:tcPr>
          <w:p w14:paraId="449ED51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4" w:space="0" w:color="auto"/>
            </w:tcBorders>
            <w:vAlign w:val="center"/>
          </w:tcPr>
          <w:p w14:paraId="1C61966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4" w:space="0" w:color="auto"/>
            </w:tcBorders>
            <w:vAlign w:val="center"/>
          </w:tcPr>
          <w:p w14:paraId="66D4502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4" w:space="0" w:color="auto"/>
            </w:tcBorders>
            <w:vAlign w:val="center"/>
          </w:tcPr>
          <w:p w14:paraId="7A13B45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9,6000</w:t>
            </w:r>
          </w:p>
        </w:tc>
      </w:tr>
      <w:tr w:rsidR="00562046" w:rsidRPr="00695576" w14:paraId="6C48C590" w14:textId="77777777" w:rsidTr="005143CF">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29021258"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4F8690BC"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786B632C" w14:textId="77777777" w:rsidR="00562046" w:rsidRPr="00695576" w:rsidRDefault="00562046" w:rsidP="00562046">
            <w:pPr>
              <w:autoSpaceDE w:val="0"/>
              <w:autoSpaceDN w:val="0"/>
              <w:rPr>
                <w:noProof w:val="0"/>
                <w:lang w:val="en-US" w:eastAsia="ru-RU"/>
              </w:rPr>
            </w:pPr>
          </w:p>
        </w:tc>
        <w:tc>
          <w:tcPr>
            <w:tcW w:w="2126" w:type="dxa"/>
            <w:tcBorders>
              <w:top w:val="single" w:sz="4" w:space="0" w:color="auto"/>
              <w:left w:val="single" w:sz="4" w:space="0" w:color="auto"/>
              <w:bottom w:val="single" w:sz="4" w:space="0" w:color="auto"/>
              <w:right w:val="single" w:sz="4" w:space="0" w:color="auto"/>
            </w:tcBorders>
          </w:tcPr>
          <w:p w14:paraId="4AC877E2" w14:textId="77777777" w:rsidR="00562046" w:rsidRPr="00695576" w:rsidRDefault="00562046" w:rsidP="00562046">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07ABFE55" w14:textId="77777777" w:rsidR="00562046" w:rsidRPr="00695576" w:rsidRDefault="00562046" w:rsidP="00562046">
            <w:pPr>
              <w:autoSpaceDE w:val="0"/>
              <w:autoSpaceDN w:val="0"/>
              <w:rPr>
                <w:noProof w:val="0"/>
                <w:lang w:val="en-US" w:eastAsia="ru-RU"/>
              </w:rPr>
            </w:pPr>
          </w:p>
        </w:tc>
      </w:tr>
      <w:tr w:rsidR="00562046" w:rsidRPr="00695576" w14:paraId="3475DDCD"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3ED0187A"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5047E134"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70975C68" w14:textId="77777777" w:rsidR="00562046" w:rsidRPr="00695576" w:rsidRDefault="00562046" w:rsidP="00562046">
            <w:pPr>
              <w:autoSpaceDE w:val="0"/>
              <w:autoSpaceDN w:val="0"/>
              <w:rPr>
                <w:i/>
                <w:iCs/>
                <w:noProof w:val="0"/>
                <w:lang w:val="en-US" w:eastAsia="ru-RU"/>
              </w:rPr>
            </w:pPr>
            <w:r w:rsidRPr="00695576">
              <w:rPr>
                <w:i/>
                <w:iCs/>
                <w:noProof w:val="0"/>
                <w:sz w:val="22"/>
                <w:szCs w:val="22"/>
                <w:lang w:val="en-US" w:eastAsia="ru-RU"/>
              </w:rPr>
              <w:t>Total</w:t>
            </w:r>
          </w:p>
        </w:tc>
        <w:tc>
          <w:tcPr>
            <w:tcW w:w="2126" w:type="dxa"/>
            <w:tcBorders>
              <w:top w:val="single" w:sz="4" w:space="0" w:color="auto"/>
              <w:left w:val="single" w:sz="4" w:space="0" w:color="auto"/>
              <w:bottom w:val="single" w:sz="4" w:space="0" w:color="auto"/>
              <w:right w:val="single" w:sz="4" w:space="0" w:color="auto"/>
            </w:tcBorders>
          </w:tcPr>
          <w:p w14:paraId="79C0FDC9"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 lei</w:t>
            </w:r>
          </w:p>
        </w:tc>
        <w:tc>
          <w:tcPr>
            <w:tcW w:w="1985" w:type="dxa"/>
            <w:tcBorders>
              <w:top w:val="single" w:sz="4" w:space="0" w:color="auto"/>
              <w:left w:val="single" w:sz="4" w:space="0" w:color="auto"/>
              <w:bottom w:val="single" w:sz="4" w:space="0" w:color="auto"/>
              <w:right w:val="single" w:sz="4" w:space="0" w:color="auto"/>
            </w:tcBorders>
          </w:tcPr>
          <w:p w14:paraId="7BD4F988" w14:textId="77777777" w:rsidR="00562046" w:rsidRPr="00695576" w:rsidRDefault="00562046" w:rsidP="00562046">
            <w:pPr>
              <w:autoSpaceDE w:val="0"/>
              <w:autoSpaceDN w:val="0"/>
              <w:rPr>
                <w:noProof w:val="0"/>
                <w:lang w:val="en-US" w:eastAsia="ru-RU"/>
              </w:rPr>
            </w:pPr>
          </w:p>
        </w:tc>
      </w:tr>
      <w:tr w:rsidR="00562046" w:rsidRPr="00695576" w14:paraId="48EE0F37"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28CAE401"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0A99CEBC"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499CCA01"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Contributii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asigurari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sociale</w:t>
            </w:r>
            <w:proofErr w:type="spellEnd"/>
          </w:p>
        </w:tc>
        <w:tc>
          <w:tcPr>
            <w:tcW w:w="2126" w:type="dxa"/>
            <w:tcBorders>
              <w:top w:val="single" w:sz="4" w:space="0" w:color="auto"/>
              <w:left w:val="single" w:sz="4" w:space="0" w:color="auto"/>
              <w:bottom w:val="single" w:sz="4" w:space="0" w:color="auto"/>
              <w:right w:val="single" w:sz="4" w:space="0" w:color="auto"/>
            </w:tcBorders>
          </w:tcPr>
          <w:p w14:paraId="1EFE5BB0"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24 %</w:t>
            </w:r>
          </w:p>
        </w:tc>
        <w:tc>
          <w:tcPr>
            <w:tcW w:w="1985" w:type="dxa"/>
            <w:tcBorders>
              <w:top w:val="single" w:sz="4" w:space="0" w:color="auto"/>
              <w:left w:val="single" w:sz="4" w:space="0" w:color="auto"/>
              <w:bottom w:val="single" w:sz="4" w:space="0" w:color="auto"/>
              <w:right w:val="single" w:sz="4" w:space="0" w:color="auto"/>
            </w:tcBorders>
          </w:tcPr>
          <w:p w14:paraId="1F1021D1" w14:textId="77777777" w:rsidR="00562046" w:rsidRPr="00695576" w:rsidRDefault="00562046" w:rsidP="00562046">
            <w:pPr>
              <w:autoSpaceDE w:val="0"/>
              <w:autoSpaceDN w:val="0"/>
              <w:rPr>
                <w:noProof w:val="0"/>
                <w:lang w:val="en-US" w:eastAsia="ru-RU"/>
              </w:rPr>
            </w:pPr>
          </w:p>
        </w:tc>
      </w:tr>
      <w:tr w:rsidR="00562046" w:rsidRPr="00695576" w14:paraId="37644EB8"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6FCA84F9"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475C360C"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37925249"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transport</w:t>
            </w:r>
          </w:p>
        </w:tc>
        <w:tc>
          <w:tcPr>
            <w:tcW w:w="2126" w:type="dxa"/>
            <w:tcBorders>
              <w:top w:val="single" w:sz="4" w:space="0" w:color="auto"/>
              <w:left w:val="single" w:sz="4" w:space="0" w:color="auto"/>
              <w:bottom w:val="single" w:sz="4" w:space="0" w:color="auto"/>
              <w:right w:val="single" w:sz="4" w:space="0" w:color="auto"/>
            </w:tcBorders>
          </w:tcPr>
          <w:p w14:paraId="036B91E4"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7 %</w:t>
            </w:r>
          </w:p>
        </w:tc>
        <w:tc>
          <w:tcPr>
            <w:tcW w:w="1985" w:type="dxa"/>
            <w:tcBorders>
              <w:top w:val="single" w:sz="4" w:space="0" w:color="auto"/>
              <w:left w:val="single" w:sz="4" w:space="0" w:color="auto"/>
              <w:bottom w:val="single" w:sz="4" w:space="0" w:color="auto"/>
              <w:right w:val="single" w:sz="4" w:space="0" w:color="auto"/>
            </w:tcBorders>
          </w:tcPr>
          <w:p w14:paraId="50C8835C" w14:textId="77777777" w:rsidR="00562046" w:rsidRPr="00695576" w:rsidRDefault="00562046" w:rsidP="00562046">
            <w:pPr>
              <w:autoSpaceDE w:val="0"/>
              <w:autoSpaceDN w:val="0"/>
              <w:rPr>
                <w:noProof w:val="0"/>
                <w:lang w:val="en-US" w:eastAsia="ru-RU"/>
              </w:rPr>
            </w:pPr>
          </w:p>
        </w:tc>
      </w:tr>
      <w:tr w:rsidR="00562046" w:rsidRPr="00695576" w14:paraId="6DE31307"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1E2CAAB5"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329DAEA2"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66413E43"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regie</w:t>
            </w:r>
          </w:p>
        </w:tc>
        <w:tc>
          <w:tcPr>
            <w:tcW w:w="2126" w:type="dxa"/>
            <w:tcBorders>
              <w:top w:val="single" w:sz="4" w:space="0" w:color="auto"/>
              <w:left w:val="single" w:sz="4" w:space="0" w:color="auto"/>
              <w:bottom w:val="single" w:sz="4" w:space="0" w:color="auto"/>
              <w:right w:val="single" w:sz="4" w:space="0" w:color="auto"/>
            </w:tcBorders>
          </w:tcPr>
          <w:p w14:paraId="6FFE8021"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14,5 %</w:t>
            </w:r>
          </w:p>
        </w:tc>
        <w:tc>
          <w:tcPr>
            <w:tcW w:w="1985" w:type="dxa"/>
            <w:tcBorders>
              <w:top w:val="single" w:sz="4" w:space="0" w:color="auto"/>
              <w:left w:val="single" w:sz="4" w:space="0" w:color="auto"/>
              <w:bottom w:val="single" w:sz="4" w:space="0" w:color="auto"/>
              <w:right w:val="single" w:sz="4" w:space="0" w:color="auto"/>
            </w:tcBorders>
          </w:tcPr>
          <w:p w14:paraId="1186727E" w14:textId="77777777" w:rsidR="00562046" w:rsidRPr="00695576" w:rsidRDefault="00562046" w:rsidP="00562046">
            <w:pPr>
              <w:autoSpaceDE w:val="0"/>
              <w:autoSpaceDN w:val="0"/>
              <w:rPr>
                <w:noProof w:val="0"/>
                <w:lang w:val="en-US" w:eastAsia="ru-RU"/>
              </w:rPr>
            </w:pPr>
          </w:p>
        </w:tc>
      </w:tr>
      <w:tr w:rsidR="00562046" w:rsidRPr="00695576" w14:paraId="6D49CD02"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3B5DE9C8"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1CDE6969"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1B7EAD20"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Beneficiu</w:t>
            </w:r>
            <w:proofErr w:type="spellEnd"/>
            <w:r w:rsidRPr="00695576">
              <w:rPr>
                <w:i/>
                <w:iCs/>
                <w:noProof w:val="0"/>
                <w:sz w:val="22"/>
                <w:szCs w:val="22"/>
                <w:lang w:val="en-US" w:eastAsia="ru-RU"/>
              </w:rPr>
              <w:t xml:space="preserve"> de </w:t>
            </w:r>
            <w:proofErr w:type="spellStart"/>
            <w:r w:rsidRPr="00695576">
              <w:rPr>
                <w:i/>
                <w:iCs/>
                <w:noProof w:val="0"/>
                <w:sz w:val="22"/>
                <w:szCs w:val="22"/>
                <w:lang w:val="en-US" w:eastAsia="ru-RU"/>
              </w:rPr>
              <w:t>deviz</w:t>
            </w:r>
            <w:proofErr w:type="spellEnd"/>
          </w:p>
        </w:tc>
        <w:tc>
          <w:tcPr>
            <w:tcW w:w="2126" w:type="dxa"/>
            <w:tcBorders>
              <w:top w:val="single" w:sz="4" w:space="0" w:color="auto"/>
              <w:left w:val="single" w:sz="4" w:space="0" w:color="auto"/>
              <w:bottom w:val="single" w:sz="4" w:space="0" w:color="auto"/>
              <w:right w:val="single" w:sz="4" w:space="0" w:color="auto"/>
            </w:tcBorders>
          </w:tcPr>
          <w:p w14:paraId="65C45F24"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6 %</w:t>
            </w:r>
          </w:p>
        </w:tc>
        <w:tc>
          <w:tcPr>
            <w:tcW w:w="1985" w:type="dxa"/>
            <w:tcBorders>
              <w:top w:val="single" w:sz="4" w:space="0" w:color="auto"/>
              <w:left w:val="single" w:sz="4" w:space="0" w:color="auto"/>
              <w:bottom w:val="single" w:sz="4" w:space="0" w:color="auto"/>
              <w:right w:val="single" w:sz="4" w:space="0" w:color="auto"/>
            </w:tcBorders>
          </w:tcPr>
          <w:p w14:paraId="3982E2F6" w14:textId="77777777" w:rsidR="00562046" w:rsidRPr="00695576" w:rsidRDefault="00562046" w:rsidP="00562046">
            <w:pPr>
              <w:autoSpaceDE w:val="0"/>
              <w:autoSpaceDN w:val="0"/>
              <w:rPr>
                <w:noProof w:val="0"/>
                <w:lang w:val="en-US" w:eastAsia="ru-RU"/>
              </w:rPr>
            </w:pPr>
          </w:p>
        </w:tc>
      </w:tr>
      <w:tr w:rsidR="00562046" w:rsidRPr="00695576" w14:paraId="556C63DF" w14:textId="77777777" w:rsidTr="005143C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434AB72B"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2461C6C3"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5612EE05" w14:textId="77777777" w:rsidR="00562046" w:rsidRPr="00695576" w:rsidRDefault="00562046" w:rsidP="00562046">
            <w:pPr>
              <w:autoSpaceDE w:val="0"/>
              <w:autoSpaceDN w:val="0"/>
              <w:rPr>
                <w:noProof w:val="0"/>
                <w:lang w:val="en-US" w:eastAsia="ru-RU"/>
              </w:rPr>
            </w:pPr>
            <w:r w:rsidRPr="00695576">
              <w:rPr>
                <w:noProof w:val="0"/>
                <w:lang w:val="en-US" w:eastAsia="ru-RU"/>
              </w:rPr>
              <w:t xml:space="preserve">Total </w:t>
            </w:r>
            <w:proofErr w:type="spellStart"/>
            <w:r w:rsidRPr="00695576">
              <w:rPr>
                <w:noProof w:val="0"/>
                <w:sz w:val="22"/>
                <w:szCs w:val="22"/>
                <w:lang w:val="en-US" w:eastAsia="ru-RU"/>
              </w:rPr>
              <w:t>Retele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xml:space="preserve"> / </w:t>
            </w:r>
            <w:proofErr w:type="spellStart"/>
            <w:r w:rsidRPr="00695576">
              <w:rPr>
                <w:noProof w:val="0"/>
                <w:sz w:val="22"/>
                <w:szCs w:val="22"/>
                <w:lang w:val="en-US" w:eastAsia="ru-RU"/>
              </w:rPr>
              <w:t>canalizare</w:t>
            </w:r>
            <w:proofErr w:type="spellEnd"/>
            <w:r w:rsidRPr="00695576">
              <w:rPr>
                <w:noProof w:val="0"/>
                <w:sz w:val="22"/>
                <w:szCs w:val="22"/>
                <w:lang w:val="en-US" w:eastAsia="ru-RU"/>
              </w:rPr>
              <w:t xml:space="preserve"> /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 </w:t>
            </w:r>
            <w:proofErr w:type="spellStart"/>
            <w:r w:rsidRPr="00695576">
              <w:rPr>
                <w:noProof w:val="0"/>
                <w:sz w:val="22"/>
                <w:szCs w:val="22"/>
                <w:lang w:val="en-US" w:eastAsia="ru-RU"/>
              </w:rPr>
              <w:t>ventilare</w:t>
            </w:r>
            <w:proofErr w:type="spellEnd"/>
          </w:p>
          <w:p w14:paraId="2F422516"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salariu</w:t>
            </w:r>
            <w:proofErr w:type="spellEnd"/>
          </w:p>
        </w:tc>
        <w:tc>
          <w:tcPr>
            <w:tcW w:w="2126" w:type="dxa"/>
            <w:tcBorders>
              <w:top w:val="single" w:sz="4" w:space="0" w:color="auto"/>
              <w:left w:val="single" w:sz="4" w:space="0" w:color="auto"/>
              <w:bottom w:val="single" w:sz="4" w:space="0" w:color="auto"/>
              <w:right w:val="single" w:sz="4" w:space="0" w:color="auto"/>
            </w:tcBorders>
          </w:tcPr>
          <w:p w14:paraId="17958CB8" w14:textId="77777777" w:rsidR="00562046" w:rsidRPr="00695576" w:rsidRDefault="00562046" w:rsidP="00562046">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5F442C82" w14:textId="77777777" w:rsidR="00562046" w:rsidRPr="00695576" w:rsidRDefault="00562046" w:rsidP="00562046">
            <w:pPr>
              <w:autoSpaceDE w:val="0"/>
              <w:autoSpaceDN w:val="0"/>
              <w:rPr>
                <w:noProof w:val="0"/>
                <w:lang w:val="en-US" w:eastAsia="ru-RU"/>
              </w:rPr>
            </w:pPr>
          </w:p>
        </w:tc>
      </w:tr>
      <w:tr w:rsidR="00562046" w:rsidRPr="00695576" w14:paraId="7F427247" w14:textId="77777777" w:rsidTr="005143CF">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nil"/>
              <w:bottom w:val="nil"/>
            </w:tcBorders>
          </w:tcPr>
          <w:p w14:paraId="3A404A63" w14:textId="77777777" w:rsidR="00562046" w:rsidRPr="00695576" w:rsidRDefault="00562046" w:rsidP="00562046">
            <w:pPr>
              <w:autoSpaceDE w:val="0"/>
              <w:autoSpaceDN w:val="0"/>
              <w:jc w:val="right"/>
              <w:rPr>
                <w:noProof w:val="0"/>
                <w:lang w:val="en-US" w:eastAsia="ru-RU"/>
              </w:rPr>
            </w:pPr>
          </w:p>
        </w:tc>
        <w:tc>
          <w:tcPr>
            <w:tcW w:w="1275" w:type="dxa"/>
            <w:tcBorders>
              <w:top w:val="nil"/>
              <w:bottom w:val="nil"/>
            </w:tcBorders>
          </w:tcPr>
          <w:p w14:paraId="4F7292C7" w14:textId="77777777" w:rsidR="00562046" w:rsidRPr="00695576" w:rsidRDefault="00562046" w:rsidP="00562046">
            <w:pPr>
              <w:autoSpaceDE w:val="0"/>
              <w:autoSpaceDN w:val="0"/>
              <w:rPr>
                <w:noProof w:val="0"/>
                <w:lang w:val="en-US" w:eastAsia="ru-RU"/>
              </w:rPr>
            </w:pPr>
          </w:p>
        </w:tc>
        <w:tc>
          <w:tcPr>
            <w:tcW w:w="3544" w:type="dxa"/>
            <w:tcBorders>
              <w:top w:val="nil"/>
              <w:bottom w:val="nil"/>
            </w:tcBorders>
          </w:tcPr>
          <w:p w14:paraId="7975BBD3"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1.5.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speciale</w:t>
            </w:r>
            <w:proofErr w:type="spellEnd"/>
          </w:p>
          <w:p w14:paraId="34B37E32" w14:textId="77777777" w:rsidR="00562046" w:rsidRPr="00695576" w:rsidRDefault="00562046" w:rsidP="00562046">
            <w:pPr>
              <w:autoSpaceDE w:val="0"/>
              <w:autoSpaceDN w:val="0"/>
              <w:rPr>
                <w:noProof w:val="0"/>
                <w:lang w:val="en-US" w:eastAsia="ru-RU"/>
              </w:rPr>
            </w:pPr>
          </w:p>
        </w:tc>
        <w:tc>
          <w:tcPr>
            <w:tcW w:w="2126" w:type="dxa"/>
            <w:tcBorders>
              <w:top w:val="nil"/>
              <w:bottom w:val="nil"/>
            </w:tcBorders>
          </w:tcPr>
          <w:p w14:paraId="64FD1768" w14:textId="77777777" w:rsidR="00562046" w:rsidRPr="00695576" w:rsidRDefault="00562046" w:rsidP="00562046">
            <w:pPr>
              <w:autoSpaceDE w:val="0"/>
              <w:autoSpaceDN w:val="0"/>
              <w:rPr>
                <w:noProof w:val="0"/>
                <w:lang w:val="en-US" w:eastAsia="ru-RU"/>
              </w:rPr>
            </w:pPr>
          </w:p>
        </w:tc>
        <w:tc>
          <w:tcPr>
            <w:tcW w:w="1985" w:type="dxa"/>
            <w:tcBorders>
              <w:top w:val="nil"/>
              <w:bottom w:val="nil"/>
            </w:tcBorders>
          </w:tcPr>
          <w:p w14:paraId="5C77E96A" w14:textId="77777777" w:rsidR="00562046" w:rsidRPr="00695576" w:rsidRDefault="00562046" w:rsidP="00562046">
            <w:pPr>
              <w:autoSpaceDE w:val="0"/>
              <w:autoSpaceDN w:val="0"/>
              <w:rPr>
                <w:noProof w:val="0"/>
                <w:lang w:val="en-US" w:eastAsia="ru-RU"/>
              </w:rPr>
            </w:pPr>
          </w:p>
        </w:tc>
      </w:tr>
      <w:tr w:rsidR="00562046" w:rsidRPr="00695576" w14:paraId="5BF20D73"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32707C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72</w:t>
            </w:r>
          </w:p>
        </w:tc>
        <w:tc>
          <w:tcPr>
            <w:tcW w:w="1275" w:type="dxa"/>
            <w:tcBorders>
              <w:top w:val="single" w:sz="4" w:space="0" w:color="auto"/>
              <w:bottom w:val="single" w:sz="4" w:space="0" w:color="auto"/>
            </w:tcBorders>
            <w:vAlign w:val="center"/>
          </w:tcPr>
          <w:p w14:paraId="7B622C0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SE57A</w:t>
            </w:r>
          </w:p>
        </w:tc>
        <w:tc>
          <w:tcPr>
            <w:tcW w:w="3544" w:type="dxa"/>
            <w:tcBorders>
              <w:top w:val="single" w:sz="4" w:space="0" w:color="auto"/>
              <w:bottom w:val="single" w:sz="4" w:space="0" w:color="auto"/>
            </w:tcBorders>
            <w:vAlign w:val="center"/>
          </w:tcPr>
          <w:p w14:paraId="444EB8E7" w14:textId="5E557915" w:rsidR="00562046" w:rsidRPr="00695576" w:rsidRDefault="00562046" w:rsidP="009544A9">
            <w:pPr>
              <w:autoSpaceDE w:val="0"/>
              <w:autoSpaceDN w:val="0"/>
              <w:rPr>
                <w:noProof w:val="0"/>
                <w:lang w:val="en-US" w:eastAsia="ru-RU"/>
              </w:rPr>
            </w:pPr>
            <w:r w:rsidRPr="00695576">
              <w:rPr>
                <w:noProof w:val="0"/>
                <w:lang w:val="en-US" w:eastAsia="ru-RU"/>
              </w:rPr>
              <w:t xml:space="preserve">Preparator de </w:t>
            </w:r>
            <w:proofErr w:type="spellStart"/>
            <w:r w:rsidRPr="00695576">
              <w:rPr>
                <w:noProof w:val="0"/>
                <w:lang w:val="en-US" w:eastAsia="ru-RU"/>
              </w:rPr>
              <w:t>apa</w:t>
            </w:r>
            <w:proofErr w:type="spellEnd"/>
            <w:r w:rsidRPr="00695576">
              <w:rPr>
                <w:noProof w:val="0"/>
                <w:lang w:val="en-US" w:eastAsia="ru-RU"/>
              </w:rPr>
              <w:t xml:space="preserve"> </w:t>
            </w:r>
            <w:proofErr w:type="spellStart"/>
            <w:r w:rsidRPr="00695576">
              <w:rPr>
                <w:noProof w:val="0"/>
                <w:lang w:val="en-US" w:eastAsia="ru-RU"/>
              </w:rPr>
              <w:t>calda</w:t>
            </w:r>
            <w:proofErr w:type="spellEnd"/>
            <w:r w:rsidRPr="00695576">
              <w:rPr>
                <w:noProof w:val="0"/>
                <w:lang w:val="en-US" w:eastAsia="ru-RU"/>
              </w:rPr>
              <w:t xml:space="preserve"> </w:t>
            </w:r>
            <w:proofErr w:type="spellStart"/>
            <w:r w:rsidRPr="00695576">
              <w:rPr>
                <w:noProof w:val="0"/>
                <w:lang w:val="en-US" w:eastAsia="ru-RU"/>
              </w:rPr>
              <w:t>menajera</w:t>
            </w:r>
            <w:proofErr w:type="spellEnd"/>
            <w:r w:rsidRPr="00695576">
              <w:rPr>
                <w:noProof w:val="0"/>
                <w:lang w:val="en-US" w:eastAsia="ru-RU"/>
              </w:rPr>
              <w:t xml:space="preserve">, </w:t>
            </w:r>
            <w:proofErr w:type="spellStart"/>
            <w:r w:rsidRPr="00695576">
              <w:rPr>
                <w:noProof w:val="0"/>
                <w:lang w:val="en-US" w:eastAsia="ru-RU"/>
              </w:rPr>
              <w:t>functionind</w:t>
            </w:r>
            <w:proofErr w:type="spellEnd"/>
            <w:r w:rsidRPr="00695576">
              <w:rPr>
                <w:noProof w:val="0"/>
                <w:lang w:val="en-US" w:eastAsia="ru-RU"/>
              </w:rPr>
              <w:t xml:space="preserve"> cu agent </w:t>
            </w:r>
            <w:proofErr w:type="spellStart"/>
            <w:r w:rsidRPr="00695576">
              <w:rPr>
                <w:noProof w:val="0"/>
                <w:lang w:val="en-US" w:eastAsia="ru-RU"/>
              </w:rPr>
              <w:t>termic</w:t>
            </w:r>
            <w:proofErr w:type="spellEnd"/>
            <w:r w:rsidRPr="00695576">
              <w:rPr>
                <w:noProof w:val="0"/>
                <w:lang w:val="en-US" w:eastAsia="ru-RU"/>
              </w:rPr>
              <w:t xml:space="preserve"> </w:t>
            </w:r>
            <w:proofErr w:type="spellStart"/>
            <w:r w:rsidRPr="00695576">
              <w:rPr>
                <w:noProof w:val="0"/>
                <w:lang w:val="en-US" w:eastAsia="ru-RU"/>
              </w:rPr>
              <w:t>apa</w:t>
            </w:r>
            <w:proofErr w:type="spellEnd"/>
            <w:r w:rsidRPr="00695576">
              <w:rPr>
                <w:noProof w:val="0"/>
                <w:lang w:val="en-US" w:eastAsia="ru-RU"/>
              </w:rPr>
              <w:t xml:space="preserve"> </w:t>
            </w:r>
            <w:proofErr w:type="spellStart"/>
            <w:r w:rsidRPr="00695576">
              <w:rPr>
                <w:noProof w:val="0"/>
                <w:lang w:val="en-US" w:eastAsia="ru-RU"/>
              </w:rPr>
              <w:t>calda</w:t>
            </w:r>
            <w:proofErr w:type="spellEnd"/>
            <w:r w:rsidRPr="00695576">
              <w:rPr>
                <w:noProof w:val="0"/>
                <w:lang w:val="en-US" w:eastAsia="ru-RU"/>
              </w:rPr>
              <w:t xml:space="preserve"> 70-90 grade C</w:t>
            </w:r>
          </w:p>
        </w:tc>
        <w:tc>
          <w:tcPr>
            <w:tcW w:w="2126" w:type="dxa"/>
            <w:tcBorders>
              <w:top w:val="single" w:sz="4" w:space="0" w:color="auto"/>
              <w:bottom w:val="single" w:sz="4" w:space="0" w:color="auto"/>
            </w:tcBorders>
            <w:vAlign w:val="center"/>
          </w:tcPr>
          <w:p w14:paraId="1B184100"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0C825F04"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1,0000</w:t>
            </w:r>
          </w:p>
          <w:p w14:paraId="0083D0E8" w14:textId="77777777" w:rsidR="00562046" w:rsidRPr="00695576" w:rsidRDefault="00562046" w:rsidP="00562046">
            <w:pPr>
              <w:autoSpaceDE w:val="0"/>
              <w:autoSpaceDN w:val="0"/>
              <w:jc w:val="center"/>
              <w:rPr>
                <w:noProof w:val="0"/>
                <w:lang w:val="en-US" w:eastAsia="ru-RU"/>
              </w:rPr>
            </w:pPr>
          </w:p>
        </w:tc>
      </w:tr>
      <w:tr w:rsidR="00562046" w:rsidRPr="00695576" w14:paraId="736FCDD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FFAE55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73C595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313C8E2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7B26AB2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5803B4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3,2000</w:t>
            </w:r>
          </w:p>
        </w:tc>
      </w:tr>
      <w:tr w:rsidR="00562046" w:rsidRPr="00695576" w14:paraId="20DC4952"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23398FC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73</w:t>
            </w:r>
          </w:p>
        </w:tc>
        <w:tc>
          <w:tcPr>
            <w:tcW w:w="1275" w:type="dxa"/>
            <w:tcBorders>
              <w:top w:val="single" w:sz="4" w:space="0" w:color="auto"/>
              <w:bottom w:val="single" w:sz="4" w:space="0" w:color="auto"/>
            </w:tcBorders>
            <w:vAlign w:val="center"/>
          </w:tcPr>
          <w:p w14:paraId="724D556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RpSE24A</w:t>
            </w:r>
          </w:p>
        </w:tc>
        <w:tc>
          <w:tcPr>
            <w:tcW w:w="3544" w:type="dxa"/>
            <w:tcBorders>
              <w:top w:val="single" w:sz="4" w:space="0" w:color="auto"/>
              <w:bottom w:val="single" w:sz="4" w:space="0" w:color="auto"/>
            </w:tcBorders>
            <w:vAlign w:val="center"/>
          </w:tcPr>
          <w:p w14:paraId="68F9944E" w14:textId="1012F2D3" w:rsidR="00562046" w:rsidRPr="00695576" w:rsidRDefault="00562046" w:rsidP="009544A9">
            <w:pPr>
              <w:autoSpaceDE w:val="0"/>
              <w:autoSpaceDN w:val="0"/>
              <w:rPr>
                <w:noProof w:val="0"/>
                <w:lang w:val="en-US" w:eastAsia="ru-RU"/>
              </w:rPr>
            </w:pP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filtrului</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apa</w:t>
            </w:r>
            <w:proofErr w:type="spellEnd"/>
            <w:r w:rsidRPr="00695576">
              <w:rPr>
                <w:noProof w:val="0"/>
                <w:lang w:val="en-US" w:eastAsia="ru-RU"/>
              </w:rPr>
              <w:t xml:space="preserve"> </w:t>
            </w:r>
            <w:proofErr w:type="spellStart"/>
            <w:r w:rsidRPr="00695576">
              <w:rPr>
                <w:noProof w:val="0"/>
                <w:lang w:val="en-US" w:eastAsia="ru-RU"/>
              </w:rPr>
              <w:t>potabila</w:t>
            </w:r>
            <w:proofErr w:type="spellEnd"/>
            <w:r w:rsidRPr="00695576">
              <w:rPr>
                <w:noProof w:val="0"/>
                <w:lang w:val="en-US" w:eastAsia="ru-RU"/>
              </w:rPr>
              <w:t>, (</w:t>
            </w:r>
            <w:proofErr w:type="spellStart"/>
            <w:r w:rsidRPr="00695576">
              <w:rPr>
                <w:noProof w:val="0"/>
                <w:lang w:val="en-US" w:eastAsia="ru-RU"/>
              </w:rPr>
              <w:t>filtru</w:t>
            </w:r>
            <w:proofErr w:type="spellEnd"/>
            <w:r w:rsidRPr="00695576">
              <w:rPr>
                <w:noProof w:val="0"/>
                <w:lang w:val="en-US" w:eastAsia="ru-RU"/>
              </w:rPr>
              <w:t xml:space="preserve"> existent, </w:t>
            </w:r>
            <w:proofErr w:type="spellStart"/>
            <w:r w:rsidRPr="00695576">
              <w:rPr>
                <w:noProof w:val="0"/>
                <w:lang w:val="en-US" w:eastAsia="ru-RU"/>
              </w:rPr>
              <w:t>demontat</w:t>
            </w:r>
            <w:proofErr w:type="spellEnd"/>
            <w:r w:rsidRPr="00695576">
              <w:rPr>
                <w:noProof w:val="0"/>
                <w:lang w:val="en-US" w:eastAsia="ru-RU"/>
              </w:rPr>
              <w:t xml:space="preserve"> anterior)</w:t>
            </w:r>
          </w:p>
        </w:tc>
        <w:tc>
          <w:tcPr>
            <w:tcW w:w="2126" w:type="dxa"/>
            <w:tcBorders>
              <w:top w:val="single" w:sz="4" w:space="0" w:color="auto"/>
              <w:bottom w:val="single" w:sz="4" w:space="0" w:color="auto"/>
            </w:tcBorders>
            <w:vAlign w:val="center"/>
          </w:tcPr>
          <w:p w14:paraId="49BB5F7C"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344AE825"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1,0000</w:t>
            </w:r>
          </w:p>
          <w:p w14:paraId="38B8B3F3" w14:textId="77777777" w:rsidR="00562046" w:rsidRPr="00695576" w:rsidRDefault="00562046" w:rsidP="00562046">
            <w:pPr>
              <w:autoSpaceDE w:val="0"/>
              <w:autoSpaceDN w:val="0"/>
              <w:jc w:val="center"/>
              <w:rPr>
                <w:noProof w:val="0"/>
                <w:lang w:val="en-US" w:eastAsia="ru-RU"/>
              </w:rPr>
            </w:pPr>
          </w:p>
        </w:tc>
      </w:tr>
      <w:tr w:rsidR="00562046" w:rsidRPr="00695576" w14:paraId="4302BA7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DF592A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108C00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17BC9E53"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3A12835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345420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2,7500</w:t>
            </w:r>
          </w:p>
        </w:tc>
      </w:tr>
      <w:tr w:rsidR="00562046" w:rsidRPr="00695576" w14:paraId="27FD707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4" w:space="0" w:color="auto"/>
            </w:tcBorders>
            <w:vAlign w:val="center"/>
          </w:tcPr>
          <w:p w14:paraId="5AB862C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4" w:space="0" w:color="auto"/>
            </w:tcBorders>
            <w:vAlign w:val="center"/>
          </w:tcPr>
          <w:p w14:paraId="6EB2A70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2924127322065</w:t>
            </w:r>
          </w:p>
        </w:tc>
        <w:tc>
          <w:tcPr>
            <w:tcW w:w="3544" w:type="dxa"/>
            <w:tcBorders>
              <w:top w:val="nil"/>
              <w:bottom w:val="single" w:sz="4" w:space="0" w:color="auto"/>
            </w:tcBorders>
            <w:vAlign w:val="center"/>
          </w:tcPr>
          <w:p w14:paraId="56BE10C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Filtru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potabila</w:t>
            </w:r>
            <w:proofErr w:type="spellEnd"/>
            <w:r w:rsidRPr="00695576">
              <w:rPr>
                <w:noProof w:val="0"/>
                <w:sz w:val="22"/>
                <w:szCs w:val="22"/>
                <w:lang w:val="en-US" w:eastAsia="ru-RU"/>
              </w:rPr>
              <w:t xml:space="preserve"> (existent)</w:t>
            </w:r>
          </w:p>
        </w:tc>
        <w:tc>
          <w:tcPr>
            <w:tcW w:w="2126" w:type="dxa"/>
            <w:tcBorders>
              <w:top w:val="nil"/>
              <w:bottom w:val="single" w:sz="4" w:space="0" w:color="auto"/>
            </w:tcBorders>
            <w:vAlign w:val="center"/>
          </w:tcPr>
          <w:p w14:paraId="54978C45"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4" w:space="0" w:color="auto"/>
            </w:tcBorders>
            <w:vAlign w:val="center"/>
          </w:tcPr>
          <w:p w14:paraId="54ED205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1,0100</w:t>
            </w:r>
          </w:p>
        </w:tc>
      </w:tr>
      <w:tr w:rsidR="00562046" w:rsidRPr="00695576" w14:paraId="0539C786" w14:textId="77777777" w:rsidTr="005143CF">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40D018B6"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0A50E0A7"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5BC714AC" w14:textId="77777777" w:rsidR="00562046" w:rsidRPr="00695576" w:rsidRDefault="00562046" w:rsidP="00562046">
            <w:pPr>
              <w:autoSpaceDE w:val="0"/>
              <w:autoSpaceDN w:val="0"/>
              <w:rPr>
                <w:noProof w:val="0"/>
                <w:lang w:val="en-US" w:eastAsia="ru-RU"/>
              </w:rPr>
            </w:pPr>
          </w:p>
        </w:tc>
        <w:tc>
          <w:tcPr>
            <w:tcW w:w="2126" w:type="dxa"/>
            <w:tcBorders>
              <w:top w:val="single" w:sz="4" w:space="0" w:color="auto"/>
              <w:left w:val="single" w:sz="4" w:space="0" w:color="auto"/>
              <w:bottom w:val="single" w:sz="4" w:space="0" w:color="auto"/>
              <w:right w:val="single" w:sz="4" w:space="0" w:color="auto"/>
            </w:tcBorders>
          </w:tcPr>
          <w:p w14:paraId="7F70F88D" w14:textId="77777777" w:rsidR="00562046" w:rsidRPr="00695576" w:rsidRDefault="00562046" w:rsidP="00562046">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2BFC32E8" w14:textId="77777777" w:rsidR="00562046" w:rsidRPr="00695576" w:rsidRDefault="00562046" w:rsidP="00562046">
            <w:pPr>
              <w:autoSpaceDE w:val="0"/>
              <w:autoSpaceDN w:val="0"/>
              <w:rPr>
                <w:noProof w:val="0"/>
                <w:lang w:val="en-US" w:eastAsia="ru-RU"/>
              </w:rPr>
            </w:pPr>
          </w:p>
        </w:tc>
      </w:tr>
      <w:tr w:rsidR="00562046" w:rsidRPr="00695576" w14:paraId="7485C209"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14A81FF9"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10DF4117"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5FD0DA95" w14:textId="77777777" w:rsidR="00562046" w:rsidRPr="00695576" w:rsidRDefault="00562046" w:rsidP="00562046">
            <w:pPr>
              <w:autoSpaceDE w:val="0"/>
              <w:autoSpaceDN w:val="0"/>
              <w:rPr>
                <w:i/>
                <w:iCs/>
                <w:noProof w:val="0"/>
                <w:lang w:val="en-US" w:eastAsia="ru-RU"/>
              </w:rPr>
            </w:pPr>
            <w:r w:rsidRPr="00695576">
              <w:rPr>
                <w:i/>
                <w:iCs/>
                <w:noProof w:val="0"/>
                <w:sz w:val="22"/>
                <w:szCs w:val="22"/>
                <w:lang w:val="en-US" w:eastAsia="ru-RU"/>
              </w:rPr>
              <w:t>Total</w:t>
            </w:r>
          </w:p>
        </w:tc>
        <w:tc>
          <w:tcPr>
            <w:tcW w:w="2126" w:type="dxa"/>
            <w:tcBorders>
              <w:top w:val="single" w:sz="4" w:space="0" w:color="auto"/>
              <w:left w:val="single" w:sz="4" w:space="0" w:color="auto"/>
              <w:bottom w:val="single" w:sz="4" w:space="0" w:color="auto"/>
              <w:right w:val="single" w:sz="4" w:space="0" w:color="auto"/>
            </w:tcBorders>
          </w:tcPr>
          <w:p w14:paraId="6A5E6E0D"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 lei</w:t>
            </w:r>
          </w:p>
        </w:tc>
        <w:tc>
          <w:tcPr>
            <w:tcW w:w="1985" w:type="dxa"/>
            <w:tcBorders>
              <w:top w:val="single" w:sz="4" w:space="0" w:color="auto"/>
              <w:left w:val="single" w:sz="4" w:space="0" w:color="auto"/>
              <w:bottom w:val="single" w:sz="4" w:space="0" w:color="auto"/>
              <w:right w:val="single" w:sz="4" w:space="0" w:color="auto"/>
            </w:tcBorders>
          </w:tcPr>
          <w:p w14:paraId="43B0E674" w14:textId="77777777" w:rsidR="00562046" w:rsidRPr="00695576" w:rsidRDefault="00562046" w:rsidP="00562046">
            <w:pPr>
              <w:autoSpaceDE w:val="0"/>
              <w:autoSpaceDN w:val="0"/>
              <w:rPr>
                <w:noProof w:val="0"/>
                <w:lang w:val="en-US" w:eastAsia="ru-RU"/>
              </w:rPr>
            </w:pPr>
          </w:p>
        </w:tc>
      </w:tr>
      <w:tr w:rsidR="00562046" w:rsidRPr="00695576" w14:paraId="3DCF3863"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4A71C190"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091B998B"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02DE1003"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Contributii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si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asigurai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sociale</w:t>
            </w:r>
            <w:proofErr w:type="spellEnd"/>
          </w:p>
        </w:tc>
        <w:tc>
          <w:tcPr>
            <w:tcW w:w="2126" w:type="dxa"/>
            <w:tcBorders>
              <w:top w:val="single" w:sz="4" w:space="0" w:color="auto"/>
              <w:left w:val="single" w:sz="4" w:space="0" w:color="auto"/>
              <w:bottom w:val="single" w:sz="4" w:space="0" w:color="auto"/>
              <w:right w:val="single" w:sz="4" w:space="0" w:color="auto"/>
            </w:tcBorders>
          </w:tcPr>
          <w:p w14:paraId="1C190481"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24 %</w:t>
            </w:r>
          </w:p>
        </w:tc>
        <w:tc>
          <w:tcPr>
            <w:tcW w:w="1985" w:type="dxa"/>
            <w:tcBorders>
              <w:top w:val="single" w:sz="4" w:space="0" w:color="auto"/>
              <w:left w:val="single" w:sz="4" w:space="0" w:color="auto"/>
              <w:bottom w:val="single" w:sz="4" w:space="0" w:color="auto"/>
              <w:right w:val="single" w:sz="4" w:space="0" w:color="auto"/>
            </w:tcBorders>
          </w:tcPr>
          <w:p w14:paraId="06CE924D" w14:textId="77777777" w:rsidR="00562046" w:rsidRPr="00695576" w:rsidRDefault="00562046" w:rsidP="00562046">
            <w:pPr>
              <w:autoSpaceDE w:val="0"/>
              <w:autoSpaceDN w:val="0"/>
              <w:rPr>
                <w:noProof w:val="0"/>
                <w:lang w:val="en-US" w:eastAsia="ru-RU"/>
              </w:rPr>
            </w:pPr>
          </w:p>
        </w:tc>
      </w:tr>
      <w:tr w:rsidR="00562046" w:rsidRPr="00695576" w14:paraId="3E92936E"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51B31271"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5DD76924"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2BE98017"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regie</w:t>
            </w:r>
          </w:p>
        </w:tc>
        <w:tc>
          <w:tcPr>
            <w:tcW w:w="2126" w:type="dxa"/>
            <w:tcBorders>
              <w:top w:val="single" w:sz="4" w:space="0" w:color="auto"/>
              <w:left w:val="single" w:sz="4" w:space="0" w:color="auto"/>
              <w:bottom w:val="single" w:sz="4" w:space="0" w:color="auto"/>
              <w:right w:val="single" w:sz="4" w:space="0" w:color="auto"/>
            </w:tcBorders>
          </w:tcPr>
          <w:p w14:paraId="37E3CF6B"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76 %</w:t>
            </w:r>
          </w:p>
        </w:tc>
        <w:tc>
          <w:tcPr>
            <w:tcW w:w="1985" w:type="dxa"/>
            <w:tcBorders>
              <w:top w:val="single" w:sz="4" w:space="0" w:color="auto"/>
              <w:left w:val="single" w:sz="4" w:space="0" w:color="auto"/>
              <w:bottom w:val="single" w:sz="4" w:space="0" w:color="auto"/>
              <w:right w:val="single" w:sz="4" w:space="0" w:color="auto"/>
            </w:tcBorders>
          </w:tcPr>
          <w:p w14:paraId="39990647" w14:textId="77777777" w:rsidR="00562046" w:rsidRPr="00695576" w:rsidRDefault="00562046" w:rsidP="00562046">
            <w:pPr>
              <w:autoSpaceDE w:val="0"/>
              <w:autoSpaceDN w:val="0"/>
              <w:rPr>
                <w:noProof w:val="0"/>
                <w:lang w:val="en-US" w:eastAsia="ru-RU"/>
              </w:rPr>
            </w:pPr>
          </w:p>
        </w:tc>
      </w:tr>
      <w:tr w:rsidR="00562046" w:rsidRPr="00695576" w14:paraId="6B94F92D"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182EC14C"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54BA4E62"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0A5DF446"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Beneficiu</w:t>
            </w:r>
            <w:proofErr w:type="spellEnd"/>
            <w:r w:rsidRPr="00695576">
              <w:rPr>
                <w:i/>
                <w:iCs/>
                <w:noProof w:val="0"/>
                <w:sz w:val="22"/>
                <w:szCs w:val="22"/>
                <w:lang w:val="en-US" w:eastAsia="ru-RU"/>
              </w:rPr>
              <w:t xml:space="preserve"> de </w:t>
            </w:r>
            <w:proofErr w:type="spellStart"/>
            <w:r w:rsidRPr="00695576">
              <w:rPr>
                <w:i/>
                <w:iCs/>
                <w:noProof w:val="0"/>
                <w:sz w:val="22"/>
                <w:szCs w:val="22"/>
                <w:lang w:val="en-US" w:eastAsia="ru-RU"/>
              </w:rPr>
              <w:t>deviz</w:t>
            </w:r>
            <w:proofErr w:type="spellEnd"/>
          </w:p>
        </w:tc>
        <w:tc>
          <w:tcPr>
            <w:tcW w:w="2126" w:type="dxa"/>
            <w:tcBorders>
              <w:top w:val="single" w:sz="4" w:space="0" w:color="auto"/>
              <w:left w:val="single" w:sz="4" w:space="0" w:color="auto"/>
              <w:bottom w:val="single" w:sz="4" w:space="0" w:color="auto"/>
              <w:right w:val="single" w:sz="4" w:space="0" w:color="auto"/>
            </w:tcBorders>
          </w:tcPr>
          <w:p w14:paraId="5170DFC5"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6 %</w:t>
            </w:r>
          </w:p>
        </w:tc>
        <w:tc>
          <w:tcPr>
            <w:tcW w:w="1985" w:type="dxa"/>
            <w:tcBorders>
              <w:top w:val="single" w:sz="4" w:space="0" w:color="auto"/>
              <w:left w:val="single" w:sz="4" w:space="0" w:color="auto"/>
              <w:bottom w:val="single" w:sz="4" w:space="0" w:color="auto"/>
              <w:right w:val="single" w:sz="4" w:space="0" w:color="auto"/>
            </w:tcBorders>
          </w:tcPr>
          <w:p w14:paraId="72456733" w14:textId="77777777" w:rsidR="00562046" w:rsidRPr="00695576" w:rsidRDefault="00562046" w:rsidP="00562046">
            <w:pPr>
              <w:autoSpaceDE w:val="0"/>
              <w:autoSpaceDN w:val="0"/>
              <w:rPr>
                <w:noProof w:val="0"/>
                <w:lang w:val="en-US" w:eastAsia="ru-RU"/>
              </w:rPr>
            </w:pPr>
          </w:p>
        </w:tc>
      </w:tr>
      <w:tr w:rsidR="00562046" w:rsidRPr="00695576" w14:paraId="7AA69E1B" w14:textId="77777777" w:rsidTr="005143C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4D2811AF"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153B346D"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1B5708E0" w14:textId="77777777" w:rsidR="00562046" w:rsidRPr="00695576" w:rsidRDefault="00562046" w:rsidP="00562046">
            <w:pPr>
              <w:autoSpaceDE w:val="0"/>
              <w:autoSpaceDN w:val="0"/>
              <w:rPr>
                <w:noProof w:val="0"/>
                <w:lang w:val="en-US" w:eastAsia="ru-RU"/>
              </w:rPr>
            </w:pPr>
            <w:r w:rsidRPr="00695576">
              <w:rPr>
                <w:noProof w:val="0"/>
                <w:lang w:val="en-US" w:eastAsia="ru-RU"/>
              </w:rPr>
              <w:t xml:space="preserve">Total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speciale</w:t>
            </w:r>
            <w:proofErr w:type="spellEnd"/>
          </w:p>
          <w:p w14:paraId="74FC339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salariu</w:t>
            </w:r>
            <w:proofErr w:type="spellEnd"/>
          </w:p>
        </w:tc>
        <w:tc>
          <w:tcPr>
            <w:tcW w:w="2126" w:type="dxa"/>
            <w:tcBorders>
              <w:top w:val="single" w:sz="4" w:space="0" w:color="auto"/>
              <w:left w:val="single" w:sz="4" w:space="0" w:color="auto"/>
              <w:bottom w:val="single" w:sz="4" w:space="0" w:color="auto"/>
              <w:right w:val="single" w:sz="4" w:space="0" w:color="auto"/>
            </w:tcBorders>
          </w:tcPr>
          <w:p w14:paraId="0A542D3B" w14:textId="77777777" w:rsidR="00562046" w:rsidRPr="00695576" w:rsidRDefault="00562046" w:rsidP="00562046">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5A57F032" w14:textId="77777777" w:rsidR="00562046" w:rsidRPr="00695576" w:rsidRDefault="00562046" w:rsidP="00562046">
            <w:pPr>
              <w:autoSpaceDE w:val="0"/>
              <w:autoSpaceDN w:val="0"/>
              <w:rPr>
                <w:noProof w:val="0"/>
                <w:lang w:val="en-US" w:eastAsia="ru-RU"/>
              </w:rPr>
            </w:pPr>
          </w:p>
        </w:tc>
      </w:tr>
      <w:tr w:rsidR="00562046" w:rsidRPr="00695576" w14:paraId="44A6656D" w14:textId="77777777" w:rsidTr="005143CF">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650C59E2"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25E1187B"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4774F74E" w14:textId="77777777" w:rsidR="00562046" w:rsidRPr="00695576" w:rsidRDefault="00562046" w:rsidP="00562046">
            <w:pPr>
              <w:autoSpaceDE w:val="0"/>
              <w:autoSpaceDN w:val="0"/>
              <w:rPr>
                <w:noProof w:val="0"/>
                <w:lang w:val="en-US" w:eastAsia="ru-RU"/>
              </w:rPr>
            </w:pPr>
          </w:p>
        </w:tc>
        <w:tc>
          <w:tcPr>
            <w:tcW w:w="2126" w:type="dxa"/>
            <w:tcBorders>
              <w:top w:val="single" w:sz="4" w:space="0" w:color="auto"/>
              <w:left w:val="single" w:sz="4" w:space="0" w:color="auto"/>
              <w:bottom w:val="single" w:sz="4" w:space="0" w:color="auto"/>
              <w:right w:val="single" w:sz="4" w:space="0" w:color="auto"/>
            </w:tcBorders>
          </w:tcPr>
          <w:p w14:paraId="6D405642" w14:textId="77777777" w:rsidR="00562046" w:rsidRPr="00695576" w:rsidRDefault="00562046" w:rsidP="00562046">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583A0388" w14:textId="77777777" w:rsidR="00562046" w:rsidRPr="00695576" w:rsidRDefault="00562046" w:rsidP="00562046">
            <w:pPr>
              <w:autoSpaceDE w:val="0"/>
              <w:autoSpaceDN w:val="0"/>
              <w:rPr>
                <w:noProof w:val="0"/>
                <w:lang w:val="en-US" w:eastAsia="ru-RU"/>
              </w:rPr>
            </w:pPr>
          </w:p>
        </w:tc>
      </w:tr>
      <w:tr w:rsidR="00562046" w:rsidRPr="00695576" w14:paraId="065F67F1"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3E8DEB74"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658E8759"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27EB42BE" w14:textId="77777777" w:rsidR="00562046" w:rsidRPr="00695576" w:rsidRDefault="00562046" w:rsidP="00562046">
            <w:pPr>
              <w:autoSpaceDE w:val="0"/>
              <w:autoSpaceDN w:val="0"/>
              <w:rPr>
                <w:i/>
                <w:iCs/>
                <w:noProof w:val="0"/>
                <w:lang w:val="en-US" w:eastAsia="ru-RU"/>
              </w:rPr>
            </w:pPr>
            <w:r w:rsidRPr="00695576">
              <w:rPr>
                <w:i/>
                <w:iCs/>
                <w:noProof w:val="0"/>
                <w:sz w:val="22"/>
                <w:szCs w:val="22"/>
                <w:lang w:val="en-US" w:eastAsia="ru-RU"/>
              </w:rPr>
              <w:t>Total</w:t>
            </w:r>
          </w:p>
        </w:tc>
        <w:tc>
          <w:tcPr>
            <w:tcW w:w="2126" w:type="dxa"/>
            <w:tcBorders>
              <w:top w:val="single" w:sz="4" w:space="0" w:color="auto"/>
              <w:left w:val="single" w:sz="4" w:space="0" w:color="auto"/>
              <w:bottom w:val="single" w:sz="4" w:space="0" w:color="auto"/>
              <w:right w:val="single" w:sz="4" w:space="0" w:color="auto"/>
            </w:tcBorders>
          </w:tcPr>
          <w:p w14:paraId="076C2B99"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 lei</w:t>
            </w:r>
          </w:p>
        </w:tc>
        <w:tc>
          <w:tcPr>
            <w:tcW w:w="1985" w:type="dxa"/>
            <w:tcBorders>
              <w:top w:val="single" w:sz="4" w:space="0" w:color="auto"/>
              <w:left w:val="single" w:sz="4" w:space="0" w:color="auto"/>
              <w:bottom w:val="single" w:sz="4" w:space="0" w:color="auto"/>
              <w:right w:val="single" w:sz="4" w:space="0" w:color="auto"/>
            </w:tcBorders>
          </w:tcPr>
          <w:p w14:paraId="5BD14560" w14:textId="77777777" w:rsidR="00562046" w:rsidRPr="00695576" w:rsidRDefault="00562046" w:rsidP="00562046">
            <w:pPr>
              <w:autoSpaceDE w:val="0"/>
              <w:autoSpaceDN w:val="0"/>
              <w:rPr>
                <w:noProof w:val="0"/>
                <w:lang w:val="en-US" w:eastAsia="ru-RU"/>
              </w:rPr>
            </w:pPr>
          </w:p>
        </w:tc>
      </w:tr>
      <w:tr w:rsidR="00562046" w:rsidRPr="00695576" w14:paraId="12AB7182" w14:textId="77777777" w:rsidTr="005143C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152349E4"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05D6724B"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0EEB5F25" w14:textId="77777777" w:rsidR="00562046" w:rsidRPr="00695576" w:rsidRDefault="00562046" w:rsidP="00562046">
            <w:pPr>
              <w:autoSpaceDE w:val="0"/>
              <w:autoSpaceDN w:val="0"/>
              <w:rPr>
                <w:noProof w:val="0"/>
                <w:lang w:val="en-US" w:eastAsia="ru-RU"/>
              </w:rPr>
            </w:pPr>
            <w:r w:rsidRPr="00695576">
              <w:rPr>
                <w:noProof w:val="0"/>
                <w:lang w:val="en-US" w:eastAsia="ru-RU"/>
              </w:rPr>
              <w:t xml:space="preserve">Total </w:t>
            </w:r>
            <w:proofErr w:type="spellStart"/>
            <w:r w:rsidRPr="00695576">
              <w:rPr>
                <w:noProof w:val="0"/>
                <w:sz w:val="22"/>
                <w:szCs w:val="22"/>
                <w:lang w:val="en-US" w:eastAsia="ru-RU"/>
              </w:rPr>
              <w:t>Grup</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sanitar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etajul</w:t>
            </w:r>
            <w:proofErr w:type="spellEnd"/>
            <w:r w:rsidRPr="00695576">
              <w:rPr>
                <w:noProof w:val="0"/>
                <w:sz w:val="22"/>
                <w:szCs w:val="22"/>
                <w:lang w:val="en-US" w:eastAsia="ru-RU"/>
              </w:rPr>
              <w:t xml:space="preserve"> 4 (F)</w:t>
            </w:r>
          </w:p>
          <w:p w14:paraId="76ADD53F"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salariu</w:t>
            </w:r>
            <w:proofErr w:type="spellEnd"/>
          </w:p>
        </w:tc>
        <w:tc>
          <w:tcPr>
            <w:tcW w:w="2126" w:type="dxa"/>
            <w:tcBorders>
              <w:top w:val="single" w:sz="4" w:space="0" w:color="auto"/>
              <w:left w:val="single" w:sz="4" w:space="0" w:color="auto"/>
              <w:bottom w:val="single" w:sz="4" w:space="0" w:color="auto"/>
              <w:right w:val="single" w:sz="4" w:space="0" w:color="auto"/>
            </w:tcBorders>
          </w:tcPr>
          <w:p w14:paraId="05DAC4AE" w14:textId="77777777" w:rsidR="00562046" w:rsidRPr="00695576" w:rsidRDefault="00562046" w:rsidP="00562046">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34B8052D" w14:textId="77777777" w:rsidR="00562046" w:rsidRPr="00695576" w:rsidRDefault="00562046" w:rsidP="00562046">
            <w:pPr>
              <w:autoSpaceDE w:val="0"/>
              <w:autoSpaceDN w:val="0"/>
              <w:rPr>
                <w:noProof w:val="0"/>
                <w:lang w:val="en-US" w:eastAsia="ru-RU"/>
              </w:rPr>
            </w:pPr>
          </w:p>
        </w:tc>
      </w:tr>
      <w:tr w:rsidR="00562046" w:rsidRPr="00695576" w14:paraId="77D14C75" w14:textId="77777777" w:rsidTr="005143CF">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nil"/>
              <w:bottom w:val="nil"/>
            </w:tcBorders>
          </w:tcPr>
          <w:p w14:paraId="562E39C1" w14:textId="77777777" w:rsidR="00562046" w:rsidRPr="00695576" w:rsidRDefault="00562046" w:rsidP="00562046">
            <w:pPr>
              <w:autoSpaceDE w:val="0"/>
              <w:autoSpaceDN w:val="0"/>
              <w:jc w:val="right"/>
              <w:rPr>
                <w:noProof w:val="0"/>
                <w:lang w:val="en-US" w:eastAsia="ru-RU"/>
              </w:rPr>
            </w:pPr>
          </w:p>
        </w:tc>
        <w:tc>
          <w:tcPr>
            <w:tcW w:w="1275" w:type="dxa"/>
            <w:tcBorders>
              <w:top w:val="nil"/>
              <w:bottom w:val="nil"/>
            </w:tcBorders>
          </w:tcPr>
          <w:p w14:paraId="466A7D6D" w14:textId="77777777" w:rsidR="00562046" w:rsidRPr="00695576" w:rsidRDefault="00562046" w:rsidP="00562046">
            <w:pPr>
              <w:autoSpaceDE w:val="0"/>
              <w:autoSpaceDN w:val="0"/>
              <w:rPr>
                <w:noProof w:val="0"/>
                <w:lang w:val="en-US" w:eastAsia="ru-RU"/>
              </w:rPr>
            </w:pPr>
          </w:p>
        </w:tc>
        <w:tc>
          <w:tcPr>
            <w:tcW w:w="3544" w:type="dxa"/>
            <w:tcBorders>
              <w:top w:val="nil"/>
              <w:bottom w:val="nil"/>
            </w:tcBorders>
          </w:tcPr>
          <w:p w14:paraId="7E5A900B"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2. </w:t>
            </w:r>
            <w:proofErr w:type="spellStart"/>
            <w:r w:rsidRPr="00695576">
              <w:rPr>
                <w:noProof w:val="0"/>
                <w:sz w:val="22"/>
                <w:szCs w:val="22"/>
                <w:lang w:val="en-US" w:eastAsia="ru-RU"/>
              </w:rPr>
              <w:t>Grup</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sanitar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etajul</w:t>
            </w:r>
            <w:proofErr w:type="spellEnd"/>
            <w:r w:rsidRPr="00695576">
              <w:rPr>
                <w:noProof w:val="0"/>
                <w:sz w:val="22"/>
                <w:szCs w:val="22"/>
                <w:lang w:val="en-US" w:eastAsia="ru-RU"/>
              </w:rPr>
              <w:t xml:space="preserve"> 3 (B)</w:t>
            </w:r>
          </w:p>
          <w:p w14:paraId="7354E0D7" w14:textId="77777777" w:rsidR="00562046" w:rsidRPr="00695576" w:rsidRDefault="00562046" w:rsidP="00562046">
            <w:pPr>
              <w:autoSpaceDE w:val="0"/>
              <w:autoSpaceDN w:val="0"/>
              <w:rPr>
                <w:noProof w:val="0"/>
                <w:lang w:val="en-US" w:eastAsia="ru-RU"/>
              </w:rPr>
            </w:pPr>
          </w:p>
        </w:tc>
        <w:tc>
          <w:tcPr>
            <w:tcW w:w="2126" w:type="dxa"/>
            <w:tcBorders>
              <w:top w:val="nil"/>
              <w:bottom w:val="nil"/>
            </w:tcBorders>
          </w:tcPr>
          <w:p w14:paraId="1A429936" w14:textId="77777777" w:rsidR="00562046" w:rsidRPr="00695576" w:rsidRDefault="00562046" w:rsidP="00562046">
            <w:pPr>
              <w:autoSpaceDE w:val="0"/>
              <w:autoSpaceDN w:val="0"/>
              <w:rPr>
                <w:noProof w:val="0"/>
                <w:lang w:val="en-US" w:eastAsia="ru-RU"/>
              </w:rPr>
            </w:pPr>
          </w:p>
        </w:tc>
        <w:tc>
          <w:tcPr>
            <w:tcW w:w="1985" w:type="dxa"/>
            <w:tcBorders>
              <w:top w:val="nil"/>
              <w:bottom w:val="nil"/>
            </w:tcBorders>
          </w:tcPr>
          <w:p w14:paraId="07FC5EE6" w14:textId="77777777" w:rsidR="00562046" w:rsidRPr="00695576" w:rsidRDefault="00562046" w:rsidP="00562046">
            <w:pPr>
              <w:autoSpaceDE w:val="0"/>
              <w:autoSpaceDN w:val="0"/>
              <w:rPr>
                <w:noProof w:val="0"/>
                <w:lang w:val="en-US" w:eastAsia="ru-RU"/>
              </w:rPr>
            </w:pPr>
          </w:p>
        </w:tc>
      </w:tr>
      <w:tr w:rsidR="00562046" w:rsidRPr="00695576" w14:paraId="77C759A8" w14:textId="77777777" w:rsidTr="005143CF">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nil"/>
              <w:bottom w:val="nil"/>
            </w:tcBorders>
          </w:tcPr>
          <w:p w14:paraId="336F1978" w14:textId="77777777" w:rsidR="00562046" w:rsidRPr="00695576" w:rsidRDefault="00562046" w:rsidP="00562046">
            <w:pPr>
              <w:autoSpaceDE w:val="0"/>
              <w:autoSpaceDN w:val="0"/>
              <w:jc w:val="right"/>
              <w:rPr>
                <w:noProof w:val="0"/>
                <w:lang w:val="en-US" w:eastAsia="ru-RU"/>
              </w:rPr>
            </w:pPr>
          </w:p>
        </w:tc>
        <w:tc>
          <w:tcPr>
            <w:tcW w:w="1275" w:type="dxa"/>
            <w:tcBorders>
              <w:top w:val="nil"/>
              <w:bottom w:val="nil"/>
            </w:tcBorders>
          </w:tcPr>
          <w:p w14:paraId="4830D8E6" w14:textId="77777777" w:rsidR="00562046" w:rsidRPr="00695576" w:rsidRDefault="00562046" w:rsidP="00562046">
            <w:pPr>
              <w:autoSpaceDE w:val="0"/>
              <w:autoSpaceDN w:val="0"/>
              <w:rPr>
                <w:noProof w:val="0"/>
                <w:lang w:val="en-US" w:eastAsia="ru-RU"/>
              </w:rPr>
            </w:pPr>
          </w:p>
        </w:tc>
        <w:tc>
          <w:tcPr>
            <w:tcW w:w="3544" w:type="dxa"/>
            <w:tcBorders>
              <w:top w:val="nil"/>
              <w:bottom w:val="nil"/>
            </w:tcBorders>
          </w:tcPr>
          <w:p w14:paraId="14FDD443"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2.1.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reparatie</w:t>
            </w:r>
            <w:proofErr w:type="spellEnd"/>
          </w:p>
          <w:p w14:paraId="68C4C69C" w14:textId="77777777" w:rsidR="00562046" w:rsidRPr="00695576" w:rsidRDefault="00562046" w:rsidP="00562046">
            <w:pPr>
              <w:autoSpaceDE w:val="0"/>
              <w:autoSpaceDN w:val="0"/>
              <w:rPr>
                <w:noProof w:val="0"/>
                <w:lang w:val="en-US" w:eastAsia="ru-RU"/>
              </w:rPr>
            </w:pPr>
          </w:p>
        </w:tc>
        <w:tc>
          <w:tcPr>
            <w:tcW w:w="2126" w:type="dxa"/>
            <w:tcBorders>
              <w:top w:val="nil"/>
              <w:bottom w:val="nil"/>
            </w:tcBorders>
          </w:tcPr>
          <w:p w14:paraId="60043852" w14:textId="77777777" w:rsidR="00562046" w:rsidRPr="00695576" w:rsidRDefault="00562046" w:rsidP="00562046">
            <w:pPr>
              <w:autoSpaceDE w:val="0"/>
              <w:autoSpaceDN w:val="0"/>
              <w:rPr>
                <w:noProof w:val="0"/>
                <w:lang w:val="en-US" w:eastAsia="ru-RU"/>
              </w:rPr>
            </w:pPr>
          </w:p>
        </w:tc>
        <w:tc>
          <w:tcPr>
            <w:tcW w:w="1985" w:type="dxa"/>
            <w:tcBorders>
              <w:top w:val="nil"/>
              <w:bottom w:val="nil"/>
            </w:tcBorders>
          </w:tcPr>
          <w:p w14:paraId="1CF17FFA" w14:textId="77777777" w:rsidR="00562046" w:rsidRPr="00695576" w:rsidRDefault="00562046" w:rsidP="00562046">
            <w:pPr>
              <w:autoSpaceDE w:val="0"/>
              <w:autoSpaceDN w:val="0"/>
              <w:rPr>
                <w:noProof w:val="0"/>
                <w:lang w:val="en-US" w:eastAsia="ru-RU"/>
              </w:rPr>
            </w:pPr>
          </w:p>
        </w:tc>
      </w:tr>
      <w:tr w:rsidR="00562046" w:rsidRPr="00695576" w14:paraId="2DFB5E05"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5C778F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74</w:t>
            </w:r>
          </w:p>
        </w:tc>
        <w:tc>
          <w:tcPr>
            <w:tcW w:w="1275" w:type="dxa"/>
            <w:tcBorders>
              <w:top w:val="single" w:sz="4" w:space="0" w:color="auto"/>
              <w:bottom w:val="single" w:sz="4" w:space="0" w:color="auto"/>
            </w:tcBorders>
            <w:vAlign w:val="center"/>
          </w:tcPr>
          <w:p w14:paraId="4077999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RpCO56B</w:t>
            </w:r>
          </w:p>
        </w:tc>
        <w:tc>
          <w:tcPr>
            <w:tcW w:w="3544" w:type="dxa"/>
            <w:tcBorders>
              <w:top w:val="single" w:sz="4" w:space="0" w:color="auto"/>
              <w:bottom w:val="single" w:sz="4" w:space="0" w:color="auto"/>
            </w:tcBorders>
            <w:vAlign w:val="center"/>
          </w:tcPr>
          <w:p w14:paraId="3D953785" w14:textId="41FA341C" w:rsidR="00562046" w:rsidRPr="00695576" w:rsidRDefault="00562046" w:rsidP="009544A9">
            <w:pPr>
              <w:autoSpaceDE w:val="0"/>
              <w:autoSpaceDN w:val="0"/>
              <w:rPr>
                <w:noProof w:val="0"/>
                <w:lang w:val="en-US" w:eastAsia="ru-RU"/>
              </w:rPr>
            </w:pPr>
            <w:proofErr w:type="spellStart"/>
            <w:r w:rsidRPr="00695576">
              <w:rPr>
                <w:noProof w:val="0"/>
                <w:lang w:val="en-US" w:eastAsia="ru-RU"/>
              </w:rPr>
              <w:t>Demontari</w:t>
            </w:r>
            <w:proofErr w:type="spellEnd"/>
            <w:r w:rsidRPr="00695576">
              <w:rPr>
                <w:noProof w:val="0"/>
                <w:lang w:val="en-US" w:eastAsia="ru-RU"/>
              </w:rPr>
              <w:t xml:space="preserve">: </w:t>
            </w:r>
            <w:proofErr w:type="spellStart"/>
            <w:r w:rsidRPr="00695576">
              <w:rPr>
                <w:noProof w:val="0"/>
                <w:lang w:val="en-US" w:eastAsia="ru-RU"/>
              </w:rPr>
              <w:t>lambriuri</w:t>
            </w:r>
            <w:proofErr w:type="spellEnd"/>
            <w:r w:rsidRPr="00695576">
              <w:rPr>
                <w:noProof w:val="0"/>
                <w:lang w:val="en-US" w:eastAsia="ru-RU"/>
              </w:rPr>
              <w:t xml:space="preserve"> la </w:t>
            </w:r>
            <w:proofErr w:type="spellStart"/>
            <w:r w:rsidRPr="00695576">
              <w:rPr>
                <w:noProof w:val="0"/>
                <w:lang w:val="en-US" w:eastAsia="ru-RU"/>
              </w:rPr>
              <w:t>pereti</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tavane</w:t>
            </w:r>
            <w:proofErr w:type="spellEnd"/>
            <w:r w:rsidRPr="00695576">
              <w:rPr>
                <w:noProof w:val="0"/>
                <w:lang w:val="en-US" w:eastAsia="ru-RU"/>
              </w:rPr>
              <w:t xml:space="preserve"> din </w:t>
            </w:r>
            <w:proofErr w:type="spellStart"/>
            <w:r w:rsidRPr="00695576">
              <w:rPr>
                <w:noProof w:val="0"/>
                <w:lang w:val="en-US" w:eastAsia="ru-RU"/>
              </w:rPr>
              <w:t>lemn</w:t>
            </w:r>
            <w:proofErr w:type="spellEnd"/>
            <w:r w:rsidRPr="00695576">
              <w:rPr>
                <w:noProof w:val="0"/>
                <w:lang w:val="en-US" w:eastAsia="ru-RU"/>
              </w:rPr>
              <w:t xml:space="preserve">, </w:t>
            </w:r>
            <w:proofErr w:type="spellStart"/>
            <w:r w:rsidRPr="00695576">
              <w:rPr>
                <w:noProof w:val="0"/>
                <w:lang w:val="en-US" w:eastAsia="ru-RU"/>
              </w:rPr>
              <w:t>placaj</w:t>
            </w:r>
            <w:proofErr w:type="spellEnd"/>
            <w:r w:rsidRPr="00695576">
              <w:rPr>
                <w:noProof w:val="0"/>
                <w:lang w:val="en-US" w:eastAsia="ru-RU"/>
              </w:rPr>
              <w:t>, PFL, PAS etc.</w:t>
            </w:r>
          </w:p>
        </w:tc>
        <w:tc>
          <w:tcPr>
            <w:tcW w:w="2126" w:type="dxa"/>
            <w:tcBorders>
              <w:top w:val="single" w:sz="4" w:space="0" w:color="auto"/>
              <w:bottom w:val="single" w:sz="4" w:space="0" w:color="auto"/>
            </w:tcBorders>
            <w:vAlign w:val="center"/>
          </w:tcPr>
          <w:p w14:paraId="207FC42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60940585"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29A4AFDC" w14:textId="77777777" w:rsidR="00562046" w:rsidRPr="00695576" w:rsidRDefault="00562046" w:rsidP="00562046">
            <w:pPr>
              <w:autoSpaceDE w:val="0"/>
              <w:autoSpaceDN w:val="0"/>
              <w:jc w:val="center"/>
              <w:rPr>
                <w:noProof w:val="0"/>
                <w:lang w:val="en-US" w:eastAsia="ru-RU"/>
              </w:rPr>
            </w:pPr>
          </w:p>
        </w:tc>
      </w:tr>
      <w:tr w:rsidR="00562046" w:rsidRPr="00695576" w14:paraId="6341C16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F52AA2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15666D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7422010060100</w:t>
            </w:r>
          </w:p>
        </w:tc>
        <w:tc>
          <w:tcPr>
            <w:tcW w:w="3544" w:type="dxa"/>
            <w:tcBorders>
              <w:top w:val="nil"/>
              <w:bottom w:val="single" w:sz="2" w:space="0" w:color="auto"/>
            </w:tcBorders>
            <w:vAlign w:val="center"/>
          </w:tcPr>
          <w:p w14:paraId="2AB35929"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Timplar</w:t>
            </w:r>
            <w:proofErr w:type="spellEnd"/>
          </w:p>
        </w:tc>
        <w:tc>
          <w:tcPr>
            <w:tcW w:w="2126" w:type="dxa"/>
            <w:tcBorders>
              <w:top w:val="nil"/>
              <w:bottom w:val="single" w:sz="2" w:space="0" w:color="auto"/>
            </w:tcBorders>
            <w:vAlign w:val="center"/>
          </w:tcPr>
          <w:p w14:paraId="3D704FB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8ADEBF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6,6740</w:t>
            </w:r>
          </w:p>
        </w:tc>
      </w:tr>
      <w:tr w:rsidR="00562046" w:rsidRPr="00695576" w14:paraId="1865E4C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CA4D35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A4BE14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9310060019922</w:t>
            </w:r>
          </w:p>
        </w:tc>
        <w:tc>
          <w:tcPr>
            <w:tcW w:w="3544" w:type="dxa"/>
            <w:tcBorders>
              <w:top w:val="nil"/>
              <w:bottom w:val="single" w:sz="2" w:space="0" w:color="auto"/>
            </w:tcBorders>
            <w:vAlign w:val="center"/>
          </w:tcPr>
          <w:p w14:paraId="1C0D6D2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4A224D2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0F5FFD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6,6740</w:t>
            </w:r>
          </w:p>
        </w:tc>
      </w:tr>
      <w:tr w:rsidR="00562046" w:rsidRPr="00695576" w14:paraId="5BAAB6D0"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8068D2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75</w:t>
            </w:r>
          </w:p>
        </w:tc>
        <w:tc>
          <w:tcPr>
            <w:tcW w:w="1275" w:type="dxa"/>
            <w:tcBorders>
              <w:top w:val="single" w:sz="4" w:space="0" w:color="auto"/>
              <w:bottom w:val="single" w:sz="4" w:space="0" w:color="auto"/>
            </w:tcBorders>
            <w:vAlign w:val="center"/>
          </w:tcPr>
          <w:p w14:paraId="4E62938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RpCK42C</w:t>
            </w:r>
          </w:p>
        </w:tc>
        <w:tc>
          <w:tcPr>
            <w:tcW w:w="3544" w:type="dxa"/>
            <w:tcBorders>
              <w:top w:val="single" w:sz="4" w:space="0" w:color="auto"/>
              <w:bottom w:val="single" w:sz="4" w:space="0" w:color="auto"/>
            </w:tcBorders>
            <w:vAlign w:val="center"/>
          </w:tcPr>
          <w:p w14:paraId="544CCF8B" w14:textId="36ADFD80" w:rsidR="00562046" w:rsidRPr="00695576" w:rsidRDefault="00562046" w:rsidP="009544A9">
            <w:pPr>
              <w:autoSpaceDE w:val="0"/>
              <w:autoSpaceDN w:val="0"/>
              <w:rPr>
                <w:noProof w:val="0"/>
                <w:lang w:val="en-US" w:eastAsia="ru-RU"/>
              </w:rPr>
            </w:pPr>
            <w:proofErr w:type="spellStart"/>
            <w:r w:rsidRPr="00695576">
              <w:rPr>
                <w:noProof w:val="0"/>
                <w:lang w:val="en-US" w:eastAsia="ru-RU"/>
              </w:rPr>
              <w:t>Desfacerea</w:t>
            </w:r>
            <w:proofErr w:type="spellEnd"/>
            <w:r w:rsidRPr="00695576">
              <w:rPr>
                <w:noProof w:val="0"/>
                <w:lang w:val="en-US" w:eastAsia="ru-RU"/>
              </w:rPr>
              <w:t xml:space="preserve"> </w:t>
            </w:r>
            <w:proofErr w:type="spellStart"/>
            <w:r w:rsidRPr="00695576">
              <w:rPr>
                <w:noProof w:val="0"/>
                <w:lang w:val="en-US" w:eastAsia="ru-RU"/>
              </w:rPr>
              <w:t>pardoselilor</w:t>
            </w:r>
            <w:proofErr w:type="spellEnd"/>
            <w:r w:rsidRPr="00695576">
              <w:rPr>
                <w:noProof w:val="0"/>
                <w:lang w:val="en-US" w:eastAsia="ru-RU"/>
              </w:rPr>
              <w:t xml:space="preserve"> </w:t>
            </w:r>
            <w:proofErr w:type="spellStart"/>
            <w:r w:rsidRPr="00695576">
              <w:rPr>
                <w:noProof w:val="0"/>
                <w:lang w:val="en-US" w:eastAsia="ru-RU"/>
              </w:rPr>
              <w:t>reci</w:t>
            </w:r>
            <w:proofErr w:type="spellEnd"/>
            <w:r w:rsidRPr="00695576">
              <w:rPr>
                <w:noProof w:val="0"/>
                <w:lang w:val="en-US" w:eastAsia="ru-RU"/>
              </w:rPr>
              <w:t xml:space="preserve"> din </w:t>
            </w:r>
            <w:proofErr w:type="spellStart"/>
            <w:r w:rsidRPr="00695576">
              <w:rPr>
                <w:noProof w:val="0"/>
                <w:lang w:val="en-US" w:eastAsia="ru-RU"/>
              </w:rPr>
              <w:t>placi</w:t>
            </w:r>
            <w:proofErr w:type="spellEnd"/>
            <w:r w:rsidRPr="00695576">
              <w:rPr>
                <w:noProof w:val="0"/>
                <w:lang w:val="en-US" w:eastAsia="ru-RU"/>
              </w:rPr>
              <w:t xml:space="preserve"> de </w:t>
            </w:r>
            <w:proofErr w:type="spellStart"/>
            <w:r w:rsidRPr="00695576">
              <w:rPr>
                <w:noProof w:val="0"/>
                <w:lang w:val="en-US" w:eastAsia="ru-RU"/>
              </w:rPr>
              <w:t>beton</w:t>
            </w:r>
            <w:proofErr w:type="spellEnd"/>
            <w:r w:rsidRPr="00695576">
              <w:rPr>
                <w:noProof w:val="0"/>
                <w:lang w:val="en-US" w:eastAsia="ru-RU"/>
              </w:rPr>
              <w:t xml:space="preserve">, </w:t>
            </w:r>
            <w:proofErr w:type="spellStart"/>
            <w:r w:rsidRPr="00695576">
              <w:rPr>
                <w:noProof w:val="0"/>
                <w:lang w:val="en-US" w:eastAsia="ru-RU"/>
              </w:rPr>
              <w:t>marmura</w:t>
            </w:r>
            <w:proofErr w:type="spellEnd"/>
            <w:r w:rsidRPr="00695576">
              <w:rPr>
                <w:noProof w:val="0"/>
                <w:lang w:val="en-US" w:eastAsia="ru-RU"/>
              </w:rPr>
              <w:t xml:space="preserve">, </w:t>
            </w:r>
            <w:proofErr w:type="spellStart"/>
            <w:r w:rsidRPr="00695576">
              <w:rPr>
                <w:noProof w:val="0"/>
                <w:lang w:val="en-US" w:eastAsia="ru-RU"/>
              </w:rPr>
              <w:t>piatra</w:t>
            </w:r>
            <w:proofErr w:type="spellEnd"/>
            <w:r w:rsidRPr="00695576">
              <w:rPr>
                <w:noProof w:val="0"/>
                <w:lang w:val="en-US" w:eastAsia="ru-RU"/>
              </w:rPr>
              <w:t xml:space="preserve">, </w:t>
            </w:r>
            <w:proofErr w:type="spellStart"/>
            <w:r w:rsidRPr="00695576">
              <w:rPr>
                <w:noProof w:val="0"/>
                <w:lang w:val="en-US" w:eastAsia="ru-RU"/>
              </w:rPr>
              <w:t>gresie</w:t>
            </w:r>
            <w:proofErr w:type="spellEnd"/>
            <w:r w:rsidRPr="00695576">
              <w:rPr>
                <w:noProof w:val="0"/>
                <w:lang w:val="en-US" w:eastAsia="ru-RU"/>
              </w:rPr>
              <w:t xml:space="preserve">, </w:t>
            </w:r>
            <w:proofErr w:type="spellStart"/>
            <w:r w:rsidRPr="00695576">
              <w:rPr>
                <w:noProof w:val="0"/>
                <w:lang w:val="en-US" w:eastAsia="ru-RU"/>
              </w:rPr>
              <w:t>placi</w:t>
            </w:r>
            <w:proofErr w:type="spellEnd"/>
            <w:r w:rsidRPr="00695576">
              <w:rPr>
                <w:noProof w:val="0"/>
                <w:lang w:val="en-US" w:eastAsia="ru-RU"/>
              </w:rPr>
              <w:t xml:space="preserve"> </w:t>
            </w:r>
            <w:proofErr w:type="spellStart"/>
            <w:r w:rsidRPr="00695576">
              <w:rPr>
                <w:noProof w:val="0"/>
                <w:lang w:val="en-US" w:eastAsia="ru-RU"/>
              </w:rPr>
              <w:t>ceramice</w:t>
            </w:r>
            <w:proofErr w:type="spellEnd"/>
            <w:r w:rsidRPr="00695576">
              <w:rPr>
                <w:noProof w:val="0"/>
                <w:lang w:val="en-US" w:eastAsia="ru-RU"/>
              </w:rPr>
              <w:t xml:space="preserve">, </w:t>
            </w:r>
            <w:proofErr w:type="spellStart"/>
            <w:r w:rsidRPr="00695576">
              <w:rPr>
                <w:noProof w:val="0"/>
                <w:lang w:val="en-US" w:eastAsia="ru-RU"/>
              </w:rPr>
              <w:t>etc</w:t>
            </w:r>
            <w:proofErr w:type="spellEnd"/>
          </w:p>
        </w:tc>
        <w:tc>
          <w:tcPr>
            <w:tcW w:w="2126" w:type="dxa"/>
            <w:tcBorders>
              <w:top w:val="single" w:sz="4" w:space="0" w:color="auto"/>
              <w:bottom w:val="single" w:sz="4" w:space="0" w:color="auto"/>
            </w:tcBorders>
            <w:vAlign w:val="center"/>
          </w:tcPr>
          <w:p w14:paraId="21C2FAA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50170634"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1E55C672" w14:textId="77777777" w:rsidR="00562046" w:rsidRPr="00695576" w:rsidRDefault="00562046" w:rsidP="00562046">
            <w:pPr>
              <w:autoSpaceDE w:val="0"/>
              <w:autoSpaceDN w:val="0"/>
              <w:jc w:val="center"/>
              <w:rPr>
                <w:noProof w:val="0"/>
                <w:lang w:val="en-US" w:eastAsia="ru-RU"/>
              </w:rPr>
            </w:pPr>
          </w:p>
        </w:tc>
      </w:tr>
      <w:tr w:rsidR="00562046" w:rsidRPr="00695576" w14:paraId="0D77645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F343AA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1BA0FFF"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7132040012700</w:t>
            </w:r>
          </w:p>
        </w:tc>
        <w:tc>
          <w:tcPr>
            <w:tcW w:w="3544" w:type="dxa"/>
            <w:tcBorders>
              <w:top w:val="nil"/>
              <w:bottom w:val="single" w:sz="2" w:space="0" w:color="auto"/>
            </w:tcBorders>
            <w:vAlign w:val="center"/>
          </w:tcPr>
          <w:p w14:paraId="6A049DD9"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Parchetar</w:t>
            </w:r>
            <w:proofErr w:type="spellEnd"/>
          </w:p>
        </w:tc>
        <w:tc>
          <w:tcPr>
            <w:tcW w:w="2126" w:type="dxa"/>
            <w:tcBorders>
              <w:top w:val="nil"/>
              <w:bottom w:val="single" w:sz="2" w:space="0" w:color="auto"/>
            </w:tcBorders>
            <w:vAlign w:val="center"/>
          </w:tcPr>
          <w:p w14:paraId="4E28837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348732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5,5380</w:t>
            </w:r>
          </w:p>
        </w:tc>
      </w:tr>
      <w:tr w:rsidR="00562046" w:rsidRPr="00695576" w14:paraId="4D3F44BE"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851DD3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79F5B0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7773ADD3"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2BE05DC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97A8B4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5,5380</w:t>
            </w:r>
          </w:p>
        </w:tc>
      </w:tr>
      <w:tr w:rsidR="00562046" w:rsidRPr="00695576" w14:paraId="484143E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F3D0E35"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456D14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4100126202818</w:t>
            </w:r>
          </w:p>
        </w:tc>
        <w:tc>
          <w:tcPr>
            <w:tcW w:w="3544" w:type="dxa"/>
            <w:tcBorders>
              <w:top w:val="nil"/>
              <w:bottom w:val="single" w:sz="2" w:space="0" w:color="auto"/>
            </w:tcBorders>
            <w:vAlign w:val="center"/>
          </w:tcPr>
          <w:p w14:paraId="01A7A2AF"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Apa</w:t>
            </w:r>
            <w:proofErr w:type="spellEnd"/>
          </w:p>
        </w:tc>
        <w:tc>
          <w:tcPr>
            <w:tcW w:w="2126" w:type="dxa"/>
            <w:tcBorders>
              <w:top w:val="nil"/>
              <w:bottom w:val="single" w:sz="2" w:space="0" w:color="auto"/>
            </w:tcBorders>
            <w:vAlign w:val="center"/>
          </w:tcPr>
          <w:p w14:paraId="1718B9C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2A9C464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0,7100</w:t>
            </w:r>
          </w:p>
        </w:tc>
      </w:tr>
      <w:tr w:rsidR="00562046" w:rsidRPr="00695576" w14:paraId="1B1EACD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AD80F1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DC8A14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2922140006703</w:t>
            </w:r>
          </w:p>
        </w:tc>
        <w:tc>
          <w:tcPr>
            <w:tcW w:w="3544" w:type="dxa"/>
            <w:tcBorders>
              <w:top w:val="nil"/>
              <w:bottom w:val="single" w:sz="2" w:space="0" w:color="auto"/>
            </w:tcBorders>
            <w:vAlign w:val="center"/>
          </w:tcPr>
          <w:p w14:paraId="34DF0CA9"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fereastra</w:t>
            </w:r>
            <w:proofErr w:type="spellEnd"/>
            <w:r w:rsidRPr="00695576">
              <w:rPr>
                <w:noProof w:val="0"/>
                <w:sz w:val="22"/>
                <w:szCs w:val="22"/>
                <w:lang w:val="en-US" w:eastAsia="ru-RU"/>
              </w:rPr>
              <w:t xml:space="preserve"> de 0,0015 MN (0,15 </w:t>
            </w:r>
            <w:proofErr w:type="spellStart"/>
            <w:r w:rsidRPr="00695576">
              <w:rPr>
                <w:noProof w:val="0"/>
                <w:sz w:val="22"/>
                <w:szCs w:val="22"/>
                <w:lang w:val="en-US" w:eastAsia="ru-RU"/>
              </w:rPr>
              <w:t>tf</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6BF5854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45063B5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0,7100</w:t>
            </w:r>
          </w:p>
        </w:tc>
      </w:tr>
      <w:tr w:rsidR="00562046" w:rsidRPr="00695576" w14:paraId="19D1EAB4"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2DA0EE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76</w:t>
            </w:r>
          </w:p>
        </w:tc>
        <w:tc>
          <w:tcPr>
            <w:tcW w:w="1275" w:type="dxa"/>
            <w:tcBorders>
              <w:top w:val="single" w:sz="4" w:space="0" w:color="auto"/>
              <w:bottom w:val="single" w:sz="4" w:space="0" w:color="auto"/>
            </w:tcBorders>
            <w:vAlign w:val="center"/>
          </w:tcPr>
          <w:p w14:paraId="027A500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RpCO56C</w:t>
            </w:r>
          </w:p>
        </w:tc>
        <w:tc>
          <w:tcPr>
            <w:tcW w:w="3544" w:type="dxa"/>
            <w:tcBorders>
              <w:top w:val="single" w:sz="4" w:space="0" w:color="auto"/>
              <w:bottom w:val="single" w:sz="4" w:space="0" w:color="auto"/>
            </w:tcBorders>
            <w:vAlign w:val="center"/>
          </w:tcPr>
          <w:p w14:paraId="5DCF5549" w14:textId="4BE2DD7C" w:rsidR="00562046" w:rsidRPr="00695576" w:rsidRDefault="00562046" w:rsidP="009544A9">
            <w:pPr>
              <w:autoSpaceDE w:val="0"/>
              <w:autoSpaceDN w:val="0"/>
              <w:rPr>
                <w:noProof w:val="0"/>
                <w:lang w:val="en-US" w:eastAsia="ru-RU"/>
              </w:rPr>
            </w:pPr>
            <w:proofErr w:type="spellStart"/>
            <w:r w:rsidRPr="00695576">
              <w:rPr>
                <w:noProof w:val="0"/>
                <w:lang w:val="en-US" w:eastAsia="ru-RU"/>
              </w:rPr>
              <w:t>Demontari</w:t>
            </w:r>
            <w:proofErr w:type="spellEnd"/>
            <w:r w:rsidRPr="00695576">
              <w:rPr>
                <w:noProof w:val="0"/>
                <w:lang w:val="en-US" w:eastAsia="ru-RU"/>
              </w:rPr>
              <w:t xml:space="preserve">: </w:t>
            </w:r>
            <w:proofErr w:type="spellStart"/>
            <w:r w:rsidRPr="00695576">
              <w:rPr>
                <w:noProof w:val="0"/>
                <w:lang w:val="en-US" w:eastAsia="ru-RU"/>
              </w:rPr>
              <w:t>captuseli</w:t>
            </w:r>
            <w:proofErr w:type="spellEnd"/>
            <w:r w:rsidRPr="00695576">
              <w:rPr>
                <w:noProof w:val="0"/>
                <w:lang w:val="en-US" w:eastAsia="ru-RU"/>
              </w:rPr>
              <w:t xml:space="preserve"> din </w:t>
            </w:r>
            <w:proofErr w:type="spellStart"/>
            <w:r w:rsidRPr="00695576">
              <w:rPr>
                <w:noProof w:val="0"/>
                <w:lang w:val="en-US" w:eastAsia="ru-RU"/>
              </w:rPr>
              <w:t>gips</w:t>
            </w:r>
            <w:proofErr w:type="spellEnd"/>
            <w:r w:rsidRPr="00695576">
              <w:rPr>
                <w:noProof w:val="0"/>
                <w:lang w:val="en-US" w:eastAsia="ru-RU"/>
              </w:rPr>
              <w:t>-carton</w:t>
            </w:r>
          </w:p>
        </w:tc>
        <w:tc>
          <w:tcPr>
            <w:tcW w:w="2126" w:type="dxa"/>
            <w:tcBorders>
              <w:top w:val="single" w:sz="4" w:space="0" w:color="auto"/>
              <w:bottom w:val="single" w:sz="4" w:space="0" w:color="auto"/>
            </w:tcBorders>
            <w:vAlign w:val="center"/>
          </w:tcPr>
          <w:p w14:paraId="7607B39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2081EBDF"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7,0000</w:t>
            </w:r>
          </w:p>
          <w:p w14:paraId="33428415" w14:textId="77777777" w:rsidR="00562046" w:rsidRPr="00695576" w:rsidRDefault="00562046" w:rsidP="00562046">
            <w:pPr>
              <w:autoSpaceDE w:val="0"/>
              <w:autoSpaceDN w:val="0"/>
              <w:jc w:val="center"/>
              <w:rPr>
                <w:noProof w:val="0"/>
                <w:lang w:val="en-US" w:eastAsia="ru-RU"/>
              </w:rPr>
            </w:pPr>
          </w:p>
        </w:tc>
      </w:tr>
      <w:tr w:rsidR="00562046" w:rsidRPr="00695576" w14:paraId="24017CE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525C36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4C5E8E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7422010060100</w:t>
            </w:r>
          </w:p>
        </w:tc>
        <w:tc>
          <w:tcPr>
            <w:tcW w:w="3544" w:type="dxa"/>
            <w:tcBorders>
              <w:top w:val="nil"/>
              <w:bottom w:val="single" w:sz="2" w:space="0" w:color="auto"/>
            </w:tcBorders>
            <w:vAlign w:val="center"/>
          </w:tcPr>
          <w:p w14:paraId="27841539"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Timplar</w:t>
            </w:r>
            <w:proofErr w:type="spellEnd"/>
          </w:p>
        </w:tc>
        <w:tc>
          <w:tcPr>
            <w:tcW w:w="2126" w:type="dxa"/>
            <w:tcBorders>
              <w:top w:val="nil"/>
              <w:bottom w:val="single" w:sz="2" w:space="0" w:color="auto"/>
            </w:tcBorders>
            <w:vAlign w:val="center"/>
          </w:tcPr>
          <w:p w14:paraId="112EED7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059E70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0,9100</w:t>
            </w:r>
          </w:p>
        </w:tc>
      </w:tr>
      <w:tr w:rsidR="00562046" w:rsidRPr="00695576" w14:paraId="3E7B3C5E"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821263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AC51C8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9310060019922</w:t>
            </w:r>
          </w:p>
        </w:tc>
        <w:tc>
          <w:tcPr>
            <w:tcW w:w="3544" w:type="dxa"/>
            <w:tcBorders>
              <w:top w:val="nil"/>
              <w:bottom w:val="single" w:sz="2" w:space="0" w:color="auto"/>
            </w:tcBorders>
            <w:vAlign w:val="center"/>
          </w:tcPr>
          <w:p w14:paraId="56E502A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2AA3615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8DA019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0,8400</w:t>
            </w:r>
          </w:p>
        </w:tc>
      </w:tr>
      <w:tr w:rsidR="00562046" w:rsidRPr="00695576" w14:paraId="7A8CC878"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8C7C56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77</w:t>
            </w:r>
          </w:p>
        </w:tc>
        <w:tc>
          <w:tcPr>
            <w:tcW w:w="1275" w:type="dxa"/>
            <w:tcBorders>
              <w:top w:val="single" w:sz="4" w:space="0" w:color="auto"/>
              <w:bottom w:val="single" w:sz="4" w:space="0" w:color="auto"/>
            </w:tcBorders>
            <w:vAlign w:val="center"/>
          </w:tcPr>
          <w:p w14:paraId="42EDDA4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RpCM33A</w:t>
            </w:r>
          </w:p>
        </w:tc>
        <w:tc>
          <w:tcPr>
            <w:tcW w:w="3544" w:type="dxa"/>
            <w:tcBorders>
              <w:top w:val="single" w:sz="4" w:space="0" w:color="auto"/>
              <w:bottom w:val="single" w:sz="4" w:space="0" w:color="auto"/>
            </w:tcBorders>
            <w:vAlign w:val="center"/>
          </w:tcPr>
          <w:p w14:paraId="4A080917" w14:textId="5957AA8C" w:rsidR="00562046" w:rsidRPr="00695576" w:rsidRDefault="00562046" w:rsidP="009544A9">
            <w:pPr>
              <w:autoSpaceDE w:val="0"/>
              <w:autoSpaceDN w:val="0"/>
              <w:rPr>
                <w:noProof w:val="0"/>
                <w:lang w:val="en-US" w:eastAsia="ru-RU"/>
              </w:rPr>
            </w:pPr>
            <w:proofErr w:type="spellStart"/>
            <w:r w:rsidRPr="00695576">
              <w:rPr>
                <w:noProof w:val="0"/>
                <w:lang w:val="en-US" w:eastAsia="ru-RU"/>
              </w:rPr>
              <w:t>Demontarea</w:t>
            </w:r>
            <w:proofErr w:type="spellEnd"/>
            <w:r w:rsidRPr="00695576">
              <w:rPr>
                <w:noProof w:val="0"/>
                <w:lang w:val="en-US" w:eastAsia="ru-RU"/>
              </w:rPr>
              <w:t xml:space="preserve"> </w:t>
            </w:r>
            <w:proofErr w:type="spellStart"/>
            <w:r w:rsidRPr="00695576">
              <w:rPr>
                <w:noProof w:val="0"/>
                <w:lang w:val="en-US" w:eastAsia="ru-RU"/>
              </w:rPr>
              <w:t>placajelor</w:t>
            </w:r>
            <w:proofErr w:type="spellEnd"/>
            <w:r w:rsidRPr="00695576">
              <w:rPr>
                <w:noProof w:val="0"/>
                <w:lang w:val="en-US" w:eastAsia="ru-RU"/>
              </w:rPr>
              <w:t xml:space="preserve"> din </w:t>
            </w:r>
            <w:proofErr w:type="spellStart"/>
            <w:r w:rsidRPr="00695576">
              <w:rPr>
                <w:noProof w:val="0"/>
                <w:lang w:val="en-US" w:eastAsia="ru-RU"/>
              </w:rPr>
              <w:t>faianta</w:t>
            </w:r>
            <w:proofErr w:type="spellEnd"/>
            <w:r w:rsidRPr="00695576">
              <w:rPr>
                <w:noProof w:val="0"/>
                <w:lang w:val="en-US" w:eastAsia="ru-RU"/>
              </w:rPr>
              <w:t xml:space="preserve">, </w:t>
            </w:r>
            <w:proofErr w:type="spellStart"/>
            <w:r w:rsidRPr="00695576">
              <w:rPr>
                <w:noProof w:val="0"/>
                <w:lang w:val="en-US" w:eastAsia="ru-RU"/>
              </w:rPr>
              <w:t>gresie</w:t>
            </w:r>
            <w:proofErr w:type="spellEnd"/>
            <w:r w:rsidRPr="00695576">
              <w:rPr>
                <w:noProof w:val="0"/>
                <w:lang w:val="en-US" w:eastAsia="ru-RU"/>
              </w:rPr>
              <w:t xml:space="preserve">, </w:t>
            </w:r>
            <w:proofErr w:type="spellStart"/>
            <w:r w:rsidRPr="00695576">
              <w:rPr>
                <w:noProof w:val="0"/>
                <w:lang w:val="en-US" w:eastAsia="ru-RU"/>
              </w:rPr>
              <w:t>ceramica</w:t>
            </w:r>
            <w:proofErr w:type="spellEnd"/>
          </w:p>
        </w:tc>
        <w:tc>
          <w:tcPr>
            <w:tcW w:w="2126" w:type="dxa"/>
            <w:tcBorders>
              <w:top w:val="single" w:sz="4" w:space="0" w:color="auto"/>
              <w:bottom w:val="single" w:sz="4" w:space="0" w:color="auto"/>
            </w:tcBorders>
            <w:vAlign w:val="center"/>
          </w:tcPr>
          <w:p w14:paraId="315193B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219DB871"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57,0000</w:t>
            </w:r>
          </w:p>
          <w:p w14:paraId="3AB9876A" w14:textId="77777777" w:rsidR="00562046" w:rsidRPr="00695576" w:rsidRDefault="00562046" w:rsidP="00562046">
            <w:pPr>
              <w:autoSpaceDE w:val="0"/>
              <w:autoSpaceDN w:val="0"/>
              <w:jc w:val="center"/>
              <w:rPr>
                <w:noProof w:val="0"/>
                <w:lang w:val="en-US" w:eastAsia="ru-RU"/>
              </w:rPr>
            </w:pPr>
          </w:p>
        </w:tc>
      </w:tr>
      <w:tr w:rsidR="00562046" w:rsidRPr="00695576" w14:paraId="3F9FE9A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5F3911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C10FB2F"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7132010010900</w:t>
            </w:r>
          </w:p>
        </w:tc>
        <w:tc>
          <w:tcPr>
            <w:tcW w:w="3544" w:type="dxa"/>
            <w:tcBorders>
              <w:top w:val="nil"/>
              <w:bottom w:val="single" w:sz="2" w:space="0" w:color="auto"/>
            </w:tcBorders>
            <w:vAlign w:val="center"/>
          </w:tcPr>
          <w:p w14:paraId="62813B4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Faiantar</w:t>
            </w:r>
            <w:proofErr w:type="spellEnd"/>
          </w:p>
        </w:tc>
        <w:tc>
          <w:tcPr>
            <w:tcW w:w="2126" w:type="dxa"/>
            <w:tcBorders>
              <w:top w:val="nil"/>
              <w:bottom w:val="single" w:sz="2" w:space="0" w:color="auto"/>
            </w:tcBorders>
            <w:vAlign w:val="center"/>
          </w:tcPr>
          <w:p w14:paraId="12CAE5C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CDE1A3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45,6000</w:t>
            </w:r>
          </w:p>
        </w:tc>
      </w:tr>
      <w:tr w:rsidR="00562046" w:rsidRPr="00695576" w14:paraId="5C94A3B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4D26375"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63E728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64BC2B43"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21D4861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129685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45,6000</w:t>
            </w:r>
          </w:p>
        </w:tc>
      </w:tr>
      <w:tr w:rsidR="00562046" w:rsidRPr="00695576" w14:paraId="6685167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D59F36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EDBB8A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4100126202818</w:t>
            </w:r>
          </w:p>
        </w:tc>
        <w:tc>
          <w:tcPr>
            <w:tcW w:w="3544" w:type="dxa"/>
            <w:tcBorders>
              <w:top w:val="nil"/>
              <w:bottom w:val="single" w:sz="2" w:space="0" w:color="auto"/>
            </w:tcBorders>
            <w:vAlign w:val="center"/>
          </w:tcPr>
          <w:p w14:paraId="1E475FF2"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Apa</w:t>
            </w:r>
            <w:proofErr w:type="spellEnd"/>
          </w:p>
        </w:tc>
        <w:tc>
          <w:tcPr>
            <w:tcW w:w="2126" w:type="dxa"/>
            <w:tcBorders>
              <w:top w:val="nil"/>
              <w:bottom w:val="single" w:sz="2" w:space="0" w:color="auto"/>
            </w:tcBorders>
            <w:vAlign w:val="center"/>
          </w:tcPr>
          <w:p w14:paraId="33387DC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193D7A2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0,1710</w:t>
            </w:r>
          </w:p>
        </w:tc>
      </w:tr>
      <w:tr w:rsidR="00562046" w:rsidRPr="00695576" w14:paraId="3CEC824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ABBD8A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37451F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2922140006703</w:t>
            </w:r>
          </w:p>
        </w:tc>
        <w:tc>
          <w:tcPr>
            <w:tcW w:w="3544" w:type="dxa"/>
            <w:tcBorders>
              <w:top w:val="nil"/>
              <w:bottom w:val="single" w:sz="2" w:space="0" w:color="auto"/>
            </w:tcBorders>
            <w:vAlign w:val="center"/>
          </w:tcPr>
          <w:p w14:paraId="1078766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fereastra</w:t>
            </w:r>
            <w:proofErr w:type="spellEnd"/>
            <w:r w:rsidRPr="00695576">
              <w:rPr>
                <w:noProof w:val="0"/>
                <w:sz w:val="22"/>
                <w:szCs w:val="22"/>
                <w:lang w:val="en-US" w:eastAsia="ru-RU"/>
              </w:rPr>
              <w:t xml:space="preserve"> de 0,0015 MN (0,15 </w:t>
            </w:r>
            <w:proofErr w:type="spellStart"/>
            <w:r w:rsidRPr="00695576">
              <w:rPr>
                <w:noProof w:val="0"/>
                <w:sz w:val="22"/>
                <w:szCs w:val="22"/>
                <w:lang w:val="en-US" w:eastAsia="ru-RU"/>
              </w:rPr>
              <w:t>tf</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786202F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6318792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0,8550</w:t>
            </w:r>
          </w:p>
        </w:tc>
      </w:tr>
      <w:tr w:rsidR="00562046" w:rsidRPr="00695576" w14:paraId="017A31C5"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584F48C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78</w:t>
            </w:r>
          </w:p>
        </w:tc>
        <w:tc>
          <w:tcPr>
            <w:tcW w:w="1275" w:type="dxa"/>
            <w:tcBorders>
              <w:top w:val="single" w:sz="4" w:space="0" w:color="auto"/>
              <w:bottom w:val="single" w:sz="4" w:space="0" w:color="auto"/>
            </w:tcBorders>
            <w:vAlign w:val="center"/>
          </w:tcPr>
          <w:p w14:paraId="74A7790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RpCJ35A</w:t>
            </w:r>
          </w:p>
        </w:tc>
        <w:tc>
          <w:tcPr>
            <w:tcW w:w="3544" w:type="dxa"/>
            <w:tcBorders>
              <w:top w:val="single" w:sz="4" w:space="0" w:color="auto"/>
              <w:bottom w:val="single" w:sz="4" w:space="0" w:color="auto"/>
            </w:tcBorders>
            <w:vAlign w:val="center"/>
          </w:tcPr>
          <w:p w14:paraId="761E3AAB" w14:textId="1336A829" w:rsidR="00562046" w:rsidRPr="00695576" w:rsidRDefault="00562046" w:rsidP="009544A9">
            <w:pPr>
              <w:autoSpaceDE w:val="0"/>
              <w:autoSpaceDN w:val="0"/>
              <w:rPr>
                <w:noProof w:val="0"/>
                <w:lang w:val="en-US" w:eastAsia="ru-RU"/>
              </w:rPr>
            </w:pPr>
            <w:proofErr w:type="spellStart"/>
            <w:r w:rsidRPr="00695576">
              <w:rPr>
                <w:noProof w:val="0"/>
                <w:lang w:val="en-US" w:eastAsia="ru-RU"/>
              </w:rPr>
              <w:t>Desfaceri</w:t>
            </w:r>
            <w:proofErr w:type="spellEnd"/>
            <w:r w:rsidRPr="00695576">
              <w:rPr>
                <w:noProof w:val="0"/>
                <w:lang w:val="en-US" w:eastAsia="ru-RU"/>
              </w:rPr>
              <w:t xml:space="preserve"> de </w:t>
            </w:r>
            <w:proofErr w:type="spellStart"/>
            <w:r w:rsidRPr="00695576">
              <w:rPr>
                <w:noProof w:val="0"/>
                <w:lang w:val="en-US" w:eastAsia="ru-RU"/>
              </w:rPr>
              <w:t>tencuieli</w:t>
            </w:r>
            <w:proofErr w:type="spellEnd"/>
            <w:r w:rsidRPr="00695576">
              <w:rPr>
                <w:noProof w:val="0"/>
                <w:lang w:val="en-US" w:eastAsia="ru-RU"/>
              </w:rPr>
              <w:t xml:space="preserve"> </w:t>
            </w:r>
            <w:proofErr w:type="spellStart"/>
            <w:r w:rsidRPr="00695576">
              <w:rPr>
                <w:noProof w:val="0"/>
                <w:lang w:val="en-US" w:eastAsia="ru-RU"/>
              </w:rPr>
              <w:t>interioare</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exterioare</w:t>
            </w:r>
            <w:proofErr w:type="spellEnd"/>
            <w:r w:rsidRPr="00695576">
              <w:rPr>
                <w:noProof w:val="0"/>
                <w:lang w:val="en-US" w:eastAsia="ru-RU"/>
              </w:rPr>
              <w:t xml:space="preserve"> </w:t>
            </w:r>
            <w:proofErr w:type="spellStart"/>
            <w:r w:rsidRPr="00695576">
              <w:rPr>
                <w:noProof w:val="0"/>
                <w:lang w:val="en-US" w:eastAsia="ru-RU"/>
              </w:rPr>
              <w:t>driscuite</w:t>
            </w:r>
            <w:proofErr w:type="spellEnd"/>
            <w:r w:rsidRPr="00695576">
              <w:rPr>
                <w:noProof w:val="0"/>
                <w:lang w:val="en-US" w:eastAsia="ru-RU"/>
              </w:rPr>
              <w:t xml:space="preserve"> la </w:t>
            </w:r>
            <w:proofErr w:type="spellStart"/>
            <w:r w:rsidRPr="00695576">
              <w:rPr>
                <w:noProof w:val="0"/>
                <w:lang w:val="en-US" w:eastAsia="ru-RU"/>
              </w:rPr>
              <w:t>pereti</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tavane</w:t>
            </w:r>
            <w:proofErr w:type="spellEnd"/>
          </w:p>
        </w:tc>
        <w:tc>
          <w:tcPr>
            <w:tcW w:w="2126" w:type="dxa"/>
            <w:tcBorders>
              <w:top w:val="single" w:sz="4" w:space="0" w:color="auto"/>
              <w:bottom w:val="single" w:sz="4" w:space="0" w:color="auto"/>
            </w:tcBorders>
            <w:vAlign w:val="center"/>
          </w:tcPr>
          <w:p w14:paraId="00BDB97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097FFFB1"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57,0000</w:t>
            </w:r>
          </w:p>
          <w:p w14:paraId="0E80E267" w14:textId="77777777" w:rsidR="00562046" w:rsidRPr="00695576" w:rsidRDefault="00562046" w:rsidP="00562046">
            <w:pPr>
              <w:autoSpaceDE w:val="0"/>
              <w:autoSpaceDN w:val="0"/>
              <w:jc w:val="center"/>
              <w:rPr>
                <w:noProof w:val="0"/>
                <w:lang w:val="en-US" w:eastAsia="ru-RU"/>
              </w:rPr>
            </w:pPr>
          </w:p>
        </w:tc>
      </w:tr>
      <w:tr w:rsidR="00562046" w:rsidRPr="00695576" w14:paraId="15EEAAC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7D4121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DC600E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7122050013400</w:t>
            </w:r>
          </w:p>
        </w:tc>
        <w:tc>
          <w:tcPr>
            <w:tcW w:w="3544" w:type="dxa"/>
            <w:tcBorders>
              <w:top w:val="nil"/>
              <w:bottom w:val="single" w:sz="2" w:space="0" w:color="auto"/>
            </w:tcBorders>
            <w:vAlign w:val="center"/>
          </w:tcPr>
          <w:p w14:paraId="201DD97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Zidar</w:t>
            </w:r>
            <w:proofErr w:type="spellEnd"/>
          </w:p>
        </w:tc>
        <w:tc>
          <w:tcPr>
            <w:tcW w:w="2126" w:type="dxa"/>
            <w:tcBorders>
              <w:top w:val="nil"/>
              <w:bottom w:val="single" w:sz="2" w:space="0" w:color="auto"/>
            </w:tcBorders>
            <w:vAlign w:val="center"/>
          </w:tcPr>
          <w:p w14:paraId="342C768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8CB2F9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6,8400</w:t>
            </w:r>
          </w:p>
        </w:tc>
      </w:tr>
      <w:tr w:rsidR="00562046" w:rsidRPr="00695576" w14:paraId="60DC00C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01B2B4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D57199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017E239C"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5F28C06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96B34F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8,5500</w:t>
            </w:r>
          </w:p>
        </w:tc>
      </w:tr>
      <w:tr w:rsidR="00562046" w:rsidRPr="00695576" w14:paraId="5165CBF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317E28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65B6E3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2CA07EA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2428004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2D9F3FF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2,8500</w:t>
            </w:r>
          </w:p>
        </w:tc>
      </w:tr>
      <w:tr w:rsidR="00562046" w:rsidRPr="00695576" w14:paraId="43686DE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94E5F0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EA168E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2922140006703</w:t>
            </w:r>
          </w:p>
        </w:tc>
        <w:tc>
          <w:tcPr>
            <w:tcW w:w="3544" w:type="dxa"/>
            <w:tcBorders>
              <w:top w:val="nil"/>
              <w:bottom w:val="single" w:sz="2" w:space="0" w:color="auto"/>
            </w:tcBorders>
            <w:vAlign w:val="center"/>
          </w:tcPr>
          <w:p w14:paraId="7141AD4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fereastra</w:t>
            </w:r>
            <w:proofErr w:type="spellEnd"/>
            <w:r w:rsidRPr="00695576">
              <w:rPr>
                <w:noProof w:val="0"/>
                <w:sz w:val="22"/>
                <w:szCs w:val="22"/>
                <w:lang w:val="en-US" w:eastAsia="ru-RU"/>
              </w:rPr>
              <w:t xml:space="preserve"> de 0,0015 MN (0,15 </w:t>
            </w:r>
            <w:proofErr w:type="spellStart"/>
            <w:r w:rsidRPr="00695576">
              <w:rPr>
                <w:noProof w:val="0"/>
                <w:sz w:val="22"/>
                <w:szCs w:val="22"/>
                <w:lang w:val="en-US" w:eastAsia="ru-RU"/>
              </w:rPr>
              <w:t>tf</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7FA123F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63EE2E0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0,5700</w:t>
            </w:r>
          </w:p>
        </w:tc>
      </w:tr>
      <w:tr w:rsidR="00562046" w:rsidRPr="00695576" w14:paraId="466171A7"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84DFD7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79</w:t>
            </w:r>
          </w:p>
        </w:tc>
        <w:tc>
          <w:tcPr>
            <w:tcW w:w="1275" w:type="dxa"/>
            <w:tcBorders>
              <w:top w:val="single" w:sz="4" w:space="0" w:color="auto"/>
              <w:bottom w:val="single" w:sz="4" w:space="0" w:color="auto"/>
            </w:tcBorders>
            <w:vAlign w:val="center"/>
          </w:tcPr>
          <w:p w14:paraId="03013B9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RpCU05A1</w:t>
            </w:r>
          </w:p>
        </w:tc>
        <w:tc>
          <w:tcPr>
            <w:tcW w:w="3544" w:type="dxa"/>
            <w:tcBorders>
              <w:top w:val="single" w:sz="4" w:space="0" w:color="auto"/>
              <w:bottom w:val="single" w:sz="4" w:space="0" w:color="auto"/>
            </w:tcBorders>
            <w:vAlign w:val="center"/>
          </w:tcPr>
          <w:p w14:paraId="1F5DCFEF" w14:textId="32DDE491" w:rsidR="00562046" w:rsidRPr="00695576" w:rsidRDefault="00562046" w:rsidP="009544A9">
            <w:pPr>
              <w:autoSpaceDE w:val="0"/>
              <w:autoSpaceDN w:val="0"/>
              <w:rPr>
                <w:noProof w:val="0"/>
                <w:lang w:val="en-US" w:eastAsia="ru-RU"/>
              </w:rPr>
            </w:pPr>
            <w:proofErr w:type="spellStart"/>
            <w:r w:rsidRPr="00695576">
              <w:rPr>
                <w:noProof w:val="0"/>
                <w:lang w:val="en-US" w:eastAsia="ru-RU"/>
              </w:rPr>
              <w:t>Executarea</w:t>
            </w:r>
            <w:proofErr w:type="spellEnd"/>
            <w:r w:rsidRPr="00695576">
              <w:rPr>
                <w:noProof w:val="0"/>
                <w:lang w:val="en-US" w:eastAsia="ru-RU"/>
              </w:rPr>
              <w:t xml:space="preserve"> </w:t>
            </w:r>
            <w:proofErr w:type="spellStart"/>
            <w:r w:rsidRPr="00695576">
              <w:rPr>
                <w:noProof w:val="0"/>
                <w:lang w:val="en-US" w:eastAsia="ru-RU"/>
              </w:rPr>
              <w:t>strapungerilor</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conducte</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tiranti</w:t>
            </w:r>
            <w:proofErr w:type="spellEnd"/>
            <w:r w:rsidRPr="00695576">
              <w:rPr>
                <w:noProof w:val="0"/>
                <w:lang w:val="en-US" w:eastAsia="ru-RU"/>
              </w:rPr>
              <w:t xml:space="preserve">, la </w:t>
            </w:r>
            <w:proofErr w:type="spellStart"/>
            <w:r w:rsidRPr="00695576">
              <w:rPr>
                <w:noProof w:val="0"/>
                <w:lang w:val="en-US" w:eastAsia="ru-RU"/>
              </w:rPr>
              <w:t>consolidari</w:t>
            </w:r>
            <w:proofErr w:type="spellEnd"/>
            <w:r w:rsidRPr="00695576">
              <w:rPr>
                <w:noProof w:val="0"/>
                <w:lang w:val="en-US" w:eastAsia="ru-RU"/>
              </w:rPr>
              <w:t xml:space="preserve">, in </w:t>
            </w:r>
            <w:proofErr w:type="spellStart"/>
            <w:r w:rsidRPr="00695576">
              <w:rPr>
                <w:noProof w:val="0"/>
                <w:lang w:val="en-US" w:eastAsia="ru-RU"/>
              </w:rPr>
              <w:t>pereti</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plansee</w:t>
            </w:r>
            <w:proofErr w:type="spellEnd"/>
            <w:r w:rsidRPr="00695576">
              <w:rPr>
                <w:noProof w:val="0"/>
                <w:lang w:val="en-US" w:eastAsia="ru-RU"/>
              </w:rPr>
              <w:t xml:space="preserve"> din </w:t>
            </w:r>
            <w:proofErr w:type="spellStart"/>
            <w:r w:rsidRPr="00695576">
              <w:rPr>
                <w:noProof w:val="0"/>
                <w:lang w:val="en-US" w:eastAsia="ru-RU"/>
              </w:rPr>
              <w:t>zidarie</w:t>
            </w:r>
            <w:proofErr w:type="spellEnd"/>
            <w:r w:rsidRPr="00695576">
              <w:rPr>
                <w:noProof w:val="0"/>
                <w:lang w:val="en-US" w:eastAsia="ru-RU"/>
              </w:rPr>
              <w:t xml:space="preserve"> de </w:t>
            </w:r>
            <w:proofErr w:type="spellStart"/>
            <w:r w:rsidRPr="00695576">
              <w:rPr>
                <w:noProof w:val="0"/>
                <w:lang w:val="en-US" w:eastAsia="ru-RU"/>
              </w:rPr>
              <w:t>caramida</w:t>
            </w:r>
            <w:proofErr w:type="spellEnd"/>
            <w:r w:rsidRPr="00695576">
              <w:rPr>
                <w:noProof w:val="0"/>
                <w:lang w:val="en-US" w:eastAsia="ru-RU"/>
              </w:rPr>
              <w:t xml:space="preserve"> pina la 15 cm </w:t>
            </w:r>
            <w:proofErr w:type="spellStart"/>
            <w:r w:rsidRPr="00695576">
              <w:rPr>
                <w:noProof w:val="0"/>
                <w:lang w:val="en-US" w:eastAsia="ru-RU"/>
              </w:rPr>
              <w:t>grosime</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executarea</w:t>
            </w:r>
            <w:proofErr w:type="spellEnd"/>
            <w:r w:rsidRPr="00695576">
              <w:rPr>
                <w:noProof w:val="0"/>
                <w:lang w:val="en-US" w:eastAsia="ru-RU"/>
              </w:rPr>
              <w:t xml:space="preserve"> </w:t>
            </w:r>
            <w:proofErr w:type="spellStart"/>
            <w:r w:rsidRPr="00695576">
              <w:rPr>
                <w:noProof w:val="0"/>
                <w:lang w:val="en-US" w:eastAsia="ru-RU"/>
              </w:rPr>
              <w:t>strapungerilor</w:t>
            </w:r>
            <w:proofErr w:type="spellEnd"/>
            <w:r w:rsidRPr="00695576">
              <w:rPr>
                <w:noProof w:val="0"/>
                <w:lang w:val="en-US" w:eastAsia="ru-RU"/>
              </w:rPr>
              <w:t xml:space="preserve"> </w:t>
            </w:r>
            <w:proofErr w:type="spellStart"/>
            <w:r w:rsidRPr="00695576">
              <w:rPr>
                <w:noProof w:val="0"/>
                <w:lang w:val="en-US" w:eastAsia="ru-RU"/>
              </w:rPr>
              <w:t>mecanizat</w:t>
            </w:r>
            <w:proofErr w:type="spellEnd"/>
          </w:p>
        </w:tc>
        <w:tc>
          <w:tcPr>
            <w:tcW w:w="2126" w:type="dxa"/>
            <w:tcBorders>
              <w:top w:val="single" w:sz="4" w:space="0" w:color="auto"/>
              <w:bottom w:val="single" w:sz="4" w:space="0" w:color="auto"/>
            </w:tcBorders>
            <w:vAlign w:val="center"/>
          </w:tcPr>
          <w:p w14:paraId="6CFEC0BD"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0435065A"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4,0000</w:t>
            </w:r>
          </w:p>
          <w:p w14:paraId="01416F8F" w14:textId="77777777" w:rsidR="00562046" w:rsidRPr="00695576" w:rsidRDefault="00562046" w:rsidP="00562046">
            <w:pPr>
              <w:autoSpaceDE w:val="0"/>
              <w:autoSpaceDN w:val="0"/>
              <w:jc w:val="center"/>
              <w:rPr>
                <w:noProof w:val="0"/>
                <w:lang w:val="en-US" w:eastAsia="ru-RU"/>
              </w:rPr>
            </w:pPr>
          </w:p>
        </w:tc>
      </w:tr>
      <w:tr w:rsidR="00562046" w:rsidRPr="00695576" w14:paraId="3EB4C88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351F00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9732CF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7122050013400</w:t>
            </w:r>
          </w:p>
        </w:tc>
        <w:tc>
          <w:tcPr>
            <w:tcW w:w="3544" w:type="dxa"/>
            <w:tcBorders>
              <w:top w:val="nil"/>
              <w:bottom w:val="single" w:sz="2" w:space="0" w:color="auto"/>
            </w:tcBorders>
            <w:vAlign w:val="center"/>
          </w:tcPr>
          <w:p w14:paraId="7290DE7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Zidar</w:t>
            </w:r>
            <w:proofErr w:type="spellEnd"/>
          </w:p>
        </w:tc>
        <w:tc>
          <w:tcPr>
            <w:tcW w:w="2126" w:type="dxa"/>
            <w:tcBorders>
              <w:top w:val="nil"/>
              <w:bottom w:val="single" w:sz="2" w:space="0" w:color="auto"/>
            </w:tcBorders>
            <w:vAlign w:val="center"/>
          </w:tcPr>
          <w:p w14:paraId="3AB25F4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7FF0D7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0,0800</w:t>
            </w:r>
          </w:p>
        </w:tc>
      </w:tr>
      <w:tr w:rsidR="00562046" w:rsidRPr="00695576" w14:paraId="0EABD8DE"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87CC5C5"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5BBE64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347E88E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75573F4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F23E24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0,5200</w:t>
            </w:r>
          </w:p>
        </w:tc>
      </w:tr>
      <w:tr w:rsidR="00562046" w:rsidRPr="00695576" w14:paraId="1A59AAF2"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71AB7CC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80</w:t>
            </w:r>
          </w:p>
        </w:tc>
        <w:tc>
          <w:tcPr>
            <w:tcW w:w="1275" w:type="dxa"/>
            <w:tcBorders>
              <w:top w:val="single" w:sz="4" w:space="0" w:color="auto"/>
              <w:bottom w:val="single" w:sz="4" w:space="0" w:color="auto"/>
            </w:tcBorders>
            <w:vAlign w:val="center"/>
          </w:tcPr>
          <w:p w14:paraId="5ADF177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RpCU05F1</w:t>
            </w:r>
          </w:p>
        </w:tc>
        <w:tc>
          <w:tcPr>
            <w:tcW w:w="3544" w:type="dxa"/>
            <w:tcBorders>
              <w:top w:val="single" w:sz="4" w:space="0" w:color="auto"/>
              <w:bottom w:val="single" w:sz="4" w:space="0" w:color="auto"/>
            </w:tcBorders>
            <w:vAlign w:val="center"/>
          </w:tcPr>
          <w:p w14:paraId="15E33E5E" w14:textId="059666F2" w:rsidR="00562046" w:rsidRPr="00695576" w:rsidRDefault="00562046" w:rsidP="009544A9">
            <w:pPr>
              <w:autoSpaceDE w:val="0"/>
              <w:autoSpaceDN w:val="0"/>
              <w:rPr>
                <w:noProof w:val="0"/>
                <w:lang w:val="en-US" w:eastAsia="ru-RU"/>
              </w:rPr>
            </w:pPr>
            <w:proofErr w:type="spellStart"/>
            <w:r w:rsidRPr="00695576">
              <w:rPr>
                <w:noProof w:val="0"/>
                <w:lang w:val="en-US" w:eastAsia="ru-RU"/>
              </w:rPr>
              <w:t>Executarea</w:t>
            </w:r>
            <w:proofErr w:type="spellEnd"/>
            <w:r w:rsidRPr="00695576">
              <w:rPr>
                <w:noProof w:val="0"/>
                <w:lang w:val="en-US" w:eastAsia="ru-RU"/>
              </w:rPr>
              <w:t xml:space="preserve"> </w:t>
            </w:r>
            <w:proofErr w:type="spellStart"/>
            <w:r w:rsidRPr="00695576">
              <w:rPr>
                <w:noProof w:val="0"/>
                <w:lang w:val="en-US" w:eastAsia="ru-RU"/>
              </w:rPr>
              <w:t>strapungerilor</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conducte</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tiranti</w:t>
            </w:r>
            <w:proofErr w:type="spellEnd"/>
            <w:r w:rsidRPr="00695576">
              <w:rPr>
                <w:noProof w:val="0"/>
                <w:lang w:val="en-US" w:eastAsia="ru-RU"/>
              </w:rPr>
              <w:t xml:space="preserve"> in </w:t>
            </w:r>
            <w:proofErr w:type="spellStart"/>
            <w:r w:rsidRPr="00695576">
              <w:rPr>
                <w:noProof w:val="0"/>
                <w:lang w:val="en-US" w:eastAsia="ru-RU"/>
              </w:rPr>
              <w:t>pereti</w:t>
            </w:r>
            <w:proofErr w:type="spellEnd"/>
            <w:r w:rsidRPr="00695576">
              <w:rPr>
                <w:noProof w:val="0"/>
                <w:lang w:val="en-US" w:eastAsia="ru-RU"/>
              </w:rPr>
              <w:t xml:space="preserve"> din </w:t>
            </w:r>
            <w:proofErr w:type="spellStart"/>
            <w:r w:rsidRPr="00695576">
              <w:rPr>
                <w:noProof w:val="0"/>
                <w:lang w:val="en-US" w:eastAsia="ru-RU"/>
              </w:rPr>
              <w:t>piatra</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beton</w:t>
            </w:r>
            <w:proofErr w:type="spellEnd"/>
            <w:r w:rsidRPr="00695576">
              <w:rPr>
                <w:noProof w:val="0"/>
                <w:lang w:val="en-US" w:eastAsia="ru-RU"/>
              </w:rPr>
              <w:t xml:space="preserve"> </w:t>
            </w:r>
            <w:proofErr w:type="spellStart"/>
            <w:r w:rsidRPr="00695576">
              <w:rPr>
                <w:noProof w:val="0"/>
                <w:lang w:val="en-US" w:eastAsia="ru-RU"/>
              </w:rPr>
              <w:t>armat</w:t>
            </w:r>
            <w:proofErr w:type="spellEnd"/>
            <w:r w:rsidRPr="00695576">
              <w:rPr>
                <w:noProof w:val="0"/>
                <w:lang w:val="en-US" w:eastAsia="ru-RU"/>
              </w:rPr>
              <w:t xml:space="preserve"> de 16 -25 cm </w:t>
            </w:r>
            <w:proofErr w:type="spellStart"/>
            <w:r w:rsidRPr="00695576">
              <w:rPr>
                <w:noProof w:val="0"/>
                <w:lang w:val="en-US" w:eastAsia="ru-RU"/>
              </w:rPr>
              <w:t>grosime</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executarea</w:t>
            </w:r>
            <w:proofErr w:type="spellEnd"/>
            <w:r w:rsidRPr="00695576">
              <w:rPr>
                <w:noProof w:val="0"/>
                <w:lang w:val="en-US" w:eastAsia="ru-RU"/>
              </w:rPr>
              <w:t xml:space="preserve"> </w:t>
            </w:r>
            <w:proofErr w:type="spellStart"/>
            <w:r w:rsidRPr="00695576">
              <w:rPr>
                <w:noProof w:val="0"/>
                <w:lang w:val="en-US" w:eastAsia="ru-RU"/>
              </w:rPr>
              <w:t>strapungerilor</w:t>
            </w:r>
            <w:proofErr w:type="spellEnd"/>
            <w:r w:rsidRPr="00695576">
              <w:rPr>
                <w:noProof w:val="0"/>
                <w:lang w:val="en-US" w:eastAsia="ru-RU"/>
              </w:rPr>
              <w:t xml:space="preserve"> </w:t>
            </w:r>
            <w:proofErr w:type="spellStart"/>
            <w:r w:rsidRPr="00695576">
              <w:rPr>
                <w:noProof w:val="0"/>
                <w:lang w:val="en-US" w:eastAsia="ru-RU"/>
              </w:rPr>
              <w:t>mecanizat</w:t>
            </w:r>
            <w:proofErr w:type="spellEnd"/>
          </w:p>
        </w:tc>
        <w:tc>
          <w:tcPr>
            <w:tcW w:w="2126" w:type="dxa"/>
            <w:tcBorders>
              <w:top w:val="single" w:sz="4" w:space="0" w:color="auto"/>
              <w:bottom w:val="single" w:sz="4" w:space="0" w:color="auto"/>
            </w:tcBorders>
            <w:vAlign w:val="center"/>
          </w:tcPr>
          <w:p w14:paraId="49DC5013"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23F8BE06"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3,0000</w:t>
            </w:r>
          </w:p>
          <w:p w14:paraId="189EACD8" w14:textId="77777777" w:rsidR="00562046" w:rsidRPr="00695576" w:rsidRDefault="00562046" w:rsidP="00562046">
            <w:pPr>
              <w:autoSpaceDE w:val="0"/>
              <w:autoSpaceDN w:val="0"/>
              <w:jc w:val="center"/>
              <w:rPr>
                <w:noProof w:val="0"/>
                <w:lang w:val="en-US" w:eastAsia="ru-RU"/>
              </w:rPr>
            </w:pPr>
          </w:p>
        </w:tc>
      </w:tr>
      <w:tr w:rsidR="00562046" w:rsidRPr="00695576" w14:paraId="17456A8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CFFBC8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9F0BD9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7122050013400</w:t>
            </w:r>
          </w:p>
        </w:tc>
        <w:tc>
          <w:tcPr>
            <w:tcW w:w="3544" w:type="dxa"/>
            <w:tcBorders>
              <w:top w:val="nil"/>
              <w:bottom w:val="single" w:sz="2" w:space="0" w:color="auto"/>
            </w:tcBorders>
            <w:vAlign w:val="center"/>
          </w:tcPr>
          <w:p w14:paraId="23A54FCD"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Zidar</w:t>
            </w:r>
            <w:proofErr w:type="spellEnd"/>
          </w:p>
        </w:tc>
        <w:tc>
          <w:tcPr>
            <w:tcW w:w="2126" w:type="dxa"/>
            <w:tcBorders>
              <w:top w:val="nil"/>
              <w:bottom w:val="single" w:sz="2" w:space="0" w:color="auto"/>
            </w:tcBorders>
            <w:vAlign w:val="center"/>
          </w:tcPr>
          <w:p w14:paraId="17F3232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5981AB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0,1800</w:t>
            </w:r>
          </w:p>
        </w:tc>
      </w:tr>
      <w:tr w:rsidR="00562046" w:rsidRPr="00695576" w14:paraId="23DB87EE"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D1539B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25374C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26B2B2B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307F86A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75C880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1,0800</w:t>
            </w:r>
          </w:p>
        </w:tc>
      </w:tr>
      <w:tr w:rsidR="00562046" w:rsidRPr="00695576" w14:paraId="3D2F34CF"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7FA73F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81</w:t>
            </w:r>
          </w:p>
        </w:tc>
        <w:tc>
          <w:tcPr>
            <w:tcW w:w="1275" w:type="dxa"/>
            <w:tcBorders>
              <w:top w:val="single" w:sz="4" w:space="0" w:color="auto"/>
              <w:bottom w:val="single" w:sz="4" w:space="0" w:color="auto"/>
            </w:tcBorders>
            <w:vAlign w:val="center"/>
          </w:tcPr>
          <w:p w14:paraId="1E3F1DD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RpCU07B</w:t>
            </w:r>
          </w:p>
        </w:tc>
        <w:tc>
          <w:tcPr>
            <w:tcW w:w="3544" w:type="dxa"/>
            <w:tcBorders>
              <w:top w:val="single" w:sz="4" w:space="0" w:color="auto"/>
              <w:bottom w:val="single" w:sz="4" w:space="0" w:color="auto"/>
            </w:tcBorders>
            <w:vAlign w:val="center"/>
          </w:tcPr>
          <w:p w14:paraId="32AED618" w14:textId="75F80456" w:rsidR="00562046" w:rsidRPr="00695576" w:rsidRDefault="00562046" w:rsidP="009544A9">
            <w:pPr>
              <w:autoSpaceDE w:val="0"/>
              <w:autoSpaceDN w:val="0"/>
              <w:rPr>
                <w:noProof w:val="0"/>
                <w:lang w:val="en-US" w:eastAsia="ru-RU"/>
              </w:rPr>
            </w:pPr>
            <w:proofErr w:type="spellStart"/>
            <w:r w:rsidRPr="00695576">
              <w:rPr>
                <w:noProof w:val="0"/>
                <w:lang w:val="en-US" w:eastAsia="ru-RU"/>
              </w:rPr>
              <w:t>Matarea</w:t>
            </w:r>
            <w:proofErr w:type="spellEnd"/>
            <w:r w:rsidRPr="00695576">
              <w:rPr>
                <w:noProof w:val="0"/>
                <w:lang w:val="en-US" w:eastAsia="ru-RU"/>
              </w:rPr>
              <w:t xml:space="preserve"> </w:t>
            </w:r>
            <w:proofErr w:type="spellStart"/>
            <w:r w:rsidRPr="00695576">
              <w:rPr>
                <w:noProof w:val="0"/>
                <w:lang w:val="en-US" w:eastAsia="ru-RU"/>
              </w:rPr>
              <w:t>golurilor</w:t>
            </w:r>
            <w:proofErr w:type="spellEnd"/>
            <w:r w:rsidRPr="00695576">
              <w:rPr>
                <w:noProof w:val="0"/>
                <w:lang w:val="en-US" w:eastAsia="ru-RU"/>
              </w:rPr>
              <w:t xml:space="preserve"> in </w:t>
            </w:r>
            <w:proofErr w:type="spellStart"/>
            <w:r w:rsidRPr="00695576">
              <w:rPr>
                <w:noProof w:val="0"/>
                <w:lang w:val="en-US" w:eastAsia="ru-RU"/>
              </w:rPr>
              <w:t>pereti</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plansee</w:t>
            </w:r>
            <w:proofErr w:type="spellEnd"/>
            <w:r w:rsidRPr="00695576">
              <w:rPr>
                <w:noProof w:val="0"/>
                <w:lang w:val="en-US" w:eastAsia="ru-RU"/>
              </w:rPr>
              <w:t xml:space="preserve">, cu mortar de </w:t>
            </w:r>
            <w:proofErr w:type="spellStart"/>
            <w:r w:rsidRPr="00695576">
              <w:rPr>
                <w:noProof w:val="0"/>
                <w:lang w:val="en-US" w:eastAsia="ru-RU"/>
              </w:rPr>
              <w:t>ciment</w:t>
            </w:r>
            <w:proofErr w:type="spellEnd"/>
            <w:r w:rsidRPr="00695576">
              <w:rPr>
                <w:noProof w:val="0"/>
                <w:lang w:val="en-US" w:eastAsia="ru-RU"/>
              </w:rPr>
              <w:t xml:space="preserve">-var, </w:t>
            </w:r>
            <w:proofErr w:type="spellStart"/>
            <w:r w:rsidRPr="00695576">
              <w:rPr>
                <w:noProof w:val="0"/>
                <w:lang w:val="en-US" w:eastAsia="ru-RU"/>
              </w:rPr>
              <w:lastRenderedPageBreak/>
              <w:t>dupa</w:t>
            </w:r>
            <w:proofErr w:type="spellEnd"/>
            <w:r w:rsidRPr="00695576">
              <w:rPr>
                <w:noProof w:val="0"/>
                <w:lang w:val="en-US" w:eastAsia="ru-RU"/>
              </w:rPr>
              <w:t xml:space="preserve"> </w:t>
            </w:r>
            <w:proofErr w:type="spellStart"/>
            <w:r w:rsidRPr="00695576">
              <w:rPr>
                <w:noProof w:val="0"/>
                <w:lang w:val="en-US" w:eastAsia="ru-RU"/>
              </w:rPr>
              <w:t>instalatii</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consolidari</w:t>
            </w:r>
            <w:proofErr w:type="spellEnd"/>
          </w:p>
        </w:tc>
        <w:tc>
          <w:tcPr>
            <w:tcW w:w="2126" w:type="dxa"/>
            <w:tcBorders>
              <w:top w:val="single" w:sz="4" w:space="0" w:color="auto"/>
              <w:bottom w:val="single" w:sz="4" w:space="0" w:color="auto"/>
            </w:tcBorders>
            <w:vAlign w:val="center"/>
          </w:tcPr>
          <w:p w14:paraId="785835F3"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lastRenderedPageBreak/>
              <w:t>buc</w:t>
            </w:r>
            <w:proofErr w:type="spellEnd"/>
          </w:p>
        </w:tc>
        <w:tc>
          <w:tcPr>
            <w:tcW w:w="1985" w:type="dxa"/>
            <w:tcBorders>
              <w:top w:val="single" w:sz="4" w:space="0" w:color="auto"/>
              <w:bottom w:val="single" w:sz="4" w:space="0" w:color="auto"/>
            </w:tcBorders>
            <w:vAlign w:val="center"/>
          </w:tcPr>
          <w:p w14:paraId="6B1AA64F"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7,0000</w:t>
            </w:r>
          </w:p>
          <w:p w14:paraId="786B086D" w14:textId="77777777" w:rsidR="00562046" w:rsidRPr="00695576" w:rsidRDefault="00562046" w:rsidP="00562046">
            <w:pPr>
              <w:autoSpaceDE w:val="0"/>
              <w:autoSpaceDN w:val="0"/>
              <w:jc w:val="center"/>
              <w:rPr>
                <w:noProof w:val="0"/>
                <w:lang w:val="en-US" w:eastAsia="ru-RU"/>
              </w:rPr>
            </w:pPr>
          </w:p>
        </w:tc>
      </w:tr>
      <w:tr w:rsidR="00562046" w:rsidRPr="00695576" w14:paraId="15D3D1A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709C2B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C80A8D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7122050013400</w:t>
            </w:r>
          </w:p>
        </w:tc>
        <w:tc>
          <w:tcPr>
            <w:tcW w:w="3544" w:type="dxa"/>
            <w:tcBorders>
              <w:top w:val="nil"/>
              <w:bottom w:val="single" w:sz="2" w:space="0" w:color="auto"/>
            </w:tcBorders>
            <w:vAlign w:val="center"/>
          </w:tcPr>
          <w:p w14:paraId="5ED96A29"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Zidar</w:t>
            </w:r>
            <w:proofErr w:type="spellEnd"/>
          </w:p>
        </w:tc>
        <w:tc>
          <w:tcPr>
            <w:tcW w:w="2126" w:type="dxa"/>
            <w:tcBorders>
              <w:top w:val="nil"/>
              <w:bottom w:val="single" w:sz="2" w:space="0" w:color="auto"/>
            </w:tcBorders>
            <w:vAlign w:val="center"/>
          </w:tcPr>
          <w:p w14:paraId="55CA99F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882326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2,3100</w:t>
            </w:r>
          </w:p>
        </w:tc>
      </w:tr>
      <w:tr w:rsidR="00562046" w:rsidRPr="00695576" w14:paraId="44F1466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A1E339A"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3AE8F8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0AC5468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4D2F4EB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AEC43C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0,7000</w:t>
            </w:r>
          </w:p>
        </w:tc>
      </w:tr>
      <w:tr w:rsidR="00562046" w:rsidRPr="00695576" w14:paraId="34A8517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7274CE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9BD8E6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2651122100402</w:t>
            </w:r>
          </w:p>
        </w:tc>
        <w:tc>
          <w:tcPr>
            <w:tcW w:w="3544" w:type="dxa"/>
            <w:tcBorders>
              <w:top w:val="nil"/>
              <w:bottom w:val="single" w:sz="2" w:space="0" w:color="auto"/>
            </w:tcBorders>
            <w:vAlign w:val="center"/>
          </w:tcPr>
          <w:p w14:paraId="380C316D"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metalurgic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adaosuri</w:t>
            </w:r>
            <w:proofErr w:type="spellEnd"/>
            <w:r w:rsidRPr="00695576">
              <w:rPr>
                <w:noProof w:val="0"/>
                <w:sz w:val="22"/>
                <w:szCs w:val="22"/>
                <w:lang w:val="en-US" w:eastAsia="ru-RU"/>
              </w:rPr>
              <w:t xml:space="preserve"> M 30 </w:t>
            </w:r>
            <w:proofErr w:type="spellStart"/>
            <w:r w:rsidRPr="00695576">
              <w:rPr>
                <w:noProof w:val="0"/>
                <w:sz w:val="22"/>
                <w:szCs w:val="22"/>
                <w:lang w:val="en-US" w:eastAsia="ru-RU"/>
              </w:rPr>
              <w:t>saci</w:t>
            </w:r>
            <w:proofErr w:type="spellEnd"/>
            <w:r w:rsidRPr="00695576">
              <w:rPr>
                <w:noProof w:val="0"/>
                <w:sz w:val="22"/>
                <w:szCs w:val="22"/>
                <w:lang w:val="en-US" w:eastAsia="ru-RU"/>
              </w:rPr>
              <w:t xml:space="preserve"> S1500</w:t>
            </w:r>
          </w:p>
        </w:tc>
        <w:tc>
          <w:tcPr>
            <w:tcW w:w="2126" w:type="dxa"/>
            <w:tcBorders>
              <w:top w:val="nil"/>
              <w:bottom w:val="single" w:sz="2" w:space="0" w:color="auto"/>
            </w:tcBorders>
            <w:vAlign w:val="center"/>
          </w:tcPr>
          <w:p w14:paraId="46D0E4A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56E1EF5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2,3100</w:t>
            </w:r>
          </w:p>
        </w:tc>
      </w:tr>
      <w:tr w:rsidR="00562046" w:rsidRPr="00695576" w14:paraId="745F78F2"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84A598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758C62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1421102200513</w:t>
            </w:r>
          </w:p>
        </w:tc>
        <w:tc>
          <w:tcPr>
            <w:tcW w:w="3544" w:type="dxa"/>
            <w:tcBorders>
              <w:top w:val="nil"/>
              <w:bottom w:val="single" w:sz="2" w:space="0" w:color="auto"/>
            </w:tcBorders>
            <w:vAlign w:val="center"/>
          </w:tcPr>
          <w:p w14:paraId="43B70F5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Nisip</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sortat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nespalat</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lacuri</w:t>
            </w:r>
            <w:proofErr w:type="spellEnd"/>
            <w:r w:rsidRPr="00695576">
              <w:rPr>
                <w:noProof w:val="0"/>
                <w:sz w:val="22"/>
                <w:szCs w:val="22"/>
                <w:lang w:val="en-US" w:eastAsia="ru-RU"/>
              </w:rPr>
              <w:t xml:space="preserve"> 0,0-3,0 mm</w:t>
            </w:r>
          </w:p>
        </w:tc>
        <w:tc>
          <w:tcPr>
            <w:tcW w:w="2126" w:type="dxa"/>
            <w:tcBorders>
              <w:top w:val="nil"/>
              <w:bottom w:val="single" w:sz="2" w:space="0" w:color="auto"/>
            </w:tcBorders>
            <w:vAlign w:val="center"/>
          </w:tcPr>
          <w:p w14:paraId="60D4BE3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5C9251F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0,0070</w:t>
            </w:r>
          </w:p>
        </w:tc>
      </w:tr>
      <w:tr w:rsidR="00562046" w:rsidRPr="00695576" w14:paraId="2D5F677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DAFE4A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FE3EDE7"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2652102100713</w:t>
            </w:r>
          </w:p>
        </w:tc>
        <w:tc>
          <w:tcPr>
            <w:tcW w:w="3544" w:type="dxa"/>
            <w:tcBorders>
              <w:top w:val="nil"/>
              <w:bottom w:val="single" w:sz="2" w:space="0" w:color="auto"/>
            </w:tcBorders>
            <w:vAlign w:val="center"/>
          </w:tcPr>
          <w:p w14:paraId="562A8DD5"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Var pasta</w:t>
            </w:r>
          </w:p>
        </w:tc>
        <w:tc>
          <w:tcPr>
            <w:tcW w:w="2126" w:type="dxa"/>
            <w:tcBorders>
              <w:top w:val="nil"/>
              <w:bottom w:val="single" w:sz="2" w:space="0" w:color="auto"/>
            </w:tcBorders>
            <w:vAlign w:val="center"/>
          </w:tcPr>
          <w:p w14:paraId="3990193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68234D7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0,0007</w:t>
            </w:r>
          </w:p>
        </w:tc>
      </w:tr>
      <w:tr w:rsidR="00562046" w:rsidRPr="00695576" w14:paraId="0C340CD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011BBB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35A3F4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3839852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11B6935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243E7C5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0,0420</w:t>
            </w:r>
          </w:p>
        </w:tc>
      </w:tr>
      <w:tr w:rsidR="00562046" w:rsidRPr="00695576" w14:paraId="38A7377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3DE412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076E20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2952270003817</w:t>
            </w:r>
          </w:p>
        </w:tc>
        <w:tc>
          <w:tcPr>
            <w:tcW w:w="3544" w:type="dxa"/>
            <w:tcBorders>
              <w:top w:val="nil"/>
              <w:bottom w:val="single" w:sz="2" w:space="0" w:color="auto"/>
            </w:tcBorders>
            <w:vAlign w:val="center"/>
          </w:tcPr>
          <w:p w14:paraId="2BC993AA" w14:textId="77777777" w:rsidR="00562046" w:rsidRPr="00695576" w:rsidRDefault="00562046" w:rsidP="00562046">
            <w:pPr>
              <w:autoSpaceDE w:val="0"/>
              <w:autoSpaceDN w:val="0"/>
              <w:rPr>
                <w:noProof w:val="0"/>
                <w:lang w:val="en-US" w:eastAsia="ru-RU"/>
              </w:rPr>
            </w:pPr>
            <w:proofErr w:type="spellStart"/>
            <w:proofErr w:type="gramStart"/>
            <w:r w:rsidRPr="00695576">
              <w:rPr>
                <w:noProof w:val="0"/>
                <w:sz w:val="22"/>
                <w:szCs w:val="22"/>
                <w:lang w:val="en-US" w:eastAsia="ru-RU"/>
              </w:rPr>
              <w:t>Malaxor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proofErr w:type="gramEnd"/>
            <w:r w:rsidRPr="00695576">
              <w:rPr>
                <w:noProof w:val="0"/>
                <w:sz w:val="22"/>
                <w:szCs w:val="22"/>
                <w:lang w:val="en-US" w:eastAsia="ru-RU"/>
              </w:rPr>
              <w:t xml:space="preserve"> mortar de 200 L </w:t>
            </w:r>
            <w:proofErr w:type="spellStart"/>
            <w:r w:rsidRPr="00695576">
              <w:rPr>
                <w:noProof w:val="0"/>
                <w:sz w:val="22"/>
                <w:szCs w:val="22"/>
                <w:lang w:val="en-US" w:eastAsia="ru-RU"/>
              </w:rPr>
              <w:t>actionat</w:t>
            </w:r>
            <w:proofErr w:type="spellEnd"/>
            <w:r w:rsidRPr="00695576">
              <w:rPr>
                <w:noProof w:val="0"/>
                <w:sz w:val="22"/>
                <w:szCs w:val="22"/>
                <w:lang w:val="en-US" w:eastAsia="ru-RU"/>
              </w:rPr>
              <w:t xml:space="preserve"> electric</w:t>
            </w:r>
          </w:p>
        </w:tc>
        <w:tc>
          <w:tcPr>
            <w:tcW w:w="2126" w:type="dxa"/>
            <w:tcBorders>
              <w:top w:val="nil"/>
              <w:bottom w:val="single" w:sz="2" w:space="0" w:color="auto"/>
            </w:tcBorders>
            <w:vAlign w:val="center"/>
          </w:tcPr>
          <w:p w14:paraId="6F329CE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03BB047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0,0700</w:t>
            </w:r>
          </w:p>
        </w:tc>
      </w:tr>
      <w:tr w:rsidR="00562046" w:rsidRPr="00695576" w14:paraId="157B3B7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207180A"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531E24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2922140006703</w:t>
            </w:r>
          </w:p>
        </w:tc>
        <w:tc>
          <w:tcPr>
            <w:tcW w:w="3544" w:type="dxa"/>
            <w:tcBorders>
              <w:top w:val="nil"/>
              <w:bottom w:val="single" w:sz="2" w:space="0" w:color="auto"/>
            </w:tcBorders>
            <w:vAlign w:val="center"/>
          </w:tcPr>
          <w:p w14:paraId="45C2321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fereastra</w:t>
            </w:r>
            <w:proofErr w:type="spellEnd"/>
            <w:r w:rsidRPr="00695576">
              <w:rPr>
                <w:noProof w:val="0"/>
                <w:sz w:val="22"/>
                <w:szCs w:val="22"/>
                <w:lang w:val="en-US" w:eastAsia="ru-RU"/>
              </w:rPr>
              <w:t xml:space="preserve"> de 0,0015 MN (0,15 </w:t>
            </w:r>
            <w:proofErr w:type="spellStart"/>
            <w:r w:rsidRPr="00695576">
              <w:rPr>
                <w:noProof w:val="0"/>
                <w:sz w:val="22"/>
                <w:szCs w:val="22"/>
                <w:lang w:val="en-US" w:eastAsia="ru-RU"/>
              </w:rPr>
              <w:t>tf</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460919C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662E338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0,1050</w:t>
            </w:r>
          </w:p>
        </w:tc>
      </w:tr>
      <w:tr w:rsidR="00562046" w:rsidRPr="00695576" w14:paraId="50D937C1"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3A4853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82</w:t>
            </w:r>
          </w:p>
        </w:tc>
        <w:tc>
          <w:tcPr>
            <w:tcW w:w="1275" w:type="dxa"/>
            <w:tcBorders>
              <w:top w:val="single" w:sz="4" w:space="0" w:color="auto"/>
              <w:bottom w:val="single" w:sz="4" w:space="0" w:color="auto"/>
            </w:tcBorders>
            <w:vAlign w:val="center"/>
          </w:tcPr>
          <w:p w14:paraId="4997720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CF15A</w:t>
            </w:r>
          </w:p>
        </w:tc>
        <w:tc>
          <w:tcPr>
            <w:tcW w:w="3544" w:type="dxa"/>
            <w:tcBorders>
              <w:top w:val="single" w:sz="4" w:space="0" w:color="auto"/>
              <w:bottom w:val="single" w:sz="4" w:space="0" w:color="auto"/>
            </w:tcBorders>
            <w:vAlign w:val="center"/>
          </w:tcPr>
          <w:p w14:paraId="309BC44F" w14:textId="46CB60CF" w:rsidR="00562046" w:rsidRPr="00695576" w:rsidRDefault="00562046" w:rsidP="009544A9">
            <w:pPr>
              <w:autoSpaceDE w:val="0"/>
              <w:autoSpaceDN w:val="0"/>
              <w:rPr>
                <w:noProof w:val="0"/>
                <w:lang w:val="en-US" w:eastAsia="ru-RU"/>
              </w:rPr>
            </w:pPr>
            <w:proofErr w:type="spellStart"/>
            <w:r w:rsidRPr="00695576">
              <w:rPr>
                <w:noProof w:val="0"/>
                <w:lang w:val="en-US" w:eastAsia="ru-RU"/>
              </w:rPr>
              <w:t>Tencuieli</w:t>
            </w:r>
            <w:proofErr w:type="spellEnd"/>
            <w:r w:rsidRPr="00695576">
              <w:rPr>
                <w:noProof w:val="0"/>
                <w:lang w:val="en-US" w:eastAsia="ru-RU"/>
              </w:rPr>
              <w:t xml:space="preserve"> </w:t>
            </w:r>
            <w:proofErr w:type="spellStart"/>
            <w:r w:rsidRPr="00695576">
              <w:rPr>
                <w:noProof w:val="0"/>
                <w:lang w:val="en-US" w:eastAsia="ru-RU"/>
              </w:rPr>
              <w:t>interioare</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exterioare</w:t>
            </w:r>
            <w:proofErr w:type="spellEnd"/>
            <w:r w:rsidRPr="00695576">
              <w:rPr>
                <w:noProof w:val="0"/>
                <w:lang w:val="en-US" w:eastAsia="ru-RU"/>
              </w:rPr>
              <w:t xml:space="preserve"> </w:t>
            </w:r>
            <w:proofErr w:type="spellStart"/>
            <w:r w:rsidRPr="00695576">
              <w:rPr>
                <w:noProof w:val="0"/>
                <w:lang w:val="en-US" w:eastAsia="ru-RU"/>
              </w:rPr>
              <w:t>sclivisite</w:t>
            </w:r>
            <w:proofErr w:type="spellEnd"/>
            <w:r w:rsidRPr="00695576">
              <w:rPr>
                <w:noProof w:val="0"/>
                <w:lang w:val="en-US" w:eastAsia="ru-RU"/>
              </w:rPr>
              <w:t xml:space="preserve">, </w:t>
            </w:r>
            <w:proofErr w:type="spellStart"/>
            <w:r w:rsidRPr="00695576">
              <w:rPr>
                <w:noProof w:val="0"/>
                <w:lang w:val="en-US" w:eastAsia="ru-RU"/>
              </w:rPr>
              <w:t>executate</w:t>
            </w:r>
            <w:proofErr w:type="spellEnd"/>
            <w:r w:rsidRPr="00695576">
              <w:rPr>
                <w:noProof w:val="0"/>
                <w:lang w:val="en-US" w:eastAsia="ru-RU"/>
              </w:rPr>
              <w:t xml:space="preserve"> manual, cu mortar de </w:t>
            </w:r>
            <w:proofErr w:type="spellStart"/>
            <w:r w:rsidRPr="00695576">
              <w:rPr>
                <w:noProof w:val="0"/>
                <w:lang w:val="en-US" w:eastAsia="ru-RU"/>
              </w:rPr>
              <w:t>ciment</w:t>
            </w:r>
            <w:proofErr w:type="spellEnd"/>
            <w:r w:rsidRPr="00695576">
              <w:rPr>
                <w:noProof w:val="0"/>
                <w:lang w:val="en-US" w:eastAsia="ru-RU"/>
              </w:rPr>
              <w:t xml:space="preserve"> M 100-T de 2 cm </w:t>
            </w:r>
            <w:proofErr w:type="spellStart"/>
            <w:r w:rsidRPr="00695576">
              <w:rPr>
                <w:noProof w:val="0"/>
                <w:lang w:val="en-US" w:eastAsia="ru-RU"/>
              </w:rPr>
              <w:t>grosime</w:t>
            </w:r>
            <w:proofErr w:type="spellEnd"/>
            <w:r w:rsidRPr="00695576">
              <w:rPr>
                <w:noProof w:val="0"/>
                <w:lang w:val="en-US" w:eastAsia="ru-RU"/>
              </w:rPr>
              <w:t xml:space="preserve"> </w:t>
            </w:r>
            <w:proofErr w:type="spellStart"/>
            <w:r w:rsidRPr="00695576">
              <w:rPr>
                <w:noProof w:val="0"/>
                <w:lang w:val="en-US" w:eastAsia="ru-RU"/>
              </w:rPr>
              <w:t>medie</w:t>
            </w:r>
            <w:proofErr w:type="spellEnd"/>
            <w:r w:rsidRPr="00695576">
              <w:rPr>
                <w:noProof w:val="0"/>
                <w:lang w:val="en-US" w:eastAsia="ru-RU"/>
              </w:rPr>
              <w:t xml:space="preserve">, la </w:t>
            </w:r>
            <w:proofErr w:type="spellStart"/>
            <w:r w:rsidRPr="00695576">
              <w:rPr>
                <w:noProof w:val="0"/>
                <w:lang w:val="en-US" w:eastAsia="ru-RU"/>
              </w:rPr>
              <w:t>pereti</w:t>
            </w:r>
            <w:proofErr w:type="spellEnd"/>
            <w:r w:rsidRPr="00695576">
              <w:rPr>
                <w:noProof w:val="0"/>
                <w:lang w:val="en-US" w:eastAsia="ru-RU"/>
              </w:rPr>
              <w:t xml:space="preserve"> din </w:t>
            </w:r>
            <w:proofErr w:type="spellStart"/>
            <w:r w:rsidRPr="00695576">
              <w:rPr>
                <w:noProof w:val="0"/>
                <w:lang w:val="en-US" w:eastAsia="ru-RU"/>
              </w:rPr>
              <w:t>beton</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caramida</w:t>
            </w:r>
            <w:proofErr w:type="spellEnd"/>
            <w:r w:rsidRPr="00695576">
              <w:rPr>
                <w:noProof w:val="0"/>
                <w:lang w:val="en-US" w:eastAsia="ru-RU"/>
              </w:rPr>
              <w:t xml:space="preserve">, cu </w:t>
            </w:r>
            <w:proofErr w:type="spellStart"/>
            <w:r w:rsidRPr="00695576">
              <w:rPr>
                <w:noProof w:val="0"/>
                <w:lang w:val="en-US" w:eastAsia="ru-RU"/>
              </w:rPr>
              <w:t>suprafete</w:t>
            </w:r>
            <w:proofErr w:type="spellEnd"/>
            <w:r w:rsidRPr="00695576">
              <w:rPr>
                <w:noProof w:val="0"/>
                <w:lang w:val="en-US" w:eastAsia="ru-RU"/>
              </w:rPr>
              <w:t xml:space="preserve"> plane</w:t>
            </w:r>
          </w:p>
        </w:tc>
        <w:tc>
          <w:tcPr>
            <w:tcW w:w="2126" w:type="dxa"/>
            <w:tcBorders>
              <w:top w:val="single" w:sz="4" w:space="0" w:color="auto"/>
              <w:bottom w:val="single" w:sz="4" w:space="0" w:color="auto"/>
            </w:tcBorders>
            <w:vAlign w:val="center"/>
          </w:tcPr>
          <w:p w14:paraId="62C6E0A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02A4DA89"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57,0000</w:t>
            </w:r>
          </w:p>
          <w:p w14:paraId="09605CEA" w14:textId="77777777" w:rsidR="00562046" w:rsidRPr="00695576" w:rsidRDefault="00562046" w:rsidP="00562046">
            <w:pPr>
              <w:autoSpaceDE w:val="0"/>
              <w:autoSpaceDN w:val="0"/>
              <w:jc w:val="center"/>
              <w:rPr>
                <w:noProof w:val="0"/>
                <w:lang w:val="en-US" w:eastAsia="ru-RU"/>
              </w:rPr>
            </w:pPr>
          </w:p>
        </w:tc>
      </w:tr>
      <w:tr w:rsidR="00562046" w:rsidRPr="00695576" w14:paraId="32CF76A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83CC12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DCB65E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7122050013400</w:t>
            </w:r>
          </w:p>
        </w:tc>
        <w:tc>
          <w:tcPr>
            <w:tcW w:w="3544" w:type="dxa"/>
            <w:tcBorders>
              <w:top w:val="nil"/>
              <w:bottom w:val="single" w:sz="2" w:space="0" w:color="auto"/>
            </w:tcBorders>
            <w:vAlign w:val="center"/>
          </w:tcPr>
          <w:p w14:paraId="4F118CEF"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Zidar</w:t>
            </w:r>
            <w:proofErr w:type="spellEnd"/>
          </w:p>
        </w:tc>
        <w:tc>
          <w:tcPr>
            <w:tcW w:w="2126" w:type="dxa"/>
            <w:tcBorders>
              <w:top w:val="nil"/>
              <w:bottom w:val="single" w:sz="2" w:space="0" w:color="auto"/>
            </w:tcBorders>
            <w:vAlign w:val="center"/>
          </w:tcPr>
          <w:p w14:paraId="6F589F3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5E1CF0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79,8000</w:t>
            </w:r>
          </w:p>
        </w:tc>
      </w:tr>
      <w:tr w:rsidR="00562046" w:rsidRPr="00695576" w14:paraId="3AA3B33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C072F2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AA96A4D"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705FD21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270C304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9A3C40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17,1000</w:t>
            </w:r>
          </w:p>
        </w:tc>
      </w:tr>
      <w:tr w:rsidR="00562046" w:rsidRPr="00695576" w14:paraId="6BDC110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51EC55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8860A5F"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2651122100402</w:t>
            </w:r>
          </w:p>
        </w:tc>
        <w:tc>
          <w:tcPr>
            <w:tcW w:w="3544" w:type="dxa"/>
            <w:tcBorders>
              <w:top w:val="nil"/>
              <w:bottom w:val="single" w:sz="2" w:space="0" w:color="auto"/>
            </w:tcBorders>
            <w:vAlign w:val="center"/>
          </w:tcPr>
          <w:p w14:paraId="4948E84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metalurgic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adaosuri</w:t>
            </w:r>
            <w:proofErr w:type="spellEnd"/>
            <w:r w:rsidRPr="00695576">
              <w:rPr>
                <w:noProof w:val="0"/>
                <w:sz w:val="22"/>
                <w:szCs w:val="22"/>
                <w:lang w:val="en-US" w:eastAsia="ru-RU"/>
              </w:rPr>
              <w:t xml:space="preserve"> M 30 </w:t>
            </w:r>
            <w:proofErr w:type="spellStart"/>
            <w:r w:rsidRPr="00695576">
              <w:rPr>
                <w:noProof w:val="0"/>
                <w:sz w:val="22"/>
                <w:szCs w:val="22"/>
                <w:lang w:val="en-US" w:eastAsia="ru-RU"/>
              </w:rPr>
              <w:t>saci</w:t>
            </w:r>
            <w:proofErr w:type="spellEnd"/>
            <w:r w:rsidRPr="00695576">
              <w:rPr>
                <w:noProof w:val="0"/>
                <w:sz w:val="22"/>
                <w:szCs w:val="22"/>
                <w:lang w:val="en-US" w:eastAsia="ru-RU"/>
              </w:rPr>
              <w:t xml:space="preserve"> S1500</w:t>
            </w:r>
          </w:p>
        </w:tc>
        <w:tc>
          <w:tcPr>
            <w:tcW w:w="2126" w:type="dxa"/>
            <w:tcBorders>
              <w:top w:val="nil"/>
              <w:bottom w:val="single" w:sz="2" w:space="0" w:color="auto"/>
            </w:tcBorders>
            <w:vAlign w:val="center"/>
          </w:tcPr>
          <w:p w14:paraId="0D04D3A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0D39577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598,5000</w:t>
            </w:r>
          </w:p>
        </w:tc>
      </w:tr>
      <w:tr w:rsidR="00562046" w:rsidRPr="00695576" w14:paraId="1E9C2EE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485C28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A84D3D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1421102200513</w:t>
            </w:r>
          </w:p>
        </w:tc>
        <w:tc>
          <w:tcPr>
            <w:tcW w:w="3544" w:type="dxa"/>
            <w:tcBorders>
              <w:top w:val="nil"/>
              <w:bottom w:val="single" w:sz="2" w:space="0" w:color="auto"/>
            </w:tcBorders>
            <w:vAlign w:val="center"/>
          </w:tcPr>
          <w:p w14:paraId="64BECED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Nisip</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sortat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nespalat</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lacuri</w:t>
            </w:r>
            <w:proofErr w:type="spellEnd"/>
            <w:r w:rsidRPr="00695576">
              <w:rPr>
                <w:noProof w:val="0"/>
                <w:sz w:val="22"/>
                <w:szCs w:val="22"/>
                <w:lang w:val="en-US" w:eastAsia="ru-RU"/>
              </w:rPr>
              <w:t xml:space="preserve"> 0,0-3,0 mm</w:t>
            </w:r>
          </w:p>
        </w:tc>
        <w:tc>
          <w:tcPr>
            <w:tcW w:w="2126" w:type="dxa"/>
            <w:tcBorders>
              <w:top w:val="nil"/>
              <w:bottom w:val="single" w:sz="2" w:space="0" w:color="auto"/>
            </w:tcBorders>
            <w:vAlign w:val="center"/>
          </w:tcPr>
          <w:p w14:paraId="0713019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7F313A7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1,7100</w:t>
            </w:r>
          </w:p>
        </w:tc>
      </w:tr>
      <w:tr w:rsidR="00562046" w:rsidRPr="00695576" w14:paraId="293615A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8BF7D8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53F6D5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3D51D55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0772D37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5B28043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0,3990</w:t>
            </w:r>
          </w:p>
        </w:tc>
      </w:tr>
      <w:tr w:rsidR="00562046" w:rsidRPr="00695576" w14:paraId="4D079C4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AE9B4E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2CE112F"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0675F6F1"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768F3E3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705376F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0,2280</w:t>
            </w:r>
          </w:p>
        </w:tc>
      </w:tr>
      <w:tr w:rsidR="00562046" w:rsidRPr="00695576" w14:paraId="15597BD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80217D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359961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2952270003817</w:t>
            </w:r>
          </w:p>
        </w:tc>
        <w:tc>
          <w:tcPr>
            <w:tcW w:w="3544" w:type="dxa"/>
            <w:tcBorders>
              <w:top w:val="nil"/>
              <w:bottom w:val="single" w:sz="2" w:space="0" w:color="auto"/>
            </w:tcBorders>
            <w:vAlign w:val="center"/>
          </w:tcPr>
          <w:p w14:paraId="5EDF6A96" w14:textId="77777777" w:rsidR="00562046" w:rsidRPr="00695576" w:rsidRDefault="00562046" w:rsidP="00562046">
            <w:pPr>
              <w:autoSpaceDE w:val="0"/>
              <w:autoSpaceDN w:val="0"/>
              <w:rPr>
                <w:noProof w:val="0"/>
                <w:lang w:val="en-US" w:eastAsia="ru-RU"/>
              </w:rPr>
            </w:pPr>
            <w:proofErr w:type="spellStart"/>
            <w:proofErr w:type="gramStart"/>
            <w:r w:rsidRPr="00695576">
              <w:rPr>
                <w:noProof w:val="0"/>
                <w:sz w:val="22"/>
                <w:szCs w:val="22"/>
                <w:lang w:val="en-US" w:eastAsia="ru-RU"/>
              </w:rPr>
              <w:t>Malaxor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proofErr w:type="gramEnd"/>
            <w:r w:rsidRPr="00695576">
              <w:rPr>
                <w:noProof w:val="0"/>
                <w:sz w:val="22"/>
                <w:szCs w:val="22"/>
                <w:lang w:val="en-US" w:eastAsia="ru-RU"/>
              </w:rPr>
              <w:t xml:space="preserve"> mortar de 200 L </w:t>
            </w:r>
            <w:proofErr w:type="spellStart"/>
            <w:r w:rsidRPr="00695576">
              <w:rPr>
                <w:noProof w:val="0"/>
                <w:sz w:val="22"/>
                <w:szCs w:val="22"/>
                <w:lang w:val="en-US" w:eastAsia="ru-RU"/>
              </w:rPr>
              <w:t>actionat</w:t>
            </w:r>
            <w:proofErr w:type="spellEnd"/>
            <w:r w:rsidRPr="00695576">
              <w:rPr>
                <w:noProof w:val="0"/>
                <w:sz w:val="22"/>
                <w:szCs w:val="22"/>
                <w:lang w:val="en-US" w:eastAsia="ru-RU"/>
              </w:rPr>
              <w:t xml:space="preserve"> electric</w:t>
            </w:r>
          </w:p>
        </w:tc>
        <w:tc>
          <w:tcPr>
            <w:tcW w:w="2126" w:type="dxa"/>
            <w:tcBorders>
              <w:top w:val="nil"/>
              <w:bottom w:val="single" w:sz="2" w:space="0" w:color="auto"/>
            </w:tcBorders>
            <w:vAlign w:val="center"/>
          </w:tcPr>
          <w:p w14:paraId="3C08D6D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3A276BA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0,4560</w:t>
            </w:r>
          </w:p>
        </w:tc>
      </w:tr>
      <w:tr w:rsidR="00562046" w:rsidRPr="00695576" w14:paraId="779551BD"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24F104A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83</w:t>
            </w:r>
          </w:p>
        </w:tc>
        <w:tc>
          <w:tcPr>
            <w:tcW w:w="1275" w:type="dxa"/>
            <w:tcBorders>
              <w:top w:val="single" w:sz="4" w:space="0" w:color="auto"/>
              <w:bottom w:val="single" w:sz="4" w:space="0" w:color="auto"/>
            </w:tcBorders>
            <w:vAlign w:val="center"/>
          </w:tcPr>
          <w:p w14:paraId="4D4D60A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RpCJ06B</w:t>
            </w:r>
          </w:p>
        </w:tc>
        <w:tc>
          <w:tcPr>
            <w:tcW w:w="3544" w:type="dxa"/>
            <w:tcBorders>
              <w:top w:val="single" w:sz="4" w:space="0" w:color="auto"/>
              <w:bottom w:val="single" w:sz="4" w:space="0" w:color="auto"/>
            </w:tcBorders>
            <w:vAlign w:val="center"/>
          </w:tcPr>
          <w:p w14:paraId="2A8F47A1" w14:textId="034DD1ED" w:rsidR="00562046" w:rsidRPr="00695576" w:rsidRDefault="00562046" w:rsidP="009544A9">
            <w:pPr>
              <w:autoSpaceDE w:val="0"/>
              <w:autoSpaceDN w:val="0"/>
              <w:rPr>
                <w:noProof w:val="0"/>
                <w:lang w:val="en-US" w:eastAsia="ru-RU"/>
              </w:rPr>
            </w:pPr>
            <w:proofErr w:type="spellStart"/>
            <w:r w:rsidRPr="00695576">
              <w:rPr>
                <w:noProof w:val="0"/>
                <w:lang w:val="en-US" w:eastAsia="ru-RU"/>
              </w:rPr>
              <w:t>Reparatii</w:t>
            </w:r>
            <w:proofErr w:type="spellEnd"/>
            <w:r w:rsidRPr="00695576">
              <w:rPr>
                <w:noProof w:val="0"/>
                <w:lang w:val="en-US" w:eastAsia="ru-RU"/>
              </w:rPr>
              <w:t xml:space="preserve"> de </w:t>
            </w:r>
            <w:proofErr w:type="spellStart"/>
            <w:r w:rsidRPr="00695576">
              <w:rPr>
                <w:noProof w:val="0"/>
                <w:lang w:val="en-US" w:eastAsia="ru-RU"/>
              </w:rPr>
              <w:t>tencuieli</w:t>
            </w:r>
            <w:proofErr w:type="spellEnd"/>
            <w:r w:rsidRPr="00695576">
              <w:rPr>
                <w:noProof w:val="0"/>
                <w:lang w:val="en-US" w:eastAsia="ru-RU"/>
              </w:rPr>
              <w:t xml:space="preserve"> </w:t>
            </w:r>
            <w:proofErr w:type="spellStart"/>
            <w:r w:rsidRPr="00695576">
              <w:rPr>
                <w:noProof w:val="0"/>
                <w:lang w:val="en-US" w:eastAsia="ru-RU"/>
              </w:rPr>
              <w:t>interioare</w:t>
            </w:r>
            <w:proofErr w:type="spellEnd"/>
            <w:r w:rsidRPr="00695576">
              <w:rPr>
                <w:noProof w:val="0"/>
                <w:lang w:val="en-US" w:eastAsia="ru-RU"/>
              </w:rPr>
              <w:t xml:space="preserve">, in </w:t>
            </w:r>
            <w:proofErr w:type="spellStart"/>
            <w:r w:rsidRPr="00695576">
              <w:rPr>
                <w:noProof w:val="0"/>
                <w:lang w:val="en-US" w:eastAsia="ru-RU"/>
              </w:rPr>
              <w:t>jurul</w:t>
            </w:r>
            <w:proofErr w:type="spellEnd"/>
            <w:r w:rsidRPr="00695576">
              <w:rPr>
                <w:noProof w:val="0"/>
                <w:lang w:val="en-US" w:eastAsia="ru-RU"/>
              </w:rPr>
              <w:t xml:space="preserve"> </w:t>
            </w:r>
            <w:proofErr w:type="spellStart"/>
            <w:r w:rsidRPr="00695576">
              <w:rPr>
                <w:noProof w:val="0"/>
                <w:lang w:val="en-US" w:eastAsia="ru-RU"/>
              </w:rPr>
              <w:t>tocurilor</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pervazurilor</w:t>
            </w:r>
            <w:proofErr w:type="spellEnd"/>
            <w:r w:rsidRPr="00695576">
              <w:rPr>
                <w:noProof w:val="0"/>
                <w:lang w:val="en-US" w:eastAsia="ru-RU"/>
              </w:rPr>
              <w:t xml:space="preserve">, la </w:t>
            </w:r>
            <w:proofErr w:type="spellStart"/>
            <w:r w:rsidRPr="00695576">
              <w:rPr>
                <w:noProof w:val="0"/>
                <w:lang w:val="en-US" w:eastAsia="ru-RU"/>
              </w:rPr>
              <w:t>usi</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ferestre</w:t>
            </w:r>
            <w:proofErr w:type="spellEnd"/>
            <w:r w:rsidRPr="00695576">
              <w:rPr>
                <w:noProof w:val="0"/>
                <w:lang w:val="en-US" w:eastAsia="ru-RU"/>
              </w:rPr>
              <w:t xml:space="preserve">, de 2 cm </w:t>
            </w:r>
            <w:proofErr w:type="spellStart"/>
            <w:r w:rsidRPr="00695576">
              <w:rPr>
                <w:noProof w:val="0"/>
                <w:lang w:val="en-US" w:eastAsia="ru-RU"/>
              </w:rPr>
              <w:t>grosime</w:t>
            </w:r>
            <w:proofErr w:type="spellEnd"/>
            <w:r w:rsidRPr="00695576">
              <w:rPr>
                <w:noProof w:val="0"/>
                <w:lang w:val="en-US" w:eastAsia="ru-RU"/>
              </w:rPr>
              <w:t xml:space="preserve">, </w:t>
            </w:r>
            <w:proofErr w:type="spellStart"/>
            <w:r w:rsidRPr="00695576">
              <w:rPr>
                <w:noProof w:val="0"/>
                <w:lang w:val="en-US" w:eastAsia="ru-RU"/>
              </w:rPr>
              <w:t>driscuite</w:t>
            </w:r>
            <w:proofErr w:type="spellEnd"/>
            <w:r w:rsidRPr="00695576">
              <w:rPr>
                <w:noProof w:val="0"/>
                <w:lang w:val="en-US" w:eastAsia="ru-RU"/>
              </w:rPr>
              <w:t xml:space="preserve">, </w:t>
            </w:r>
            <w:proofErr w:type="spellStart"/>
            <w:r w:rsidRPr="00695576">
              <w:rPr>
                <w:noProof w:val="0"/>
                <w:lang w:val="en-US" w:eastAsia="ru-RU"/>
              </w:rPr>
              <w:t>executate</w:t>
            </w:r>
            <w:proofErr w:type="spellEnd"/>
            <w:r w:rsidRPr="00695576">
              <w:rPr>
                <w:noProof w:val="0"/>
                <w:lang w:val="en-US" w:eastAsia="ru-RU"/>
              </w:rPr>
              <w:t xml:space="preserve"> cu mortar de </w:t>
            </w:r>
            <w:proofErr w:type="spellStart"/>
            <w:r w:rsidRPr="00695576">
              <w:rPr>
                <w:noProof w:val="0"/>
                <w:lang w:val="en-US" w:eastAsia="ru-RU"/>
              </w:rPr>
              <w:t>ciment</w:t>
            </w:r>
            <w:proofErr w:type="spellEnd"/>
            <w:r w:rsidRPr="00695576">
              <w:rPr>
                <w:noProof w:val="0"/>
                <w:lang w:val="en-US" w:eastAsia="ru-RU"/>
              </w:rPr>
              <w:t xml:space="preserve">-var </w:t>
            </w:r>
            <w:proofErr w:type="spellStart"/>
            <w:r w:rsidRPr="00695576">
              <w:rPr>
                <w:noProof w:val="0"/>
                <w:lang w:val="en-US" w:eastAsia="ru-RU"/>
              </w:rPr>
              <w:t>marca</w:t>
            </w:r>
            <w:proofErr w:type="spellEnd"/>
            <w:r w:rsidRPr="00695576">
              <w:rPr>
                <w:noProof w:val="0"/>
                <w:lang w:val="en-US" w:eastAsia="ru-RU"/>
              </w:rPr>
              <w:t xml:space="preserve"> 25 T,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spaletii</w:t>
            </w:r>
            <w:proofErr w:type="spellEnd"/>
            <w:r w:rsidRPr="00695576">
              <w:rPr>
                <w:noProof w:val="0"/>
                <w:lang w:val="en-US" w:eastAsia="ru-RU"/>
              </w:rPr>
              <w:t xml:space="preserve"> </w:t>
            </w:r>
            <w:proofErr w:type="spellStart"/>
            <w:r w:rsidRPr="00695576">
              <w:rPr>
                <w:noProof w:val="0"/>
                <w:lang w:val="en-US" w:eastAsia="ru-RU"/>
              </w:rPr>
              <w:t>drepti</w:t>
            </w:r>
            <w:proofErr w:type="spellEnd"/>
            <w:r w:rsidRPr="00695576">
              <w:rPr>
                <w:noProof w:val="0"/>
                <w:lang w:val="en-US" w:eastAsia="ru-RU"/>
              </w:rPr>
              <w:t xml:space="preserve">, </w:t>
            </w:r>
            <w:proofErr w:type="spellStart"/>
            <w:r w:rsidRPr="00695576">
              <w:rPr>
                <w:noProof w:val="0"/>
                <w:lang w:val="en-US" w:eastAsia="ru-RU"/>
              </w:rPr>
              <w:t>intre</w:t>
            </w:r>
            <w:proofErr w:type="spellEnd"/>
            <w:r w:rsidRPr="00695576">
              <w:rPr>
                <w:noProof w:val="0"/>
                <w:lang w:val="en-US" w:eastAsia="ru-RU"/>
              </w:rPr>
              <w:t xml:space="preserve"> 15 - 25 cm </w:t>
            </w:r>
            <w:proofErr w:type="spellStart"/>
            <w:r w:rsidRPr="00695576">
              <w:rPr>
                <w:noProof w:val="0"/>
                <w:lang w:val="en-US" w:eastAsia="ru-RU"/>
              </w:rPr>
              <w:t>latime</w:t>
            </w:r>
            <w:proofErr w:type="spellEnd"/>
            <w:r w:rsidRPr="00695576">
              <w:rPr>
                <w:noProof w:val="0"/>
                <w:lang w:val="en-US" w:eastAsia="ru-RU"/>
              </w:rPr>
              <w:t xml:space="preserve"> (8,4 m2 </w:t>
            </w:r>
            <w:proofErr w:type="spellStart"/>
            <w:r w:rsidRPr="00695576">
              <w:rPr>
                <w:noProof w:val="0"/>
                <w:lang w:val="en-US" w:eastAsia="ru-RU"/>
              </w:rPr>
              <w:t>glafuri</w:t>
            </w:r>
            <w:proofErr w:type="spellEnd"/>
            <w:r w:rsidRPr="00695576">
              <w:rPr>
                <w:noProof w:val="0"/>
                <w:lang w:val="en-US" w:eastAsia="ru-RU"/>
              </w:rPr>
              <w:t>)</w:t>
            </w:r>
          </w:p>
        </w:tc>
        <w:tc>
          <w:tcPr>
            <w:tcW w:w="2126" w:type="dxa"/>
            <w:tcBorders>
              <w:top w:val="single" w:sz="4" w:space="0" w:color="auto"/>
              <w:bottom w:val="single" w:sz="4" w:space="0" w:color="auto"/>
            </w:tcBorders>
            <w:vAlign w:val="center"/>
          </w:tcPr>
          <w:p w14:paraId="55BBB7D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1D889078"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21,0000</w:t>
            </w:r>
          </w:p>
          <w:p w14:paraId="1B1B0B83" w14:textId="77777777" w:rsidR="00562046" w:rsidRPr="00695576" w:rsidRDefault="00562046" w:rsidP="00562046">
            <w:pPr>
              <w:autoSpaceDE w:val="0"/>
              <w:autoSpaceDN w:val="0"/>
              <w:jc w:val="center"/>
              <w:rPr>
                <w:noProof w:val="0"/>
                <w:lang w:val="en-US" w:eastAsia="ru-RU"/>
              </w:rPr>
            </w:pPr>
          </w:p>
        </w:tc>
      </w:tr>
      <w:tr w:rsidR="00562046" w:rsidRPr="00695576" w14:paraId="05A8A07E"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66DC5D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C4C48B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7122050013442</w:t>
            </w:r>
          </w:p>
        </w:tc>
        <w:tc>
          <w:tcPr>
            <w:tcW w:w="3544" w:type="dxa"/>
            <w:tcBorders>
              <w:top w:val="nil"/>
              <w:bottom w:val="single" w:sz="2" w:space="0" w:color="auto"/>
            </w:tcBorders>
            <w:vAlign w:val="center"/>
          </w:tcPr>
          <w:p w14:paraId="058D518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Tencuitor</w:t>
            </w:r>
            <w:proofErr w:type="spellEnd"/>
          </w:p>
        </w:tc>
        <w:tc>
          <w:tcPr>
            <w:tcW w:w="2126" w:type="dxa"/>
            <w:tcBorders>
              <w:top w:val="nil"/>
              <w:bottom w:val="single" w:sz="2" w:space="0" w:color="auto"/>
            </w:tcBorders>
            <w:vAlign w:val="center"/>
          </w:tcPr>
          <w:p w14:paraId="197D1D0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FCF7AD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9,2400</w:t>
            </w:r>
          </w:p>
        </w:tc>
      </w:tr>
      <w:tr w:rsidR="00562046" w:rsidRPr="00695576" w14:paraId="7F5E947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121A42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2A3C76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1025CD0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153857B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D8917B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4,6200</w:t>
            </w:r>
          </w:p>
        </w:tc>
      </w:tr>
      <w:tr w:rsidR="00562046" w:rsidRPr="00695576" w14:paraId="7542EDC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A72E87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54DA0B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2651122100402</w:t>
            </w:r>
          </w:p>
        </w:tc>
        <w:tc>
          <w:tcPr>
            <w:tcW w:w="3544" w:type="dxa"/>
            <w:tcBorders>
              <w:top w:val="nil"/>
              <w:bottom w:val="single" w:sz="2" w:space="0" w:color="auto"/>
            </w:tcBorders>
            <w:vAlign w:val="center"/>
          </w:tcPr>
          <w:p w14:paraId="1E1B1A6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metalurgic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adaosuri</w:t>
            </w:r>
            <w:proofErr w:type="spellEnd"/>
            <w:r w:rsidRPr="00695576">
              <w:rPr>
                <w:noProof w:val="0"/>
                <w:sz w:val="22"/>
                <w:szCs w:val="22"/>
                <w:lang w:val="en-US" w:eastAsia="ru-RU"/>
              </w:rPr>
              <w:t xml:space="preserve"> M 30 </w:t>
            </w:r>
            <w:proofErr w:type="spellStart"/>
            <w:r w:rsidRPr="00695576">
              <w:rPr>
                <w:noProof w:val="0"/>
                <w:sz w:val="22"/>
                <w:szCs w:val="22"/>
                <w:lang w:val="en-US" w:eastAsia="ru-RU"/>
              </w:rPr>
              <w:t>saci</w:t>
            </w:r>
            <w:proofErr w:type="spellEnd"/>
            <w:r w:rsidRPr="00695576">
              <w:rPr>
                <w:noProof w:val="0"/>
                <w:sz w:val="22"/>
                <w:szCs w:val="22"/>
                <w:lang w:val="en-US" w:eastAsia="ru-RU"/>
              </w:rPr>
              <w:t xml:space="preserve"> S1500</w:t>
            </w:r>
          </w:p>
        </w:tc>
        <w:tc>
          <w:tcPr>
            <w:tcW w:w="2126" w:type="dxa"/>
            <w:tcBorders>
              <w:top w:val="nil"/>
              <w:bottom w:val="single" w:sz="2" w:space="0" w:color="auto"/>
            </w:tcBorders>
            <w:vAlign w:val="center"/>
          </w:tcPr>
          <w:p w14:paraId="10D14C7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486F6A0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20,5800</w:t>
            </w:r>
          </w:p>
        </w:tc>
      </w:tr>
      <w:tr w:rsidR="00562046" w:rsidRPr="00695576" w14:paraId="33C78BD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3A99CDA"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CF326D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2652102100713</w:t>
            </w:r>
          </w:p>
        </w:tc>
        <w:tc>
          <w:tcPr>
            <w:tcW w:w="3544" w:type="dxa"/>
            <w:tcBorders>
              <w:top w:val="nil"/>
              <w:bottom w:val="single" w:sz="2" w:space="0" w:color="auto"/>
            </w:tcBorders>
            <w:vAlign w:val="center"/>
          </w:tcPr>
          <w:p w14:paraId="57260987"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Var pasta</w:t>
            </w:r>
          </w:p>
        </w:tc>
        <w:tc>
          <w:tcPr>
            <w:tcW w:w="2126" w:type="dxa"/>
            <w:tcBorders>
              <w:top w:val="nil"/>
              <w:bottom w:val="single" w:sz="2" w:space="0" w:color="auto"/>
            </w:tcBorders>
            <w:vAlign w:val="center"/>
          </w:tcPr>
          <w:p w14:paraId="694870C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1B1C9D3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0,0210</w:t>
            </w:r>
          </w:p>
        </w:tc>
      </w:tr>
      <w:tr w:rsidR="00562046" w:rsidRPr="00695576" w14:paraId="6D01899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94D6B1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A110D1D"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2664102101000</w:t>
            </w:r>
          </w:p>
        </w:tc>
        <w:tc>
          <w:tcPr>
            <w:tcW w:w="3544" w:type="dxa"/>
            <w:tcBorders>
              <w:top w:val="nil"/>
              <w:bottom w:val="single" w:sz="2" w:space="0" w:color="auto"/>
            </w:tcBorders>
            <w:vAlign w:val="center"/>
          </w:tcPr>
          <w:p w14:paraId="7B311C99"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Mortar var-</w:t>
            </w: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M 25-T(</w:t>
            </w:r>
            <w:proofErr w:type="spellStart"/>
            <w:proofErr w:type="gramStart"/>
            <w:r w:rsidRPr="00695576">
              <w:rPr>
                <w:noProof w:val="0"/>
                <w:sz w:val="22"/>
                <w:szCs w:val="22"/>
                <w:lang w:val="en-US" w:eastAsia="ru-RU"/>
              </w:rPr>
              <w:t>pt.informatie</w:t>
            </w:r>
            <w:proofErr w:type="spellEnd"/>
            <w:proofErr w:type="gramEnd"/>
            <w:r w:rsidRPr="00695576">
              <w:rPr>
                <w:noProof w:val="0"/>
                <w:sz w:val="22"/>
                <w:szCs w:val="22"/>
                <w:lang w:val="en-US" w:eastAsia="ru-RU"/>
              </w:rPr>
              <w:t>)</w:t>
            </w:r>
          </w:p>
        </w:tc>
        <w:tc>
          <w:tcPr>
            <w:tcW w:w="2126" w:type="dxa"/>
            <w:tcBorders>
              <w:top w:val="nil"/>
              <w:bottom w:val="single" w:sz="2" w:space="0" w:color="auto"/>
            </w:tcBorders>
            <w:vAlign w:val="center"/>
          </w:tcPr>
          <w:p w14:paraId="26231E9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2C58FD7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0,1050</w:t>
            </w:r>
          </w:p>
        </w:tc>
      </w:tr>
      <w:tr w:rsidR="00562046" w:rsidRPr="00695576" w14:paraId="41F6DB7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F073B6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37E62B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1421102200513</w:t>
            </w:r>
          </w:p>
        </w:tc>
        <w:tc>
          <w:tcPr>
            <w:tcW w:w="3544" w:type="dxa"/>
            <w:tcBorders>
              <w:top w:val="nil"/>
              <w:bottom w:val="single" w:sz="2" w:space="0" w:color="auto"/>
            </w:tcBorders>
            <w:vAlign w:val="center"/>
          </w:tcPr>
          <w:p w14:paraId="229CE16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Nisip</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sortat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nespalat</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lacuri</w:t>
            </w:r>
            <w:proofErr w:type="spellEnd"/>
            <w:r w:rsidRPr="00695576">
              <w:rPr>
                <w:noProof w:val="0"/>
                <w:sz w:val="22"/>
                <w:szCs w:val="22"/>
                <w:lang w:val="en-US" w:eastAsia="ru-RU"/>
              </w:rPr>
              <w:t xml:space="preserve"> 0,0-3,0 mm</w:t>
            </w:r>
          </w:p>
        </w:tc>
        <w:tc>
          <w:tcPr>
            <w:tcW w:w="2126" w:type="dxa"/>
            <w:tcBorders>
              <w:top w:val="nil"/>
              <w:bottom w:val="single" w:sz="2" w:space="0" w:color="auto"/>
            </w:tcBorders>
            <w:vAlign w:val="center"/>
          </w:tcPr>
          <w:p w14:paraId="7780736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15D9073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0,1302</w:t>
            </w:r>
          </w:p>
        </w:tc>
      </w:tr>
      <w:tr w:rsidR="00562046" w:rsidRPr="00695576" w14:paraId="6995038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64E423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34E231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17A552FF"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3C6DBD1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58FC7EB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0,0315</w:t>
            </w:r>
          </w:p>
        </w:tc>
      </w:tr>
      <w:tr w:rsidR="00562046" w:rsidRPr="00695576" w14:paraId="682F0E2E"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4B5008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EE0F9A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2952270003817</w:t>
            </w:r>
          </w:p>
        </w:tc>
        <w:tc>
          <w:tcPr>
            <w:tcW w:w="3544" w:type="dxa"/>
            <w:tcBorders>
              <w:top w:val="nil"/>
              <w:bottom w:val="single" w:sz="2" w:space="0" w:color="auto"/>
            </w:tcBorders>
            <w:vAlign w:val="center"/>
          </w:tcPr>
          <w:p w14:paraId="17D65CA1" w14:textId="77777777" w:rsidR="00562046" w:rsidRPr="00695576" w:rsidRDefault="00562046" w:rsidP="00562046">
            <w:pPr>
              <w:autoSpaceDE w:val="0"/>
              <w:autoSpaceDN w:val="0"/>
              <w:rPr>
                <w:noProof w:val="0"/>
                <w:lang w:val="en-US" w:eastAsia="ru-RU"/>
              </w:rPr>
            </w:pPr>
            <w:proofErr w:type="spellStart"/>
            <w:proofErr w:type="gramStart"/>
            <w:r w:rsidRPr="00695576">
              <w:rPr>
                <w:noProof w:val="0"/>
                <w:sz w:val="22"/>
                <w:szCs w:val="22"/>
                <w:lang w:val="en-US" w:eastAsia="ru-RU"/>
              </w:rPr>
              <w:t>Malaxor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proofErr w:type="gramEnd"/>
            <w:r w:rsidRPr="00695576">
              <w:rPr>
                <w:noProof w:val="0"/>
                <w:sz w:val="22"/>
                <w:szCs w:val="22"/>
                <w:lang w:val="en-US" w:eastAsia="ru-RU"/>
              </w:rPr>
              <w:t xml:space="preserve"> mortar de 200 L </w:t>
            </w:r>
            <w:proofErr w:type="spellStart"/>
            <w:r w:rsidRPr="00695576">
              <w:rPr>
                <w:noProof w:val="0"/>
                <w:sz w:val="22"/>
                <w:szCs w:val="22"/>
                <w:lang w:val="en-US" w:eastAsia="ru-RU"/>
              </w:rPr>
              <w:t>actionat</w:t>
            </w:r>
            <w:proofErr w:type="spellEnd"/>
            <w:r w:rsidRPr="00695576">
              <w:rPr>
                <w:noProof w:val="0"/>
                <w:sz w:val="22"/>
                <w:szCs w:val="22"/>
                <w:lang w:val="en-US" w:eastAsia="ru-RU"/>
              </w:rPr>
              <w:t xml:space="preserve"> electric</w:t>
            </w:r>
          </w:p>
        </w:tc>
        <w:tc>
          <w:tcPr>
            <w:tcW w:w="2126" w:type="dxa"/>
            <w:tcBorders>
              <w:top w:val="nil"/>
              <w:bottom w:val="single" w:sz="2" w:space="0" w:color="auto"/>
            </w:tcBorders>
            <w:vAlign w:val="center"/>
          </w:tcPr>
          <w:p w14:paraId="15AC41C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0C63B54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0,0210</w:t>
            </w:r>
          </w:p>
        </w:tc>
      </w:tr>
      <w:tr w:rsidR="00562046" w:rsidRPr="00695576" w14:paraId="5738421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03FF84A"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125193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2922140006702</w:t>
            </w:r>
          </w:p>
        </w:tc>
        <w:tc>
          <w:tcPr>
            <w:tcW w:w="3544" w:type="dxa"/>
            <w:tcBorders>
              <w:top w:val="nil"/>
              <w:bottom w:val="single" w:sz="2" w:space="0" w:color="auto"/>
            </w:tcBorders>
            <w:vAlign w:val="center"/>
          </w:tcPr>
          <w:p w14:paraId="6744D68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fereastra</w:t>
            </w:r>
            <w:proofErr w:type="spellEnd"/>
          </w:p>
        </w:tc>
        <w:tc>
          <w:tcPr>
            <w:tcW w:w="2126" w:type="dxa"/>
            <w:tcBorders>
              <w:top w:val="nil"/>
              <w:bottom w:val="single" w:sz="2" w:space="0" w:color="auto"/>
            </w:tcBorders>
            <w:vAlign w:val="center"/>
          </w:tcPr>
          <w:p w14:paraId="56E5DAF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4B0D45B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0,0210</w:t>
            </w:r>
          </w:p>
        </w:tc>
      </w:tr>
      <w:tr w:rsidR="00562046" w:rsidRPr="00695576" w14:paraId="1B3D401A"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244D3B1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84</w:t>
            </w:r>
          </w:p>
        </w:tc>
        <w:tc>
          <w:tcPr>
            <w:tcW w:w="1275" w:type="dxa"/>
            <w:tcBorders>
              <w:top w:val="single" w:sz="4" w:space="0" w:color="auto"/>
              <w:bottom w:val="single" w:sz="4" w:space="0" w:color="auto"/>
            </w:tcBorders>
            <w:vAlign w:val="center"/>
          </w:tcPr>
          <w:p w14:paraId="41DF973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СF59F</w:t>
            </w:r>
          </w:p>
        </w:tc>
        <w:tc>
          <w:tcPr>
            <w:tcW w:w="3544" w:type="dxa"/>
            <w:tcBorders>
              <w:top w:val="single" w:sz="4" w:space="0" w:color="auto"/>
              <w:bottom w:val="single" w:sz="4" w:space="0" w:color="auto"/>
            </w:tcBorders>
            <w:vAlign w:val="center"/>
          </w:tcPr>
          <w:p w14:paraId="6FE78137" w14:textId="5B7B13B7" w:rsidR="00562046" w:rsidRPr="00695576" w:rsidRDefault="00562046" w:rsidP="009544A9">
            <w:pPr>
              <w:autoSpaceDE w:val="0"/>
              <w:autoSpaceDN w:val="0"/>
              <w:rPr>
                <w:noProof w:val="0"/>
                <w:lang w:val="en-US" w:eastAsia="ru-RU"/>
              </w:rPr>
            </w:pPr>
            <w:proofErr w:type="spellStart"/>
            <w:r w:rsidRPr="00695576">
              <w:rPr>
                <w:noProof w:val="0"/>
                <w:lang w:val="en-US" w:eastAsia="ru-RU"/>
              </w:rPr>
              <w:t>Placarea</w:t>
            </w:r>
            <w:proofErr w:type="spellEnd"/>
            <w:r w:rsidRPr="00695576">
              <w:rPr>
                <w:noProof w:val="0"/>
                <w:lang w:val="en-US" w:eastAsia="ru-RU"/>
              </w:rPr>
              <w:t xml:space="preserve"> </w:t>
            </w:r>
            <w:proofErr w:type="spellStart"/>
            <w:r w:rsidRPr="00695576">
              <w:rPr>
                <w:noProof w:val="0"/>
                <w:lang w:val="en-US" w:eastAsia="ru-RU"/>
              </w:rPr>
              <w:t>suprafetelor</w:t>
            </w:r>
            <w:proofErr w:type="spellEnd"/>
            <w:r w:rsidRPr="00695576">
              <w:rPr>
                <w:noProof w:val="0"/>
                <w:lang w:val="en-US" w:eastAsia="ru-RU"/>
              </w:rPr>
              <w:t xml:space="preserve"> cu un </w:t>
            </w:r>
            <w:proofErr w:type="spellStart"/>
            <w:r w:rsidRPr="00695576">
              <w:rPr>
                <w:noProof w:val="0"/>
                <w:lang w:val="en-US" w:eastAsia="ru-RU"/>
              </w:rPr>
              <w:t>strat</w:t>
            </w:r>
            <w:proofErr w:type="spellEnd"/>
            <w:r w:rsidRPr="00695576">
              <w:rPr>
                <w:noProof w:val="0"/>
                <w:lang w:val="en-US" w:eastAsia="ru-RU"/>
              </w:rPr>
              <w:t xml:space="preserve"> de PGC cu </w:t>
            </w:r>
            <w:proofErr w:type="spellStart"/>
            <w:r w:rsidRPr="00695576">
              <w:rPr>
                <w:noProof w:val="0"/>
                <w:lang w:val="en-US" w:eastAsia="ru-RU"/>
              </w:rPr>
              <w:t>executarea</w:t>
            </w:r>
            <w:proofErr w:type="spellEnd"/>
            <w:r w:rsidRPr="00695576">
              <w:rPr>
                <w:noProof w:val="0"/>
                <w:lang w:val="en-US" w:eastAsia="ru-RU"/>
              </w:rPr>
              <w:t xml:space="preserve"> </w:t>
            </w:r>
            <w:proofErr w:type="spellStart"/>
            <w:r w:rsidRPr="00695576">
              <w:rPr>
                <w:noProof w:val="0"/>
                <w:lang w:val="en-US" w:eastAsia="ru-RU"/>
              </w:rPr>
              <w:t>carcasei</w:t>
            </w:r>
            <w:proofErr w:type="spellEnd"/>
            <w:r w:rsidRPr="00695576">
              <w:rPr>
                <w:noProof w:val="0"/>
                <w:lang w:val="en-US" w:eastAsia="ru-RU"/>
              </w:rPr>
              <w:t xml:space="preserve"> </w:t>
            </w:r>
            <w:proofErr w:type="spellStart"/>
            <w:r w:rsidRPr="00695576">
              <w:rPr>
                <w:noProof w:val="0"/>
                <w:lang w:val="en-US" w:eastAsia="ru-RU"/>
              </w:rPr>
              <w:t>metalice</w:t>
            </w:r>
            <w:proofErr w:type="spellEnd"/>
            <w:r w:rsidRPr="00695576">
              <w:rPr>
                <w:noProof w:val="0"/>
                <w:lang w:val="en-US" w:eastAsia="ru-RU"/>
              </w:rPr>
              <w:t xml:space="preserve"> simple plane, cu </w:t>
            </w:r>
            <w:proofErr w:type="spellStart"/>
            <w:r w:rsidRPr="00695576">
              <w:rPr>
                <w:noProof w:val="0"/>
                <w:lang w:val="en-US" w:eastAsia="ru-RU"/>
              </w:rPr>
              <w:t>inaltimea</w:t>
            </w:r>
            <w:proofErr w:type="spellEnd"/>
            <w:r w:rsidRPr="00695576">
              <w:rPr>
                <w:noProof w:val="0"/>
                <w:lang w:val="en-US" w:eastAsia="ru-RU"/>
              </w:rPr>
              <w:t xml:space="preserve"> pina la 4 m: </w:t>
            </w:r>
            <w:proofErr w:type="spellStart"/>
            <w:r w:rsidRPr="00695576">
              <w:rPr>
                <w:noProof w:val="0"/>
                <w:lang w:val="en-US" w:eastAsia="ru-RU"/>
              </w:rPr>
              <w:t>glafuri</w:t>
            </w:r>
            <w:proofErr w:type="spellEnd"/>
            <w:r w:rsidRPr="00695576">
              <w:rPr>
                <w:noProof w:val="0"/>
                <w:lang w:val="en-US" w:eastAsia="ru-RU"/>
              </w:rPr>
              <w:t xml:space="preserve"> </w:t>
            </w:r>
            <w:r w:rsidRPr="00695576">
              <w:rPr>
                <w:noProof w:val="0"/>
                <w:lang w:val="en-US" w:eastAsia="ru-RU"/>
              </w:rPr>
              <w:lastRenderedPageBreak/>
              <w:t>(</w:t>
            </w:r>
            <w:proofErr w:type="spellStart"/>
            <w:r w:rsidRPr="00695576">
              <w:rPr>
                <w:noProof w:val="0"/>
                <w:lang w:val="en-US" w:eastAsia="ru-RU"/>
              </w:rPr>
              <w:t>corob</w:t>
            </w:r>
            <w:proofErr w:type="spellEnd"/>
            <w:r w:rsidRPr="00695576">
              <w:rPr>
                <w:noProof w:val="0"/>
                <w:lang w:val="en-US" w:eastAsia="ru-RU"/>
              </w:rPr>
              <w:t>)</w:t>
            </w:r>
          </w:p>
        </w:tc>
        <w:tc>
          <w:tcPr>
            <w:tcW w:w="2126" w:type="dxa"/>
            <w:tcBorders>
              <w:top w:val="single" w:sz="4" w:space="0" w:color="auto"/>
              <w:bottom w:val="single" w:sz="4" w:space="0" w:color="auto"/>
            </w:tcBorders>
            <w:vAlign w:val="center"/>
          </w:tcPr>
          <w:p w14:paraId="1F550D6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lastRenderedPageBreak/>
              <w:t>m2</w:t>
            </w:r>
          </w:p>
        </w:tc>
        <w:tc>
          <w:tcPr>
            <w:tcW w:w="1985" w:type="dxa"/>
            <w:tcBorders>
              <w:top w:val="single" w:sz="4" w:space="0" w:color="auto"/>
              <w:bottom w:val="single" w:sz="4" w:space="0" w:color="auto"/>
            </w:tcBorders>
            <w:vAlign w:val="center"/>
          </w:tcPr>
          <w:p w14:paraId="1CEFC39F"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12,0000</w:t>
            </w:r>
          </w:p>
          <w:p w14:paraId="35305BC4" w14:textId="77777777" w:rsidR="00562046" w:rsidRPr="00695576" w:rsidRDefault="00562046" w:rsidP="00562046">
            <w:pPr>
              <w:autoSpaceDE w:val="0"/>
              <w:autoSpaceDN w:val="0"/>
              <w:jc w:val="center"/>
              <w:rPr>
                <w:noProof w:val="0"/>
                <w:lang w:val="en-US" w:eastAsia="ru-RU"/>
              </w:rPr>
            </w:pPr>
          </w:p>
        </w:tc>
      </w:tr>
      <w:tr w:rsidR="00562046" w:rsidRPr="00695576" w14:paraId="5A7770F2"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7D0ED6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52F641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9310060019930</w:t>
            </w:r>
          </w:p>
        </w:tc>
        <w:tc>
          <w:tcPr>
            <w:tcW w:w="3544" w:type="dxa"/>
            <w:tcBorders>
              <w:top w:val="nil"/>
              <w:bottom w:val="single" w:sz="2" w:space="0" w:color="auto"/>
            </w:tcBorders>
            <w:vAlign w:val="center"/>
          </w:tcPr>
          <w:p w14:paraId="46200652"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p>
        </w:tc>
        <w:tc>
          <w:tcPr>
            <w:tcW w:w="2126" w:type="dxa"/>
            <w:tcBorders>
              <w:top w:val="nil"/>
              <w:bottom w:val="single" w:sz="2" w:space="0" w:color="auto"/>
            </w:tcBorders>
            <w:vAlign w:val="center"/>
          </w:tcPr>
          <w:p w14:paraId="559F5F9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E22071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45,2088</w:t>
            </w:r>
          </w:p>
        </w:tc>
      </w:tr>
      <w:tr w:rsidR="00562046" w:rsidRPr="00695576" w14:paraId="4794E91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334E17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EBA34C7"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2662102701000</w:t>
            </w:r>
          </w:p>
        </w:tc>
        <w:tc>
          <w:tcPr>
            <w:tcW w:w="3544" w:type="dxa"/>
            <w:tcBorders>
              <w:top w:val="nil"/>
              <w:bottom w:val="single" w:sz="2" w:space="0" w:color="auto"/>
            </w:tcBorders>
            <w:vAlign w:val="center"/>
          </w:tcPr>
          <w:p w14:paraId="18875FA8"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Placi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ghips</w:t>
            </w:r>
            <w:proofErr w:type="spellEnd"/>
            <w:r w:rsidRPr="00695576">
              <w:rPr>
                <w:noProof w:val="0"/>
                <w:sz w:val="22"/>
                <w:szCs w:val="22"/>
                <w:lang w:val="en-US" w:eastAsia="ru-RU"/>
              </w:rPr>
              <w:t>-carton</w:t>
            </w:r>
          </w:p>
        </w:tc>
        <w:tc>
          <w:tcPr>
            <w:tcW w:w="2126" w:type="dxa"/>
            <w:tcBorders>
              <w:top w:val="nil"/>
              <w:bottom w:val="single" w:sz="2" w:space="0" w:color="auto"/>
            </w:tcBorders>
            <w:vAlign w:val="center"/>
          </w:tcPr>
          <w:p w14:paraId="1C6D6DB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nil"/>
              <w:bottom w:val="single" w:sz="2" w:space="0" w:color="auto"/>
            </w:tcBorders>
            <w:vAlign w:val="center"/>
          </w:tcPr>
          <w:p w14:paraId="2D16325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12,6630</w:t>
            </w:r>
          </w:p>
        </w:tc>
      </w:tr>
      <w:tr w:rsidR="00562046" w:rsidRPr="00695576" w14:paraId="62581DB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6BE58B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F5E440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2710703520284</w:t>
            </w:r>
          </w:p>
        </w:tc>
        <w:tc>
          <w:tcPr>
            <w:tcW w:w="3544" w:type="dxa"/>
            <w:tcBorders>
              <w:top w:val="nil"/>
              <w:bottom w:val="single" w:sz="2" w:space="0" w:color="auto"/>
            </w:tcBorders>
            <w:vAlign w:val="center"/>
          </w:tcPr>
          <w:p w14:paraId="1E6417A2"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Profil</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ghidaj</w:t>
            </w:r>
            <w:proofErr w:type="spellEnd"/>
          </w:p>
        </w:tc>
        <w:tc>
          <w:tcPr>
            <w:tcW w:w="2126" w:type="dxa"/>
            <w:tcBorders>
              <w:top w:val="nil"/>
              <w:bottom w:val="single" w:sz="2" w:space="0" w:color="auto"/>
            </w:tcBorders>
            <w:vAlign w:val="center"/>
          </w:tcPr>
          <w:p w14:paraId="00EB74F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63F2529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25,0245</w:t>
            </w:r>
          </w:p>
        </w:tc>
      </w:tr>
      <w:tr w:rsidR="00562046" w:rsidRPr="00695576" w14:paraId="567F199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977C745"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324963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2710703520285</w:t>
            </w:r>
          </w:p>
        </w:tc>
        <w:tc>
          <w:tcPr>
            <w:tcW w:w="3544" w:type="dxa"/>
            <w:tcBorders>
              <w:top w:val="nil"/>
              <w:bottom w:val="single" w:sz="2" w:space="0" w:color="auto"/>
            </w:tcBorders>
            <w:vAlign w:val="center"/>
          </w:tcPr>
          <w:p w14:paraId="1DA3379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Profil</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suport</w:t>
            </w:r>
            <w:proofErr w:type="spellEnd"/>
          </w:p>
        </w:tc>
        <w:tc>
          <w:tcPr>
            <w:tcW w:w="2126" w:type="dxa"/>
            <w:tcBorders>
              <w:top w:val="nil"/>
              <w:bottom w:val="single" w:sz="2" w:space="0" w:color="auto"/>
            </w:tcBorders>
            <w:vAlign w:val="center"/>
          </w:tcPr>
          <w:p w14:paraId="19974DA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5C8ADE4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50,6520</w:t>
            </w:r>
          </w:p>
        </w:tc>
      </w:tr>
      <w:tr w:rsidR="00562046" w:rsidRPr="00695576" w14:paraId="215E5E3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506C6F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00B181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2812106306002</w:t>
            </w:r>
          </w:p>
        </w:tc>
        <w:tc>
          <w:tcPr>
            <w:tcW w:w="3544" w:type="dxa"/>
            <w:tcBorders>
              <w:top w:val="nil"/>
              <w:bottom w:val="single" w:sz="2" w:space="0" w:color="auto"/>
            </w:tcBorders>
            <w:vAlign w:val="center"/>
          </w:tcPr>
          <w:p w14:paraId="54A90772"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Profiluri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aluminiu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protectia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ungherelor</w:t>
            </w:r>
            <w:proofErr w:type="spellEnd"/>
            <w:r w:rsidRPr="00695576">
              <w:rPr>
                <w:noProof w:val="0"/>
                <w:sz w:val="22"/>
                <w:szCs w:val="22"/>
                <w:lang w:val="en-US" w:eastAsia="ru-RU"/>
              </w:rPr>
              <w:t xml:space="preserve"> 25x25 mm</w:t>
            </w:r>
          </w:p>
        </w:tc>
        <w:tc>
          <w:tcPr>
            <w:tcW w:w="2126" w:type="dxa"/>
            <w:tcBorders>
              <w:top w:val="nil"/>
              <w:bottom w:val="single" w:sz="2" w:space="0" w:color="auto"/>
            </w:tcBorders>
            <w:vAlign w:val="center"/>
          </w:tcPr>
          <w:p w14:paraId="738F845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63D5EFD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50,6520</w:t>
            </w:r>
          </w:p>
        </w:tc>
      </w:tr>
      <w:tr w:rsidR="00562046" w:rsidRPr="00695576" w14:paraId="5E1879A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C51921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05F417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2523156720072</w:t>
            </w:r>
          </w:p>
        </w:tc>
        <w:tc>
          <w:tcPr>
            <w:tcW w:w="3544" w:type="dxa"/>
            <w:tcBorders>
              <w:top w:val="nil"/>
              <w:bottom w:val="single" w:sz="2" w:space="0" w:color="auto"/>
            </w:tcBorders>
            <w:vAlign w:val="center"/>
          </w:tcPr>
          <w:p w14:paraId="015F77C2"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Banda de </w:t>
            </w:r>
            <w:proofErr w:type="spellStart"/>
            <w:r w:rsidRPr="00695576">
              <w:rPr>
                <w:noProof w:val="0"/>
                <w:sz w:val="22"/>
                <w:szCs w:val="22"/>
                <w:lang w:val="en-US" w:eastAsia="ru-RU"/>
              </w:rPr>
              <w:t>etansare</w:t>
            </w:r>
            <w:proofErr w:type="spellEnd"/>
            <w:r w:rsidRPr="00695576">
              <w:rPr>
                <w:noProof w:val="0"/>
                <w:sz w:val="22"/>
                <w:szCs w:val="22"/>
                <w:lang w:val="en-US" w:eastAsia="ru-RU"/>
              </w:rPr>
              <w:t xml:space="preserve"> sub </w:t>
            </w:r>
            <w:proofErr w:type="spellStart"/>
            <w:r w:rsidRPr="00695576">
              <w:rPr>
                <w:noProof w:val="0"/>
                <w:sz w:val="22"/>
                <w:szCs w:val="22"/>
                <w:lang w:val="en-US" w:eastAsia="ru-RU"/>
              </w:rPr>
              <w:t>profiluri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Dihtungsband</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4681F4D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0299B74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54,0288</w:t>
            </w:r>
          </w:p>
        </w:tc>
      </w:tr>
      <w:tr w:rsidR="00562046" w:rsidRPr="00695576" w14:paraId="723B40D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BFEEBB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DA6586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2513206621602</w:t>
            </w:r>
          </w:p>
        </w:tc>
        <w:tc>
          <w:tcPr>
            <w:tcW w:w="3544" w:type="dxa"/>
            <w:tcBorders>
              <w:top w:val="nil"/>
              <w:bottom w:val="single" w:sz="2" w:space="0" w:color="auto"/>
            </w:tcBorders>
            <w:vAlign w:val="center"/>
          </w:tcPr>
          <w:p w14:paraId="619A1772"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Banda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imbinarea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rosturilor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Serpeanca</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6F825AC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76E2B4B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10,0098</w:t>
            </w:r>
          </w:p>
        </w:tc>
      </w:tr>
      <w:tr w:rsidR="00562046" w:rsidRPr="00695576" w14:paraId="7F898B0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63293A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D564B2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2430226102822</w:t>
            </w:r>
          </w:p>
        </w:tc>
        <w:tc>
          <w:tcPr>
            <w:tcW w:w="3544" w:type="dxa"/>
            <w:tcBorders>
              <w:top w:val="nil"/>
              <w:bottom w:val="single" w:sz="2" w:space="0" w:color="auto"/>
            </w:tcBorders>
            <w:vAlign w:val="center"/>
          </w:tcPr>
          <w:p w14:paraId="328DCB78"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Chit pe </w:t>
            </w:r>
            <w:proofErr w:type="spellStart"/>
            <w:r w:rsidRPr="00695576">
              <w:rPr>
                <w:noProof w:val="0"/>
                <w:sz w:val="22"/>
                <w:szCs w:val="22"/>
                <w:lang w:val="en-US" w:eastAsia="ru-RU"/>
              </w:rPr>
              <w:t>baza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ipsos</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Fughenfuller</w:t>
            </w:r>
            <w:proofErr w:type="spellEnd"/>
            <w:r w:rsidRPr="00695576">
              <w:rPr>
                <w:noProof w:val="0"/>
                <w:sz w:val="22"/>
                <w:szCs w:val="22"/>
                <w:lang w:val="en-US" w:eastAsia="ru-RU"/>
              </w:rPr>
              <w:t xml:space="preserve"> lait"</w:t>
            </w:r>
          </w:p>
        </w:tc>
        <w:tc>
          <w:tcPr>
            <w:tcW w:w="2126" w:type="dxa"/>
            <w:tcBorders>
              <w:top w:val="nil"/>
              <w:bottom w:val="single" w:sz="2" w:space="0" w:color="auto"/>
            </w:tcBorders>
            <w:vAlign w:val="center"/>
          </w:tcPr>
          <w:p w14:paraId="04C38C3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5CE6063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21,7080</w:t>
            </w:r>
          </w:p>
        </w:tc>
      </w:tr>
      <w:tr w:rsidR="00562046" w:rsidRPr="00695576" w14:paraId="1336B73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AA8637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8FC9BE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2430226101017</w:t>
            </w:r>
          </w:p>
        </w:tc>
        <w:tc>
          <w:tcPr>
            <w:tcW w:w="3544" w:type="dxa"/>
            <w:tcBorders>
              <w:top w:val="nil"/>
              <w:bottom w:val="single" w:sz="2" w:space="0" w:color="auto"/>
            </w:tcBorders>
            <w:vAlign w:val="center"/>
          </w:tcPr>
          <w:p w14:paraId="5DF4E3CC"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Grund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Tifengrund</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16D3F9E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5D25EE6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1,0553</w:t>
            </w:r>
          </w:p>
        </w:tc>
      </w:tr>
      <w:tr w:rsidR="00562046" w:rsidRPr="00695576" w14:paraId="034F356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51F6065"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FC1CB0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20511429507111</w:t>
            </w:r>
          </w:p>
        </w:tc>
        <w:tc>
          <w:tcPr>
            <w:tcW w:w="3544" w:type="dxa"/>
            <w:tcBorders>
              <w:top w:val="nil"/>
              <w:bottom w:val="single" w:sz="2" w:space="0" w:color="auto"/>
            </w:tcBorders>
            <w:vAlign w:val="center"/>
          </w:tcPr>
          <w:p w14:paraId="18957D58"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Dibluri</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suruburi</w:t>
            </w:r>
            <w:proofErr w:type="spellEnd"/>
            <w:r w:rsidRPr="00695576">
              <w:rPr>
                <w:noProof w:val="0"/>
                <w:sz w:val="22"/>
                <w:szCs w:val="22"/>
                <w:lang w:val="en-US" w:eastAsia="ru-RU"/>
              </w:rPr>
              <w:t xml:space="preserve"> 8x80mm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fixarea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profilurilor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metalice</w:t>
            </w:r>
            <w:proofErr w:type="spellEnd"/>
          </w:p>
        </w:tc>
        <w:tc>
          <w:tcPr>
            <w:tcW w:w="2126" w:type="dxa"/>
            <w:tcBorders>
              <w:top w:val="nil"/>
              <w:bottom w:val="single" w:sz="2" w:space="0" w:color="auto"/>
            </w:tcBorders>
            <w:vAlign w:val="center"/>
          </w:tcPr>
          <w:p w14:paraId="39F6513E"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9977AC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54,6318</w:t>
            </w:r>
          </w:p>
        </w:tc>
      </w:tr>
      <w:tr w:rsidR="00562046" w:rsidRPr="00695576" w14:paraId="1FD0A96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0BFD6C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AA06D6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2874115833871</w:t>
            </w:r>
          </w:p>
        </w:tc>
        <w:tc>
          <w:tcPr>
            <w:tcW w:w="3544" w:type="dxa"/>
            <w:tcBorders>
              <w:top w:val="nil"/>
              <w:bottom w:val="single" w:sz="2" w:space="0" w:color="auto"/>
            </w:tcBorders>
            <w:vAlign w:val="center"/>
          </w:tcPr>
          <w:p w14:paraId="6791438F"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Suruburi</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autofiletare</w:t>
            </w:r>
            <w:proofErr w:type="spellEnd"/>
            <w:r w:rsidRPr="00695576">
              <w:rPr>
                <w:noProof w:val="0"/>
                <w:sz w:val="22"/>
                <w:szCs w:val="22"/>
                <w:lang w:val="en-US" w:eastAsia="ru-RU"/>
              </w:rPr>
              <w:t xml:space="preserve"> 3,5x25 mm</w:t>
            </w:r>
          </w:p>
        </w:tc>
        <w:tc>
          <w:tcPr>
            <w:tcW w:w="2126" w:type="dxa"/>
            <w:tcBorders>
              <w:top w:val="nil"/>
              <w:bottom w:val="single" w:sz="2" w:space="0" w:color="auto"/>
            </w:tcBorders>
            <w:vAlign w:val="center"/>
          </w:tcPr>
          <w:p w14:paraId="4AD9A18F"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A17D84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644,6070</w:t>
            </w:r>
          </w:p>
        </w:tc>
      </w:tr>
      <w:tr w:rsidR="00562046" w:rsidRPr="00695576" w14:paraId="3CCFB1E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300BD0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E61584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2783F98D"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0D096FC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3E11680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0,0744</w:t>
            </w:r>
          </w:p>
        </w:tc>
      </w:tr>
      <w:tr w:rsidR="00562046" w:rsidRPr="00695576" w14:paraId="1D61B34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6E7AB1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09BDE4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2952270007609</w:t>
            </w:r>
          </w:p>
        </w:tc>
        <w:tc>
          <w:tcPr>
            <w:tcW w:w="3544" w:type="dxa"/>
            <w:tcBorders>
              <w:top w:val="nil"/>
              <w:bottom w:val="single" w:sz="2" w:space="0" w:color="auto"/>
            </w:tcBorders>
            <w:vAlign w:val="center"/>
          </w:tcPr>
          <w:p w14:paraId="76AB683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Masina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gaurit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electrica</w:t>
            </w:r>
            <w:proofErr w:type="spellEnd"/>
          </w:p>
        </w:tc>
        <w:tc>
          <w:tcPr>
            <w:tcW w:w="2126" w:type="dxa"/>
            <w:tcBorders>
              <w:top w:val="nil"/>
              <w:bottom w:val="single" w:sz="2" w:space="0" w:color="auto"/>
            </w:tcBorders>
            <w:vAlign w:val="center"/>
          </w:tcPr>
          <w:p w14:paraId="28C8F93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410CA6A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1,6524</w:t>
            </w:r>
          </w:p>
        </w:tc>
      </w:tr>
      <w:tr w:rsidR="00562046" w:rsidRPr="00695576" w14:paraId="1C4912C2"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82677A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85</w:t>
            </w:r>
          </w:p>
        </w:tc>
        <w:tc>
          <w:tcPr>
            <w:tcW w:w="1275" w:type="dxa"/>
            <w:tcBorders>
              <w:top w:val="single" w:sz="4" w:space="0" w:color="auto"/>
              <w:bottom w:val="single" w:sz="4" w:space="0" w:color="auto"/>
            </w:tcBorders>
            <w:vAlign w:val="center"/>
          </w:tcPr>
          <w:p w14:paraId="06C89CC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CI06C</w:t>
            </w:r>
          </w:p>
        </w:tc>
        <w:tc>
          <w:tcPr>
            <w:tcW w:w="3544" w:type="dxa"/>
            <w:tcBorders>
              <w:top w:val="single" w:sz="4" w:space="0" w:color="auto"/>
              <w:bottom w:val="single" w:sz="4" w:space="0" w:color="auto"/>
            </w:tcBorders>
            <w:vAlign w:val="center"/>
          </w:tcPr>
          <w:p w14:paraId="47EAAAD5" w14:textId="1BB02A2D" w:rsidR="00562046" w:rsidRPr="00695576" w:rsidRDefault="00562046" w:rsidP="009544A9">
            <w:pPr>
              <w:autoSpaceDE w:val="0"/>
              <w:autoSpaceDN w:val="0"/>
              <w:rPr>
                <w:noProof w:val="0"/>
                <w:lang w:val="en-US" w:eastAsia="ru-RU"/>
              </w:rPr>
            </w:pPr>
            <w:proofErr w:type="spellStart"/>
            <w:r w:rsidRPr="00695576">
              <w:rPr>
                <w:noProof w:val="0"/>
                <w:lang w:val="en-US" w:eastAsia="ru-RU"/>
              </w:rPr>
              <w:t>Placaj</w:t>
            </w:r>
            <w:proofErr w:type="spellEnd"/>
            <w:r w:rsidRPr="00695576">
              <w:rPr>
                <w:noProof w:val="0"/>
                <w:lang w:val="en-US" w:eastAsia="ru-RU"/>
              </w:rPr>
              <w:t xml:space="preserve"> din </w:t>
            </w:r>
            <w:proofErr w:type="spellStart"/>
            <w:r w:rsidRPr="00695576">
              <w:rPr>
                <w:noProof w:val="0"/>
                <w:lang w:val="en-US" w:eastAsia="ru-RU"/>
              </w:rPr>
              <w:t>fainata</w:t>
            </w:r>
            <w:proofErr w:type="spellEnd"/>
            <w:r w:rsidRPr="00695576">
              <w:rPr>
                <w:noProof w:val="0"/>
                <w:lang w:val="en-US" w:eastAsia="ru-RU"/>
              </w:rPr>
              <w:t xml:space="preserve"> </w:t>
            </w:r>
            <w:proofErr w:type="spellStart"/>
            <w:r w:rsidRPr="00695576">
              <w:rPr>
                <w:noProof w:val="0"/>
                <w:lang w:val="en-US" w:eastAsia="ru-RU"/>
              </w:rPr>
              <w:t>smaltuita</w:t>
            </w:r>
            <w:proofErr w:type="spellEnd"/>
            <w:r w:rsidRPr="00695576">
              <w:rPr>
                <w:noProof w:val="0"/>
                <w:lang w:val="en-US" w:eastAsia="ru-RU"/>
              </w:rPr>
              <w:t xml:space="preserve">, </w:t>
            </w:r>
            <w:proofErr w:type="spellStart"/>
            <w:r w:rsidRPr="00695576">
              <w:rPr>
                <w:noProof w:val="0"/>
                <w:lang w:val="en-US" w:eastAsia="ru-RU"/>
              </w:rPr>
              <w:t>nesmaltuita</w:t>
            </w:r>
            <w:proofErr w:type="spellEnd"/>
            <w:r w:rsidRPr="00695576">
              <w:rPr>
                <w:noProof w:val="0"/>
                <w:lang w:val="en-US" w:eastAsia="ru-RU"/>
              </w:rPr>
              <w:t xml:space="preserve">, </w:t>
            </w:r>
            <w:proofErr w:type="spellStart"/>
            <w:r w:rsidRPr="00695576">
              <w:rPr>
                <w:noProof w:val="0"/>
                <w:lang w:val="en-US" w:eastAsia="ru-RU"/>
              </w:rPr>
              <w:t>mata</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lucioasa</w:t>
            </w:r>
            <w:proofErr w:type="spellEnd"/>
            <w:r w:rsidRPr="00695576">
              <w:rPr>
                <w:noProof w:val="0"/>
                <w:lang w:val="en-US" w:eastAsia="ru-RU"/>
              </w:rPr>
              <w:t xml:space="preserve"> cu </w:t>
            </w:r>
            <w:proofErr w:type="spellStart"/>
            <w:r w:rsidRPr="00695576">
              <w:rPr>
                <w:noProof w:val="0"/>
                <w:lang w:val="en-US" w:eastAsia="ru-RU"/>
              </w:rPr>
              <w:t>placi</w:t>
            </w:r>
            <w:proofErr w:type="spellEnd"/>
            <w:r w:rsidRPr="00695576">
              <w:rPr>
                <w:noProof w:val="0"/>
                <w:lang w:val="en-US" w:eastAsia="ru-RU"/>
              </w:rPr>
              <w:t xml:space="preserve"> de </w:t>
            </w:r>
            <w:proofErr w:type="spellStart"/>
            <w:r w:rsidRPr="00695576">
              <w:rPr>
                <w:noProof w:val="0"/>
                <w:lang w:val="en-US" w:eastAsia="ru-RU"/>
              </w:rPr>
              <w:t>aceeasi</w:t>
            </w:r>
            <w:proofErr w:type="spellEnd"/>
            <w:r w:rsidRPr="00695576">
              <w:rPr>
                <w:noProof w:val="0"/>
                <w:lang w:val="en-US" w:eastAsia="ru-RU"/>
              </w:rPr>
              <w:t xml:space="preserve"> </w:t>
            </w:r>
            <w:proofErr w:type="spellStart"/>
            <w:r w:rsidRPr="00695576">
              <w:rPr>
                <w:noProof w:val="0"/>
                <w:lang w:val="en-US" w:eastAsia="ru-RU"/>
              </w:rPr>
              <w:t>culoare</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format cu </w:t>
            </w:r>
            <w:proofErr w:type="spellStart"/>
            <w:r w:rsidRPr="00695576">
              <w:rPr>
                <w:noProof w:val="0"/>
                <w:lang w:val="en-US" w:eastAsia="ru-RU"/>
              </w:rPr>
              <w:t>dimensiuni</w:t>
            </w:r>
            <w:proofErr w:type="spellEnd"/>
            <w:r w:rsidRPr="00695576">
              <w:rPr>
                <w:noProof w:val="0"/>
                <w:lang w:val="en-US" w:eastAsia="ru-RU"/>
              </w:rPr>
              <w:t xml:space="preserve"> de la 15 x 15 cm pina la 30 x 30 cm, </w:t>
            </w:r>
            <w:proofErr w:type="spellStart"/>
            <w:r w:rsidRPr="00695576">
              <w:rPr>
                <w:noProof w:val="0"/>
                <w:lang w:val="en-US" w:eastAsia="ru-RU"/>
              </w:rPr>
              <w:t>executate</w:t>
            </w:r>
            <w:proofErr w:type="spellEnd"/>
            <w:r w:rsidRPr="00695576">
              <w:rPr>
                <w:noProof w:val="0"/>
                <w:lang w:val="en-US" w:eastAsia="ru-RU"/>
              </w:rPr>
              <w:t xml:space="preserve"> pe </w:t>
            </w:r>
            <w:proofErr w:type="spellStart"/>
            <w:r w:rsidRPr="00695576">
              <w:rPr>
                <w:noProof w:val="0"/>
                <w:lang w:val="en-US" w:eastAsia="ru-RU"/>
              </w:rPr>
              <w:t>suprafete</w:t>
            </w:r>
            <w:proofErr w:type="spellEnd"/>
            <w:r w:rsidRPr="00695576">
              <w:rPr>
                <w:noProof w:val="0"/>
                <w:lang w:val="en-US" w:eastAsia="ru-RU"/>
              </w:rPr>
              <w:t xml:space="preserve"> plane la </w:t>
            </w:r>
            <w:proofErr w:type="spellStart"/>
            <w:r w:rsidRPr="00695576">
              <w:rPr>
                <w:noProof w:val="0"/>
                <w:lang w:val="en-US" w:eastAsia="ru-RU"/>
              </w:rPr>
              <w:t>pereti</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stilpi</w:t>
            </w:r>
            <w:proofErr w:type="spellEnd"/>
            <w:r w:rsidRPr="00695576">
              <w:rPr>
                <w:noProof w:val="0"/>
                <w:lang w:val="en-US" w:eastAsia="ru-RU"/>
              </w:rPr>
              <w:t xml:space="preserve">, </w:t>
            </w:r>
            <w:proofErr w:type="spellStart"/>
            <w:r w:rsidRPr="00695576">
              <w:rPr>
                <w:noProof w:val="0"/>
                <w:lang w:val="en-US" w:eastAsia="ru-RU"/>
              </w:rPr>
              <w:t>inclusiv</w:t>
            </w:r>
            <w:proofErr w:type="spellEnd"/>
            <w:r w:rsidRPr="00695576">
              <w:rPr>
                <w:noProof w:val="0"/>
                <w:lang w:val="en-US" w:eastAsia="ru-RU"/>
              </w:rPr>
              <w:t xml:space="preserve"> </w:t>
            </w:r>
            <w:proofErr w:type="spellStart"/>
            <w:r w:rsidRPr="00695576">
              <w:rPr>
                <w:noProof w:val="0"/>
                <w:lang w:val="en-US" w:eastAsia="ru-RU"/>
              </w:rPr>
              <w:t>glafurile</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muchiile</w:t>
            </w:r>
            <w:proofErr w:type="spellEnd"/>
            <w:r w:rsidRPr="00695576">
              <w:rPr>
                <w:noProof w:val="0"/>
                <w:lang w:val="en-US" w:eastAsia="ru-RU"/>
              </w:rPr>
              <w:t xml:space="preserve">, cu </w:t>
            </w:r>
            <w:proofErr w:type="spellStart"/>
            <w:r w:rsidRPr="00695576">
              <w:rPr>
                <w:noProof w:val="0"/>
                <w:lang w:val="en-US" w:eastAsia="ru-RU"/>
              </w:rPr>
              <w:t>rosturi</w:t>
            </w:r>
            <w:proofErr w:type="spellEnd"/>
            <w:r w:rsidRPr="00695576">
              <w:rPr>
                <w:noProof w:val="0"/>
                <w:lang w:val="en-US" w:eastAsia="ru-RU"/>
              </w:rPr>
              <w:t xml:space="preserve"> </w:t>
            </w:r>
            <w:proofErr w:type="spellStart"/>
            <w:r w:rsidRPr="00695576">
              <w:rPr>
                <w:noProof w:val="0"/>
                <w:lang w:val="en-US" w:eastAsia="ru-RU"/>
              </w:rPr>
              <w:t>alternante</w:t>
            </w:r>
            <w:proofErr w:type="spellEnd"/>
            <w:r w:rsidRPr="00695576">
              <w:rPr>
                <w:noProof w:val="0"/>
                <w:lang w:val="en-US" w:eastAsia="ru-RU"/>
              </w:rPr>
              <w:t xml:space="preserve">, in </w:t>
            </w:r>
            <w:proofErr w:type="spellStart"/>
            <w:r w:rsidRPr="00695576">
              <w:rPr>
                <w:noProof w:val="0"/>
                <w:lang w:val="en-US" w:eastAsia="ru-RU"/>
              </w:rPr>
              <w:t>incaperi</w:t>
            </w:r>
            <w:proofErr w:type="spellEnd"/>
            <w:r w:rsidRPr="00695576">
              <w:rPr>
                <w:noProof w:val="0"/>
                <w:lang w:val="en-US" w:eastAsia="ru-RU"/>
              </w:rPr>
              <w:t xml:space="preserve"> cu </w:t>
            </w:r>
            <w:proofErr w:type="spellStart"/>
            <w:r w:rsidRPr="00695576">
              <w:rPr>
                <w:noProof w:val="0"/>
                <w:lang w:val="en-US" w:eastAsia="ru-RU"/>
              </w:rPr>
              <w:t>suprafata</w:t>
            </w:r>
            <w:proofErr w:type="spellEnd"/>
            <w:r w:rsidRPr="00695576">
              <w:rPr>
                <w:noProof w:val="0"/>
                <w:lang w:val="en-US" w:eastAsia="ru-RU"/>
              </w:rPr>
              <w:t xml:space="preserve"> </w:t>
            </w:r>
            <w:proofErr w:type="spellStart"/>
            <w:r w:rsidRPr="00695576">
              <w:rPr>
                <w:noProof w:val="0"/>
                <w:lang w:val="en-US" w:eastAsia="ru-RU"/>
              </w:rPr>
              <w:t>mai</w:t>
            </w:r>
            <w:proofErr w:type="spellEnd"/>
            <w:r w:rsidRPr="00695576">
              <w:rPr>
                <w:noProof w:val="0"/>
                <w:lang w:val="en-US" w:eastAsia="ru-RU"/>
              </w:rPr>
              <w:t xml:space="preserve"> mare de 10 </w:t>
            </w:r>
            <w:proofErr w:type="spellStart"/>
            <w:r w:rsidRPr="00695576">
              <w:rPr>
                <w:noProof w:val="0"/>
                <w:lang w:val="en-US" w:eastAsia="ru-RU"/>
              </w:rPr>
              <w:t>mp</w:t>
            </w:r>
            <w:proofErr w:type="spellEnd"/>
            <w:r w:rsidRPr="00695576">
              <w:rPr>
                <w:noProof w:val="0"/>
                <w:lang w:val="en-US" w:eastAsia="ru-RU"/>
              </w:rPr>
              <w:t xml:space="preserve">, fixate cu </w:t>
            </w:r>
            <w:proofErr w:type="spellStart"/>
            <w:r w:rsidRPr="00695576">
              <w:rPr>
                <w:noProof w:val="0"/>
                <w:lang w:val="en-US" w:eastAsia="ru-RU"/>
              </w:rPr>
              <w:t>adeziv</w:t>
            </w:r>
            <w:proofErr w:type="spellEnd"/>
            <w:r w:rsidRPr="00695576">
              <w:rPr>
                <w:noProof w:val="0"/>
                <w:lang w:val="en-US" w:eastAsia="ru-RU"/>
              </w:rPr>
              <w:t xml:space="preserve"> </w:t>
            </w:r>
            <w:proofErr w:type="spellStart"/>
            <w:r w:rsidRPr="00695576">
              <w:rPr>
                <w:noProof w:val="0"/>
                <w:lang w:val="en-US" w:eastAsia="ru-RU"/>
              </w:rPr>
              <w:t>pentu</w:t>
            </w:r>
            <w:proofErr w:type="spellEnd"/>
            <w:r w:rsidRPr="00695576">
              <w:rPr>
                <w:noProof w:val="0"/>
                <w:lang w:val="en-US" w:eastAsia="ru-RU"/>
              </w:rPr>
              <w:t xml:space="preserve"> </w:t>
            </w: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placajelor</w:t>
            </w:r>
            <w:proofErr w:type="spellEnd"/>
          </w:p>
        </w:tc>
        <w:tc>
          <w:tcPr>
            <w:tcW w:w="2126" w:type="dxa"/>
            <w:tcBorders>
              <w:top w:val="single" w:sz="4" w:space="0" w:color="auto"/>
              <w:bottom w:val="single" w:sz="4" w:space="0" w:color="auto"/>
            </w:tcBorders>
            <w:vAlign w:val="center"/>
          </w:tcPr>
          <w:p w14:paraId="10A88E4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2D6674DC"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70,4000</w:t>
            </w:r>
          </w:p>
          <w:p w14:paraId="4E9DF190" w14:textId="77777777" w:rsidR="00562046" w:rsidRPr="00695576" w:rsidRDefault="00562046" w:rsidP="00562046">
            <w:pPr>
              <w:autoSpaceDE w:val="0"/>
              <w:autoSpaceDN w:val="0"/>
              <w:jc w:val="center"/>
              <w:rPr>
                <w:noProof w:val="0"/>
                <w:lang w:val="en-US" w:eastAsia="ru-RU"/>
              </w:rPr>
            </w:pPr>
          </w:p>
        </w:tc>
      </w:tr>
      <w:tr w:rsidR="00562046" w:rsidRPr="00695576" w14:paraId="3CCEAFB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A61501A"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24AD50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7132010010900</w:t>
            </w:r>
          </w:p>
        </w:tc>
        <w:tc>
          <w:tcPr>
            <w:tcW w:w="3544" w:type="dxa"/>
            <w:tcBorders>
              <w:top w:val="nil"/>
              <w:bottom w:val="single" w:sz="2" w:space="0" w:color="auto"/>
            </w:tcBorders>
            <w:vAlign w:val="center"/>
          </w:tcPr>
          <w:p w14:paraId="4BDC4B3C"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Faiantar</w:t>
            </w:r>
            <w:proofErr w:type="spellEnd"/>
          </w:p>
        </w:tc>
        <w:tc>
          <w:tcPr>
            <w:tcW w:w="2126" w:type="dxa"/>
            <w:tcBorders>
              <w:top w:val="nil"/>
              <w:bottom w:val="single" w:sz="2" w:space="0" w:color="auto"/>
            </w:tcBorders>
            <w:vAlign w:val="center"/>
          </w:tcPr>
          <w:p w14:paraId="5D3F0BC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6B36FA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158,4000</w:t>
            </w:r>
          </w:p>
        </w:tc>
      </w:tr>
      <w:tr w:rsidR="00562046" w:rsidRPr="00695576" w14:paraId="1CDE605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037976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FB7624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4941B879"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794ED7C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0B863E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14,0800</w:t>
            </w:r>
          </w:p>
        </w:tc>
      </w:tr>
      <w:tr w:rsidR="00562046" w:rsidRPr="00695576" w14:paraId="178E6B2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A22393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DF94CB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2670112203000</w:t>
            </w:r>
          </w:p>
        </w:tc>
        <w:tc>
          <w:tcPr>
            <w:tcW w:w="3544" w:type="dxa"/>
            <w:tcBorders>
              <w:top w:val="nil"/>
              <w:bottom w:val="single" w:sz="2" w:space="0" w:color="auto"/>
            </w:tcBorders>
            <w:vAlign w:val="center"/>
          </w:tcPr>
          <w:p w14:paraId="5000031C"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Placi</w:t>
            </w:r>
            <w:proofErr w:type="spellEnd"/>
            <w:r w:rsidRPr="00695576">
              <w:rPr>
                <w:noProof w:val="0"/>
                <w:sz w:val="22"/>
                <w:szCs w:val="22"/>
                <w:lang w:val="en-US" w:eastAsia="ru-RU"/>
              </w:rPr>
              <w:t xml:space="preserve"> tip </w:t>
            </w:r>
            <w:proofErr w:type="spellStart"/>
            <w:r w:rsidRPr="00695576">
              <w:rPr>
                <w:noProof w:val="0"/>
                <w:sz w:val="22"/>
                <w:szCs w:val="22"/>
                <w:lang w:val="en-US" w:eastAsia="ru-RU"/>
              </w:rPr>
              <w:t>faianta</w:t>
            </w:r>
            <w:proofErr w:type="spellEnd"/>
          </w:p>
        </w:tc>
        <w:tc>
          <w:tcPr>
            <w:tcW w:w="2126" w:type="dxa"/>
            <w:tcBorders>
              <w:top w:val="nil"/>
              <w:bottom w:val="single" w:sz="2" w:space="0" w:color="auto"/>
            </w:tcBorders>
            <w:vAlign w:val="center"/>
          </w:tcPr>
          <w:p w14:paraId="2B8416B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nil"/>
              <w:bottom w:val="single" w:sz="2" w:space="0" w:color="auto"/>
            </w:tcBorders>
            <w:vAlign w:val="center"/>
          </w:tcPr>
          <w:p w14:paraId="056890F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73,9200</w:t>
            </w:r>
          </w:p>
        </w:tc>
      </w:tr>
      <w:tr w:rsidR="00562046" w:rsidRPr="00695576" w14:paraId="37371A7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DB1E16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C2120A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2651122100402</w:t>
            </w:r>
          </w:p>
        </w:tc>
        <w:tc>
          <w:tcPr>
            <w:tcW w:w="3544" w:type="dxa"/>
            <w:tcBorders>
              <w:top w:val="nil"/>
              <w:bottom w:val="single" w:sz="2" w:space="0" w:color="auto"/>
            </w:tcBorders>
            <w:vAlign w:val="center"/>
          </w:tcPr>
          <w:p w14:paraId="5DEDB62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metalurgic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adaosuri</w:t>
            </w:r>
            <w:proofErr w:type="spellEnd"/>
            <w:r w:rsidRPr="00695576">
              <w:rPr>
                <w:noProof w:val="0"/>
                <w:sz w:val="22"/>
                <w:szCs w:val="22"/>
                <w:lang w:val="en-US" w:eastAsia="ru-RU"/>
              </w:rPr>
              <w:t xml:space="preserve"> M 30 </w:t>
            </w:r>
            <w:proofErr w:type="spellStart"/>
            <w:r w:rsidRPr="00695576">
              <w:rPr>
                <w:noProof w:val="0"/>
                <w:sz w:val="22"/>
                <w:szCs w:val="22"/>
                <w:lang w:val="en-US" w:eastAsia="ru-RU"/>
              </w:rPr>
              <w:t>saci</w:t>
            </w:r>
            <w:proofErr w:type="spellEnd"/>
            <w:r w:rsidRPr="00695576">
              <w:rPr>
                <w:noProof w:val="0"/>
                <w:sz w:val="22"/>
                <w:szCs w:val="22"/>
                <w:lang w:val="en-US" w:eastAsia="ru-RU"/>
              </w:rPr>
              <w:t xml:space="preserve"> S1500</w:t>
            </w:r>
          </w:p>
        </w:tc>
        <w:tc>
          <w:tcPr>
            <w:tcW w:w="2126" w:type="dxa"/>
            <w:tcBorders>
              <w:top w:val="nil"/>
              <w:bottom w:val="single" w:sz="2" w:space="0" w:color="auto"/>
            </w:tcBorders>
            <w:vAlign w:val="center"/>
          </w:tcPr>
          <w:p w14:paraId="0370CA3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90A324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28,1600</w:t>
            </w:r>
          </w:p>
        </w:tc>
      </w:tr>
      <w:tr w:rsidR="00562046" w:rsidRPr="00695576" w14:paraId="2AE9E412"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7FF372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4F47B0F"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2010237318700</w:t>
            </w:r>
          </w:p>
        </w:tc>
        <w:tc>
          <w:tcPr>
            <w:tcW w:w="3544" w:type="dxa"/>
            <w:tcBorders>
              <w:top w:val="nil"/>
              <w:bottom w:val="single" w:sz="2" w:space="0" w:color="auto"/>
            </w:tcBorders>
            <w:vAlign w:val="center"/>
          </w:tcPr>
          <w:p w14:paraId="6221D3C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Distantieri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rost</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46C55CC5"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C84BA4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1 408,0000</w:t>
            </w:r>
          </w:p>
        </w:tc>
      </w:tr>
      <w:tr w:rsidR="00562046" w:rsidRPr="00695576" w14:paraId="6294458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9DF509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722B63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24302261000001</w:t>
            </w:r>
          </w:p>
        </w:tc>
        <w:tc>
          <w:tcPr>
            <w:tcW w:w="3544" w:type="dxa"/>
            <w:tcBorders>
              <w:top w:val="nil"/>
              <w:bottom w:val="single" w:sz="2" w:space="0" w:color="auto"/>
            </w:tcBorders>
            <w:vAlign w:val="center"/>
          </w:tcPr>
          <w:p w14:paraId="49B48F1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Fuga</w:t>
            </w:r>
            <w:proofErr w:type="spellEnd"/>
          </w:p>
        </w:tc>
        <w:tc>
          <w:tcPr>
            <w:tcW w:w="2126" w:type="dxa"/>
            <w:tcBorders>
              <w:top w:val="nil"/>
              <w:bottom w:val="single" w:sz="2" w:space="0" w:color="auto"/>
            </w:tcBorders>
            <w:vAlign w:val="center"/>
          </w:tcPr>
          <w:p w14:paraId="2EE2CAB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4D87820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23,2320</w:t>
            </w:r>
          </w:p>
        </w:tc>
      </w:tr>
      <w:tr w:rsidR="00562046" w:rsidRPr="00695576" w14:paraId="0D046EB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D3CE12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3957D9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28FFD22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792E539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0149F33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0,5632</w:t>
            </w:r>
          </w:p>
        </w:tc>
      </w:tr>
      <w:tr w:rsidR="00562046" w:rsidRPr="00695576" w14:paraId="333E10D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E17D48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341C61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2462106110300</w:t>
            </w:r>
          </w:p>
        </w:tc>
        <w:tc>
          <w:tcPr>
            <w:tcW w:w="3544" w:type="dxa"/>
            <w:tcBorders>
              <w:top w:val="nil"/>
              <w:bottom w:val="single" w:sz="2" w:space="0" w:color="auto"/>
            </w:tcBorders>
            <w:vAlign w:val="center"/>
          </w:tcPr>
          <w:p w14:paraId="3D58CCF3"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Adeziv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placaje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faianta</w:t>
            </w:r>
            <w:proofErr w:type="spellEnd"/>
          </w:p>
        </w:tc>
        <w:tc>
          <w:tcPr>
            <w:tcW w:w="2126" w:type="dxa"/>
            <w:tcBorders>
              <w:top w:val="nil"/>
              <w:bottom w:val="single" w:sz="2" w:space="0" w:color="auto"/>
            </w:tcBorders>
            <w:vAlign w:val="center"/>
          </w:tcPr>
          <w:p w14:paraId="12BB5E7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3923F36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281,6000</w:t>
            </w:r>
          </w:p>
        </w:tc>
      </w:tr>
      <w:tr w:rsidR="00562046" w:rsidRPr="00695576" w14:paraId="46BA17F2"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F18A7B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FE7571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090438E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020827A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0DE5DF7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1,4080</w:t>
            </w:r>
          </w:p>
        </w:tc>
      </w:tr>
      <w:tr w:rsidR="00562046" w:rsidRPr="00695576" w14:paraId="7C4F5A8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C356F3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8F9463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2952240004021</w:t>
            </w:r>
          </w:p>
        </w:tc>
        <w:tc>
          <w:tcPr>
            <w:tcW w:w="3544" w:type="dxa"/>
            <w:tcBorders>
              <w:top w:val="nil"/>
              <w:bottom w:val="single" w:sz="2" w:space="0" w:color="auto"/>
            </w:tcBorders>
            <w:vAlign w:val="center"/>
          </w:tcPr>
          <w:p w14:paraId="6E07515E"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Mixer electric</w:t>
            </w:r>
          </w:p>
        </w:tc>
        <w:tc>
          <w:tcPr>
            <w:tcW w:w="2126" w:type="dxa"/>
            <w:tcBorders>
              <w:top w:val="nil"/>
              <w:bottom w:val="single" w:sz="2" w:space="0" w:color="auto"/>
            </w:tcBorders>
            <w:vAlign w:val="center"/>
          </w:tcPr>
          <w:p w14:paraId="29C9757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30AD1D7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0,8448</w:t>
            </w:r>
          </w:p>
        </w:tc>
      </w:tr>
      <w:tr w:rsidR="00562046" w:rsidRPr="00695576" w14:paraId="66A67380"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B4FFAA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86</w:t>
            </w:r>
          </w:p>
        </w:tc>
        <w:tc>
          <w:tcPr>
            <w:tcW w:w="1275" w:type="dxa"/>
            <w:tcBorders>
              <w:top w:val="single" w:sz="4" w:space="0" w:color="auto"/>
              <w:bottom w:val="single" w:sz="4" w:space="0" w:color="auto"/>
            </w:tcBorders>
            <w:vAlign w:val="center"/>
          </w:tcPr>
          <w:p w14:paraId="164EBE6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СF59D</w:t>
            </w:r>
          </w:p>
        </w:tc>
        <w:tc>
          <w:tcPr>
            <w:tcW w:w="3544" w:type="dxa"/>
            <w:tcBorders>
              <w:top w:val="single" w:sz="4" w:space="0" w:color="auto"/>
              <w:bottom w:val="single" w:sz="4" w:space="0" w:color="auto"/>
            </w:tcBorders>
            <w:vAlign w:val="center"/>
          </w:tcPr>
          <w:p w14:paraId="7E100F29" w14:textId="504ED0E5" w:rsidR="00562046" w:rsidRPr="00695576" w:rsidRDefault="00562046" w:rsidP="009544A9">
            <w:pPr>
              <w:autoSpaceDE w:val="0"/>
              <w:autoSpaceDN w:val="0"/>
              <w:rPr>
                <w:noProof w:val="0"/>
                <w:lang w:val="en-US" w:eastAsia="ru-RU"/>
              </w:rPr>
            </w:pPr>
            <w:proofErr w:type="spellStart"/>
            <w:r w:rsidRPr="00695576">
              <w:rPr>
                <w:noProof w:val="0"/>
                <w:lang w:val="en-US" w:eastAsia="ru-RU"/>
              </w:rPr>
              <w:t>Placarea</w:t>
            </w:r>
            <w:proofErr w:type="spellEnd"/>
            <w:r w:rsidRPr="00695576">
              <w:rPr>
                <w:noProof w:val="0"/>
                <w:lang w:val="en-US" w:eastAsia="ru-RU"/>
              </w:rPr>
              <w:t xml:space="preserve"> </w:t>
            </w:r>
            <w:proofErr w:type="spellStart"/>
            <w:r w:rsidRPr="00695576">
              <w:rPr>
                <w:noProof w:val="0"/>
                <w:lang w:val="en-US" w:eastAsia="ru-RU"/>
              </w:rPr>
              <w:t>suprafetelor</w:t>
            </w:r>
            <w:proofErr w:type="spellEnd"/>
            <w:r w:rsidRPr="00695576">
              <w:rPr>
                <w:noProof w:val="0"/>
                <w:lang w:val="en-US" w:eastAsia="ru-RU"/>
              </w:rPr>
              <w:t xml:space="preserve"> cu un </w:t>
            </w:r>
            <w:proofErr w:type="spellStart"/>
            <w:r w:rsidRPr="00695576">
              <w:rPr>
                <w:noProof w:val="0"/>
                <w:lang w:val="en-US" w:eastAsia="ru-RU"/>
              </w:rPr>
              <w:t>strat</w:t>
            </w:r>
            <w:proofErr w:type="spellEnd"/>
            <w:r w:rsidRPr="00695576">
              <w:rPr>
                <w:noProof w:val="0"/>
                <w:lang w:val="en-US" w:eastAsia="ru-RU"/>
              </w:rPr>
              <w:t xml:space="preserve"> de PGC cu </w:t>
            </w:r>
            <w:proofErr w:type="spellStart"/>
            <w:r w:rsidRPr="00695576">
              <w:rPr>
                <w:noProof w:val="0"/>
                <w:lang w:val="en-US" w:eastAsia="ru-RU"/>
              </w:rPr>
              <w:t>executarea</w:t>
            </w:r>
            <w:proofErr w:type="spellEnd"/>
            <w:r w:rsidRPr="00695576">
              <w:rPr>
                <w:noProof w:val="0"/>
                <w:lang w:val="en-US" w:eastAsia="ru-RU"/>
              </w:rPr>
              <w:t xml:space="preserve"> </w:t>
            </w:r>
            <w:proofErr w:type="spellStart"/>
            <w:r w:rsidRPr="00695576">
              <w:rPr>
                <w:noProof w:val="0"/>
                <w:lang w:val="en-US" w:eastAsia="ru-RU"/>
              </w:rPr>
              <w:t>carcasei</w:t>
            </w:r>
            <w:proofErr w:type="spellEnd"/>
            <w:r w:rsidRPr="00695576">
              <w:rPr>
                <w:noProof w:val="0"/>
                <w:lang w:val="en-US" w:eastAsia="ru-RU"/>
              </w:rPr>
              <w:t xml:space="preserve"> </w:t>
            </w:r>
            <w:proofErr w:type="spellStart"/>
            <w:r w:rsidRPr="00695576">
              <w:rPr>
                <w:noProof w:val="0"/>
                <w:lang w:val="en-US" w:eastAsia="ru-RU"/>
              </w:rPr>
              <w:t>metalice</w:t>
            </w:r>
            <w:proofErr w:type="spellEnd"/>
            <w:r w:rsidRPr="00695576">
              <w:rPr>
                <w:noProof w:val="0"/>
                <w:lang w:val="en-US" w:eastAsia="ru-RU"/>
              </w:rPr>
              <w:t xml:space="preserve"> simple plane, cu </w:t>
            </w:r>
            <w:proofErr w:type="spellStart"/>
            <w:r w:rsidRPr="00695576">
              <w:rPr>
                <w:noProof w:val="0"/>
                <w:lang w:val="en-US" w:eastAsia="ru-RU"/>
              </w:rPr>
              <w:t>inaltimea</w:t>
            </w:r>
            <w:proofErr w:type="spellEnd"/>
            <w:r w:rsidRPr="00695576">
              <w:rPr>
                <w:noProof w:val="0"/>
                <w:lang w:val="en-US" w:eastAsia="ru-RU"/>
              </w:rPr>
              <w:t xml:space="preserve"> pina la 4 m: </w:t>
            </w:r>
            <w:proofErr w:type="spellStart"/>
            <w:r w:rsidRPr="00695576">
              <w:rPr>
                <w:noProof w:val="0"/>
                <w:lang w:val="en-US" w:eastAsia="ru-RU"/>
              </w:rPr>
              <w:t>tavane</w:t>
            </w:r>
            <w:proofErr w:type="spellEnd"/>
            <w:r w:rsidRPr="00695576">
              <w:rPr>
                <w:noProof w:val="0"/>
                <w:lang w:val="en-US" w:eastAsia="ru-RU"/>
              </w:rPr>
              <w:t xml:space="preserve"> </w:t>
            </w:r>
            <w:proofErr w:type="spellStart"/>
            <w:r w:rsidRPr="00695576">
              <w:rPr>
                <w:noProof w:val="0"/>
                <w:lang w:val="en-US" w:eastAsia="ru-RU"/>
              </w:rPr>
              <w:t>fara</w:t>
            </w:r>
            <w:proofErr w:type="spellEnd"/>
            <w:r w:rsidRPr="00695576">
              <w:rPr>
                <w:noProof w:val="0"/>
                <w:lang w:val="en-US" w:eastAsia="ru-RU"/>
              </w:rPr>
              <w:t xml:space="preserve"> </w:t>
            </w:r>
            <w:proofErr w:type="spellStart"/>
            <w:r w:rsidRPr="00695576">
              <w:rPr>
                <w:noProof w:val="0"/>
                <w:lang w:val="en-US" w:eastAsia="ru-RU"/>
              </w:rPr>
              <w:t>izolatie</w:t>
            </w:r>
            <w:proofErr w:type="spellEnd"/>
          </w:p>
        </w:tc>
        <w:tc>
          <w:tcPr>
            <w:tcW w:w="2126" w:type="dxa"/>
            <w:tcBorders>
              <w:top w:val="single" w:sz="4" w:space="0" w:color="auto"/>
              <w:bottom w:val="single" w:sz="4" w:space="0" w:color="auto"/>
            </w:tcBorders>
            <w:vAlign w:val="center"/>
          </w:tcPr>
          <w:p w14:paraId="4922938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4E8270CB"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7D2DF1E9" w14:textId="77777777" w:rsidR="00562046" w:rsidRPr="00695576" w:rsidRDefault="00562046" w:rsidP="00562046">
            <w:pPr>
              <w:autoSpaceDE w:val="0"/>
              <w:autoSpaceDN w:val="0"/>
              <w:jc w:val="center"/>
              <w:rPr>
                <w:noProof w:val="0"/>
                <w:lang w:val="en-US" w:eastAsia="ru-RU"/>
              </w:rPr>
            </w:pPr>
          </w:p>
        </w:tc>
      </w:tr>
      <w:tr w:rsidR="00562046" w:rsidRPr="00695576" w14:paraId="0A9E028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AA9D915"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0F9BD7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9310060019930</w:t>
            </w:r>
          </w:p>
        </w:tc>
        <w:tc>
          <w:tcPr>
            <w:tcW w:w="3544" w:type="dxa"/>
            <w:tcBorders>
              <w:top w:val="nil"/>
              <w:bottom w:val="single" w:sz="2" w:space="0" w:color="auto"/>
            </w:tcBorders>
            <w:vAlign w:val="center"/>
          </w:tcPr>
          <w:p w14:paraId="07E658F9"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p>
        </w:tc>
        <w:tc>
          <w:tcPr>
            <w:tcW w:w="2126" w:type="dxa"/>
            <w:tcBorders>
              <w:top w:val="nil"/>
              <w:bottom w:val="single" w:sz="2" w:space="0" w:color="auto"/>
            </w:tcBorders>
            <w:vAlign w:val="center"/>
          </w:tcPr>
          <w:p w14:paraId="2AEFFAA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36FFF3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27,1220</w:t>
            </w:r>
          </w:p>
        </w:tc>
      </w:tr>
      <w:tr w:rsidR="00562046" w:rsidRPr="00695576" w14:paraId="7574F99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AD40A0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3907FB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2662102701000</w:t>
            </w:r>
          </w:p>
        </w:tc>
        <w:tc>
          <w:tcPr>
            <w:tcW w:w="3544" w:type="dxa"/>
            <w:tcBorders>
              <w:top w:val="nil"/>
              <w:bottom w:val="single" w:sz="2" w:space="0" w:color="auto"/>
            </w:tcBorders>
            <w:vAlign w:val="center"/>
          </w:tcPr>
          <w:p w14:paraId="39813221"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Placi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ghips</w:t>
            </w:r>
            <w:proofErr w:type="spellEnd"/>
            <w:r w:rsidRPr="00695576">
              <w:rPr>
                <w:noProof w:val="0"/>
                <w:sz w:val="22"/>
                <w:szCs w:val="22"/>
                <w:lang w:val="en-US" w:eastAsia="ru-RU"/>
              </w:rPr>
              <w:t>-carton</w:t>
            </w:r>
          </w:p>
        </w:tc>
        <w:tc>
          <w:tcPr>
            <w:tcW w:w="2126" w:type="dxa"/>
            <w:tcBorders>
              <w:top w:val="nil"/>
              <w:bottom w:val="single" w:sz="2" w:space="0" w:color="auto"/>
            </w:tcBorders>
            <w:vAlign w:val="center"/>
          </w:tcPr>
          <w:p w14:paraId="2C6CE5D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nil"/>
              <w:bottom w:val="single" w:sz="2" w:space="0" w:color="auto"/>
            </w:tcBorders>
            <w:vAlign w:val="center"/>
          </w:tcPr>
          <w:p w14:paraId="68BB533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14,9845</w:t>
            </w:r>
          </w:p>
        </w:tc>
      </w:tr>
      <w:tr w:rsidR="00562046" w:rsidRPr="00695576" w14:paraId="3205E32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398ED8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CDE1B4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2710703520284</w:t>
            </w:r>
          </w:p>
        </w:tc>
        <w:tc>
          <w:tcPr>
            <w:tcW w:w="3544" w:type="dxa"/>
            <w:tcBorders>
              <w:top w:val="nil"/>
              <w:bottom w:val="single" w:sz="2" w:space="0" w:color="auto"/>
            </w:tcBorders>
            <w:vAlign w:val="center"/>
          </w:tcPr>
          <w:p w14:paraId="2FC86F12"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Profil</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ghidaj</w:t>
            </w:r>
            <w:proofErr w:type="spellEnd"/>
          </w:p>
        </w:tc>
        <w:tc>
          <w:tcPr>
            <w:tcW w:w="2126" w:type="dxa"/>
            <w:tcBorders>
              <w:top w:val="nil"/>
              <w:bottom w:val="single" w:sz="2" w:space="0" w:color="auto"/>
            </w:tcBorders>
            <w:vAlign w:val="center"/>
          </w:tcPr>
          <w:p w14:paraId="3759D2F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0BFE336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13,1150</w:t>
            </w:r>
          </w:p>
        </w:tc>
      </w:tr>
      <w:tr w:rsidR="00562046" w:rsidRPr="00695576" w14:paraId="2D8615F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6E95ED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1E80CA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2710703520285</w:t>
            </w:r>
          </w:p>
        </w:tc>
        <w:tc>
          <w:tcPr>
            <w:tcW w:w="3544" w:type="dxa"/>
            <w:tcBorders>
              <w:top w:val="nil"/>
              <w:bottom w:val="single" w:sz="2" w:space="0" w:color="auto"/>
            </w:tcBorders>
            <w:vAlign w:val="center"/>
          </w:tcPr>
          <w:p w14:paraId="1E399B5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Profil</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suport</w:t>
            </w:r>
            <w:proofErr w:type="spellEnd"/>
          </w:p>
        </w:tc>
        <w:tc>
          <w:tcPr>
            <w:tcW w:w="2126" w:type="dxa"/>
            <w:tcBorders>
              <w:top w:val="nil"/>
              <w:bottom w:val="single" w:sz="2" w:space="0" w:color="auto"/>
            </w:tcBorders>
            <w:vAlign w:val="center"/>
          </w:tcPr>
          <w:p w14:paraId="23090F1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2D944E2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31,3962</w:t>
            </w:r>
          </w:p>
        </w:tc>
      </w:tr>
      <w:tr w:rsidR="00562046" w:rsidRPr="00695576" w14:paraId="024AD15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C06682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CD5459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2523156720072</w:t>
            </w:r>
          </w:p>
        </w:tc>
        <w:tc>
          <w:tcPr>
            <w:tcW w:w="3544" w:type="dxa"/>
            <w:tcBorders>
              <w:top w:val="nil"/>
              <w:bottom w:val="single" w:sz="2" w:space="0" w:color="auto"/>
            </w:tcBorders>
            <w:vAlign w:val="center"/>
          </w:tcPr>
          <w:p w14:paraId="4CDC04B4"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Banda de </w:t>
            </w:r>
            <w:proofErr w:type="spellStart"/>
            <w:r w:rsidRPr="00695576">
              <w:rPr>
                <w:noProof w:val="0"/>
                <w:sz w:val="22"/>
                <w:szCs w:val="22"/>
                <w:lang w:val="en-US" w:eastAsia="ru-RU"/>
              </w:rPr>
              <w:t>etansare</w:t>
            </w:r>
            <w:proofErr w:type="spellEnd"/>
            <w:r w:rsidRPr="00695576">
              <w:rPr>
                <w:noProof w:val="0"/>
                <w:sz w:val="22"/>
                <w:szCs w:val="22"/>
                <w:lang w:val="en-US" w:eastAsia="ru-RU"/>
              </w:rPr>
              <w:t xml:space="preserve"> sub </w:t>
            </w:r>
            <w:proofErr w:type="spellStart"/>
            <w:r w:rsidRPr="00695576">
              <w:rPr>
                <w:noProof w:val="0"/>
                <w:sz w:val="22"/>
                <w:szCs w:val="22"/>
                <w:lang w:val="en-US" w:eastAsia="ru-RU"/>
              </w:rPr>
              <w:t>profiluri</w:t>
            </w:r>
            <w:proofErr w:type="spellEnd"/>
            <w:r w:rsidRPr="00695576">
              <w:rPr>
                <w:noProof w:val="0"/>
                <w:sz w:val="22"/>
                <w:szCs w:val="22"/>
                <w:lang w:val="en-US" w:eastAsia="ru-RU"/>
              </w:rPr>
              <w:t xml:space="preserve"> </w:t>
            </w:r>
            <w:r w:rsidRPr="00695576">
              <w:rPr>
                <w:noProof w:val="0"/>
                <w:sz w:val="22"/>
                <w:szCs w:val="22"/>
                <w:lang w:val="en-US" w:eastAsia="ru-RU"/>
              </w:rPr>
              <w:lastRenderedPageBreak/>
              <w:t>"</w:t>
            </w:r>
            <w:proofErr w:type="spellStart"/>
            <w:r w:rsidRPr="00695576">
              <w:rPr>
                <w:noProof w:val="0"/>
                <w:sz w:val="22"/>
                <w:szCs w:val="22"/>
                <w:lang w:val="en-US" w:eastAsia="ru-RU"/>
              </w:rPr>
              <w:t>Dihtungsband</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2FAD4CA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lastRenderedPageBreak/>
              <w:t>m</w:t>
            </w:r>
          </w:p>
        </w:tc>
        <w:tc>
          <w:tcPr>
            <w:tcW w:w="1985" w:type="dxa"/>
            <w:tcBorders>
              <w:top w:val="nil"/>
              <w:bottom w:val="single" w:sz="2" w:space="0" w:color="auto"/>
            </w:tcBorders>
            <w:vAlign w:val="center"/>
          </w:tcPr>
          <w:p w14:paraId="26616AC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33,5368</w:t>
            </w:r>
          </w:p>
        </w:tc>
      </w:tr>
      <w:tr w:rsidR="00562046" w:rsidRPr="00695576" w14:paraId="12A5826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B4D465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E90C57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2513206621602</w:t>
            </w:r>
          </w:p>
        </w:tc>
        <w:tc>
          <w:tcPr>
            <w:tcW w:w="3544" w:type="dxa"/>
            <w:tcBorders>
              <w:top w:val="nil"/>
              <w:bottom w:val="single" w:sz="2" w:space="0" w:color="auto"/>
            </w:tcBorders>
            <w:vAlign w:val="center"/>
          </w:tcPr>
          <w:p w14:paraId="02F322E3"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Banda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imbinarea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rosturilor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Serpeanca</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448E147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19B367E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10,8103</w:t>
            </w:r>
          </w:p>
        </w:tc>
      </w:tr>
      <w:tr w:rsidR="00562046" w:rsidRPr="00695576" w14:paraId="546340A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2886475"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582E1C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2430226102822</w:t>
            </w:r>
          </w:p>
        </w:tc>
        <w:tc>
          <w:tcPr>
            <w:tcW w:w="3544" w:type="dxa"/>
            <w:tcBorders>
              <w:top w:val="nil"/>
              <w:bottom w:val="single" w:sz="2" w:space="0" w:color="auto"/>
            </w:tcBorders>
            <w:vAlign w:val="center"/>
          </w:tcPr>
          <w:p w14:paraId="391D54B5"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Chit pe </w:t>
            </w:r>
            <w:proofErr w:type="spellStart"/>
            <w:r w:rsidRPr="00695576">
              <w:rPr>
                <w:noProof w:val="0"/>
                <w:sz w:val="22"/>
                <w:szCs w:val="22"/>
                <w:lang w:val="en-US" w:eastAsia="ru-RU"/>
              </w:rPr>
              <w:t>baza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ipsos</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Fughenfuller</w:t>
            </w:r>
            <w:proofErr w:type="spellEnd"/>
            <w:r w:rsidRPr="00695576">
              <w:rPr>
                <w:noProof w:val="0"/>
                <w:sz w:val="22"/>
                <w:szCs w:val="22"/>
                <w:lang w:val="en-US" w:eastAsia="ru-RU"/>
              </w:rPr>
              <w:t xml:space="preserve"> lait"</w:t>
            </w:r>
          </w:p>
        </w:tc>
        <w:tc>
          <w:tcPr>
            <w:tcW w:w="2126" w:type="dxa"/>
            <w:tcBorders>
              <w:top w:val="nil"/>
              <w:bottom w:val="single" w:sz="2" w:space="0" w:color="auto"/>
            </w:tcBorders>
            <w:vAlign w:val="center"/>
          </w:tcPr>
          <w:p w14:paraId="3547788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1E68AB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3,8674</w:t>
            </w:r>
          </w:p>
        </w:tc>
      </w:tr>
      <w:tr w:rsidR="00562046" w:rsidRPr="00695576" w14:paraId="5E7606B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EB421C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F80CAB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2430226101017</w:t>
            </w:r>
          </w:p>
        </w:tc>
        <w:tc>
          <w:tcPr>
            <w:tcW w:w="3544" w:type="dxa"/>
            <w:tcBorders>
              <w:top w:val="nil"/>
              <w:bottom w:val="single" w:sz="2" w:space="0" w:color="auto"/>
            </w:tcBorders>
            <w:vAlign w:val="center"/>
          </w:tcPr>
          <w:p w14:paraId="6AED1528"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Grund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Tifengrund</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2451A17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6AABDE2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1,2487</w:t>
            </w:r>
          </w:p>
        </w:tc>
      </w:tr>
      <w:tr w:rsidR="00562046" w:rsidRPr="00695576" w14:paraId="36FAD8EE"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0EC42B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2C8551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20511429507111</w:t>
            </w:r>
          </w:p>
        </w:tc>
        <w:tc>
          <w:tcPr>
            <w:tcW w:w="3544" w:type="dxa"/>
            <w:tcBorders>
              <w:top w:val="nil"/>
              <w:bottom w:val="single" w:sz="2" w:space="0" w:color="auto"/>
            </w:tcBorders>
            <w:vAlign w:val="center"/>
          </w:tcPr>
          <w:p w14:paraId="4A7497A3"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Dibluri</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suruburi</w:t>
            </w:r>
            <w:proofErr w:type="spellEnd"/>
            <w:r w:rsidRPr="00695576">
              <w:rPr>
                <w:noProof w:val="0"/>
                <w:sz w:val="22"/>
                <w:szCs w:val="22"/>
                <w:lang w:val="en-US" w:eastAsia="ru-RU"/>
              </w:rPr>
              <w:t xml:space="preserve"> 8x80mm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fixarea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profilurilor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metalice</w:t>
            </w:r>
            <w:proofErr w:type="spellEnd"/>
          </w:p>
        </w:tc>
        <w:tc>
          <w:tcPr>
            <w:tcW w:w="2126" w:type="dxa"/>
            <w:tcBorders>
              <w:top w:val="nil"/>
              <w:bottom w:val="single" w:sz="2" w:space="0" w:color="auto"/>
            </w:tcBorders>
            <w:vAlign w:val="center"/>
          </w:tcPr>
          <w:p w14:paraId="75EA2AF8"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37F555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23,5471</w:t>
            </w:r>
          </w:p>
        </w:tc>
      </w:tr>
      <w:tr w:rsidR="00562046" w:rsidRPr="00695576" w14:paraId="7A27915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060FDD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3F844E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2874115833871</w:t>
            </w:r>
          </w:p>
        </w:tc>
        <w:tc>
          <w:tcPr>
            <w:tcW w:w="3544" w:type="dxa"/>
            <w:tcBorders>
              <w:top w:val="nil"/>
              <w:bottom w:val="single" w:sz="2" w:space="0" w:color="auto"/>
            </w:tcBorders>
            <w:vAlign w:val="center"/>
          </w:tcPr>
          <w:p w14:paraId="56792E09"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Suruburi</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autofiletare</w:t>
            </w:r>
            <w:proofErr w:type="spellEnd"/>
            <w:r w:rsidRPr="00695576">
              <w:rPr>
                <w:noProof w:val="0"/>
                <w:sz w:val="22"/>
                <w:szCs w:val="22"/>
                <w:lang w:val="en-US" w:eastAsia="ru-RU"/>
              </w:rPr>
              <w:t xml:space="preserve"> 3,5x25 mm</w:t>
            </w:r>
          </w:p>
        </w:tc>
        <w:tc>
          <w:tcPr>
            <w:tcW w:w="2126" w:type="dxa"/>
            <w:tcBorders>
              <w:top w:val="nil"/>
              <w:bottom w:val="single" w:sz="2" w:space="0" w:color="auto"/>
            </w:tcBorders>
            <w:vAlign w:val="center"/>
          </w:tcPr>
          <w:p w14:paraId="01E7E55E"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856EF5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231,0475</w:t>
            </w:r>
          </w:p>
        </w:tc>
      </w:tr>
      <w:tr w:rsidR="00562046" w:rsidRPr="00695576" w14:paraId="536E30C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AFF160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6FC4A7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17C21EE9"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0D289C6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6A04C10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0,0653</w:t>
            </w:r>
          </w:p>
        </w:tc>
      </w:tr>
      <w:tr w:rsidR="00562046" w:rsidRPr="00695576" w14:paraId="6959DA6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55289E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A81389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2952270007609</w:t>
            </w:r>
          </w:p>
        </w:tc>
        <w:tc>
          <w:tcPr>
            <w:tcW w:w="3544" w:type="dxa"/>
            <w:tcBorders>
              <w:top w:val="nil"/>
              <w:bottom w:val="single" w:sz="2" w:space="0" w:color="auto"/>
            </w:tcBorders>
            <w:vAlign w:val="center"/>
          </w:tcPr>
          <w:p w14:paraId="1A63B76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Masina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gaurit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electrica</w:t>
            </w:r>
            <w:proofErr w:type="spellEnd"/>
          </w:p>
        </w:tc>
        <w:tc>
          <w:tcPr>
            <w:tcW w:w="2126" w:type="dxa"/>
            <w:tcBorders>
              <w:top w:val="nil"/>
              <w:bottom w:val="single" w:sz="2" w:space="0" w:color="auto"/>
            </w:tcBorders>
            <w:vAlign w:val="center"/>
          </w:tcPr>
          <w:p w14:paraId="7E7F515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755F700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0,6745</w:t>
            </w:r>
          </w:p>
        </w:tc>
      </w:tr>
      <w:tr w:rsidR="00562046" w:rsidRPr="00695576" w14:paraId="27869CC8"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71D09E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87</w:t>
            </w:r>
          </w:p>
        </w:tc>
        <w:tc>
          <w:tcPr>
            <w:tcW w:w="1275" w:type="dxa"/>
            <w:tcBorders>
              <w:top w:val="single" w:sz="4" w:space="0" w:color="auto"/>
              <w:bottom w:val="single" w:sz="4" w:space="0" w:color="auto"/>
            </w:tcBorders>
            <w:vAlign w:val="center"/>
          </w:tcPr>
          <w:p w14:paraId="70126E6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CG09A *</w:t>
            </w:r>
            <w:proofErr w:type="spellStart"/>
            <w:r w:rsidRPr="00695576">
              <w:rPr>
                <w:noProof w:val="0"/>
                <w:sz w:val="22"/>
                <w:szCs w:val="22"/>
                <w:lang w:val="en-US" w:eastAsia="ru-RU"/>
              </w:rPr>
              <w:t>Aplicativ</w:t>
            </w:r>
            <w:proofErr w:type="spellEnd"/>
          </w:p>
        </w:tc>
        <w:tc>
          <w:tcPr>
            <w:tcW w:w="3544" w:type="dxa"/>
            <w:tcBorders>
              <w:top w:val="single" w:sz="4" w:space="0" w:color="auto"/>
              <w:bottom w:val="single" w:sz="4" w:space="0" w:color="auto"/>
            </w:tcBorders>
            <w:vAlign w:val="center"/>
          </w:tcPr>
          <w:p w14:paraId="6101B608" w14:textId="7AB0C524" w:rsidR="00562046" w:rsidRPr="00695576" w:rsidRDefault="00562046" w:rsidP="009544A9">
            <w:pPr>
              <w:autoSpaceDE w:val="0"/>
              <w:autoSpaceDN w:val="0"/>
              <w:rPr>
                <w:noProof w:val="0"/>
                <w:lang w:val="en-US" w:eastAsia="ru-RU"/>
              </w:rPr>
            </w:pPr>
            <w:proofErr w:type="spellStart"/>
            <w:r w:rsidRPr="00695576">
              <w:rPr>
                <w:noProof w:val="0"/>
                <w:lang w:val="en-US" w:eastAsia="ru-RU"/>
              </w:rPr>
              <w:t>Plinte</w:t>
            </w:r>
            <w:proofErr w:type="spellEnd"/>
            <w:r w:rsidRPr="00695576">
              <w:rPr>
                <w:noProof w:val="0"/>
                <w:lang w:val="en-US" w:eastAsia="ru-RU"/>
              </w:rPr>
              <w:t xml:space="preserve"> din PVC (</w:t>
            </w:r>
            <w:proofErr w:type="spellStart"/>
            <w:r w:rsidRPr="00695576">
              <w:rPr>
                <w:noProof w:val="0"/>
                <w:lang w:val="en-US" w:eastAsia="ru-RU"/>
              </w:rPr>
              <w:t>baghet</w:t>
            </w:r>
            <w:proofErr w:type="spellEnd"/>
            <w:r w:rsidRPr="00695576">
              <w:rPr>
                <w:noProof w:val="0"/>
                <w:lang w:val="en-US" w:eastAsia="ru-RU"/>
              </w:rPr>
              <w:t xml:space="preserve"> 60x60), </w:t>
            </w:r>
            <w:proofErr w:type="spellStart"/>
            <w:r w:rsidRPr="00695576">
              <w:rPr>
                <w:noProof w:val="0"/>
                <w:lang w:val="en-US" w:eastAsia="ru-RU"/>
              </w:rPr>
              <w:t>montate</w:t>
            </w:r>
            <w:proofErr w:type="spellEnd"/>
            <w:r w:rsidRPr="00695576">
              <w:rPr>
                <w:noProof w:val="0"/>
                <w:lang w:val="en-US" w:eastAsia="ru-RU"/>
              </w:rPr>
              <w:t xml:space="preserve"> </w:t>
            </w:r>
            <w:proofErr w:type="spellStart"/>
            <w:r w:rsidRPr="00695576">
              <w:rPr>
                <w:noProof w:val="0"/>
                <w:lang w:val="en-US" w:eastAsia="ru-RU"/>
              </w:rPr>
              <w:t>orizontal</w:t>
            </w:r>
            <w:proofErr w:type="spellEnd"/>
            <w:r w:rsidRPr="00695576">
              <w:rPr>
                <w:noProof w:val="0"/>
                <w:lang w:val="en-US" w:eastAsia="ru-RU"/>
              </w:rPr>
              <w:t xml:space="preserve"> la </w:t>
            </w:r>
            <w:proofErr w:type="spellStart"/>
            <w:r w:rsidRPr="00695576">
              <w:rPr>
                <w:noProof w:val="0"/>
                <w:lang w:val="en-US" w:eastAsia="ru-RU"/>
              </w:rPr>
              <w:t>tavan</w:t>
            </w:r>
            <w:proofErr w:type="spellEnd"/>
            <w:r w:rsidRPr="00695576">
              <w:rPr>
                <w:noProof w:val="0"/>
                <w:lang w:val="en-US" w:eastAsia="ru-RU"/>
              </w:rPr>
              <w:t xml:space="preserve">, </w:t>
            </w:r>
            <w:proofErr w:type="spellStart"/>
            <w:r w:rsidRPr="00695576">
              <w:rPr>
                <w:noProof w:val="0"/>
                <w:lang w:val="en-US" w:eastAsia="ru-RU"/>
              </w:rPr>
              <w:t>prin</w:t>
            </w:r>
            <w:proofErr w:type="spellEnd"/>
            <w:r w:rsidRPr="00695576">
              <w:rPr>
                <w:noProof w:val="0"/>
                <w:lang w:val="en-US" w:eastAsia="ru-RU"/>
              </w:rPr>
              <w:t xml:space="preserve"> </w:t>
            </w:r>
            <w:proofErr w:type="spellStart"/>
            <w:r w:rsidRPr="00695576">
              <w:rPr>
                <w:noProof w:val="0"/>
                <w:lang w:val="en-US" w:eastAsia="ru-RU"/>
              </w:rPr>
              <w:t>lipire</w:t>
            </w:r>
            <w:proofErr w:type="spellEnd"/>
            <w:r w:rsidRPr="00695576">
              <w:rPr>
                <w:noProof w:val="0"/>
                <w:lang w:val="en-US" w:eastAsia="ru-RU"/>
              </w:rPr>
              <w:t xml:space="preserve"> cu </w:t>
            </w:r>
            <w:proofErr w:type="spellStart"/>
            <w:r w:rsidRPr="00695576">
              <w:rPr>
                <w:noProof w:val="0"/>
                <w:lang w:val="en-US" w:eastAsia="ru-RU"/>
              </w:rPr>
              <w:t>adeziv</w:t>
            </w:r>
            <w:proofErr w:type="spellEnd"/>
            <w:r w:rsidRPr="00695576">
              <w:rPr>
                <w:noProof w:val="0"/>
                <w:lang w:val="en-US" w:eastAsia="ru-RU"/>
              </w:rPr>
              <w:t xml:space="preserve"> </w:t>
            </w:r>
            <w:proofErr w:type="spellStart"/>
            <w:r w:rsidRPr="00695576">
              <w:rPr>
                <w:noProof w:val="0"/>
                <w:lang w:val="en-US" w:eastAsia="ru-RU"/>
              </w:rPr>
              <w:t>Prenadez</w:t>
            </w:r>
            <w:proofErr w:type="spellEnd"/>
            <w:r w:rsidRPr="00695576">
              <w:rPr>
                <w:noProof w:val="0"/>
                <w:lang w:val="en-US" w:eastAsia="ru-RU"/>
              </w:rPr>
              <w:t xml:space="preserve">, in </w:t>
            </w:r>
            <w:proofErr w:type="spellStart"/>
            <w:r w:rsidRPr="00695576">
              <w:rPr>
                <w:noProof w:val="0"/>
                <w:lang w:val="en-US" w:eastAsia="ru-RU"/>
              </w:rPr>
              <w:t>incaperi</w:t>
            </w:r>
            <w:proofErr w:type="spellEnd"/>
            <w:r w:rsidRPr="00695576">
              <w:rPr>
                <w:noProof w:val="0"/>
                <w:lang w:val="en-US" w:eastAsia="ru-RU"/>
              </w:rPr>
              <w:t xml:space="preserve"> cu </w:t>
            </w:r>
            <w:proofErr w:type="spellStart"/>
            <w:r w:rsidRPr="00695576">
              <w:rPr>
                <w:noProof w:val="0"/>
                <w:lang w:val="en-US" w:eastAsia="ru-RU"/>
              </w:rPr>
              <w:t>suprafete</w:t>
            </w:r>
            <w:proofErr w:type="spellEnd"/>
            <w:r w:rsidRPr="00695576">
              <w:rPr>
                <w:noProof w:val="0"/>
                <w:lang w:val="en-US" w:eastAsia="ru-RU"/>
              </w:rPr>
              <w:t xml:space="preserve"> </w:t>
            </w:r>
            <w:proofErr w:type="spellStart"/>
            <w:r w:rsidRPr="00695576">
              <w:rPr>
                <w:noProof w:val="0"/>
                <w:lang w:val="en-US" w:eastAsia="ru-RU"/>
              </w:rPr>
              <w:t>mai</w:t>
            </w:r>
            <w:proofErr w:type="spellEnd"/>
            <w:r w:rsidRPr="00695576">
              <w:rPr>
                <w:noProof w:val="0"/>
                <w:lang w:val="en-US" w:eastAsia="ru-RU"/>
              </w:rPr>
              <w:t xml:space="preserve"> </w:t>
            </w:r>
            <w:proofErr w:type="spellStart"/>
            <w:r w:rsidRPr="00695576">
              <w:rPr>
                <w:noProof w:val="0"/>
                <w:lang w:val="en-US" w:eastAsia="ru-RU"/>
              </w:rPr>
              <w:t>mari</w:t>
            </w:r>
            <w:proofErr w:type="spellEnd"/>
            <w:r w:rsidRPr="00695576">
              <w:rPr>
                <w:noProof w:val="0"/>
                <w:lang w:val="en-US" w:eastAsia="ru-RU"/>
              </w:rPr>
              <w:t xml:space="preserve"> de 16 </w:t>
            </w:r>
            <w:proofErr w:type="spellStart"/>
            <w:r w:rsidRPr="00695576">
              <w:rPr>
                <w:noProof w:val="0"/>
                <w:lang w:val="en-US" w:eastAsia="ru-RU"/>
              </w:rPr>
              <w:t>mp</w:t>
            </w:r>
            <w:proofErr w:type="spellEnd"/>
          </w:p>
        </w:tc>
        <w:tc>
          <w:tcPr>
            <w:tcW w:w="2126" w:type="dxa"/>
            <w:tcBorders>
              <w:top w:val="single" w:sz="4" w:space="0" w:color="auto"/>
              <w:bottom w:val="single" w:sz="4" w:space="0" w:color="auto"/>
            </w:tcBorders>
            <w:vAlign w:val="center"/>
          </w:tcPr>
          <w:p w14:paraId="19B12C0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3CF290DC"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22,0000</w:t>
            </w:r>
          </w:p>
          <w:p w14:paraId="40AC27FB" w14:textId="77777777" w:rsidR="00562046" w:rsidRPr="00695576" w:rsidRDefault="00562046" w:rsidP="00562046">
            <w:pPr>
              <w:autoSpaceDE w:val="0"/>
              <w:autoSpaceDN w:val="0"/>
              <w:jc w:val="center"/>
              <w:rPr>
                <w:noProof w:val="0"/>
                <w:lang w:val="en-US" w:eastAsia="ru-RU"/>
              </w:rPr>
            </w:pPr>
          </w:p>
        </w:tc>
      </w:tr>
      <w:tr w:rsidR="00562046" w:rsidRPr="00695576" w14:paraId="3C5B803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2395AE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D613D3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7129200011200</w:t>
            </w:r>
          </w:p>
        </w:tc>
        <w:tc>
          <w:tcPr>
            <w:tcW w:w="3544" w:type="dxa"/>
            <w:tcBorders>
              <w:top w:val="nil"/>
              <w:bottom w:val="single" w:sz="2" w:space="0" w:color="auto"/>
            </w:tcBorders>
            <w:vAlign w:val="center"/>
          </w:tcPr>
          <w:p w14:paraId="36772799"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Finisor</w:t>
            </w:r>
            <w:proofErr w:type="spellEnd"/>
            <w:r w:rsidRPr="00695576">
              <w:rPr>
                <w:noProof w:val="0"/>
                <w:sz w:val="22"/>
                <w:szCs w:val="22"/>
                <w:lang w:val="en-US" w:eastAsia="ru-RU"/>
              </w:rPr>
              <w:t xml:space="preserve"> MP</w:t>
            </w:r>
          </w:p>
        </w:tc>
        <w:tc>
          <w:tcPr>
            <w:tcW w:w="2126" w:type="dxa"/>
            <w:tcBorders>
              <w:top w:val="nil"/>
              <w:bottom w:val="single" w:sz="2" w:space="0" w:color="auto"/>
            </w:tcBorders>
            <w:vAlign w:val="center"/>
          </w:tcPr>
          <w:p w14:paraId="1436FBA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C607B0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12,1000</w:t>
            </w:r>
          </w:p>
        </w:tc>
      </w:tr>
      <w:tr w:rsidR="00562046" w:rsidRPr="00695576" w14:paraId="1152C38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D52E0A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F81274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68CBD87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6F3CC7C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9C979D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1,1000</w:t>
            </w:r>
          </w:p>
        </w:tc>
      </w:tr>
      <w:tr w:rsidR="00562046" w:rsidRPr="00695576" w14:paraId="048EBB3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F24F1C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75B6AC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2521106718374*</w:t>
            </w:r>
          </w:p>
        </w:tc>
        <w:tc>
          <w:tcPr>
            <w:tcW w:w="3544" w:type="dxa"/>
            <w:tcBorders>
              <w:top w:val="nil"/>
              <w:bottom w:val="single" w:sz="2" w:space="0" w:color="auto"/>
            </w:tcBorders>
            <w:vAlign w:val="center"/>
          </w:tcPr>
          <w:p w14:paraId="491C433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Profil</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p.v.c</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plastifiat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bagheta</w:t>
            </w:r>
            <w:proofErr w:type="spellEnd"/>
          </w:p>
        </w:tc>
        <w:tc>
          <w:tcPr>
            <w:tcW w:w="2126" w:type="dxa"/>
            <w:tcBorders>
              <w:top w:val="nil"/>
              <w:bottom w:val="single" w:sz="2" w:space="0" w:color="auto"/>
            </w:tcBorders>
            <w:vAlign w:val="center"/>
          </w:tcPr>
          <w:p w14:paraId="5C4A5BA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2BAC1AD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22,4400</w:t>
            </w:r>
          </w:p>
        </w:tc>
      </w:tr>
      <w:tr w:rsidR="00562046" w:rsidRPr="00695576" w14:paraId="22CACD2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2B20D2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3AF133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2462106110431</w:t>
            </w:r>
          </w:p>
        </w:tc>
        <w:tc>
          <w:tcPr>
            <w:tcW w:w="3544" w:type="dxa"/>
            <w:tcBorders>
              <w:top w:val="nil"/>
              <w:bottom w:val="single" w:sz="2" w:space="0" w:color="auto"/>
            </w:tcBorders>
            <w:vAlign w:val="center"/>
          </w:tcPr>
          <w:p w14:paraId="5E80150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Prenadez</w:t>
            </w:r>
            <w:proofErr w:type="spellEnd"/>
            <w:r w:rsidRPr="00695576">
              <w:rPr>
                <w:noProof w:val="0"/>
                <w:sz w:val="22"/>
                <w:szCs w:val="22"/>
                <w:lang w:val="en-US" w:eastAsia="ru-RU"/>
              </w:rPr>
              <w:t xml:space="preserve"> 300 NII 2829-74</w:t>
            </w:r>
          </w:p>
        </w:tc>
        <w:tc>
          <w:tcPr>
            <w:tcW w:w="2126" w:type="dxa"/>
            <w:tcBorders>
              <w:top w:val="nil"/>
              <w:bottom w:val="single" w:sz="2" w:space="0" w:color="auto"/>
            </w:tcBorders>
            <w:vAlign w:val="center"/>
          </w:tcPr>
          <w:p w14:paraId="72B4237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03C11EE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2,6400</w:t>
            </w:r>
          </w:p>
        </w:tc>
      </w:tr>
      <w:tr w:rsidR="00562046" w:rsidRPr="00695576" w14:paraId="5121F59F"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592CE6B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88</w:t>
            </w:r>
          </w:p>
        </w:tc>
        <w:tc>
          <w:tcPr>
            <w:tcW w:w="1275" w:type="dxa"/>
            <w:tcBorders>
              <w:top w:val="single" w:sz="4" w:space="0" w:color="auto"/>
              <w:bottom w:val="single" w:sz="4" w:space="0" w:color="auto"/>
            </w:tcBorders>
            <w:vAlign w:val="center"/>
          </w:tcPr>
          <w:p w14:paraId="2A9D133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CF57A</w:t>
            </w:r>
          </w:p>
        </w:tc>
        <w:tc>
          <w:tcPr>
            <w:tcW w:w="3544" w:type="dxa"/>
            <w:tcBorders>
              <w:top w:val="single" w:sz="4" w:space="0" w:color="auto"/>
              <w:bottom w:val="single" w:sz="4" w:space="0" w:color="auto"/>
            </w:tcBorders>
            <w:vAlign w:val="center"/>
          </w:tcPr>
          <w:p w14:paraId="2BBD39EC" w14:textId="6A88021E" w:rsidR="00562046" w:rsidRPr="00695576" w:rsidRDefault="00562046" w:rsidP="009544A9">
            <w:pPr>
              <w:autoSpaceDE w:val="0"/>
              <w:autoSpaceDN w:val="0"/>
              <w:rPr>
                <w:noProof w:val="0"/>
                <w:lang w:val="en-US" w:eastAsia="ru-RU"/>
              </w:rPr>
            </w:pPr>
            <w:proofErr w:type="spellStart"/>
            <w:r w:rsidRPr="00695576">
              <w:rPr>
                <w:noProof w:val="0"/>
                <w:lang w:val="en-US" w:eastAsia="ru-RU"/>
              </w:rPr>
              <w:t>Aplicarea</w:t>
            </w:r>
            <w:proofErr w:type="spellEnd"/>
            <w:r w:rsidRPr="00695576">
              <w:rPr>
                <w:noProof w:val="0"/>
                <w:lang w:val="en-US" w:eastAsia="ru-RU"/>
              </w:rPr>
              <w:t xml:space="preserve"> </w:t>
            </w:r>
            <w:proofErr w:type="spellStart"/>
            <w:r w:rsidRPr="00695576">
              <w:rPr>
                <w:noProof w:val="0"/>
                <w:lang w:val="en-US" w:eastAsia="ru-RU"/>
              </w:rPr>
              <w:t>manuala</w:t>
            </w:r>
            <w:proofErr w:type="spellEnd"/>
            <w:r w:rsidRPr="00695576">
              <w:rPr>
                <w:noProof w:val="0"/>
                <w:lang w:val="en-US" w:eastAsia="ru-RU"/>
              </w:rPr>
              <w:t xml:space="preserve"> a </w:t>
            </w:r>
            <w:proofErr w:type="spellStart"/>
            <w:r w:rsidRPr="00695576">
              <w:rPr>
                <w:noProof w:val="0"/>
                <w:lang w:val="en-US" w:eastAsia="ru-RU"/>
              </w:rPr>
              <w:t>chitului</w:t>
            </w:r>
            <w:proofErr w:type="spellEnd"/>
            <w:r w:rsidRPr="00695576">
              <w:rPr>
                <w:noProof w:val="0"/>
                <w:lang w:val="en-US" w:eastAsia="ru-RU"/>
              </w:rPr>
              <w:t xml:space="preserve"> pe </w:t>
            </w:r>
            <w:proofErr w:type="spellStart"/>
            <w:r w:rsidRPr="00695576">
              <w:rPr>
                <w:noProof w:val="0"/>
                <w:lang w:val="en-US" w:eastAsia="ru-RU"/>
              </w:rPr>
              <w:t>baza</w:t>
            </w:r>
            <w:proofErr w:type="spellEnd"/>
            <w:r w:rsidRPr="00695576">
              <w:rPr>
                <w:noProof w:val="0"/>
                <w:lang w:val="en-US" w:eastAsia="ru-RU"/>
              </w:rPr>
              <w:t xml:space="preserve"> de </w:t>
            </w:r>
            <w:proofErr w:type="spellStart"/>
            <w:r w:rsidRPr="00695576">
              <w:rPr>
                <w:noProof w:val="0"/>
                <w:lang w:val="en-US" w:eastAsia="ru-RU"/>
              </w:rPr>
              <w:t>ipsos</w:t>
            </w:r>
            <w:proofErr w:type="spellEnd"/>
            <w:r w:rsidRPr="00695576">
              <w:rPr>
                <w:noProof w:val="0"/>
                <w:lang w:val="en-US" w:eastAsia="ru-RU"/>
              </w:rPr>
              <w:t xml:space="preserve"> "</w:t>
            </w:r>
            <w:proofErr w:type="spellStart"/>
            <w:r w:rsidRPr="00695576">
              <w:rPr>
                <w:noProof w:val="0"/>
                <w:lang w:val="en-US" w:eastAsia="ru-RU"/>
              </w:rPr>
              <w:t>Eurofin</w:t>
            </w:r>
            <w:proofErr w:type="spellEnd"/>
            <w:r w:rsidRPr="00695576">
              <w:rPr>
                <w:noProof w:val="0"/>
                <w:lang w:val="en-US" w:eastAsia="ru-RU"/>
              </w:rPr>
              <w:t xml:space="preserve">" </w:t>
            </w:r>
            <w:proofErr w:type="spellStart"/>
            <w:r w:rsidRPr="00695576">
              <w:rPr>
                <w:noProof w:val="0"/>
                <w:lang w:val="en-US" w:eastAsia="ru-RU"/>
              </w:rPr>
              <w:t>grosime</w:t>
            </w:r>
            <w:proofErr w:type="spellEnd"/>
            <w:r w:rsidRPr="00695576">
              <w:rPr>
                <w:noProof w:val="0"/>
                <w:lang w:val="en-US" w:eastAsia="ru-RU"/>
              </w:rPr>
              <w:t xml:space="preserve"> 1,0 mm pe </w:t>
            </w:r>
            <w:proofErr w:type="spellStart"/>
            <w:proofErr w:type="gramStart"/>
            <w:r w:rsidRPr="00695576">
              <w:rPr>
                <w:noProof w:val="0"/>
                <w:lang w:val="en-US" w:eastAsia="ru-RU"/>
              </w:rPr>
              <w:t>suprafetele</w:t>
            </w:r>
            <w:proofErr w:type="spellEnd"/>
            <w:r w:rsidRPr="00695576">
              <w:rPr>
                <w:noProof w:val="0"/>
                <w:lang w:val="en-US" w:eastAsia="ru-RU"/>
              </w:rPr>
              <w:t xml:space="preserve">  </w:t>
            </w:r>
            <w:proofErr w:type="spellStart"/>
            <w:r w:rsidRPr="00695576">
              <w:rPr>
                <w:noProof w:val="0"/>
                <w:lang w:val="en-US" w:eastAsia="ru-RU"/>
              </w:rPr>
              <w:t>peretilor</w:t>
            </w:r>
            <w:proofErr w:type="spellEnd"/>
            <w:proofErr w:type="gramEnd"/>
            <w:r w:rsidRPr="00695576">
              <w:rPr>
                <w:noProof w:val="0"/>
                <w:lang w:val="en-US" w:eastAsia="ru-RU"/>
              </w:rPr>
              <w:t xml:space="preserve">,  </w:t>
            </w:r>
            <w:proofErr w:type="spellStart"/>
            <w:r w:rsidRPr="00695576">
              <w:rPr>
                <w:noProof w:val="0"/>
                <w:lang w:val="en-US" w:eastAsia="ru-RU"/>
              </w:rPr>
              <w:t>coloanelor</w:t>
            </w:r>
            <w:proofErr w:type="spellEnd"/>
          </w:p>
        </w:tc>
        <w:tc>
          <w:tcPr>
            <w:tcW w:w="2126" w:type="dxa"/>
            <w:tcBorders>
              <w:top w:val="single" w:sz="4" w:space="0" w:color="auto"/>
              <w:bottom w:val="single" w:sz="4" w:space="0" w:color="auto"/>
            </w:tcBorders>
            <w:vAlign w:val="center"/>
          </w:tcPr>
          <w:p w14:paraId="1563D02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31362617"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05600EBC" w14:textId="77777777" w:rsidR="00562046" w:rsidRPr="00695576" w:rsidRDefault="00562046" w:rsidP="00562046">
            <w:pPr>
              <w:autoSpaceDE w:val="0"/>
              <w:autoSpaceDN w:val="0"/>
              <w:jc w:val="center"/>
              <w:rPr>
                <w:noProof w:val="0"/>
                <w:lang w:val="en-US" w:eastAsia="ru-RU"/>
              </w:rPr>
            </w:pPr>
          </w:p>
        </w:tc>
      </w:tr>
      <w:tr w:rsidR="00562046" w:rsidRPr="00695576" w14:paraId="0E163C0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ED8BED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C1EDF8D"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7122050013401</w:t>
            </w:r>
          </w:p>
        </w:tc>
        <w:tc>
          <w:tcPr>
            <w:tcW w:w="3544" w:type="dxa"/>
            <w:tcBorders>
              <w:top w:val="nil"/>
              <w:bottom w:val="single" w:sz="2" w:space="0" w:color="auto"/>
            </w:tcBorders>
            <w:vAlign w:val="center"/>
          </w:tcPr>
          <w:p w14:paraId="4773181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Zidar</w:t>
            </w:r>
            <w:proofErr w:type="spellEnd"/>
            <w:r w:rsidRPr="00695576">
              <w:rPr>
                <w:noProof w:val="0"/>
                <w:sz w:val="22"/>
                <w:szCs w:val="22"/>
                <w:lang w:val="en-US" w:eastAsia="ru-RU"/>
              </w:rPr>
              <w:t xml:space="preserve"> cat.4</w:t>
            </w:r>
          </w:p>
        </w:tc>
        <w:tc>
          <w:tcPr>
            <w:tcW w:w="2126" w:type="dxa"/>
            <w:tcBorders>
              <w:top w:val="nil"/>
              <w:bottom w:val="single" w:sz="2" w:space="0" w:color="auto"/>
            </w:tcBorders>
            <w:vAlign w:val="center"/>
          </w:tcPr>
          <w:p w14:paraId="256EF0C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C171F3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6,3900</w:t>
            </w:r>
          </w:p>
        </w:tc>
      </w:tr>
      <w:tr w:rsidR="00562046" w:rsidRPr="00695576" w14:paraId="2A75D70E"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60AB73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4234917"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38B7D338"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7F2ED95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354E22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1,4200</w:t>
            </w:r>
          </w:p>
        </w:tc>
      </w:tr>
      <w:tr w:rsidR="00562046" w:rsidRPr="00695576" w14:paraId="50E9BAE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5C7ED7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1EE66C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2653102100833</w:t>
            </w:r>
          </w:p>
        </w:tc>
        <w:tc>
          <w:tcPr>
            <w:tcW w:w="3544" w:type="dxa"/>
            <w:tcBorders>
              <w:top w:val="nil"/>
              <w:bottom w:val="single" w:sz="2" w:space="0" w:color="auto"/>
            </w:tcBorders>
            <w:vAlign w:val="center"/>
          </w:tcPr>
          <w:p w14:paraId="11E95A4D"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Chit pe </w:t>
            </w:r>
            <w:proofErr w:type="spellStart"/>
            <w:r w:rsidRPr="00695576">
              <w:rPr>
                <w:noProof w:val="0"/>
                <w:sz w:val="22"/>
                <w:szCs w:val="22"/>
                <w:lang w:val="en-US" w:eastAsia="ru-RU"/>
              </w:rPr>
              <w:t>baza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ipsos</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Eurofin</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403A016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0C55C16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14,9796</w:t>
            </w:r>
          </w:p>
        </w:tc>
      </w:tr>
      <w:tr w:rsidR="00562046" w:rsidRPr="00695576" w14:paraId="3795D33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1B4F18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5A1F92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4100126202818</w:t>
            </w:r>
          </w:p>
        </w:tc>
        <w:tc>
          <w:tcPr>
            <w:tcW w:w="3544" w:type="dxa"/>
            <w:tcBorders>
              <w:top w:val="nil"/>
              <w:bottom w:val="single" w:sz="2" w:space="0" w:color="auto"/>
            </w:tcBorders>
            <w:vAlign w:val="center"/>
          </w:tcPr>
          <w:p w14:paraId="31DFD00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Apa</w:t>
            </w:r>
            <w:proofErr w:type="spellEnd"/>
          </w:p>
        </w:tc>
        <w:tc>
          <w:tcPr>
            <w:tcW w:w="2126" w:type="dxa"/>
            <w:tcBorders>
              <w:top w:val="nil"/>
              <w:bottom w:val="single" w:sz="2" w:space="0" w:color="auto"/>
            </w:tcBorders>
            <w:vAlign w:val="center"/>
          </w:tcPr>
          <w:p w14:paraId="723BFF8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02C76C6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0,0142</w:t>
            </w:r>
          </w:p>
        </w:tc>
      </w:tr>
      <w:tr w:rsidR="00562046" w:rsidRPr="00695576" w14:paraId="536082F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9D539E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41C327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58C97C69"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44B6BF4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31D4FFA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0,0142</w:t>
            </w:r>
          </w:p>
        </w:tc>
      </w:tr>
      <w:tr w:rsidR="00562046" w:rsidRPr="00695576" w14:paraId="185AE09A"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88DC4C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89</w:t>
            </w:r>
          </w:p>
        </w:tc>
        <w:tc>
          <w:tcPr>
            <w:tcW w:w="1275" w:type="dxa"/>
            <w:tcBorders>
              <w:top w:val="single" w:sz="4" w:space="0" w:color="auto"/>
              <w:bottom w:val="single" w:sz="4" w:space="0" w:color="auto"/>
            </w:tcBorders>
            <w:vAlign w:val="center"/>
          </w:tcPr>
          <w:p w14:paraId="31C3E2B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CN53A</w:t>
            </w:r>
          </w:p>
        </w:tc>
        <w:tc>
          <w:tcPr>
            <w:tcW w:w="3544" w:type="dxa"/>
            <w:tcBorders>
              <w:top w:val="single" w:sz="4" w:space="0" w:color="auto"/>
              <w:bottom w:val="single" w:sz="4" w:space="0" w:color="auto"/>
            </w:tcBorders>
            <w:vAlign w:val="center"/>
          </w:tcPr>
          <w:p w14:paraId="39E31640" w14:textId="7EC62577" w:rsidR="00562046" w:rsidRPr="00695576" w:rsidRDefault="00562046" w:rsidP="009544A9">
            <w:pPr>
              <w:autoSpaceDE w:val="0"/>
              <w:autoSpaceDN w:val="0"/>
              <w:rPr>
                <w:noProof w:val="0"/>
                <w:lang w:val="en-US" w:eastAsia="ru-RU"/>
              </w:rPr>
            </w:pPr>
            <w:proofErr w:type="spellStart"/>
            <w:r w:rsidRPr="00695576">
              <w:rPr>
                <w:noProof w:val="0"/>
                <w:lang w:val="en-US" w:eastAsia="ru-RU"/>
              </w:rPr>
              <w:t>Grunduirea</w:t>
            </w:r>
            <w:proofErr w:type="spellEnd"/>
            <w:r w:rsidRPr="00695576">
              <w:rPr>
                <w:noProof w:val="0"/>
                <w:lang w:val="en-US" w:eastAsia="ru-RU"/>
              </w:rPr>
              <w:t xml:space="preserve"> </w:t>
            </w:r>
            <w:proofErr w:type="spellStart"/>
            <w:r w:rsidRPr="00695576">
              <w:rPr>
                <w:noProof w:val="0"/>
                <w:lang w:val="en-US" w:eastAsia="ru-RU"/>
              </w:rPr>
              <w:t>suprafetelor</w:t>
            </w:r>
            <w:proofErr w:type="spellEnd"/>
            <w:r w:rsidRPr="00695576">
              <w:rPr>
                <w:noProof w:val="0"/>
                <w:lang w:val="en-US" w:eastAsia="ru-RU"/>
              </w:rPr>
              <w:t xml:space="preserve"> </w:t>
            </w:r>
            <w:proofErr w:type="spellStart"/>
            <w:r w:rsidRPr="00695576">
              <w:rPr>
                <w:noProof w:val="0"/>
                <w:lang w:val="en-US" w:eastAsia="ru-RU"/>
              </w:rPr>
              <w:t>interioare</w:t>
            </w:r>
            <w:proofErr w:type="spellEnd"/>
            <w:r w:rsidRPr="00695576">
              <w:rPr>
                <w:noProof w:val="0"/>
                <w:lang w:val="en-US" w:eastAsia="ru-RU"/>
              </w:rPr>
              <w:t xml:space="preserve"> a </w:t>
            </w:r>
            <w:proofErr w:type="spellStart"/>
            <w:r w:rsidRPr="00695576">
              <w:rPr>
                <w:noProof w:val="0"/>
                <w:lang w:val="en-US" w:eastAsia="ru-RU"/>
              </w:rPr>
              <w:t>tavanelor</w:t>
            </w:r>
            <w:proofErr w:type="spellEnd"/>
          </w:p>
        </w:tc>
        <w:tc>
          <w:tcPr>
            <w:tcW w:w="2126" w:type="dxa"/>
            <w:tcBorders>
              <w:top w:val="single" w:sz="4" w:space="0" w:color="auto"/>
              <w:bottom w:val="single" w:sz="4" w:space="0" w:color="auto"/>
            </w:tcBorders>
            <w:vAlign w:val="center"/>
          </w:tcPr>
          <w:p w14:paraId="57D9580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48123EDC"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7F025A9B" w14:textId="77777777" w:rsidR="00562046" w:rsidRPr="00695576" w:rsidRDefault="00562046" w:rsidP="00562046">
            <w:pPr>
              <w:autoSpaceDE w:val="0"/>
              <w:autoSpaceDN w:val="0"/>
              <w:jc w:val="center"/>
              <w:rPr>
                <w:noProof w:val="0"/>
                <w:lang w:val="en-US" w:eastAsia="ru-RU"/>
              </w:rPr>
            </w:pPr>
          </w:p>
        </w:tc>
      </w:tr>
      <w:tr w:rsidR="00562046" w:rsidRPr="00695576" w14:paraId="45A2D8E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16723D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CD6321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7141020013300</w:t>
            </w:r>
          </w:p>
        </w:tc>
        <w:tc>
          <w:tcPr>
            <w:tcW w:w="3544" w:type="dxa"/>
            <w:tcBorders>
              <w:top w:val="nil"/>
              <w:bottom w:val="single" w:sz="2" w:space="0" w:color="auto"/>
            </w:tcBorders>
            <w:vAlign w:val="center"/>
          </w:tcPr>
          <w:p w14:paraId="604D6211"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Zugrav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vopsitor</w:t>
            </w:r>
            <w:proofErr w:type="spellEnd"/>
          </w:p>
        </w:tc>
        <w:tc>
          <w:tcPr>
            <w:tcW w:w="2126" w:type="dxa"/>
            <w:tcBorders>
              <w:top w:val="nil"/>
              <w:bottom w:val="single" w:sz="2" w:space="0" w:color="auto"/>
            </w:tcBorders>
            <w:vAlign w:val="center"/>
          </w:tcPr>
          <w:p w14:paraId="13B816B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84C63F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0,4260</w:t>
            </w:r>
          </w:p>
        </w:tc>
      </w:tr>
      <w:tr w:rsidR="00562046" w:rsidRPr="00695576" w14:paraId="56676D8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367491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C6CD6C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2416586105303</w:t>
            </w:r>
          </w:p>
        </w:tc>
        <w:tc>
          <w:tcPr>
            <w:tcW w:w="3544" w:type="dxa"/>
            <w:tcBorders>
              <w:top w:val="nil"/>
              <w:bottom w:val="single" w:sz="2" w:space="0" w:color="auto"/>
            </w:tcBorders>
            <w:vAlign w:val="center"/>
          </w:tcPr>
          <w:p w14:paraId="7678195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Amorsa-grund</w:t>
            </w:r>
            <w:proofErr w:type="spellEnd"/>
          </w:p>
        </w:tc>
        <w:tc>
          <w:tcPr>
            <w:tcW w:w="2126" w:type="dxa"/>
            <w:tcBorders>
              <w:top w:val="nil"/>
              <w:bottom w:val="single" w:sz="2" w:space="0" w:color="auto"/>
            </w:tcBorders>
            <w:vAlign w:val="center"/>
          </w:tcPr>
          <w:p w14:paraId="7871B78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3D99F56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2,1300</w:t>
            </w:r>
          </w:p>
        </w:tc>
      </w:tr>
      <w:tr w:rsidR="00562046" w:rsidRPr="00695576" w14:paraId="1FD6A1A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8E154A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77902CD"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810741</w:t>
            </w:r>
          </w:p>
        </w:tc>
        <w:tc>
          <w:tcPr>
            <w:tcW w:w="3544" w:type="dxa"/>
            <w:tcBorders>
              <w:top w:val="nil"/>
              <w:bottom w:val="single" w:sz="2" w:space="0" w:color="auto"/>
            </w:tcBorders>
            <w:vAlign w:val="center"/>
          </w:tcPr>
          <w:p w14:paraId="586D498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slefuit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uscata</w:t>
            </w:r>
            <w:proofErr w:type="spellEnd"/>
          </w:p>
        </w:tc>
        <w:tc>
          <w:tcPr>
            <w:tcW w:w="2126" w:type="dxa"/>
            <w:tcBorders>
              <w:top w:val="nil"/>
              <w:bottom w:val="single" w:sz="2" w:space="0" w:color="auto"/>
            </w:tcBorders>
            <w:vAlign w:val="center"/>
          </w:tcPr>
          <w:p w14:paraId="73AB0F84"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47F39B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0,7100</w:t>
            </w:r>
          </w:p>
        </w:tc>
      </w:tr>
      <w:tr w:rsidR="00562046" w:rsidRPr="00695576" w14:paraId="6F557DD3"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804AB5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90</w:t>
            </w:r>
          </w:p>
        </w:tc>
        <w:tc>
          <w:tcPr>
            <w:tcW w:w="1275" w:type="dxa"/>
            <w:tcBorders>
              <w:top w:val="single" w:sz="4" w:space="0" w:color="auto"/>
              <w:bottom w:val="single" w:sz="4" w:space="0" w:color="auto"/>
            </w:tcBorders>
            <w:vAlign w:val="center"/>
          </w:tcPr>
          <w:p w14:paraId="362EAF8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CN06A</w:t>
            </w:r>
          </w:p>
        </w:tc>
        <w:tc>
          <w:tcPr>
            <w:tcW w:w="3544" w:type="dxa"/>
            <w:tcBorders>
              <w:top w:val="single" w:sz="4" w:space="0" w:color="auto"/>
              <w:bottom w:val="single" w:sz="4" w:space="0" w:color="auto"/>
            </w:tcBorders>
            <w:vAlign w:val="center"/>
          </w:tcPr>
          <w:p w14:paraId="743021D0" w14:textId="12984E01" w:rsidR="00562046" w:rsidRPr="00695576" w:rsidRDefault="00562046" w:rsidP="009544A9">
            <w:pPr>
              <w:autoSpaceDE w:val="0"/>
              <w:autoSpaceDN w:val="0"/>
              <w:rPr>
                <w:noProof w:val="0"/>
                <w:lang w:val="en-US" w:eastAsia="ru-RU"/>
              </w:rPr>
            </w:pPr>
            <w:proofErr w:type="spellStart"/>
            <w:r w:rsidRPr="00695576">
              <w:rPr>
                <w:noProof w:val="0"/>
                <w:lang w:val="en-US" w:eastAsia="ru-RU"/>
              </w:rPr>
              <w:t>Vopsitorii</w:t>
            </w:r>
            <w:proofErr w:type="spellEnd"/>
            <w:r w:rsidRPr="00695576">
              <w:rPr>
                <w:noProof w:val="0"/>
                <w:lang w:val="en-US" w:eastAsia="ru-RU"/>
              </w:rPr>
              <w:t xml:space="preserve"> </w:t>
            </w:r>
            <w:proofErr w:type="spellStart"/>
            <w:r w:rsidRPr="00695576">
              <w:rPr>
                <w:noProof w:val="0"/>
                <w:lang w:val="en-US" w:eastAsia="ru-RU"/>
              </w:rPr>
              <w:t>interioare</w:t>
            </w:r>
            <w:proofErr w:type="spellEnd"/>
            <w:r w:rsidRPr="00695576">
              <w:rPr>
                <w:noProof w:val="0"/>
                <w:lang w:val="en-US" w:eastAsia="ru-RU"/>
              </w:rPr>
              <w:t xml:space="preserve"> cu </w:t>
            </w:r>
            <w:proofErr w:type="spellStart"/>
            <w:r w:rsidRPr="00695576">
              <w:rPr>
                <w:noProof w:val="0"/>
                <w:lang w:val="en-US" w:eastAsia="ru-RU"/>
              </w:rPr>
              <w:t>vopsea</w:t>
            </w:r>
            <w:proofErr w:type="spellEnd"/>
            <w:r w:rsidRPr="00695576">
              <w:rPr>
                <w:noProof w:val="0"/>
                <w:lang w:val="en-US" w:eastAsia="ru-RU"/>
              </w:rPr>
              <w:t xml:space="preserve"> pe </w:t>
            </w:r>
            <w:proofErr w:type="spellStart"/>
            <w:r w:rsidRPr="00695576">
              <w:rPr>
                <w:noProof w:val="0"/>
                <w:lang w:val="en-US" w:eastAsia="ru-RU"/>
              </w:rPr>
              <w:t>baza</w:t>
            </w:r>
            <w:proofErr w:type="spellEnd"/>
            <w:r w:rsidRPr="00695576">
              <w:rPr>
                <w:noProof w:val="0"/>
                <w:lang w:val="en-US" w:eastAsia="ru-RU"/>
              </w:rPr>
              <w:t xml:space="preserve"> de </w:t>
            </w:r>
            <w:proofErr w:type="spellStart"/>
            <w:r w:rsidRPr="00695576">
              <w:rPr>
                <w:noProof w:val="0"/>
                <w:lang w:val="en-US" w:eastAsia="ru-RU"/>
              </w:rPr>
              <w:t>copolimeri</w:t>
            </w:r>
            <w:proofErr w:type="spellEnd"/>
            <w:r w:rsidRPr="00695576">
              <w:rPr>
                <w:noProof w:val="0"/>
                <w:lang w:val="en-US" w:eastAsia="ru-RU"/>
              </w:rPr>
              <w:t xml:space="preserve"> </w:t>
            </w:r>
            <w:proofErr w:type="spellStart"/>
            <w:r w:rsidRPr="00695576">
              <w:rPr>
                <w:noProof w:val="0"/>
                <w:lang w:val="en-US" w:eastAsia="ru-RU"/>
              </w:rPr>
              <w:t>vinilici</w:t>
            </w:r>
            <w:proofErr w:type="spellEnd"/>
            <w:r w:rsidRPr="00695576">
              <w:rPr>
                <w:noProof w:val="0"/>
                <w:lang w:val="en-US" w:eastAsia="ru-RU"/>
              </w:rPr>
              <w:t xml:space="preserve"> in </w:t>
            </w:r>
            <w:proofErr w:type="spellStart"/>
            <w:r w:rsidRPr="00695576">
              <w:rPr>
                <w:noProof w:val="0"/>
                <w:lang w:val="en-US" w:eastAsia="ru-RU"/>
              </w:rPr>
              <w:t>emulsie</w:t>
            </w:r>
            <w:proofErr w:type="spellEnd"/>
            <w:r w:rsidRPr="00695576">
              <w:rPr>
                <w:noProof w:val="0"/>
                <w:lang w:val="en-US" w:eastAsia="ru-RU"/>
              </w:rPr>
              <w:t xml:space="preserve"> </w:t>
            </w:r>
            <w:proofErr w:type="spellStart"/>
            <w:proofErr w:type="gramStart"/>
            <w:r w:rsidRPr="00695576">
              <w:rPr>
                <w:noProof w:val="0"/>
                <w:lang w:val="en-US" w:eastAsia="ru-RU"/>
              </w:rPr>
              <w:t>apoasa</w:t>
            </w:r>
            <w:proofErr w:type="spellEnd"/>
            <w:r w:rsidRPr="00695576">
              <w:rPr>
                <w:noProof w:val="0"/>
                <w:lang w:val="en-US" w:eastAsia="ru-RU"/>
              </w:rPr>
              <w:t xml:space="preserve">,  </w:t>
            </w:r>
            <w:proofErr w:type="spellStart"/>
            <w:r w:rsidRPr="00695576">
              <w:rPr>
                <w:noProof w:val="0"/>
                <w:lang w:val="en-US" w:eastAsia="ru-RU"/>
              </w:rPr>
              <w:t>aplicate</w:t>
            </w:r>
            <w:proofErr w:type="spellEnd"/>
            <w:proofErr w:type="gramEnd"/>
            <w:r w:rsidRPr="00695576">
              <w:rPr>
                <w:noProof w:val="0"/>
                <w:lang w:val="en-US" w:eastAsia="ru-RU"/>
              </w:rPr>
              <w:t xml:space="preserve"> in 2 </w:t>
            </w:r>
            <w:proofErr w:type="spellStart"/>
            <w:r w:rsidRPr="00695576">
              <w:rPr>
                <w:noProof w:val="0"/>
                <w:lang w:val="en-US" w:eastAsia="ru-RU"/>
              </w:rPr>
              <w:t>straturi</w:t>
            </w:r>
            <w:proofErr w:type="spellEnd"/>
            <w:r w:rsidRPr="00695576">
              <w:rPr>
                <w:noProof w:val="0"/>
                <w:lang w:val="en-US" w:eastAsia="ru-RU"/>
              </w:rPr>
              <w:t xml:space="preserve"> pe </w:t>
            </w:r>
            <w:proofErr w:type="spellStart"/>
            <w:r w:rsidRPr="00695576">
              <w:rPr>
                <w:noProof w:val="0"/>
                <w:lang w:val="en-US" w:eastAsia="ru-RU"/>
              </w:rPr>
              <w:t>glet</w:t>
            </w:r>
            <w:proofErr w:type="spellEnd"/>
            <w:r w:rsidRPr="00695576">
              <w:rPr>
                <w:noProof w:val="0"/>
                <w:lang w:val="en-US" w:eastAsia="ru-RU"/>
              </w:rPr>
              <w:t xml:space="preserve"> existent, </w:t>
            </w:r>
            <w:proofErr w:type="spellStart"/>
            <w:r w:rsidRPr="00695576">
              <w:rPr>
                <w:noProof w:val="0"/>
                <w:lang w:val="en-US" w:eastAsia="ru-RU"/>
              </w:rPr>
              <w:t>executate</w:t>
            </w:r>
            <w:proofErr w:type="spellEnd"/>
            <w:r w:rsidRPr="00695576">
              <w:rPr>
                <w:noProof w:val="0"/>
                <w:lang w:val="en-US" w:eastAsia="ru-RU"/>
              </w:rPr>
              <w:t xml:space="preserve"> manual</w:t>
            </w:r>
          </w:p>
        </w:tc>
        <w:tc>
          <w:tcPr>
            <w:tcW w:w="2126" w:type="dxa"/>
            <w:tcBorders>
              <w:top w:val="single" w:sz="4" w:space="0" w:color="auto"/>
              <w:bottom w:val="single" w:sz="4" w:space="0" w:color="auto"/>
            </w:tcBorders>
            <w:vAlign w:val="center"/>
          </w:tcPr>
          <w:p w14:paraId="758E0C3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65778A4C"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36016A3D" w14:textId="77777777" w:rsidR="00562046" w:rsidRPr="00695576" w:rsidRDefault="00562046" w:rsidP="00562046">
            <w:pPr>
              <w:autoSpaceDE w:val="0"/>
              <w:autoSpaceDN w:val="0"/>
              <w:jc w:val="center"/>
              <w:rPr>
                <w:noProof w:val="0"/>
                <w:lang w:val="en-US" w:eastAsia="ru-RU"/>
              </w:rPr>
            </w:pPr>
          </w:p>
        </w:tc>
      </w:tr>
      <w:tr w:rsidR="00562046" w:rsidRPr="00695576" w14:paraId="18767B02"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DC8F56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17C0E1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7141020013300</w:t>
            </w:r>
          </w:p>
        </w:tc>
        <w:tc>
          <w:tcPr>
            <w:tcW w:w="3544" w:type="dxa"/>
            <w:tcBorders>
              <w:top w:val="nil"/>
              <w:bottom w:val="single" w:sz="2" w:space="0" w:color="auto"/>
            </w:tcBorders>
            <w:vAlign w:val="center"/>
          </w:tcPr>
          <w:p w14:paraId="6F36859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Zugrav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vopsitor</w:t>
            </w:r>
            <w:proofErr w:type="spellEnd"/>
          </w:p>
        </w:tc>
        <w:tc>
          <w:tcPr>
            <w:tcW w:w="2126" w:type="dxa"/>
            <w:tcBorders>
              <w:top w:val="nil"/>
              <w:bottom w:val="single" w:sz="2" w:space="0" w:color="auto"/>
            </w:tcBorders>
            <w:vAlign w:val="center"/>
          </w:tcPr>
          <w:p w14:paraId="19AFD2E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93A310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7,8100</w:t>
            </w:r>
          </w:p>
        </w:tc>
      </w:tr>
      <w:tr w:rsidR="00562046" w:rsidRPr="00695576" w14:paraId="363FE8E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459C37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2AB4CA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2430116103800</w:t>
            </w:r>
          </w:p>
        </w:tc>
        <w:tc>
          <w:tcPr>
            <w:tcW w:w="3544" w:type="dxa"/>
            <w:tcBorders>
              <w:top w:val="nil"/>
              <w:bottom w:val="single" w:sz="2" w:space="0" w:color="auto"/>
            </w:tcBorders>
            <w:vAlign w:val="center"/>
          </w:tcPr>
          <w:p w14:paraId="10A82F2F" w14:textId="77777777" w:rsidR="00562046" w:rsidRPr="00695576" w:rsidRDefault="00562046" w:rsidP="00562046">
            <w:pPr>
              <w:autoSpaceDE w:val="0"/>
              <w:autoSpaceDN w:val="0"/>
              <w:rPr>
                <w:noProof w:val="0"/>
                <w:lang w:val="en-US" w:eastAsia="ru-RU"/>
              </w:rPr>
            </w:pPr>
            <w:proofErr w:type="spellStart"/>
            <w:proofErr w:type="gramStart"/>
            <w:r w:rsidRPr="00695576">
              <w:rPr>
                <w:noProof w:val="0"/>
                <w:sz w:val="22"/>
                <w:szCs w:val="22"/>
                <w:lang w:val="en-US" w:eastAsia="ru-RU"/>
              </w:rPr>
              <w:t>Vopsea</w:t>
            </w:r>
            <w:proofErr w:type="spellEnd"/>
            <w:r w:rsidRPr="00695576">
              <w:rPr>
                <w:noProof w:val="0"/>
                <w:sz w:val="22"/>
                <w:szCs w:val="22"/>
                <w:lang w:val="en-US" w:eastAsia="ru-RU"/>
              </w:rPr>
              <w:t xml:space="preserve">  pe</w:t>
            </w:r>
            <w:proofErr w:type="gramEnd"/>
            <w:r w:rsidRPr="00695576">
              <w:rPr>
                <w:noProof w:val="0"/>
                <w:sz w:val="22"/>
                <w:szCs w:val="22"/>
                <w:lang w:val="en-US" w:eastAsia="ru-RU"/>
              </w:rPr>
              <w:t xml:space="preserve"> </w:t>
            </w:r>
            <w:proofErr w:type="spellStart"/>
            <w:r w:rsidRPr="00695576">
              <w:rPr>
                <w:noProof w:val="0"/>
                <w:sz w:val="22"/>
                <w:szCs w:val="22"/>
                <w:lang w:val="en-US" w:eastAsia="ru-RU"/>
              </w:rPr>
              <w:t>baza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copolimeri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vinilici</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1F26DE5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312D69C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5,6800</w:t>
            </w:r>
          </w:p>
        </w:tc>
      </w:tr>
      <w:tr w:rsidR="00562046" w:rsidRPr="00695576" w14:paraId="7956058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CD60E0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AE4F9E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2653102100830</w:t>
            </w:r>
          </w:p>
        </w:tc>
        <w:tc>
          <w:tcPr>
            <w:tcW w:w="3544" w:type="dxa"/>
            <w:tcBorders>
              <w:top w:val="nil"/>
              <w:bottom w:val="single" w:sz="2" w:space="0" w:color="auto"/>
            </w:tcBorders>
            <w:vAlign w:val="center"/>
          </w:tcPr>
          <w:p w14:paraId="4D54318A"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Ipsos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constructii</w:t>
            </w:r>
            <w:proofErr w:type="spellEnd"/>
            <w:r w:rsidRPr="00695576">
              <w:rPr>
                <w:noProof w:val="0"/>
                <w:sz w:val="22"/>
                <w:szCs w:val="22"/>
                <w:lang w:val="en-US" w:eastAsia="ru-RU"/>
              </w:rPr>
              <w:t xml:space="preserve"> tip A</w:t>
            </w:r>
          </w:p>
        </w:tc>
        <w:tc>
          <w:tcPr>
            <w:tcW w:w="2126" w:type="dxa"/>
            <w:tcBorders>
              <w:top w:val="nil"/>
              <w:bottom w:val="single" w:sz="2" w:space="0" w:color="auto"/>
            </w:tcBorders>
            <w:vAlign w:val="center"/>
          </w:tcPr>
          <w:p w14:paraId="31FD696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61C262D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0,8520</w:t>
            </w:r>
          </w:p>
        </w:tc>
      </w:tr>
      <w:tr w:rsidR="00562046" w:rsidRPr="00695576" w14:paraId="549E836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41EF3D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27C88C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2681126001472</w:t>
            </w:r>
          </w:p>
        </w:tc>
        <w:tc>
          <w:tcPr>
            <w:tcW w:w="3544" w:type="dxa"/>
            <w:tcBorders>
              <w:top w:val="nil"/>
              <w:bottom w:val="single" w:sz="2" w:space="0" w:color="auto"/>
            </w:tcBorders>
            <w:vAlign w:val="center"/>
          </w:tcPr>
          <w:p w14:paraId="5E98B4ED"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slefuita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uscata</w:t>
            </w:r>
            <w:proofErr w:type="spellEnd"/>
            <w:r w:rsidRPr="00695576">
              <w:rPr>
                <w:noProof w:val="0"/>
                <w:sz w:val="22"/>
                <w:szCs w:val="22"/>
                <w:lang w:val="en-US" w:eastAsia="ru-RU"/>
              </w:rPr>
              <w:t xml:space="preserve"> 23x30 gr 6</w:t>
            </w:r>
          </w:p>
        </w:tc>
        <w:tc>
          <w:tcPr>
            <w:tcW w:w="2126" w:type="dxa"/>
            <w:tcBorders>
              <w:top w:val="nil"/>
              <w:bottom w:val="single" w:sz="2" w:space="0" w:color="auto"/>
            </w:tcBorders>
            <w:vAlign w:val="center"/>
          </w:tcPr>
          <w:p w14:paraId="2361D87E"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BBB1EE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7,1000</w:t>
            </w:r>
          </w:p>
        </w:tc>
      </w:tr>
      <w:tr w:rsidR="00562046" w:rsidRPr="00695576" w14:paraId="5C9EF352"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023D27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94E2D7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1711317306661</w:t>
            </w:r>
          </w:p>
        </w:tc>
        <w:tc>
          <w:tcPr>
            <w:tcW w:w="3544" w:type="dxa"/>
            <w:tcBorders>
              <w:top w:val="nil"/>
              <w:bottom w:val="single" w:sz="2" w:space="0" w:color="auto"/>
            </w:tcBorders>
            <w:vAlign w:val="center"/>
          </w:tcPr>
          <w:p w14:paraId="27323ED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Bumbac</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sters</w:t>
            </w:r>
            <w:proofErr w:type="spellEnd"/>
          </w:p>
        </w:tc>
        <w:tc>
          <w:tcPr>
            <w:tcW w:w="2126" w:type="dxa"/>
            <w:tcBorders>
              <w:top w:val="nil"/>
              <w:bottom w:val="single" w:sz="2" w:space="0" w:color="auto"/>
            </w:tcBorders>
            <w:vAlign w:val="center"/>
          </w:tcPr>
          <w:p w14:paraId="4DA0879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227E26B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0,7100</w:t>
            </w:r>
          </w:p>
        </w:tc>
      </w:tr>
      <w:tr w:rsidR="00562046" w:rsidRPr="00695576" w14:paraId="4AEE908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8E97245"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ED1A6F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1BFF5322"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2D250D6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0180F2C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0,0284</w:t>
            </w:r>
          </w:p>
        </w:tc>
      </w:tr>
      <w:tr w:rsidR="00562046" w:rsidRPr="00695576" w14:paraId="18C5649B"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D2AD1B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91</w:t>
            </w:r>
          </w:p>
        </w:tc>
        <w:tc>
          <w:tcPr>
            <w:tcW w:w="1275" w:type="dxa"/>
            <w:tcBorders>
              <w:top w:val="single" w:sz="4" w:space="0" w:color="auto"/>
              <w:bottom w:val="single" w:sz="4" w:space="0" w:color="auto"/>
            </w:tcBorders>
            <w:vAlign w:val="center"/>
          </w:tcPr>
          <w:p w14:paraId="2EBC8D3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RpCK01A</w:t>
            </w:r>
          </w:p>
        </w:tc>
        <w:tc>
          <w:tcPr>
            <w:tcW w:w="3544" w:type="dxa"/>
            <w:tcBorders>
              <w:top w:val="single" w:sz="4" w:space="0" w:color="auto"/>
              <w:bottom w:val="single" w:sz="4" w:space="0" w:color="auto"/>
            </w:tcBorders>
            <w:vAlign w:val="center"/>
          </w:tcPr>
          <w:p w14:paraId="47BABF0D" w14:textId="77F534EE" w:rsidR="00562046" w:rsidRPr="00695576" w:rsidRDefault="00562046" w:rsidP="009544A9">
            <w:pPr>
              <w:autoSpaceDE w:val="0"/>
              <w:autoSpaceDN w:val="0"/>
              <w:rPr>
                <w:noProof w:val="0"/>
                <w:lang w:val="en-US" w:eastAsia="ru-RU"/>
              </w:rPr>
            </w:pPr>
            <w:proofErr w:type="spellStart"/>
            <w:r w:rsidRPr="00695576">
              <w:rPr>
                <w:noProof w:val="0"/>
                <w:lang w:val="en-US" w:eastAsia="ru-RU"/>
              </w:rPr>
              <w:t>Repararea</w:t>
            </w:r>
            <w:proofErr w:type="spellEnd"/>
            <w:r w:rsidRPr="00695576">
              <w:rPr>
                <w:noProof w:val="0"/>
                <w:lang w:val="en-US" w:eastAsia="ru-RU"/>
              </w:rPr>
              <w:t xml:space="preserve"> </w:t>
            </w:r>
            <w:proofErr w:type="spellStart"/>
            <w:r w:rsidRPr="00695576">
              <w:rPr>
                <w:noProof w:val="0"/>
                <w:lang w:val="en-US" w:eastAsia="ru-RU"/>
              </w:rPr>
              <w:t>stratului-suport</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pardoseli</w:t>
            </w:r>
            <w:proofErr w:type="spellEnd"/>
            <w:r w:rsidRPr="00695576">
              <w:rPr>
                <w:noProof w:val="0"/>
                <w:lang w:val="en-US" w:eastAsia="ru-RU"/>
              </w:rPr>
              <w:t xml:space="preserve"> </w:t>
            </w:r>
            <w:proofErr w:type="spellStart"/>
            <w:r w:rsidRPr="00695576">
              <w:rPr>
                <w:noProof w:val="0"/>
                <w:lang w:val="en-US" w:eastAsia="ru-RU"/>
              </w:rPr>
              <w:t>executat</w:t>
            </w:r>
            <w:proofErr w:type="spellEnd"/>
            <w:r w:rsidRPr="00695576">
              <w:rPr>
                <w:noProof w:val="0"/>
                <w:lang w:val="en-US" w:eastAsia="ru-RU"/>
              </w:rPr>
              <w:t xml:space="preserve"> din </w:t>
            </w:r>
            <w:proofErr w:type="spellStart"/>
            <w:r w:rsidRPr="00695576">
              <w:rPr>
                <w:noProof w:val="0"/>
                <w:lang w:val="en-US" w:eastAsia="ru-RU"/>
              </w:rPr>
              <w:t>beton</w:t>
            </w:r>
            <w:proofErr w:type="spellEnd"/>
            <w:r w:rsidRPr="00695576">
              <w:rPr>
                <w:noProof w:val="0"/>
                <w:lang w:val="en-US" w:eastAsia="ru-RU"/>
              </w:rPr>
              <w:t xml:space="preserve"> </w:t>
            </w:r>
            <w:proofErr w:type="spellStart"/>
            <w:r w:rsidRPr="00695576">
              <w:rPr>
                <w:noProof w:val="0"/>
                <w:lang w:val="en-US" w:eastAsia="ru-RU"/>
              </w:rPr>
              <w:t>clasa</w:t>
            </w:r>
            <w:proofErr w:type="spellEnd"/>
            <w:r w:rsidRPr="00695576">
              <w:rPr>
                <w:noProof w:val="0"/>
                <w:lang w:val="en-US" w:eastAsia="ru-RU"/>
              </w:rPr>
              <w:t xml:space="preserve"> C-5/4 (B-75) </w:t>
            </w:r>
            <w:proofErr w:type="spellStart"/>
            <w:r w:rsidRPr="00695576">
              <w:rPr>
                <w:noProof w:val="0"/>
                <w:lang w:val="en-US" w:eastAsia="ru-RU"/>
              </w:rPr>
              <w:t>grosime</w:t>
            </w:r>
            <w:proofErr w:type="spellEnd"/>
            <w:r w:rsidRPr="00695576">
              <w:rPr>
                <w:noProof w:val="0"/>
                <w:lang w:val="en-US" w:eastAsia="ru-RU"/>
              </w:rPr>
              <w:t xml:space="preserve"> de 5 cm - cu </w:t>
            </w:r>
            <w:proofErr w:type="spellStart"/>
            <w:r w:rsidRPr="00695576">
              <w:rPr>
                <w:noProof w:val="0"/>
                <w:lang w:val="en-US" w:eastAsia="ru-RU"/>
              </w:rPr>
              <w:t>adaos</w:t>
            </w:r>
            <w:proofErr w:type="spellEnd"/>
            <w:r w:rsidRPr="00695576">
              <w:rPr>
                <w:noProof w:val="0"/>
                <w:lang w:val="en-US" w:eastAsia="ru-RU"/>
              </w:rPr>
              <w:t xml:space="preserve"> de 20 kg </w:t>
            </w:r>
            <w:proofErr w:type="spellStart"/>
            <w:r w:rsidRPr="00695576">
              <w:rPr>
                <w:noProof w:val="0"/>
                <w:lang w:val="en-US" w:eastAsia="ru-RU"/>
              </w:rPr>
              <w:t>ciment</w:t>
            </w:r>
            <w:proofErr w:type="spellEnd"/>
            <w:r w:rsidRPr="00695576">
              <w:rPr>
                <w:noProof w:val="0"/>
                <w:lang w:val="en-US" w:eastAsia="ru-RU"/>
              </w:rPr>
              <w:t xml:space="preserve">/mc de </w:t>
            </w:r>
            <w:proofErr w:type="spellStart"/>
            <w:r w:rsidRPr="00695576">
              <w:rPr>
                <w:noProof w:val="0"/>
                <w:lang w:val="en-US" w:eastAsia="ru-RU"/>
              </w:rPr>
              <w:lastRenderedPageBreak/>
              <w:t>beton</w:t>
            </w:r>
            <w:proofErr w:type="spellEnd"/>
            <w:r w:rsidRPr="00695576">
              <w:rPr>
                <w:noProof w:val="0"/>
                <w:lang w:val="en-US" w:eastAsia="ru-RU"/>
              </w:rPr>
              <w:t xml:space="preserve">, cu fata </w:t>
            </w:r>
            <w:proofErr w:type="spellStart"/>
            <w:r w:rsidRPr="00695576">
              <w:rPr>
                <w:noProof w:val="0"/>
                <w:lang w:val="en-US" w:eastAsia="ru-RU"/>
              </w:rPr>
              <w:t>zgiriata</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asigurarea</w:t>
            </w:r>
            <w:proofErr w:type="spellEnd"/>
            <w:r w:rsidRPr="00695576">
              <w:rPr>
                <w:noProof w:val="0"/>
                <w:lang w:val="en-US" w:eastAsia="ru-RU"/>
              </w:rPr>
              <w:t xml:space="preserve"> </w:t>
            </w:r>
            <w:proofErr w:type="spellStart"/>
            <w:r w:rsidRPr="00695576">
              <w:rPr>
                <w:noProof w:val="0"/>
                <w:lang w:val="en-US" w:eastAsia="ru-RU"/>
              </w:rPr>
              <w:t>aderarii</w:t>
            </w:r>
            <w:proofErr w:type="spellEnd"/>
          </w:p>
        </w:tc>
        <w:tc>
          <w:tcPr>
            <w:tcW w:w="2126" w:type="dxa"/>
            <w:tcBorders>
              <w:top w:val="single" w:sz="4" w:space="0" w:color="auto"/>
              <w:bottom w:val="single" w:sz="4" w:space="0" w:color="auto"/>
            </w:tcBorders>
            <w:vAlign w:val="center"/>
          </w:tcPr>
          <w:p w14:paraId="62403F8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lastRenderedPageBreak/>
              <w:t>m2</w:t>
            </w:r>
          </w:p>
        </w:tc>
        <w:tc>
          <w:tcPr>
            <w:tcW w:w="1985" w:type="dxa"/>
            <w:tcBorders>
              <w:top w:val="single" w:sz="4" w:space="0" w:color="auto"/>
              <w:bottom w:val="single" w:sz="4" w:space="0" w:color="auto"/>
            </w:tcBorders>
            <w:vAlign w:val="center"/>
          </w:tcPr>
          <w:p w14:paraId="55D1BD70"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6A5D4FA5" w14:textId="77777777" w:rsidR="00562046" w:rsidRPr="00695576" w:rsidRDefault="00562046" w:rsidP="00562046">
            <w:pPr>
              <w:autoSpaceDE w:val="0"/>
              <w:autoSpaceDN w:val="0"/>
              <w:jc w:val="center"/>
              <w:rPr>
                <w:noProof w:val="0"/>
                <w:lang w:val="en-US" w:eastAsia="ru-RU"/>
              </w:rPr>
            </w:pPr>
          </w:p>
        </w:tc>
      </w:tr>
      <w:tr w:rsidR="00562046" w:rsidRPr="00695576" w14:paraId="60C42F4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7B144D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6AB686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7132030012600</w:t>
            </w:r>
          </w:p>
        </w:tc>
        <w:tc>
          <w:tcPr>
            <w:tcW w:w="3544" w:type="dxa"/>
            <w:tcBorders>
              <w:top w:val="nil"/>
              <w:bottom w:val="single" w:sz="2" w:space="0" w:color="auto"/>
            </w:tcBorders>
            <w:vAlign w:val="center"/>
          </w:tcPr>
          <w:p w14:paraId="48D08E3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Mozaicar</w:t>
            </w:r>
            <w:proofErr w:type="spellEnd"/>
          </w:p>
        </w:tc>
        <w:tc>
          <w:tcPr>
            <w:tcW w:w="2126" w:type="dxa"/>
            <w:tcBorders>
              <w:top w:val="nil"/>
              <w:bottom w:val="single" w:sz="2" w:space="0" w:color="auto"/>
            </w:tcBorders>
            <w:vAlign w:val="center"/>
          </w:tcPr>
          <w:p w14:paraId="03EC64D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EE560E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4,2600</w:t>
            </w:r>
          </w:p>
        </w:tc>
      </w:tr>
      <w:tr w:rsidR="00562046" w:rsidRPr="00695576" w14:paraId="431CF66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1558B35"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9CA4BB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50C8898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38518B5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B5A528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3,6920</w:t>
            </w:r>
          </w:p>
        </w:tc>
      </w:tr>
      <w:tr w:rsidR="00562046" w:rsidRPr="00695576" w14:paraId="099A1CD2"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925ED2A"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F0847FD"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2663102100001</w:t>
            </w:r>
          </w:p>
        </w:tc>
        <w:tc>
          <w:tcPr>
            <w:tcW w:w="3544" w:type="dxa"/>
            <w:tcBorders>
              <w:top w:val="nil"/>
              <w:bottom w:val="single" w:sz="2" w:space="0" w:color="auto"/>
            </w:tcBorders>
            <w:vAlign w:val="center"/>
          </w:tcPr>
          <w:p w14:paraId="0BBE85B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Beton</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clasa</w:t>
            </w:r>
            <w:proofErr w:type="spellEnd"/>
            <w:r w:rsidRPr="00695576">
              <w:rPr>
                <w:noProof w:val="0"/>
                <w:sz w:val="22"/>
                <w:szCs w:val="22"/>
                <w:lang w:val="en-US" w:eastAsia="ru-RU"/>
              </w:rPr>
              <w:t>...(</w:t>
            </w:r>
            <w:proofErr w:type="spellStart"/>
            <w:proofErr w:type="gramStart"/>
            <w:r w:rsidRPr="00695576">
              <w:rPr>
                <w:noProof w:val="0"/>
                <w:sz w:val="22"/>
                <w:szCs w:val="22"/>
                <w:lang w:val="en-US" w:eastAsia="ru-RU"/>
              </w:rPr>
              <w:t>pt.informatie</w:t>
            </w:r>
            <w:proofErr w:type="spellEnd"/>
            <w:proofErr w:type="gramEnd"/>
            <w:r w:rsidRPr="00695576">
              <w:rPr>
                <w:noProof w:val="0"/>
                <w:sz w:val="22"/>
                <w:szCs w:val="22"/>
                <w:lang w:val="en-US" w:eastAsia="ru-RU"/>
              </w:rPr>
              <w:t>)</w:t>
            </w:r>
          </w:p>
        </w:tc>
        <w:tc>
          <w:tcPr>
            <w:tcW w:w="2126" w:type="dxa"/>
            <w:tcBorders>
              <w:top w:val="nil"/>
              <w:bottom w:val="single" w:sz="2" w:space="0" w:color="auto"/>
            </w:tcBorders>
            <w:vAlign w:val="center"/>
          </w:tcPr>
          <w:p w14:paraId="271B5D1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5FCE54D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0,7384</w:t>
            </w:r>
          </w:p>
        </w:tc>
      </w:tr>
      <w:tr w:rsidR="00562046" w:rsidRPr="00695576" w14:paraId="1194B31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8504DC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BC57D1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2651122100402</w:t>
            </w:r>
          </w:p>
        </w:tc>
        <w:tc>
          <w:tcPr>
            <w:tcW w:w="3544" w:type="dxa"/>
            <w:tcBorders>
              <w:top w:val="nil"/>
              <w:bottom w:val="single" w:sz="2" w:space="0" w:color="auto"/>
            </w:tcBorders>
            <w:vAlign w:val="center"/>
          </w:tcPr>
          <w:p w14:paraId="225C2662"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metalurgic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adaosuri</w:t>
            </w:r>
            <w:proofErr w:type="spellEnd"/>
            <w:r w:rsidRPr="00695576">
              <w:rPr>
                <w:noProof w:val="0"/>
                <w:sz w:val="22"/>
                <w:szCs w:val="22"/>
                <w:lang w:val="en-US" w:eastAsia="ru-RU"/>
              </w:rPr>
              <w:t xml:space="preserve"> M 30 </w:t>
            </w:r>
            <w:proofErr w:type="spellStart"/>
            <w:r w:rsidRPr="00695576">
              <w:rPr>
                <w:noProof w:val="0"/>
                <w:sz w:val="22"/>
                <w:szCs w:val="22"/>
                <w:lang w:val="en-US" w:eastAsia="ru-RU"/>
              </w:rPr>
              <w:t>saci</w:t>
            </w:r>
            <w:proofErr w:type="spellEnd"/>
            <w:r w:rsidRPr="00695576">
              <w:rPr>
                <w:noProof w:val="0"/>
                <w:sz w:val="22"/>
                <w:szCs w:val="22"/>
                <w:lang w:val="en-US" w:eastAsia="ru-RU"/>
              </w:rPr>
              <w:t xml:space="preserve"> S1500</w:t>
            </w:r>
          </w:p>
        </w:tc>
        <w:tc>
          <w:tcPr>
            <w:tcW w:w="2126" w:type="dxa"/>
            <w:tcBorders>
              <w:top w:val="nil"/>
              <w:bottom w:val="single" w:sz="2" w:space="0" w:color="auto"/>
            </w:tcBorders>
            <w:vAlign w:val="center"/>
          </w:tcPr>
          <w:p w14:paraId="4439475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6472578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142,4260</w:t>
            </w:r>
          </w:p>
        </w:tc>
      </w:tr>
      <w:tr w:rsidR="00562046" w:rsidRPr="00695576" w14:paraId="572BDBB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0A7DD3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2DE489F"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1421102200525</w:t>
            </w:r>
          </w:p>
        </w:tc>
        <w:tc>
          <w:tcPr>
            <w:tcW w:w="3544" w:type="dxa"/>
            <w:tcBorders>
              <w:top w:val="nil"/>
              <w:bottom w:val="single" w:sz="2" w:space="0" w:color="auto"/>
            </w:tcBorders>
            <w:vAlign w:val="center"/>
          </w:tcPr>
          <w:p w14:paraId="7494B3B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Nisip</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sortat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nespalat</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lacuri</w:t>
            </w:r>
            <w:proofErr w:type="spellEnd"/>
            <w:r w:rsidRPr="00695576">
              <w:rPr>
                <w:noProof w:val="0"/>
                <w:sz w:val="22"/>
                <w:szCs w:val="22"/>
                <w:lang w:val="en-US" w:eastAsia="ru-RU"/>
              </w:rPr>
              <w:t xml:space="preserve"> 0,0-7,0 mm</w:t>
            </w:r>
          </w:p>
        </w:tc>
        <w:tc>
          <w:tcPr>
            <w:tcW w:w="2126" w:type="dxa"/>
            <w:tcBorders>
              <w:top w:val="nil"/>
              <w:bottom w:val="single" w:sz="2" w:space="0" w:color="auto"/>
            </w:tcBorders>
            <w:vAlign w:val="center"/>
          </w:tcPr>
          <w:p w14:paraId="07C0011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6BF5FE5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0,5680</w:t>
            </w:r>
          </w:p>
        </w:tc>
      </w:tr>
      <w:tr w:rsidR="00562046" w:rsidRPr="00695576" w14:paraId="7B92E9A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898389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2BF0B0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461640FD"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5EC80E0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3BCE7CB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0,2272</w:t>
            </w:r>
          </w:p>
        </w:tc>
      </w:tr>
      <w:tr w:rsidR="00562046" w:rsidRPr="00695576" w14:paraId="6B16F1D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E1A3A2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F34E01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1421102200068</w:t>
            </w:r>
          </w:p>
        </w:tc>
        <w:tc>
          <w:tcPr>
            <w:tcW w:w="3544" w:type="dxa"/>
            <w:tcBorders>
              <w:top w:val="nil"/>
              <w:bottom w:val="single" w:sz="2" w:space="0" w:color="auto"/>
            </w:tcBorders>
            <w:vAlign w:val="center"/>
          </w:tcPr>
          <w:p w14:paraId="0A851BD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Pietris</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ciuruit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nespalat</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riu</w:t>
            </w:r>
            <w:proofErr w:type="spellEnd"/>
            <w:r w:rsidRPr="00695576">
              <w:rPr>
                <w:noProof w:val="0"/>
                <w:sz w:val="22"/>
                <w:szCs w:val="22"/>
                <w:lang w:val="en-US" w:eastAsia="ru-RU"/>
              </w:rPr>
              <w:t xml:space="preserve"> 7-15mm</w:t>
            </w:r>
          </w:p>
        </w:tc>
        <w:tc>
          <w:tcPr>
            <w:tcW w:w="2126" w:type="dxa"/>
            <w:tcBorders>
              <w:top w:val="nil"/>
              <w:bottom w:val="single" w:sz="2" w:space="0" w:color="auto"/>
            </w:tcBorders>
            <w:vAlign w:val="center"/>
          </w:tcPr>
          <w:p w14:paraId="2F88A50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283096D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0,5211</w:t>
            </w:r>
          </w:p>
        </w:tc>
      </w:tr>
      <w:tr w:rsidR="00562046" w:rsidRPr="00695576" w14:paraId="71C6F0F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A48D97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7CB769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2952270003817</w:t>
            </w:r>
          </w:p>
        </w:tc>
        <w:tc>
          <w:tcPr>
            <w:tcW w:w="3544" w:type="dxa"/>
            <w:tcBorders>
              <w:top w:val="nil"/>
              <w:bottom w:val="single" w:sz="2" w:space="0" w:color="auto"/>
            </w:tcBorders>
            <w:vAlign w:val="center"/>
          </w:tcPr>
          <w:p w14:paraId="23910F7E" w14:textId="77777777" w:rsidR="00562046" w:rsidRPr="00695576" w:rsidRDefault="00562046" w:rsidP="00562046">
            <w:pPr>
              <w:autoSpaceDE w:val="0"/>
              <w:autoSpaceDN w:val="0"/>
              <w:rPr>
                <w:noProof w:val="0"/>
                <w:lang w:val="en-US" w:eastAsia="ru-RU"/>
              </w:rPr>
            </w:pPr>
            <w:proofErr w:type="spellStart"/>
            <w:proofErr w:type="gramStart"/>
            <w:r w:rsidRPr="00695576">
              <w:rPr>
                <w:noProof w:val="0"/>
                <w:sz w:val="22"/>
                <w:szCs w:val="22"/>
                <w:lang w:val="en-US" w:eastAsia="ru-RU"/>
              </w:rPr>
              <w:t>Malaxor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proofErr w:type="gramEnd"/>
            <w:r w:rsidRPr="00695576">
              <w:rPr>
                <w:noProof w:val="0"/>
                <w:sz w:val="22"/>
                <w:szCs w:val="22"/>
                <w:lang w:val="en-US" w:eastAsia="ru-RU"/>
              </w:rPr>
              <w:t xml:space="preserve"> mortar de 200 L </w:t>
            </w:r>
            <w:proofErr w:type="spellStart"/>
            <w:r w:rsidRPr="00695576">
              <w:rPr>
                <w:noProof w:val="0"/>
                <w:sz w:val="22"/>
                <w:szCs w:val="22"/>
                <w:lang w:val="en-US" w:eastAsia="ru-RU"/>
              </w:rPr>
              <w:t>actionat</w:t>
            </w:r>
            <w:proofErr w:type="spellEnd"/>
            <w:r w:rsidRPr="00695576">
              <w:rPr>
                <w:noProof w:val="0"/>
                <w:sz w:val="22"/>
                <w:szCs w:val="22"/>
                <w:lang w:val="en-US" w:eastAsia="ru-RU"/>
              </w:rPr>
              <w:t xml:space="preserve"> electric</w:t>
            </w:r>
          </w:p>
        </w:tc>
        <w:tc>
          <w:tcPr>
            <w:tcW w:w="2126" w:type="dxa"/>
            <w:tcBorders>
              <w:top w:val="nil"/>
              <w:bottom w:val="single" w:sz="2" w:space="0" w:color="auto"/>
            </w:tcBorders>
            <w:vAlign w:val="center"/>
          </w:tcPr>
          <w:p w14:paraId="0F0C14B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5D827B7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1,7040</w:t>
            </w:r>
          </w:p>
        </w:tc>
      </w:tr>
      <w:tr w:rsidR="00562046" w:rsidRPr="00695576" w14:paraId="06A2B5C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817668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4C4725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2922140006702</w:t>
            </w:r>
          </w:p>
        </w:tc>
        <w:tc>
          <w:tcPr>
            <w:tcW w:w="3544" w:type="dxa"/>
            <w:tcBorders>
              <w:top w:val="nil"/>
              <w:bottom w:val="single" w:sz="2" w:space="0" w:color="auto"/>
            </w:tcBorders>
            <w:vAlign w:val="center"/>
          </w:tcPr>
          <w:p w14:paraId="6F63BA8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fereastra</w:t>
            </w:r>
            <w:proofErr w:type="spellEnd"/>
          </w:p>
        </w:tc>
        <w:tc>
          <w:tcPr>
            <w:tcW w:w="2126" w:type="dxa"/>
            <w:tcBorders>
              <w:top w:val="nil"/>
              <w:bottom w:val="single" w:sz="2" w:space="0" w:color="auto"/>
            </w:tcBorders>
            <w:vAlign w:val="center"/>
          </w:tcPr>
          <w:p w14:paraId="5FF823C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4D81C65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0,7100</w:t>
            </w:r>
          </w:p>
        </w:tc>
      </w:tr>
      <w:tr w:rsidR="00562046" w:rsidRPr="00695576" w14:paraId="7BE371B8"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2B2523C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92</w:t>
            </w:r>
          </w:p>
        </w:tc>
        <w:tc>
          <w:tcPr>
            <w:tcW w:w="1275" w:type="dxa"/>
            <w:tcBorders>
              <w:top w:val="single" w:sz="4" w:space="0" w:color="auto"/>
              <w:bottom w:val="single" w:sz="4" w:space="0" w:color="auto"/>
            </w:tcBorders>
            <w:vAlign w:val="center"/>
          </w:tcPr>
          <w:p w14:paraId="4ADB87B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IzF01B</w:t>
            </w:r>
          </w:p>
        </w:tc>
        <w:tc>
          <w:tcPr>
            <w:tcW w:w="3544" w:type="dxa"/>
            <w:tcBorders>
              <w:top w:val="single" w:sz="4" w:space="0" w:color="auto"/>
              <w:bottom w:val="single" w:sz="4" w:space="0" w:color="auto"/>
            </w:tcBorders>
            <w:vAlign w:val="center"/>
          </w:tcPr>
          <w:p w14:paraId="16EFBB9D" w14:textId="14FC93FC" w:rsidR="00562046" w:rsidRPr="00695576" w:rsidRDefault="00562046" w:rsidP="009544A9">
            <w:pPr>
              <w:autoSpaceDE w:val="0"/>
              <w:autoSpaceDN w:val="0"/>
              <w:rPr>
                <w:noProof w:val="0"/>
                <w:lang w:val="en-US" w:eastAsia="ru-RU"/>
              </w:rPr>
            </w:pPr>
            <w:proofErr w:type="spellStart"/>
            <w:r w:rsidRPr="00695576">
              <w:rPr>
                <w:noProof w:val="0"/>
                <w:lang w:val="en-US" w:eastAsia="ru-RU"/>
              </w:rPr>
              <w:t>Amorsarea</w:t>
            </w:r>
            <w:proofErr w:type="spellEnd"/>
            <w:r w:rsidRPr="00695576">
              <w:rPr>
                <w:noProof w:val="0"/>
                <w:lang w:val="en-US" w:eastAsia="ru-RU"/>
              </w:rPr>
              <w:t xml:space="preserve"> </w:t>
            </w:r>
            <w:proofErr w:type="spellStart"/>
            <w:r w:rsidRPr="00695576">
              <w:rPr>
                <w:noProof w:val="0"/>
                <w:lang w:val="en-US" w:eastAsia="ru-RU"/>
              </w:rPr>
              <w:t>suprafetelor</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aplicarea</w:t>
            </w:r>
            <w:proofErr w:type="spellEnd"/>
            <w:r w:rsidRPr="00695576">
              <w:rPr>
                <w:noProof w:val="0"/>
                <w:lang w:val="en-US" w:eastAsia="ru-RU"/>
              </w:rPr>
              <w:t xml:space="preserve"> </w:t>
            </w:r>
            <w:proofErr w:type="spellStart"/>
            <w:r w:rsidRPr="00695576">
              <w:rPr>
                <w:noProof w:val="0"/>
                <w:lang w:val="en-US" w:eastAsia="ru-RU"/>
              </w:rPr>
              <w:t>stratului</w:t>
            </w:r>
            <w:proofErr w:type="spellEnd"/>
            <w:r w:rsidRPr="00695576">
              <w:rPr>
                <w:noProof w:val="0"/>
                <w:lang w:val="en-US" w:eastAsia="ru-RU"/>
              </w:rPr>
              <w:t xml:space="preserve"> de </w:t>
            </w:r>
            <w:proofErr w:type="spellStart"/>
            <w:r w:rsidRPr="00695576">
              <w:rPr>
                <w:noProof w:val="0"/>
                <w:lang w:val="en-US" w:eastAsia="ru-RU"/>
              </w:rPr>
              <w:t>difuzie</w:t>
            </w:r>
            <w:proofErr w:type="spellEnd"/>
            <w:r w:rsidRPr="00695576">
              <w:rPr>
                <w:noProof w:val="0"/>
                <w:lang w:val="en-US" w:eastAsia="ru-RU"/>
              </w:rPr>
              <w:t xml:space="preserve">, a </w:t>
            </w:r>
            <w:proofErr w:type="spellStart"/>
            <w:r w:rsidRPr="00695576">
              <w:rPr>
                <w:noProof w:val="0"/>
                <w:lang w:val="en-US" w:eastAsia="ru-RU"/>
              </w:rPr>
              <w:t>barierei</w:t>
            </w:r>
            <w:proofErr w:type="spellEnd"/>
            <w:r w:rsidRPr="00695576">
              <w:rPr>
                <w:noProof w:val="0"/>
                <w:lang w:val="en-US" w:eastAsia="ru-RU"/>
              </w:rPr>
              <w:t xml:space="preserve"> contra </w:t>
            </w:r>
            <w:proofErr w:type="spellStart"/>
            <w:r w:rsidRPr="00695576">
              <w:rPr>
                <w:noProof w:val="0"/>
                <w:lang w:val="en-US" w:eastAsia="ru-RU"/>
              </w:rPr>
              <w:t>vaporilor</w:t>
            </w:r>
            <w:proofErr w:type="spellEnd"/>
            <w:r w:rsidRPr="00695576">
              <w:rPr>
                <w:noProof w:val="0"/>
                <w:lang w:val="en-US" w:eastAsia="ru-RU"/>
              </w:rPr>
              <w:t xml:space="preserve">, a </w:t>
            </w:r>
            <w:proofErr w:type="spellStart"/>
            <w:r w:rsidRPr="00695576">
              <w:rPr>
                <w:noProof w:val="0"/>
                <w:lang w:val="en-US" w:eastAsia="ru-RU"/>
              </w:rPr>
              <w:t>termoizolatiei</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a </w:t>
            </w:r>
            <w:proofErr w:type="spellStart"/>
            <w:r w:rsidRPr="00695576">
              <w:rPr>
                <w:noProof w:val="0"/>
                <w:lang w:val="en-US" w:eastAsia="ru-RU"/>
              </w:rPr>
              <w:t>hidroizolatiei</w:t>
            </w:r>
            <w:proofErr w:type="spellEnd"/>
            <w:r w:rsidRPr="00695576">
              <w:rPr>
                <w:noProof w:val="0"/>
                <w:lang w:val="en-US" w:eastAsia="ru-RU"/>
              </w:rPr>
              <w:t xml:space="preserve"> pe </w:t>
            </w:r>
            <w:proofErr w:type="spellStart"/>
            <w:r w:rsidRPr="00695576">
              <w:rPr>
                <w:noProof w:val="0"/>
                <w:lang w:val="en-US" w:eastAsia="ru-RU"/>
              </w:rPr>
              <w:t>suprafete</w:t>
            </w:r>
            <w:proofErr w:type="spellEnd"/>
            <w:r w:rsidRPr="00695576">
              <w:rPr>
                <w:noProof w:val="0"/>
                <w:lang w:val="en-US" w:eastAsia="ru-RU"/>
              </w:rPr>
              <w:t xml:space="preserve"> </w:t>
            </w:r>
            <w:proofErr w:type="spellStart"/>
            <w:r w:rsidRPr="00695576">
              <w:rPr>
                <w:noProof w:val="0"/>
                <w:lang w:val="en-US" w:eastAsia="ru-RU"/>
              </w:rPr>
              <w:t>orizontale</w:t>
            </w:r>
            <w:proofErr w:type="spellEnd"/>
            <w:r w:rsidRPr="00695576">
              <w:rPr>
                <w:noProof w:val="0"/>
                <w:lang w:val="en-US" w:eastAsia="ru-RU"/>
              </w:rPr>
              <w:t xml:space="preserve">, </w:t>
            </w:r>
            <w:proofErr w:type="spellStart"/>
            <w:r w:rsidRPr="00695576">
              <w:rPr>
                <w:noProof w:val="0"/>
                <w:lang w:val="en-US" w:eastAsia="ru-RU"/>
              </w:rPr>
              <w:t>inclinte</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verticale</w:t>
            </w:r>
            <w:proofErr w:type="spellEnd"/>
            <w:r w:rsidRPr="00695576">
              <w:rPr>
                <w:noProof w:val="0"/>
                <w:lang w:val="en-US" w:eastAsia="ru-RU"/>
              </w:rPr>
              <w:t xml:space="preserve">, cu </w:t>
            </w:r>
            <w:proofErr w:type="spellStart"/>
            <w:r w:rsidRPr="00695576">
              <w:rPr>
                <w:noProof w:val="0"/>
                <w:lang w:val="en-US" w:eastAsia="ru-RU"/>
              </w:rPr>
              <w:t>suspensie</w:t>
            </w:r>
            <w:proofErr w:type="spellEnd"/>
            <w:r w:rsidRPr="00695576">
              <w:rPr>
                <w:noProof w:val="0"/>
                <w:lang w:val="en-US" w:eastAsia="ru-RU"/>
              </w:rPr>
              <w:t xml:space="preserve"> de </w:t>
            </w:r>
            <w:proofErr w:type="spellStart"/>
            <w:r w:rsidRPr="00695576">
              <w:rPr>
                <w:noProof w:val="0"/>
                <w:lang w:val="en-US" w:eastAsia="ru-RU"/>
              </w:rPr>
              <w:t>bitum</w:t>
            </w:r>
            <w:proofErr w:type="spellEnd"/>
            <w:r w:rsidRPr="00695576">
              <w:rPr>
                <w:noProof w:val="0"/>
                <w:lang w:val="en-US" w:eastAsia="ru-RU"/>
              </w:rPr>
              <w:t xml:space="preserve"> </w:t>
            </w:r>
            <w:proofErr w:type="spellStart"/>
            <w:r w:rsidRPr="00695576">
              <w:rPr>
                <w:noProof w:val="0"/>
                <w:lang w:val="en-US" w:eastAsia="ru-RU"/>
              </w:rPr>
              <w:t>filerizat</w:t>
            </w:r>
            <w:proofErr w:type="spellEnd"/>
            <w:r w:rsidRPr="00695576">
              <w:rPr>
                <w:noProof w:val="0"/>
                <w:lang w:val="en-US" w:eastAsia="ru-RU"/>
              </w:rPr>
              <w:t xml:space="preserve"> (</w:t>
            </w:r>
            <w:proofErr w:type="spellStart"/>
            <w:r w:rsidRPr="00695576">
              <w:rPr>
                <w:noProof w:val="0"/>
                <w:lang w:val="en-US" w:eastAsia="ru-RU"/>
              </w:rPr>
              <w:t>subif</w:t>
            </w:r>
            <w:proofErr w:type="spellEnd"/>
            <w:r w:rsidRPr="00695576">
              <w:rPr>
                <w:noProof w:val="0"/>
                <w:lang w:val="en-US" w:eastAsia="ru-RU"/>
              </w:rPr>
              <w:t xml:space="preserve">) </w:t>
            </w:r>
            <w:proofErr w:type="spellStart"/>
            <w:r w:rsidRPr="00695576">
              <w:rPr>
                <w:noProof w:val="0"/>
                <w:lang w:val="en-US" w:eastAsia="ru-RU"/>
              </w:rPr>
              <w:t>intr</w:t>
            </w:r>
            <w:proofErr w:type="spellEnd"/>
            <w:r w:rsidRPr="00695576">
              <w:rPr>
                <w:noProof w:val="0"/>
                <w:lang w:val="en-US" w:eastAsia="ru-RU"/>
              </w:rPr>
              <w:t xml:space="preserve">-un </w:t>
            </w:r>
            <w:proofErr w:type="spellStart"/>
            <w:r w:rsidRPr="00695576">
              <w:rPr>
                <w:noProof w:val="0"/>
                <w:lang w:val="en-US" w:eastAsia="ru-RU"/>
              </w:rPr>
              <w:t>strat</w:t>
            </w:r>
            <w:proofErr w:type="spellEnd"/>
          </w:p>
        </w:tc>
        <w:tc>
          <w:tcPr>
            <w:tcW w:w="2126" w:type="dxa"/>
            <w:tcBorders>
              <w:top w:val="single" w:sz="4" w:space="0" w:color="auto"/>
              <w:bottom w:val="single" w:sz="4" w:space="0" w:color="auto"/>
            </w:tcBorders>
            <w:vAlign w:val="center"/>
          </w:tcPr>
          <w:p w14:paraId="05FD231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5B372362"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6D554921" w14:textId="77777777" w:rsidR="00562046" w:rsidRPr="00695576" w:rsidRDefault="00562046" w:rsidP="00562046">
            <w:pPr>
              <w:autoSpaceDE w:val="0"/>
              <w:autoSpaceDN w:val="0"/>
              <w:jc w:val="center"/>
              <w:rPr>
                <w:noProof w:val="0"/>
                <w:lang w:val="en-US" w:eastAsia="ru-RU"/>
              </w:rPr>
            </w:pPr>
          </w:p>
        </w:tc>
      </w:tr>
      <w:tr w:rsidR="00562046" w:rsidRPr="00695576" w14:paraId="6968C1A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F8E8E1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AECDD2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7134030012200</w:t>
            </w:r>
          </w:p>
        </w:tc>
        <w:tc>
          <w:tcPr>
            <w:tcW w:w="3544" w:type="dxa"/>
            <w:tcBorders>
              <w:top w:val="nil"/>
              <w:bottom w:val="single" w:sz="2" w:space="0" w:color="auto"/>
            </w:tcBorders>
            <w:vAlign w:val="center"/>
          </w:tcPr>
          <w:p w14:paraId="6BECAC68"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Izolator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hidrofug</w:t>
            </w:r>
            <w:proofErr w:type="spellEnd"/>
          </w:p>
        </w:tc>
        <w:tc>
          <w:tcPr>
            <w:tcW w:w="2126" w:type="dxa"/>
            <w:tcBorders>
              <w:top w:val="nil"/>
              <w:bottom w:val="single" w:sz="2" w:space="0" w:color="auto"/>
            </w:tcBorders>
            <w:vAlign w:val="center"/>
          </w:tcPr>
          <w:p w14:paraId="719EF53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A31F3F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0,5680</w:t>
            </w:r>
          </w:p>
        </w:tc>
      </w:tr>
      <w:tr w:rsidR="00562046" w:rsidRPr="00695576" w14:paraId="68AE11A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2DA717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140EDB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2413317346000</w:t>
            </w:r>
          </w:p>
        </w:tc>
        <w:tc>
          <w:tcPr>
            <w:tcW w:w="3544" w:type="dxa"/>
            <w:tcBorders>
              <w:top w:val="nil"/>
              <w:bottom w:val="single" w:sz="2" w:space="0" w:color="auto"/>
            </w:tcBorders>
            <w:vAlign w:val="center"/>
          </w:tcPr>
          <w:p w14:paraId="72EBE0D6"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Suspensie</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bitum</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filerizat-subif</w:t>
            </w:r>
            <w:proofErr w:type="spellEnd"/>
          </w:p>
        </w:tc>
        <w:tc>
          <w:tcPr>
            <w:tcW w:w="2126" w:type="dxa"/>
            <w:tcBorders>
              <w:top w:val="nil"/>
              <w:bottom w:val="single" w:sz="2" w:space="0" w:color="auto"/>
            </w:tcBorders>
            <w:vAlign w:val="center"/>
          </w:tcPr>
          <w:p w14:paraId="5E1D78C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2BAEB6F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4,2600</w:t>
            </w:r>
          </w:p>
        </w:tc>
      </w:tr>
      <w:tr w:rsidR="00562046" w:rsidRPr="00695576" w14:paraId="20FAA712"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8E8DB8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83BE24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4C63A14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252E9CC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08402C9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0,0142</w:t>
            </w:r>
          </w:p>
        </w:tc>
      </w:tr>
      <w:tr w:rsidR="00562046" w:rsidRPr="00695576" w14:paraId="75B053A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AE822B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687F99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2922140006703</w:t>
            </w:r>
          </w:p>
        </w:tc>
        <w:tc>
          <w:tcPr>
            <w:tcW w:w="3544" w:type="dxa"/>
            <w:tcBorders>
              <w:top w:val="nil"/>
              <w:bottom w:val="single" w:sz="2" w:space="0" w:color="auto"/>
            </w:tcBorders>
            <w:vAlign w:val="center"/>
          </w:tcPr>
          <w:p w14:paraId="697F7B3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fereastra</w:t>
            </w:r>
            <w:proofErr w:type="spellEnd"/>
            <w:r w:rsidRPr="00695576">
              <w:rPr>
                <w:noProof w:val="0"/>
                <w:sz w:val="22"/>
                <w:szCs w:val="22"/>
                <w:lang w:val="en-US" w:eastAsia="ru-RU"/>
              </w:rPr>
              <w:t xml:space="preserve"> de 0,0015 MN (0,15 </w:t>
            </w:r>
            <w:proofErr w:type="spellStart"/>
            <w:r w:rsidRPr="00695576">
              <w:rPr>
                <w:noProof w:val="0"/>
                <w:sz w:val="22"/>
                <w:szCs w:val="22"/>
                <w:lang w:val="en-US" w:eastAsia="ru-RU"/>
              </w:rPr>
              <w:t>tf</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5AA6A08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45695A0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0,0043</w:t>
            </w:r>
          </w:p>
        </w:tc>
      </w:tr>
      <w:tr w:rsidR="00562046" w:rsidRPr="00695576" w14:paraId="400D22DB"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885161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93</w:t>
            </w:r>
          </w:p>
        </w:tc>
        <w:tc>
          <w:tcPr>
            <w:tcW w:w="1275" w:type="dxa"/>
            <w:tcBorders>
              <w:top w:val="single" w:sz="4" w:space="0" w:color="auto"/>
              <w:bottom w:val="single" w:sz="4" w:space="0" w:color="auto"/>
            </w:tcBorders>
            <w:vAlign w:val="center"/>
          </w:tcPr>
          <w:p w14:paraId="74AD38A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IzF04A</w:t>
            </w:r>
          </w:p>
        </w:tc>
        <w:tc>
          <w:tcPr>
            <w:tcW w:w="3544" w:type="dxa"/>
            <w:tcBorders>
              <w:top w:val="single" w:sz="4" w:space="0" w:color="auto"/>
              <w:bottom w:val="single" w:sz="4" w:space="0" w:color="auto"/>
            </w:tcBorders>
            <w:vAlign w:val="center"/>
          </w:tcPr>
          <w:p w14:paraId="6A9BEDB7" w14:textId="38C5F866" w:rsidR="00562046" w:rsidRPr="00695576" w:rsidRDefault="00562046" w:rsidP="009544A9">
            <w:pPr>
              <w:autoSpaceDE w:val="0"/>
              <w:autoSpaceDN w:val="0"/>
              <w:rPr>
                <w:noProof w:val="0"/>
                <w:lang w:val="en-US" w:eastAsia="ru-RU"/>
              </w:rPr>
            </w:pPr>
            <w:r w:rsidRPr="00695576">
              <w:rPr>
                <w:noProof w:val="0"/>
                <w:lang w:val="en-US" w:eastAsia="ru-RU"/>
              </w:rPr>
              <w:t xml:space="preserve">Strat </w:t>
            </w:r>
            <w:proofErr w:type="spellStart"/>
            <w:r w:rsidRPr="00695576">
              <w:rPr>
                <w:noProof w:val="0"/>
                <w:lang w:val="en-US" w:eastAsia="ru-RU"/>
              </w:rPr>
              <w:t>hidroizolant</w:t>
            </w:r>
            <w:proofErr w:type="spellEnd"/>
            <w:r w:rsidRPr="00695576">
              <w:rPr>
                <w:noProof w:val="0"/>
                <w:lang w:val="en-US" w:eastAsia="ru-RU"/>
              </w:rPr>
              <w:t xml:space="preserve"> </w:t>
            </w:r>
            <w:proofErr w:type="spellStart"/>
            <w:r w:rsidRPr="00695576">
              <w:rPr>
                <w:noProof w:val="0"/>
                <w:lang w:val="en-US" w:eastAsia="ru-RU"/>
              </w:rPr>
              <w:t>executat</w:t>
            </w:r>
            <w:proofErr w:type="spellEnd"/>
            <w:r w:rsidRPr="00695576">
              <w:rPr>
                <w:noProof w:val="0"/>
                <w:lang w:val="en-US" w:eastAsia="ru-RU"/>
              </w:rPr>
              <w:t xml:space="preserve"> la </w:t>
            </w:r>
            <w:proofErr w:type="spellStart"/>
            <w:r w:rsidRPr="00695576">
              <w:rPr>
                <w:noProof w:val="0"/>
                <w:lang w:val="en-US" w:eastAsia="ru-RU"/>
              </w:rPr>
              <w:t>cald</w:t>
            </w:r>
            <w:proofErr w:type="spellEnd"/>
            <w:r w:rsidRPr="00695576">
              <w:rPr>
                <w:noProof w:val="0"/>
                <w:lang w:val="en-US" w:eastAsia="ru-RU"/>
              </w:rPr>
              <w:t xml:space="preserve"> la </w:t>
            </w:r>
            <w:proofErr w:type="spellStart"/>
            <w:r w:rsidRPr="00695576">
              <w:rPr>
                <w:noProof w:val="0"/>
                <w:lang w:val="en-US" w:eastAsia="ru-RU"/>
              </w:rPr>
              <w:t>terase</w:t>
            </w:r>
            <w:proofErr w:type="spellEnd"/>
          </w:p>
        </w:tc>
        <w:tc>
          <w:tcPr>
            <w:tcW w:w="2126" w:type="dxa"/>
            <w:tcBorders>
              <w:top w:val="single" w:sz="4" w:space="0" w:color="auto"/>
              <w:bottom w:val="single" w:sz="4" w:space="0" w:color="auto"/>
            </w:tcBorders>
            <w:vAlign w:val="center"/>
          </w:tcPr>
          <w:p w14:paraId="7AFB6F2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1AE3232D"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16C93544" w14:textId="77777777" w:rsidR="00562046" w:rsidRPr="00695576" w:rsidRDefault="00562046" w:rsidP="00562046">
            <w:pPr>
              <w:autoSpaceDE w:val="0"/>
              <w:autoSpaceDN w:val="0"/>
              <w:jc w:val="center"/>
              <w:rPr>
                <w:noProof w:val="0"/>
                <w:lang w:val="en-US" w:eastAsia="ru-RU"/>
              </w:rPr>
            </w:pPr>
          </w:p>
        </w:tc>
      </w:tr>
      <w:tr w:rsidR="00562046" w:rsidRPr="00695576" w14:paraId="2CB3C50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2FF0B6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D64E16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7134030012200</w:t>
            </w:r>
          </w:p>
        </w:tc>
        <w:tc>
          <w:tcPr>
            <w:tcW w:w="3544" w:type="dxa"/>
            <w:tcBorders>
              <w:top w:val="nil"/>
              <w:bottom w:val="single" w:sz="2" w:space="0" w:color="auto"/>
            </w:tcBorders>
            <w:vAlign w:val="center"/>
          </w:tcPr>
          <w:p w14:paraId="42272F3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Izolator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hidrofug</w:t>
            </w:r>
            <w:proofErr w:type="spellEnd"/>
          </w:p>
        </w:tc>
        <w:tc>
          <w:tcPr>
            <w:tcW w:w="2126" w:type="dxa"/>
            <w:tcBorders>
              <w:top w:val="nil"/>
              <w:bottom w:val="single" w:sz="2" w:space="0" w:color="auto"/>
            </w:tcBorders>
            <w:vAlign w:val="center"/>
          </w:tcPr>
          <w:p w14:paraId="744B16D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FB70E7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0,5680</w:t>
            </w:r>
          </w:p>
        </w:tc>
      </w:tr>
      <w:tr w:rsidR="00562046" w:rsidRPr="00695576" w14:paraId="290B398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79A5B8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7B56C6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2320322600036</w:t>
            </w:r>
          </w:p>
        </w:tc>
        <w:tc>
          <w:tcPr>
            <w:tcW w:w="3544" w:type="dxa"/>
            <w:tcBorders>
              <w:top w:val="nil"/>
              <w:bottom w:val="single" w:sz="2" w:space="0" w:color="auto"/>
            </w:tcBorders>
            <w:vAlign w:val="center"/>
          </w:tcPr>
          <w:p w14:paraId="160BC37F"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Bitum</w:t>
            </w:r>
            <w:proofErr w:type="spellEnd"/>
            <w:r w:rsidRPr="00695576">
              <w:rPr>
                <w:noProof w:val="0"/>
                <w:sz w:val="22"/>
                <w:szCs w:val="22"/>
                <w:lang w:val="en-US" w:eastAsia="ru-RU"/>
              </w:rPr>
              <w:t xml:space="preserve"> pt. </w:t>
            </w:r>
            <w:proofErr w:type="spellStart"/>
            <w:r w:rsidRPr="00695576">
              <w:rPr>
                <w:noProof w:val="0"/>
                <w:sz w:val="22"/>
                <w:szCs w:val="22"/>
                <w:lang w:val="en-US" w:eastAsia="ru-RU"/>
              </w:rPr>
              <w:t>hidroizolatii</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5C57951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26FF3E7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24,1400</w:t>
            </w:r>
          </w:p>
        </w:tc>
      </w:tr>
      <w:tr w:rsidR="00562046" w:rsidRPr="00695576" w14:paraId="72A7917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EAB175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4ABEF0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2653102100880</w:t>
            </w:r>
          </w:p>
        </w:tc>
        <w:tc>
          <w:tcPr>
            <w:tcW w:w="3544" w:type="dxa"/>
            <w:tcBorders>
              <w:top w:val="nil"/>
              <w:bottom w:val="single" w:sz="2" w:space="0" w:color="auto"/>
            </w:tcBorders>
            <w:vAlign w:val="center"/>
          </w:tcPr>
          <w:p w14:paraId="02FE9C45"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Filer de calcar </w:t>
            </w:r>
            <w:proofErr w:type="spellStart"/>
            <w:r w:rsidRPr="00695576">
              <w:rPr>
                <w:noProof w:val="0"/>
                <w:sz w:val="22"/>
                <w:szCs w:val="22"/>
                <w:lang w:val="en-US" w:eastAsia="ru-RU"/>
              </w:rPr>
              <w:t>saci</w:t>
            </w:r>
            <w:proofErr w:type="spellEnd"/>
            <w:r w:rsidRPr="00695576">
              <w:rPr>
                <w:noProof w:val="0"/>
                <w:sz w:val="22"/>
                <w:szCs w:val="22"/>
                <w:lang w:val="en-US" w:eastAsia="ru-RU"/>
              </w:rPr>
              <w:t xml:space="preserve"> S 539</w:t>
            </w:r>
          </w:p>
        </w:tc>
        <w:tc>
          <w:tcPr>
            <w:tcW w:w="2126" w:type="dxa"/>
            <w:tcBorders>
              <w:top w:val="nil"/>
              <w:bottom w:val="single" w:sz="2" w:space="0" w:color="auto"/>
            </w:tcBorders>
            <w:vAlign w:val="center"/>
          </w:tcPr>
          <w:p w14:paraId="7CBDAEB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3E5D1A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4,8280</w:t>
            </w:r>
          </w:p>
        </w:tc>
      </w:tr>
      <w:tr w:rsidR="00562046" w:rsidRPr="00695576" w14:paraId="6DECAE7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184276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5E82B2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2052152959010</w:t>
            </w:r>
          </w:p>
        </w:tc>
        <w:tc>
          <w:tcPr>
            <w:tcW w:w="3544" w:type="dxa"/>
            <w:tcBorders>
              <w:top w:val="nil"/>
              <w:bottom w:val="single" w:sz="2" w:space="0" w:color="auto"/>
            </w:tcBorders>
            <w:vAlign w:val="center"/>
          </w:tcPr>
          <w:p w14:paraId="16CB57E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Lemne</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foc</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rasinoase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deseuri</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11F6D96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t</w:t>
            </w:r>
          </w:p>
        </w:tc>
        <w:tc>
          <w:tcPr>
            <w:tcW w:w="1985" w:type="dxa"/>
            <w:tcBorders>
              <w:top w:val="nil"/>
              <w:bottom w:val="single" w:sz="2" w:space="0" w:color="auto"/>
            </w:tcBorders>
            <w:vAlign w:val="center"/>
          </w:tcPr>
          <w:p w14:paraId="45FF4AF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0,0085</w:t>
            </w:r>
          </w:p>
        </w:tc>
      </w:tr>
      <w:tr w:rsidR="00562046" w:rsidRPr="00695576" w14:paraId="1E06D88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BECF96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D296C17"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2052152958990</w:t>
            </w:r>
          </w:p>
        </w:tc>
        <w:tc>
          <w:tcPr>
            <w:tcW w:w="3544" w:type="dxa"/>
            <w:tcBorders>
              <w:top w:val="nil"/>
              <w:bottom w:val="single" w:sz="2" w:space="0" w:color="auto"/>
            </w:tcBorders>
            <w:vAlign w:val="center"/>
          </w:tcPr>
          <w:p w14:paraId="79248F9C"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Lemn</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foc</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foioase</w:t>
            </w:r>
            <w:proofErr w:type="spellEnd"/>
            <w:r w:rsidRPr="00695576">
              <w:rPr>
                <w:noProof w:val="0"/>
                <w:sz w:val="22"/>
                <w:szCs w:val="22"/>
                <w:lang w:val="en-US" w:eastAsia="ru-RU"/>
              </w:rPr>
              <w:t xml:space="preserve"> tari L=1m </w:t>
            </w:r>
            <w:proofErr w:type="spellStart"/>
            <w:r w:rsidRPr="00695576">
              <w:rPr>
                <w:noProof w:val="0"/>
                <w:sz w:val="22"/>
                <w:szCs w:val="22"/>
                <w:lang w:val="en-US" w:eastAsia="ru-RU"/>
              </w:rPr>
              <w:t>livrabil</w:t>
            </w:r>
            <w:proofErr w:type="spellEnd"/>
            <w:r w:rsidRPr="00695576">
              <w:rPr>
                <w:noProof w:val="0"/>
                <w:sz w:val="22"/>
                <w:szCs w:val="22"/>
                <w:lang w:val="en-US" w:eastAsia="ru-RU"/>
              </w:rPr>
              <w:t xml:space="preserve"> in dep S 2340</w:t>
            </w:r>
          </w:p>
        </w:tc>
        <w:tc>
          <w:tcPr>
            <w:tcW w:w="2126" w:type="dxa"/>
            <w:tcBorders>
              <w:top w:val="nil"/>
              <w:bottom w:val="single" w:sz="2" w:space="0" w:color="auto"/>
            </w:tcBorders>
            <w:vAlign w:val="center"/>
          </w:tcPr>
          <w:p w14:paraId="0AA64B0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2899596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16,0460</w:t>
            </w:r>
          </w:p>
        </w:tc>
      </w:tr>
      <w:tr w:rsidR="00562046" w:rsidRPr="00695576" w14:paraId="5088452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7AD50F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F06F33D"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2922140006703</w:t>
            </w:r>
          </w:p>
        </w:tc>
        <w:tc>
          <w:tcPr>
            <w:tcW w:w="3544" w:type="dxa"/>
            <w:tcBorders>
              <w:top w:val="nil"/>
              <w:bottom w:val="single" w:sz="2" w:space="0" w:color="auto"/>
            </w:tcBorders>
            <w:vAlign w:val="center"/>
          </w:tcPr>
          <w:p w14:paraId="68AE1BC9"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fereastra</w:t>
            </w:r>
            <w:proofErr w:type="spellEnd"/>
            <w:r w:rsidRPr="00695576">
              <w:rPr>
                <w:noProof w:val="0"/>
                <w:sz w:val="22"/>
                <w:szCs w:val="22"/>
                <w:lang w:val="en-US" w:eastAsia="ru-RU"/>
              </w:rPr>
              <w:t xml:space="preserve"> de 0,0015 MN (0,15 </w:t>
            </w:r>
            <w:proofErr w:type="spellStart"/>
            <w:r w:rsidRPr="00695576">
              <w:rPr>
                <w:noProof w:val="0"/>
                <w:sz w:val="22"/>
                <w:szCs w:val="22"/>
                <w:lang w:val="en-US" w:eastAsia="ru-RU"/>
              </w:rPr>
              <w:t>tf</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7A6CE9C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3F523A0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0,0142</w:t>
            </w:r>
          </w:p>
        </w:tc>
      </w:tr>
      <w:tr w:rsidR="00562046" w:rsidRPr="00695576" w14:paraId="6C09788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6D1CEA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9F0815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2952270004029</w:t>
            </w:r>
          </w:p>
        </w:tc>
        <w:tc>
          <w:tcPr>
            <w:tcW w:w="3544" w:type="dxa"/>
            <w:tcBorders>
              <w:top w:val="nil"/>
              <w:bottom w:val="single" w:sz="2" w:space="0" w:color="auto"/>
            </w:tcBorders>
            <w:vAlign w:val="center"/>
          </w:tcPr>
          <w:p w14:paraId="6A9F407F"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Topitor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bitum</w:t>
            </w:r>
            <w:proofErr w:type="spellEnd"/>
            <w:r w:rsidRPr="00695576">
              <w:rPr>
                <w:noProof w:val="0"/>
                <w:sz w:val="22"/>
                <w:szCs w:val="22"/>
                <w:lang w:val="en-US" w:eastAsia="ru-RU"/>
              </w:rPr>
              <w:t xml:space="preserve"> de 500 l</w:t>
            </w:r>
          </w:p>
        </w:tc>
        <w:tc>
          <w:tcPr>
            <w:tcW w:w="2126" w:type="dxa"/>
            <w:tcBorders>
              <w:top w:val="nil"/>
              <w:bottom w:val="single" w:sz="2" w:space="0" w:color="auto"/>
            </w:tcBorders>
            <w:vAlign w:val="center"/>
          </w:tcPr>
          <w:p w14:paraId="7A7A2A1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3BACB78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0,1846</w:t>
            </w:r>
          </w:p>
        </w:tc>
      </w:tr>
      <w:tr w:rsidR="00562046" w:rsidRPr="00695576" w14:paraId="19F860F2"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260CB2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94</w:t>
            </w:r>
          </w:p>
        </w:tc>
        <w:tc>
          <w:tcPr>
            <w:tcW w:w="1275" w:type="dxa"/>
            <w:tcBorders>
              <w:top w:val="single" w:sz="4" w:space="0" w:color="auto"/>
              <w:bottom w:val="single" w:sz="4" w:space="0" w:color="auto"/>
            </w:tcBorders>
            <w:vAlign w:val="center"/>
          </w:tcPr>
          <w:p w14:paraId="165D519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CG01A</w:t>
            </w:r>
          </w:p>
        </w:tc>
        <w:tc>
          <w:tcPr>
            <w:tcW w:w="3544" w:type="dxa"/>
            <w:tcBorders>
              <w:top w:val="single" w:sz="4" w:space="0" w:color="auto"/>
              <w:bottom w:val="single" w:sz="4" w:space="0" w:color="auto"/>
            </w:tcBorders>
            <w:vAlign w:val="center"/>
          </w:tcPr>
          <w:p w14:paraId="12CD0CDD" w14:textId="1DD73055" w:rsidR="00562046" w:rsidRPr="00695576" w:rsidRDefault="00562046" w:rsidP="009544A9">
            <w:pPr>
              <w:autoSpaceDE w:val="0"/>
              <w:autoSpaceDN w:val="0"/>
              <w:rPr>
                <w:noProof w:val="0"/>
                <w:lang w:val="en-US" w:eastAsia="ru-RU"/>
              </w:rPr>
            </w:pPr>
            <w:r w:rsidRPr="00695576">
              <w:rPr>
                <w:noProof w:val="0"/>
                <w:lang w:val="en-US" w:eastAsia="ru-RU"/>
              </w:rPr>
              <w:t xml:space="preserve">Strat </w:t>
            </w:r>
            <w:proofErr w:type="spellStart"/>
            <w:r w:rsidRPr="00695576">
              <w:rPr>
                <w:noProof w:val="0"/>
                <w:lang w:val="en-US" w:eastAsia="ru-RU"/>
              </w:rPr>
              <w:t>suport</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pardoseli</w:t>
            </w:r>
            <w:proofErr w:type="spellEnd"/>
            <w:r w:rsidRPr="00695576">
              <w:rPr>
                <w:noProof w:val="0"/>
                <w:lang w:val="en-US" w:eastAsia="ru-RU"/>
              </w:rPr>
              <w:t xml:space="preserve"> </w:t>
            </w:r>
            <w:proofErr w:type="spellStart"/>
            <w:r w:rsidRPr="00695576">
              <w:rPr>
                <w:noProof w:val="0"/>
                <w:lang w:val="en-US" w:eastAsia="ru-RU"/>
              </w:rPr>
              <w:t>executat</w:t>
            </w:r>
            <w:proofErr w:type="spellEnd"/>
            <w:r w:rsidRPr="00695576">
              <w:rPr>
                <w:noProof w:val="0"/>
                <w:lang w:val="en-US" w:eastAsia="ru-RU"/>
              </w:rPr>
              <w:t xml:space="preserve"> din mortar din </w:t>
            </w:r>
            <w:proofErr w:type="spellStart"/>
            <w:r w:rsidRPr="00695576">
              <w:rPr>
                <w:noProof w:val="0"/>
                <w:lang w:val="en-US" w:eastAsia="ru-RU"/>
              </w:rPr>
              <w:t>ciment</w:t>
            </w:r>
            <w:proofErr w:type="spellEnd"/>
            <w:r w:rsidRPr="00695576">
              <w:rPr>
                <w:noProof w:val="0"/>
                <w:lang w:val="en-US" w:eastAsia="ru-RU"/>
              </w:rPr>
              <w:t xml:space="preserve"> M 100-T de 3 cm </w:t>
            </w:r>
            <w:proofErr w:type="spellStart"/>
            <w:r w:rsidRPr="00695576">
              <w:rPr>
                <w:noProof w:val="0"/>
                <w:lang w:val="en-US" w:eastAsia="ru-RU"/>
              </w:rPr>
              <w:t>grosime</w:t>
            </w:r>
            <w:proofErr w:type="spellEnd"/>
            <w:r w:rsidRPr="00695576">
              <w:rPr>
                <w:noProof w:val="0"/>
                <w:lang w:val="en-US" w:eastAsia="ru-RU"/>
              </w:rPr>
              <w:t xml:space="preserve"> cu fata </w:t>
            </w:r>
            <w:proofErr w:type="spellStart"/>
            <w:r w:rsidRPr="00695576">
              <w:rPr>
                <w:noProof w:val="0"/>
                <w:lang w:val="en-US" w:eastAsia="ru-RU"/>
              </w:rPr>
              <w:t>driscuita</w:t>
            </w:r>
            <w:proofErr w:type="spellEnd"/>
            <w:r w:rsidRPr="00695576">
              <w:rPr>
                <w:noProof w:val="0"/>
                <w:lang w:val="en-US" w:eastAsia="ru-RU"/>
              </w:rPr>
              <w:t xml:space="preserve"> fin</w:t>
            </w:r>
          </w:p>
        </w:tc>
        <w:tc>
          <w:tcPr>
            <w:tcW w:w="2126" w:type="dxa"/>
            <w:tcBorders>
              <w:top w:val="single" w:sz="4" w:space="0" w:color="auto"/>
              <w:bottom w:val="single" w:sz="4" w:space="0" w:color="auto"/>
            </w:tcBorders>
            <w:vAlign w:val="center"/>
          </w:tcPr>
          <w:p w14:paraId="5F7336D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620B33DD"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62D17EBF" w14:textId="77777777" w:rsidR="00562046" w:rsidRPr="00695576" w:rsidRDefault="00562046" w:rsidP="00562046">
            <w:pPr>
              <w:autoSpaceDE w:val="0"/>
              <w:autoSpaceDN w:val="0"/>
              <w:jc w:val="center"/>
              <w:rPr>
                <w:noProof w:val="0"/>
                <w:lang w:val="en-US" w:eastAsia="ru-RU"/>
              </w:rPr>
            </w:pPr>
          </w:p>
        </w:tc>
      </w:tr>
      <w:tr w:rsidR="00562046" w:rsidRPr="00695576" w14:paraId="540C1A6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8ABEB8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6782637"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7132030012600</w:t>
            </w:r>
          </w:p>
        </w:tc>
        <w:tc>
          <w:tcPr>
            <w:tcW w:w="3544" w:type="dxa"/>
            <w:tcBorders>
              <w:top w:val="nil"/>
              <w:bottom w:val="single" w:sz="2" w:space="0" w:color="auto"/>
            </w:tcBorders>
            <w:vAlign w:val="center"/>
          </w:tcPr>
          <w:p w14:paraId="6A5EC2F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Mozaicar</w:t>
            </w:r>
            <w:proofErr w:type="spellEnd"/>
          </w:p>
        </w:tc>
        <w:tc>
          <w:tcPr>
            <w:tcW w:w="2126" w:type="dxa"/>
            <w:tcBorders>
              <w:top w:val="nil"/>
              <w:bottom w:val="single" w:sz="2" w:space="0" w:color="auto"/>
            </w:tcBorders>
            <w:vAlign w:val="center"/>
          </w:tcPr>
          <w:p w14:paraId="506AD71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DCAB19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8,5200</w:t>
            </w:r>
          </w:p>
        </w:tc>
      </w:tr>
      <w:tr w:rsidR="00562046" w:rsidRPr="00695576" w14:paraId="577D235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F5E3A8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CF968ED"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573B1201"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102E9C4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72D7F6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1,4200</w:t>
            </w:r>
          </w:p>
        </w:tc>
      </w:tr>
      <w:tr w:rsidR="00562046" w:rsidRPr="00695576" w14:paraId="2773E46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6C20F7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DD8CF1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2664102102010</w:t>
            </w:r>
          </w:p>
        </w:tc>
        <w:tc>
          <w:tcPr>
            <w:tcW w:w="3544" w:type="dxa"/>
            <w:tcBorders>
              <w:top w:val="nil"/>
              <w:bottom w:val="single" w:sz="2" w:space="0" w:color="auto"/>
            </w:tcBorders>
            <w:vAlign w:val="center"/>
          </w:tcPr>
          <w:p w14:paraId="518D1399"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Mortar </w:t>
            </w: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100-T(</w:t>
            </w:r>
            <w:proofErr w:type="spellStart"/>
            <w:proofErr w:type="gramStart"/>
            <w:r w:rsidRPr="00695576">
              <w:rPr>
                <w:noProof w:val="0"/>
                <w:sz w:val="22"/>
                <w:szCs w:val="22"/>
                <w:lang w:val="en-US" w:eastAsia="ru-RU"/>
              </w:rPr>
              <w:t>pt.informatie</w:t>
            </w:r>
            <w:proofErr w:type="spellEnd"/>
            <w:proofErr w:type="gramEnd"/>
            <w:r w:rsidRPr="00695576">
              <w:rPr>
                <w:noProof w:val="0"/>
                <w:sz w:val="22"/>
                <w:szCs w:val="22"/>
                <w:lang w:val="en-US" w:eastAsia="ru-RU"/>
              </w:rPr>
              <w:t>)</w:t>
            </w:r>
          </w:p>
        </w:tc>
        <w:tc>
          <w:tcPr>
            <w:tcW w:w="2126" w:type="dxa"/>
            <w:tcBorders>
              <w:top w:val="nil"/>
              <w:bottom w:val="single" w:sz="2" w:space="0" w:color="auto"/>
            </w:tcBorders>
            <w:vAlign w:val="center"/>
          </w:tcPr>
          <w:p w14:paraId="2C35AC8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22295A2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0,4686</w:t>
            </w:r>
          </w:p>
        </w:tc>
      </w:tr>
      <w:tr w:rsidR="00562046" w:rsidRPr="00695576" w14:paraId="5D72256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40E2EA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F2020A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2651122100402</w:t>
            </w:r>
          </w:p>
        </w:tc>
        <w:tc>
          <w:tcPr>
            <w:tcW w:w="3544" w:type="dxa"/>
            <w:tcBorders>
              <w:top w:val="nil"/>
              <w:bottom w:val="single" w:sz="2" w:space="0" w:color="auto"/>
            </w:tcBorders>
            <w:vAlign w:val="center"/>
          </w:tcPr>
          <w:p w14:paraId="1E91365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metalurgic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adaosuri</w:t>
            </w:r>
            <w:proofErr w:type="spellEnd"/>
            <w:r w:rsidRPr="00695576">
              <w:rPr>
                <w:noProof w:val="0"/>
                <w:sz w:val="22"/>
                <w:szCs w:val="22"/>
                <w:lang w:val="en-US" w:eastAsia="ru-RU"/>
              </w:rPr>
              <w:t xml:space="preserve"> M 30 </w:t>
            </w:r>
            <w:proofErr w:type="spellStart"/>
            <w:r w:rsidRPr="00695576">
              <w:rPr>
                <w:noProof w:val="0"/>
                <w:sz w:val="22"/>
                <w:szCs w:val="22"/>
                <w:lang w:val="en-US" w:eastAsia="ru-RU"/>
              </w:rPr>
              <w:t>saci</w:t>
            </w:r>
            <w:proofErr w:type="spellEnd"/>
            <w:r w:rsidRPr="00695576">
              <w:rPr>
                <w:noProof w:val="0"/>
                <w:sz w:val="22"/>
                <w:szCs w:val="22"/>
                <w:lang w:val="en-US" w:eastAsia="ru-RU"/>
              </w:rPr>
              <w:t xml:space="preserve"> S1500</w:t>
            </w:r>
          </w:p>
        </w:tc>
        <w:tc>
          <w:tcPr>
            <w:tcW w:w="2126" w:type="dxa"/>
            <w:tcBorders>
              <w:top w:val="nil"/>
              <w:bottom w:val="single" w:sz="2" w:space="0" w:color="auto"/>
            </w:tcBorders>
            <w:vAlign w:val="center"/>
          </w:tcPr>
          <w:p w14:paraId="43DE0CE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38A2ED3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184,6000</w:t>
            </w:r>
          </w:p>
        </w:tc>
      </w:tr>
      <w:tr w:rsidR="00562046" w:rsidRPr="00695576" w14:paraId="2C8C857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F11A785"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354A7F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1421102200513</w:t>
            </w:r>
          </w:p>
        </w:tc>
        <w:tc>
          <w:tcPr>
            <w:tcW w:w="3544" w:type="dxa"/>
            <w:tcBorders>
              <w:top w:val="nil"/>
              <w:bottom w:val="single" w:sz="2" w:space="0" w:color="auto"/>
            </w:tcBorders>
            <w:vAlign w:val="center"/>
          </w:tcPr>
          <w:p w14:paraId="41BD1C0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Nisip</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sortat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nespalat</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lacuri</w:t>
            </w:r>
            <w:proofErr w:type="spellEnd"/>
            <w:r w:rsidRPr="00695576">
              <w:rPr>
                <w:noProof w:val="0"/>
                <w:sz w:val="22"/>
                <w:szCs w:val="22"/>
                <w:lang w:val="en-US" w:eastAsia="ru-RU"/>
              </w:rPr>
              <w:t xml:space="preserve"> 0,0-3,0 mm</w:t>
            </w:r>
          </w:p>
        </w:tc>
        <w:tc>
          <w:tcPr>
            <w:tcW w:w="2126" w:type="dxa"/>
            <w:tcBorders>
              <w:top w:val="nil"/>
              <w:bottom w:val="single" w:sz="2" w:space="0" w:color="auto"/>
            </w:tcBorders>
            <w:vAlign w:val="center"/>
          </w:tcPr>
          <w:p w14:paraId="0EE91C3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1FEB9A5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0,5964</w:t>
            </w:r>
          </w:p>
        </w:tc>
      </w:tr>
      <w:tr w:rsidR="00562046" w:rsidRPr="00695576" w14:paraId="2FBD9B9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5EA321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48FF40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41922E7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200DC80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4BC06A5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0,1420</w:t>
            </w:r>
          </w:p>
        </w:tc>
      </w:tr>
      <w:tr w:rsidR="00562046" w:rsidRPr="00695576" w14:paraId="6C5E4FA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80620C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E2566D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3BE6FE1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27AE130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5C1D554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0,4260</w:t>
            </w:r>
          </w:p>
        </w:tc>
      </w:tr>
      <w:tr w:rsidR="00562046" w:rsidRPr="00695576" w14:paraId="19B47E4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9237E7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1B81E6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2952270003817</w:t>
            </w:r>
          </w:p>
        </w:tc>
        <w:tc>
          <w:tcPr>
            <w:tcW w:w="3544" w:type="dxa"/>
            <w:tcBorders>
              <w:top w:val="nil"/>
              <w:bottom w:val="single" w:sz="2" w:space="0" w:color="auto"/>
            </w:tcBorders>
            <w:vAlign w:val="center"/>
          </w:tcPr>
          <w:p w14:paraId="6F736102" w14:textId="77777777" w:rsidR="00562046" w:rsidRPr="00695576" w:rsidRDefault="00562046" w:rsidP="00562046">
            <w:pPr>
              <w:autoSpaceDE w:val="0"/>
              <w:autoSpaceDN w:val="0"/>
              <w:rPr>
                <w:noProof w:val="0"/>
                <w:lang w:val="en-US" w:eastAsia="ru-RU"/>
              </w:rPr>
            </w:pPr>
            <w:proofErr w:type="spellStart"/>
            <w:proofErr w:type="gramStart"/>
            <w:r w:rsidRPr="00695576">
              <w:rPr>
                <w:noProof w:val="0"/>
                <w:sz w:val="22"/>
                <w:szCs w:val="22"/>
                <w:lang w:val="en-US" w:eastAsia="ru-RU"/>
              </w:rPr>
              <w:t>Malaxor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proofErr w:type="gramEnd"/>
            <w:r w:rsidRPr="00695576">
              <w:rPr>
                <w:noProof w:val="0"/>
                <w:sz w:val="22"/>
                <w:szCs w:val="22"/>
                <w:lang w:val="en-US" w:eastAsia="ru-RU"/>
              </w:rPr>
              <w:t xml:space="preserve"> mortar de 200 L </w:t>
            </w:r>
            <w:proofErr w:type="spellStart"/>
            <w:r w:rsidRPr="00695576">
              <w:rPr>
                <w:noProof w:val="0"/>
                <w:sz w:val="22"/>
                <w:szCs w:val="22"/>
                <w:lang w:val="en-US" w:eastAsia="ru-RU"/>
              </w:rPr>
              <w:t>actionat</w:t>
            </w:r>
            <w:proofErr w:type="spellEnd"/>
            <w:r w:rsidRPr="00695576">
              <w:rPr>
                <w:noProof w:val="0"/>
                <w:sz w:val="22"/>
                <w:szCs w:val="22"/>
                <w:lang w:val="en-US" w:eastAsia="ru-RU"/>
              </w:rPr>
              <w:t xml:space="preserve"> electric</w:t>
            </w:r>
          </w:p>
        </w:tc>
        <w:tc>
          <w:tcPr>
            <w:tcW w:w="2126" w:type="dxa"/>
            <w:tcBorders>
              <w:top w:val="nil"/>
              <w:bottom w:val="single" w:sz="2" w:space="0" w:color="auto"/>
            </w:tcBorders>
            <w:vAlign w:val="center"/>
          </w:tcPr>
          <w:p w14:paraId="385D72C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7409093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0,1704</w:t>
            </w:r>
          </w:p>
        </w:tc>
      </w:tr>
      <w:tr w:rsidR="00562046" w:rsidRPr="00695576" w14:paraId="591A4B5A"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C5CE28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lastRenderedPageBreak/>
              <w:t>95</w:t>
            </w:r>
          </w:p>
        </w:tc>
        <w:tc>
          <w:tcPr>
            <w:tcW w:w="1275" w:type="dxa"/>
            <w:tcBorders>
              <w:top w:val="single" w:sz="4" w:space="0" w:color="auto"/>
              <w:bottom w:val="single" w:sz="4" w:space="0" w:color="auto"/>
            </w:tcBorders>
            <w:vAlign w:val="center"/>
          </w:tcPr>
          <w:p w14:paraId="526B172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CG01A1</w:t>
            </w:r>
          </w:p>
        </w:tc>
        <w:tc>
          <w:tcPr>
            <w:tcW w:w="3544" w:type="dxa"/>
            <w:tcBorders>
              <w:top w:val="single" w:sz="4" w:space="0" w:color="auto"/>
              <w:bottom w:val="single" w:sz="4" w:space="0" w:color="auto"/>
            </w:tcBorders>
            <w:vAlign w:val="center"/>
          </w:tcPr>
          <w:p w14:paraId="050616FC" w14:textId="6365E719" w:rsidR="00562046" w:rsidRPr="00695576" w:rsidRDefault="00562046" w:rsidP="009544A9">
            <w:pPr>
              <w:autoSpaceDE w:val="0"/>
              <w:autoSpaceDN w:val="0"/>
              <w:rPr>
                <w:noProof w:val="0"/>
                <w:lang w:val="en-US" w:eastAsia="ru-RU"/>
              </w:rPr>
            </w:pPr>
            <w:r w:rsidRPr="00695576">
              <w:rPr>
                <w:noProof w:val="0"/>
                <w:lang w:val="en-US" w:eastAsia="ru-RU"/>
              </w:rPr>
              <w:t xml:space="preserve">Strat </w:t>
            </w:r>
            <w:proofErr w:type="spellStart"/>
            <w:r w:rsidRPr="00695576">
              <w:rPr>
                <w:noProof w:val="0"/>
                <w:lang w:val="en-US" w:eastAsia="ru-RU"/>
              </w:rPr>
              <w:t>suport</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pardoseli</w:t>
            </w:r>
            <w:proofErr w:type="spellEnd"/>
            <w:r w:rsidRPr="00695576">
              <w:rPr>
                <w:noProof w:val="0"/>
                <w:lang w:val="en-US" w:eastAsia="ru-RU"/>
              </w:rPr>
              <w:t xml:space="preserve"> </w:t>
            </w:r>
            <w:proofErr w:type="spellStart"/>
            <w:r w:rsidRPr="00695576">
              <w:rPr>
                <w:noProof w:val="0"/>
                <w:lang w:val="en-US" w:eastAsia="ru-RU"/>
              </w:rPr>
              <w:t>executat</w:t>
            </w:r>
            <w:proofErr w:type="spellEnd"/>
            <w:r w:rsidRPr="00695576">
              <w:rPr>
                <w:noProof w:val="0"/>
                <w:lang w:val="en-US" w:eastAsia="ru-RU"/>
              </w:rPr>
              <w:t xml:space="preserve"> din mortar din </w:t>
            </w:r>
            <w:proofErr w:type="spellStart"/>
            <w:r w:rsidRPr="00695576">
              <w:rPr>
                <w:noProof w:val="0"/>
                <w:lang w:val="en-US" w:eastAsia="ru-RU"/>
              </w:rPr>
              <w:t>ciment</w:t>
            </w:r>
            <w:proofErr w:type="spellEnd"/>
            <w:r w:rsidRPr="00695576">
              <w:rPr>
                <w:noProof w:val="0"/>
                <w:lang w:val="en-US" w:eastAsia="ru-RU"/>
              </w:rPr>
              <w:t xml:space="preserve"> M 100-T de 3 cm </w:t>
            </w:r>
            <w:proofErr w:type="spellStart"/>
            <w:r w:rsidRPr="00695576">
              <w:rPr>
                <w:noProof w:val="0"/>
                <w:lang w:val="en-US" w:eastAsia="ru-RU"/>
              </w:rPr>
              <w:t>grosime</w:t>
            </w:r>
            <w:proofErr w:type="spellEnd"/>
            <w:r w:rsidRPr="00695576">
              <w:rPr>
                <w:noProof w:val="0"/>
                <w:lang w:val="en-US" w:eastAsia="ru-RU"/>
              </w:rPr>
              <w:t xml:space="preserve"> cu fata </w:t>
            </w:r>
            <w:proofErr w:type="spellStart"/>
            <w:r w:rsidRPr="00695576">
              <w:rPr>
                <w:noProof w:val="0"/>
                <w:lang w:val="en-US" w:eastAsia="ru-RU"/>
              </w:rPr>
              <w:t>driscuita</w:t>
            </w:r>
            <w:proofErr w:type="spellEnd"/>
            <w:r w:rsidRPr="00695576">
              <w:rPr>
                <w:noProof w:val="0"/>
                <w:lang w:val="en-US" w:eastAsia="ru-RU"/>
              </w:rPr>
              <w:t xml:space="preserve"> </w:t>
            </w:r>
            <w:proofErr w:type="spellStart"/>
            <w:proofErr w:type="gramStart"/>
            <w:r w:rsidRPr="00695576">
              <w:rPr>
                <w:noProof w:val="0"/>
                <w:lang w:val="en-US" w:eastAsia="ru-RU"/>
              </w:rPr>
              <w:t>fin.Diferenta</w:t>
            </w:r>
            <w:proofErr w:type="spellEnd"/>
            <w:proofErr w:type="gramEnd"/>
            <w:r w:rsidRPr="00695576">
              <w:rPr>
                <w:noProof w:val="0"/>
                <w:lang w:val="en-US" w:eastAsia="ru-RU"/>
              </w:rPr>
              <w:t xml:space="preserve"> in plus </w:t>
            </w:r>
            <w:proofErr w:type="spellStart"/>
            <w:r w:rsidRPr="00695576">
              <w:rPr>
                <w:noProof w:val="0"/>
                <w:lang w:val="en-US" w:eastAsia="ru-RU"/>
              </w:rPr>
              <w:t>sau</w:t>
            </w:r>
            <w:proofErr w:type="spellEnd"/>
            <w:r w:rsidRPr="00695576">
              <w:rPr>
                <w:noProof w:val="0"/>
                <w:lang w:val="en-US" w:eastAsia="ru-RU"/>
              </w:rPr>
              <w:t xml:space="preserve"> in minus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fiecare</w:t>
            </w:r>
            <w:proofErr w:type="spellEnd"/>
            <w:r w:rsidRPr="00695576">
              <w:rPr>
                <w:noProof w:val="0"/>
                <w:lang w:val="en-US" w:eastAsia="ru-RU"/>
              </w:rPr>
              <w:t xml:space="preserve"> 0,5 cm de </w:t>
            </w:r>
            <w:proofErr w:type="spellStart"/>
            <w:r w:rsidRPr="00695576">
              <w:rPr>
                <w:noProof w:val="0"/>
                <w:lang w:val="en-US" w:eastAsia="ru-RU"/>
              </w:rPr>
              <w:t>strat</w:t>
            </w:r>
            <w:proofErr w:type="spellEnd"/>
            <w:r w:rsidRPr="00695576">
              <w:rPr>
                <w:noProof w:val="0"/>
                <w:lang w:val="en-US" w:eastAsia="ru-RU"/>
              </w:rPr>
              <w:t xml:space="preserve"> </w:t>
            </w:r>
            <w:proofErr w:type="spellStart"/>
            <w:r w:rsidRPr="00695576">
              <w:rPr>
                <w:noProof w:val="0"/>
                <w:lang w:val="en-US" w:eastAsia="ru-RU"/>
              </w:rPr>
              <w:t>suport</w:t>
            </w:r>
            <w:proofErr w:type="spellEnd"/>
            <w:r w:rsidRPr="00695576">
              <w:rPr>
                <w:noProof w:val="0"/>
                <w:lang w:val="en-US" w:eastAsia="ru-RU"/>
              </w:rPr>
              <w:t xml:space="preserve"> din mortar M 100-T,  se </w:t>
            </w:r>
            <w:proofErr w:type="spellStart"/>
            <w:r w:rsidRPr="00695576">
              <w:rPr>
                <w:noProof w:val="0"/>
                <w:lang w:val="en-US" w:eastAsia="ru-RU"/>
              </w:rPr>
              <w:t>adauga</w:t>
            </w:r>
            <w:proofErr w:type="spellEnd"/>
            <w:r w:rsidRPr="00695576">
              <w:rPr>
                <w:noProof w:val="0"/>
                <w:lang w:val="en-US" w:eastAsia="ru-RU"/>
              </w:rPr>
              <w:t xml:space="preserve"> 3cm (k=6)</w:t>
            </w:r>
          </w:p>
        </w:tc>
        <w:tc>
          <w:tcPr>
            <w:tcW w:w="2126" w:type="dxa"/>
            <w:tcBorders>
              <w:top w:val="single" w:sz="4" w:space="0" w:color="auto"/>
              <w:bottom w:val="single" w:sz="4" w:space="0" w:color="auto"/>
            </w:tcBorders>
            <w:vAlign w:val="center"/>
          </w:tcPr>
          <w:p w14:paraId="55AC65B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51C7D33C"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79FF7AE3" w14:textId="77777777" w:rsidR="00562046" w:rsidRPr="00695576" w:rsidRDefault="00562046" w:rsidP="00562046">
            <w:pPr>
              <w:autoSpaceDE w:val="0"/>
              <w:autoSpaceDN w:val="0"/>
              <w:jc w:val="center"/>
              <w:rPr>
                <w:noProof w:val="0"/>
                <w:lang w:val="en-US" w:eastAsia="ru-RU"/>
              </w:rPr>
            </w:pPr>
          </w:p>
        </w:tc>
      </w:tr>
      <w:tr w:rsidR="00562046" w:rsidRPr="00695576" w14:paraId="776A179E"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0C9A35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28B62A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7132030012600</w:t>
            </w:r>
          </w:p>
        </w:tc>
        <w:tc>
          <w:tcPr>
            <w:tcW w:w="3544" w:type="dxa"/>
            <w:tcBorders>
              <w:top w:val="nil"/>
              <w:bottom w:val="single" w:sz="2" w:space="0" w:color="auto"/>
            </w:tcBorders>
            <w:vAlign w:val="center"/>
          </w:tcPr>
          <w:p w14:paraId="28543653"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Mozaicar</w:t>
            </w:r>
            <w:proofErr w:type="spellEnd"/>
          </w:p>
        </w:tc>
        <w:tc>
          <w:tcPr>
            <w:tcW w:w="2126" w:type="dxa"/>
            <w:tcBorders>
              <w:top w:val="nil"/>
              <w:bottom w:val="single" w:sz="2" w:space="0" w:color="auto"/>
            </w:tcBorders>
            <w:vAlign w:val="center"/>
          </w:tcPr>
          <w:p w14:paraId="41B4D49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14C4E7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8,5200</w:t>
            </w:r>
          </w:p>
        </w:tc>
      </w:tr>
      <w:tr w:rsidR="00562046" w:rsidRPr="00695576" w14:paraId="2E8434C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C190F0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863029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79667241"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6A3A11E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0CEF46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1,7040</w:t>
            </w:r>
          </w:p>
        </w:tc>
      </w:tr>
      <w:tr w:rsidR="00562046" w:rsidRPr="00695576" w14:paraId="75FE76A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0E9395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E4A8FC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2664102102010</w:t>
            </w:r>
          </w:p>
        </w:tc>
        <w:tc>
          <w:tcPr>
            <w:tcW w:w="3544" w:type="dxa"/>
            <w:tcBorders>
              <w:top w:val="nil"/>
              <w:bottom w:val="single" w:sz="2" w:space="0" w:color="auto"/>
            </w:tcBorders>
            <w:vAlign w:val="center"/>
          </w:tcPr>
          <w:p w14:paraId="7D7AD42E"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Mortar </w:t>
            </w: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100-T(</w:t>
            </w:r>
            <w:proofErr w:type="spellStart"/>
            <w:proofErr w:type="gramStart"/>
            <w:r w:rsidRPr="00695576">
              <w:rPr>
                <w:noProof w:val="0"/>
                <w:sz w:val="22"/>
                <w:szCs w:val="22"/>
                <w:lang w:val="en-US" w:eastAsia="ru-RU"/>
              </w:rPr>
              <w:t>pt.informatie</w:t>
            </w:r>
            <w:proofErr w:type="spellEnd"/>
            <w:proofErr w:type="gramEnd"/>
            <w:r w:rsidRPr="00695576">
              <w:rPr>
                <w:noProof w:val="0"/>
                <w:sz w:val="22"/>
                <w:szCs w:val="22"/>
                <w:lang w:val="en-US" w:eastAsia="ru-RU"/>
              </w:rPr>
              <w:t>)</w:t>
            </w:r>
          </w:p>
        </w:tc>
        <w:tc>
          <w:tcPr>
            <w:tcW w:w="2126" w:type="dxa"/>
            <w:tcBorders>
              <w:top w:val="nil"/>
              <w:bottom w:val="single" w:sz="2" w:space="0" w:color="auto"/>
            </w:tcBorders>
            <w:vAlign w:val="center"/>
          </w:tcPr>
          <w:p w14:paraId="6C2AD17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41B2734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0,4686</w:t>
            </w:r>
          </w:p>
        </w:tc>
      </w:tr>
      <w:tr w:rsidR="00562046" w:rsidRPr="00695576" w14:paraId="4DC7819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E1A3C5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F8A53B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2651122100402</w:t>
            </w:r>
          </w:p>
        </w:tc>
        <w:tc>
          <w:tcPr>
            <w:tcW w:w="3544" w:type="dxa"/>
            <w:tcBorders>
              <w:top w:val="nil"/>
              <w:bottom w:val="single" w:sz="2" w:space="0" w:color="auto"/>
            </w:tcBorders>
            <w:vAlign w:val="center"/>
          </w:tcPr>
          <w:p w14:paraId="48B95E9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metalurgic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adaosuri</w:t>
            </w:r>
            <w:proofErr w:type="spellEnd"/>
            <w:r w:rsidRPr="00695576">
              <w:rPr>
                <w:noProof w:val="0"/>
                <w:sz w:val="22"/>
                <w:szCs w:val="22"/>
                <w:lang w:val="en-US" w:eastAsia="ru-RU"/>
              </w:rPr>
              <w:t xml:space="preserve"> M 30 </w:t>
            </w:r>
            <w:proofErr w:type="spellStart"/>
            <w:r w:rsidRPr="00695576">
              <w:rPr>
                <w:noProof w:val="0"/>
                <w:sz w:val="22"/>
                <w:szCs w:val="22"/>
                <w:lang w:val="en-US" w:eastAsia="ru-RU"/>
              </w:rPr>
              <w:t>saci</w:t>
            </w:r>
            <w:proofErr w:type="spellEnd"/>
            <w:r w:rsidRPr="00695576">
              <w:rPr>
                <w:noProof w:val="0"/>
                <w:sz w:val="22"/>
                <w:szCs w:val="22"/>
                <w:lang w:val="en-US" w:eastAsia="ru-RU"/>
              </w:rPr>
              <w:t xml:space="preserve"> S1500</w:t>
            </w:r>
          </w:p>
        </w:tc>
        <w:tc>
          <w:tcPr>
            <w:tcW w:w="2126" w:type="dxa"/>
            <w:tcBorders>
              <w:top w:val="nil"/>
              <w:bottom w:val="single" w:sz="2" w:space="0" w:color="auto"/>
            </w:tcBorders>
            <w:vAlign w:val="center"/>
          </w:tcPr>
          <w:p w14:paraId="0A6F27B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6553754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183,1800</w:t>
            </w:r>
          </w:p>
        </w:tc>
      </w:tr>
      <w:tr w:rsidR="00562046" w:rsidRPr="00695576" w14:paraId="30924E2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9C3FC75"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EB91CF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1421102200513</w:t>
            </w:r>
          </w:p>
        </w:tc>
        <w:tc>
          <w:tcPr>
            <w:tcW w:w="3544" w:type="dxa"/>
            <w:tcBorders>
              <w:top w:val="nil"/>
              <w:bottom w:val="single" w:sz="2" w:space="0" w:color="auto"/>
            </w:tcBorders>
            <w:vAlign w:val="center"/>
          </w:tcPr>
          <w:p w14:paraId="4E986746"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Nisip</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sortat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nespalat</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lacuri</w:t>
            </w:r>
            <w:proofErr w:type="spellEnd"/>
            <w:r w:rsidRPr="00695576">
              <w:rPr>
                <w:noProof w:val="0"/>
                <w:sz w:val="22"/>
                <w:szCs w:val="22"/>
                <w:lang w:val="en-US" w:eastAsia="ru-RU"/>
              </w:rPr>
              <w:t xml:space="preserve"> 0,0-3,0 mm</w:t>
            </w:r>
          </w:p>
        </w:tc>
        <w:tc>
          <w:tcPr>
            <w:tcW w:w="2126" w:type="dxa"/>
            <w:tcBorders>
              <w:top w:val="nil"/>
              <w:bottom w:val="single" w:sz="2" w:space="0" w:color="auto"/>
            </w:tcBorders>
            <w:vAlign w:val="center"/>
          </w:tcPr>
          <w:p w14:paraId="47BECFE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7E3ACB3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0,5964</w:t>
            </w:r>
          </w:p>
        </w:tc>
      </w:tr>
      <w:tr w:rsidR="00562046" w:rsidRPr="00695576" w14:paraId="06F46C5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7CCF3E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CB6A91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568075E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1937BD0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0A5C033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0,1704</w:t>
            </w:r>
          </w:p>
        </w:tc>
      </w:tr>
      <w:tr w:rsidR="00562046" w:rsidRPr="00695576" w14:paraId="245C799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9ECF5C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29DF1F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40596C2C"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4197B81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747E179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0,2556</w:t>
            </w:r>
          </w:p>
        </w:tc>
      </w:tr>
      <w:tr w:rsidR="00562046" w:rsidRPr="00695576" w14:paraId="3EF79E3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AB064A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C121E4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2952270003817</w:t>
            </w:r>
          </w:p>
        </w:tc>
        <w:tc>
          <w:tcPr>
            <w:tcW w:w="3544" w:type="dxa"/>
            <w:tcBorders>
              <w:top w:val="nil"/>
              <w:bottom w:val="single" w:sz="2" w:space="0" w:color="auto"/>
            </w:tcBorders>
            <w:vAlign w:val="center"/>
          </w:tcPr>
          <w:p w14:paraId="4E1F774F" w14:textId="77777777" w:rsidR="00562046" w:rsidRPr="00695576" w:rsidRDefault="00562046" w:rsidP="00562046">
            <w:pPr>
              <w:autoSpaceDE w:val="0"/>
              <w:autoSpaceDN w:val="0"/>
              <w:rPr>
                <w:noProof w:val="0"/>
                <w:lang w:val="en-US" w:eastAsia="ru-RU"/>
              </w:rPr>
            </w:pPr>
            <w:proofErr w:type="spellStart"/>
            <w:proofErr w:type="gramStart"/>
            <w:r w:rsidRPr="00695576">
              <w:rPr>
                <w:noProof w:val="0"/>
                <w:sz w:val="22"/>
                <w:szCs w:val="22"/>
                <w:lang w:val="en-US" w:eastAsia="ru-RU"/>
              </w:rPr>
              <w:t>Malaxor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proofErr w:type="gramEnd"/>
            <w:r w:rsidRPr="00695576">
              <w:rPr>
                <w:noProof w:val="0"/>
                <w:sz w:val="22"/>
                <w:szCs w:val="22"/>
                <w:lang w:val="en-US" w:eastAsia="ru-RU"/>
              </w:rPr>
              <w:t xml:space="preserve"> mortar de 200 L </w:t>
            </w:r>
            <w:proofErr w:type="spellStart"/>
            <w:r w:rsidRPr="00695576">
              <w:rPr>
                <w:noProof w:val="0"/>
                <w:sz w:val="22"/>
                <w:szCs w:val="22"/>
                <w:lang w:val="en-US" w:eastAsia="ru-RU"/>
              </w:rPr>
              <w:t>actionat</w:t>
            </w:r>
            <w:proofErr w:type="spellEnd"/>
            <w:r w:rsidRPr="00695576">
              <w:rPr>
                <w:noProof w:val="0"/>
                <w:sz w:val="22"/>
                <w:szCs w:val="22"/>
                <w:lang w:val="en-US" w:eastAsia="ru-RU"/>
              </w:rPr>
              <w:t xml:space="preserve"> electric</w:t>
            </w:r>
          </w:p>
        </w:tc>
        <w:tc>
          <w:tcPr>
            <w:tcW w:w="2126" w:type="dxa"/>
            <w:tcBorders>
              <w:top w:val="nil"/>
              <w:bottom w:val="single" w:sz="2" w:space="0" w:color="auto"/>
            </w:tcBorders>
            <w:vAlign w:val="center"/>
          </w:tcPr>
          <w:p w14:paraId="2830E76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772AC5E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0,1278</w:t>
            </w:r>
          </w:p>
        </w:tc>
      </w:tr>
      <w:tr w:rsidR="00562046" w:rsidRPr="00695576" w14:paraId="724F1EF2"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C7E6A4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96</w:t>
            </w:r>
          </w:p>
        </w:tc>
        <w:tc>
          <w:tcPr>
            <w:tcW w:w="1275" w:type="dxa"/>
            <w:tcBorders>
              <w:top w:val="single" w:sz="4" w:space="0" w:color="auto"/>
              <w:bottom w:val="single" w:sz="4" w:space="0" w:color="auto"/>
            </w:tcBorders>
            <w:vAlign w:val="center"/>
          </w:tcPr>
          <w:p w14:paraId="58C09AC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CG50B</w:t>
            </w:r>
          </w:p>
        </w:tc>
        <w:tc>
          <w:tcPr>
            <w:tcW w:w="3544" w:type="dxa"/>
            <w:tcBorders>
              <w:top w:val="single" w:sz="4" w:space="0" w:color="auto"/>
              <w:bottom w:val="single" w:sz="4" w:space="0" w:color="auto"/>
            </w:tcBorders>
            <w:vAlign w:val="center"/>
          </w:tcPr>
          <w:p w14:paraId="43CF80A2" w14:textId="575F8917" w:rsidR="00562046" w:rsidRPr="00695576" w:rsidRDefault="00562046" w:rsidP="009544A9">
            <w:pPr>
              <w:autoSpaceDE w:val="0"/>
              <w:autoSpaceDN w:val="0"/>
              <w:rPr>
                <w:noProof w:val="0"/>
                <w:lang w:val="en-US" w:eastAsia="ru-RU"/>
              </w:rPr>
            </w:pPr>
            <w:proofErr w:type="spellStart"/>
            <w:r w:rsidRPr="00695576">
              <w:rPr>
                <w:noProof w:val="0"/>
                <w:lang w:val="en-US" w:eastAsia="ru-RU"/>
              </w:rPr>
              <w:t>Executarea</w:t>
            </w:r>
            <w:proofErr w:type="spellEnd"/>
            <w:r w:rsidRPr="00695576">
              <w:rPr>
                <w:noProof w:val="0"/>
                <w:lang w:val="en-US" w:eastAsia="ru-RU"/>
              </w:rPr>
              <w:t xml:space="preserve"> </w:t>
            </w:r>
            <w:proofErr w:type="spellStart"/>
            <w:r w:rsidRPr="00695576">
              <w:rPr>
                <w:noProof w:val="0"/>
                <w:lang w:val="en-US" w:eastAsia="ru-RU"/>
              </w:rPr>
              <w:t>pardoselilor</w:t>
            </w:r>
            <w:proofErr w:type="spellEnd"/>
            <w:r w:rsidRPr="00695576">
              <w:rPr>
                <w:noProof w:val="0"/>
                <w:lang w:val="en-US" w:eastAsia="ru-RU"/>
              </w:rPr>
              <w:t xml:space="preserve"> din </w:t>
            </w:r>
            <w:proofErr w:type="spellStart"/>
            <w:r w:rsidRPr="00695576">
              <w:rPr>
                <w:noProof w:val="0"/>
                <w:lang w:val="en-US" w:eastAsia="ru-RU"/>
              </w:rPr>
              <w:t>granit</w:t>
            </w:r>
            <w:proofErr w:type="spellEnd"/>
            <w:r w:rsidRPr="00695576">
              <w:rPr>
                <w:noProof w:val="0"/>
                <w:lang w:val="en-US" w:eastAsia="ru-RU"/>
              </w:rPr>
              <w:t xml:space="preserve"> ceramic fixate pe </w:t>
            </w:r>
            <w:proofErr w:type="spellStart"/>
            <w:r w:rsidRPr="00695576">
              <w:rPr>
                <w:noProof w:val="0"/>
                <w:lang w:val="en-US" w:eastAsia="ru-RU"/>
              </w:rPr>
              <w:t>adeziv</w:t>
            </w:r>
            <w:proofErr w:type="spellEnd"/>
            <w:r w:rsidRPr="00695576">
              <w:rPr>
                <w:noProof w:val="0"/>
                <w:lang w:val="en-US" w:eastAsia="ru-RU"/>
              </w:rPr>
              <w:t xml:space="preserve">: </w:t>
            </w:r>
            <w:proofErr w:type="spellStart"/>
            <w:r w:rsidRPr="00695576">
              <w:rPr>
                <w:noProof w:val="0"/>
                <w:lang w:val="en-US" w:eastAsia="ru-RU"/>
              </w:rPr>
              <w:t>dimensiunile</w:t>
            </w:r>
            <w:proofErr w:type="spellEnd"/>
            <w:r w:rsidRPr="00695576">
              <w:rPr>
                <w:noProof w:val="0"/>
                <w:lang w:val="en-US" w:eastAsia="ru-RU"/>
              </w:rPr>
              <w:t xml:space="preserve"> </w:t>
            </w:r>
            <w:proofErr w:type="spellStart"/>
            <w:r w:rsidRPr="00695576">
              <w:rPr>
                <w:noProof w:val="0"/>
                <w:lang w:val="en-US" w:eastAsia="ru-RU"/>
              </w:rPr>
              <w:t>placilor</w:t>
            </w:r>
            <w:proofErr w:type="spellEnd"/>
            <w:r w:rsidRPr="00695576">
              <w:rPr>
                <w:noProof w:val="0"/>
                <w:lang w:val="en-US" w:eastAsia="ru-RU"/>
              </w:rPr>
              <w:t xml:space="preserve"> sub 60x60 cm</w:t>
            </w:r>
          </w:p>
        </w:tc>
        <w:tc>
          <w:tcPr>
            <w:tcW w:w="2126" w:type="dxa"/>
            <w:tcBorders>
              <w:top w:val="single" w:sz="4" w:space="0" w:color="auto"/>
              <w:bottom w:val="single" w:sz="4" w:space="0" w:color="auto"/>
            </w:tcBorders>
            <w:vAlign w:val="center"/>
          </w:tcPr>
          <w:p w14:paraId="0A869DB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695C7D25"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1C39D939" w14:textId="77777777" w:rsidR="00562046" w:rsidRPr="00695576" w:rsidRDefault="00562046" w:rsidP="00562046">
            <w:pPr>
              <w:autoSpaceDE w:val="0"/>
              <w:autoSpaceDN w:val="0"/>
              <w:jc w:val="center"/>
              <w:rPr>
                <w:noProof w:val="0"/>
                <w:lang w:val="en-US" w:eastAsia="ru-RU"/>
              </w:rPr>
            </w:pPr>
          </w:p>
        </w:tc>
      </w:tr>
      <w:tr w:rsidR="00562046" w:rsidRPr="00695576" w14:paraId="02E7C77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0630F7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35440AF"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9310060019930</w:t>
            </w:r>
          </w:p>
        </w:tc>
        <w:tc>
          <w:tcPr>
            <w:tcW w:w="3544" w:type="dxa"/>
            <w:tcBorders>
              <w:top w:val="nil"/>
              <w:bottom w:val="single" w:sz="2" w:space="0" w:color="auto"/>
            </w:tcBorders>
            <w:vAlign w:val="center"/>
          </w:tcPr>
          <w:p w14:paraId="62426339"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p>
        </w:tc>
        <w:tc>
          <w:tcPr>
            <w:tcW w:w="2126" w:type="dxa"/>
            <w:tcBorders>
              <w:top w:val="nil"/>
              <w:bottom w:val="single" w:sz="2" w:space="0" w:color="auto"/>
            </w:tcBorders>
            <w:vAlign w:val="center"/>
          </w:tcPr>
          <w:p w14:paraId="27E55FE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59C940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27,1078</w:t>
            </w:r>
          </w:p>
        </w:tc>
      </w:tr>
      <w:tr w:rsidR="00562046" w:rsidRPr="00695576" w14:paraId="4BC3B612"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0DB911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25A2B6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2670112202052</w:t>
            </w:r>
          </w:p>
        </w:tc>
        <w:tc>
          <w:tcPr>
            <w:tcW w:w="3544" w:type="dxa"/>
            <w:tcBorders>
              <w:top w:val="nil"/>
              <w:bottom w:val="single" w:sz="2" w:space="0" w:color="auto"/>
            </w:tcBorders>
            <w:vAlign w:val="center"/>
          </w:tcPr>
          <w:p w14:paraId="683FC53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Placi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granit</w:t>
            </w:r>
            <w:proofErr w:type="spellEnd"/>
            <w:r w:rsidRPr="00695576">
              <w:rPr>
                <w:noProof w:val="0"/>
                <w:sz w:val="22"/>
                <w:szCs w:val="22"/>
                <w:lang w:val="en-US" w:eastAsia="ru-RU"/>
              </w:rPr>
              <w:t xml:space="preserve"> ceramic</w:t>
            </w:r>
          </w:p>
        </w:tc>
        <w:tc>
          <w:tcPr>
            <w:tcW w:w="2126" w:type="dxa"/>
            <w:tcBorders>
              <w:top w:val="nil"/>
              <w:bottom w:val="single" w:sz="2" w:space="0" w:color="auto"/>
            </w:tcBorders>
            <w:vAlign w:val="center"/>
          </w:tcPr>
          <w:p w14:paraId="717CBA2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nil"/>
              <w:bottom w:val="single" w:sz="2" w:space="0" w:color="auto"/>
            </w:tcBorders>
            <w:vAlign w:val="center"/>
          </w:tcPr>
          <w:p w14:paraId="58FF0DD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14,4130</w:t>
            </w:r>
          </w:p>
        </w:tc>
      </w:tr>
      <w:tr w:rsidR="00562046" w:rsidRPr="00695576" w14:paraId="548C1AB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E2CA1C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1468BC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2462106110554</w:t>
            </w:r>
          </w:p>
        </w:tc>
        <w:tc>
          <w:tcPr>
            <w:tcW w:w="3544" w:type="dxa"/>
            <w:tcBorders>
              <w:top w:val="nil"/>
              <w:bottom w:val="single" w:sz="2" w:space="0" w:color="auto"/>
            </w:tcBorders>
            <w:vAlign w:val="center"/>
          </w:tcPr>
          <w:p w14:paraId="0A6D5E9C"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Adeziv</w:t>
            </w:r>
            <w:proofErr w:type="spellEnd"/>
            <w:r w:rsidRPr="00695576">
              <w:rPr>
                <w:noProof w:val="0"/>
                <w:sz w:val="22"/>
                <w:szCs w:val="22"/>
                <w:lang w:val="en-US" w:eastAsia="ru-RU"/>
              </w:rPr>
              <w:t xml:space="preserve"> pe </w:t>
            </w:r>
            <w:proofErr w:type="spellStart"/>
            <w:r w:rsidRPr="00695576">
              <w:rPr>
                <w:noProof w:val="0"/>
                <w:sz w:val="22"/>
                <w:szCs w:val="22"/>
                <w:lang w:val="en-US" w:eastAsia="ru-RU"/>
              </w:rPr>
              <w:t>baza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rasini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acrilice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sau</w:t>
            </w:r>
            <w:proofErr w:type="spellEnd"/>
            <w:r w:rsidRPr="00695576">
              <w:rPr>
                <w:noProof w:val="0"/>
                <w:sz w:val="22"/>
                <w:szCs w:val="22"/>
                <w:lang w:val="en-US" w:eastAsia="ru-RU"/>
              </w:rPr>
              <w:t xml:space="preserve"> latex</w:t>
            </w:r>
          </w:p>
        </w:tc>
        <w:tc>
          <w:tcPr>
            <w:tcW w:w="2126" w:type="dxa"/>
            <w:tcBorders>
              <w:top w:val="nil"/>
              <w:bottom w:val="single" w:sz="2" w:space="0" w:color="auto"/>
            </w:tcBorders>
            <w:vAlign w:val="center"/>
          </w:tcPr>
          <w:p w14:paraId="20D3502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65B7BAF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61,0600</w:t>
            </w:r>
          </w:p>
        </w:tc>
      </w:tr>
      <w:tr w:rsidR="00562046" w:rsidRPr="00695576" w14:paraId="7DF1A00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DE9A83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7E6EF4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24302261000001</w:t>
            </w:r>
          </w:p>
        </w:tc>
        <w:tc>
          <w:tcPr>
            <w:tcW w:w="3544" w:type="dxa"/>
            <w:tcBorders>
              <w:top w:val="nil"/>
              <w:bottom w:val="single" w:sz="2" w:space="0" w:color="auto"/>
            </w:tcBorders>
            <w:vAlign w:val="center"/>
          </w:tcPr>
          <w:p w14:paraId="6175E0C3"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Fuga</w:t>
            </w:r>
            <w:proofErr w:type="spellEnd"/>
          </w:p>
        </w:tc>
        <w:tc>
          <w:tcPr>
            <w:tcW w:w="2126" w:type="dxa"/>
            <w:tcBorders>
              <w:top w:val="nil"/>
              <w:bottom w:val="single" w:sz="2" w:space="0" w:color="auto"/>
            </w:tcBorders>
            <w:vAlign w:val="center"/>
          </w:tcPr>
          <w:p w14:paraId="023C899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6777E74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2,8400</w:t>
            </w:r>
          </w:p>
        </w:tc>
      </w:tr>
      <w:tr w:rsidR="00562046" w:rsidRPr="00695576" w14:paraId="3F9D75A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9955E0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245D80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2881116002700</w:t>
            </w:r>
          </w:p>
        </w:tc>
        <w:tc>
          <w:tcPr>
            <w:tcW w:w="3544" w:type="dxa"/>
            <w:tcBorders>
              <w:top w:val="nil"/>
              <w:bottom w:val="single" w:sz="2" w:space="0" w:color="auto"/>
            </w:tcBorders>
            <w:vAlign w:val="center"/>
          </w:tcPr>
          <w:p w14:paraId="3C7DBDC4"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Disc </w:t>
            </w:r>
            <w:proofErr w:type="spellStart"/>
            <w:r w:rsidRPr="00695576">
              <w:rPr>
                <w:noProof w:val="0"/>
                <w:sz w:val="22"/>
                <w:szCs w:val="22"/>
                <w:lang w:val="en-US" w:eastAsia="ru-RU"/>
              </w:rPr>
              <w:t>abraziv</w:t>
            </w:r>
            <w:proofErr w:type="spellEnd"/>
          </w:p>
        </w:tc>
        <w:tc>
          <w:tcPr>
            <w:tcW w:w="2126" w:type="dxa"/>
            <w:tcBorders>
              <w:top w:val="nil"/>
              <w:bottom w:val="single" w:sz="2" w:space="0" w:color="auto"/>
            </w:tcBorders>
            <w:vAlign w:val="center"/>
          </w:tcPr>
          <w:p w14:paraId="3EE5E2A4"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43490A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0,2840</w:t>
            </w:r>
          </w:p>
        </w:tc>
      </w:tr>
      <w:tr w:rsidR="00562046" w:rsidRPr="00695576" w14:paraId="7D9E378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6B6BF7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BDB01A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4100126202818</w:t>
            </w:r>
          </w:p>
        </w:tc>
        <w:tc>
          <w:tcPr>
            <w:tcW w:w="3544" w:type="dxa"/>
            <w:tcBorders>
              <w:top w:val="nil"/>
              <w:bottom w:val="single" w:sz="2" w:space="0" w:color="auto"/>
            </w:tcBorders>
            <w:vAlign w:val="center"/>
          </w:tcPr>
          <w:p w14:paraId="1BDA6471"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Apa</w:t>
            </w:r>
            <w:proofErr w:type="spellEnd"/>
          </w:p>
        </w:tc>
        <w:tc>
          <w:tcPr>
            <w:tcW w:w="2126" w:type="dxa"/>
            <w:tcBorders>
              <w:top w:val="nil"/>
              <w:bottom w:val="single" w:sz="2" w:space="0" w:color="auto"/>
            </w:tcBorders>
            <w:vAlign w:val="center"/>
          </w:tcPr>
          <w:p w14:paraId="244C0CB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1490447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0,0568</w:t>
            </w:r>
          </w:p>
        </w:tc>
      </w:tr>
      <w:tr w:rsidR="00562046" w:rsidRPr="00695576" w14:paraId="132B6B7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9C4404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8E1E92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2952270003205</w:t>
            </w:r>
          </w:p>
        </w:tc>
        <w:tc>
          <w:tcPr>
            <w:tcW w:w="3544" w:type="dxa"/>
            <w:tcBorders>
              <w:top w:val="nil"/>
              <w:bottom w:val="single" w:sz="2" w:space="0" w:color="auto"/>
            </w:tcBorders>
            <w:vAlign w:val="center"/>
          </w:tcPr>
          <w:p w14:paraId="4DB9B04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Masina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taiat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piatra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universala</w:t>
            </w:r>
            <w:proofErr w:type="spellEnd"/>
          </w:p>
        </w:tc>
        <w:tc>
          <w:tcPr>
            <w:tcW w:w="2126" w:type="dxa"/>
            <w:tcBorders>
              <w:top w:val="nil"/>
              <w:bottom w:val="single" w:sz="2" w:space="0" w:color="auto"/>
            </w:tcBorders>
            <w:vAlign w:val="center"/>
          </w:tcPr>
          <w:p w14:paraId="67ACF92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71DF00B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0,6475</w:t>
            </w:r>
          </w:p>
        </w:tc>
      </w:tr>
      <w:tr w:rsidR="00562046" w:rsidRPr="00695576" w14:paraId="556415C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3C74965"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F5756E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2922140006702</w:t>
            </w:r>
          </w:p>
        </w:tc>
        <w:tc>
          <w:tcPr>
            <w:tcW w:w="3544" w:type="dxa"/>
            <w:tcBorders>
              <w:top w:val="nil"/>
              <w:bottom w:val="single" w:sz="2" w:space="0" w:color="auto"/>
            </w:tcBorders>
            <w:vAlign w:val="center"/>
          </w:tcPr>
          <w:p w14:paraId="24AD79A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fereastra</w:t>
            </w:r>
            <w:proofErr w:type="spellEnd"/>
          </w:p>
        </w:tc>
        <w:tc>
          <w:tcPr>
            <w:tcW w:w="2126" w:type="dxa"/>
            <w:tcBorders>
              <w:top w:val="nil"/>
              <w:bottom w:val="single" w:sz="2" w:space="0" w:color="auto"/>
            </w:tcBorders>
            <w:vAlign w:val="center"/>
          </w:tcPr>
          <w:p w14:paraId="2E214CD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4E8EBFE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0,1647</w:t>
            </w:r>
          </w:p>
        </w:tc>
      </w:tr>
      <w:tr w:rsidR="00562046" w:rsidRPr="00695576" w14:paraId="371AAF2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BA40A25"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F2616A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2952270007607</w:t>
            </w:r>
          </w:p>
        </w:tc>
        <w:tc>
          <w:tcPr>
            <w:tcW w:w="3544" w:type="dxa"/>
            <w:tcBorders>
              <w:top w:val="nil"/>
              <w:bottom w:val="single" w:sz="2" w:space="0" w:color="auto"/>
            </w:tcBorders>
            <w:vAlign w:val="center"/>
          </w:tcPr>
          <w:p w14:paraId="533F6C51"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Masina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gaurit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electrica</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ajutaj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snec</w:t>
            </w:r>
            <w:proofErr w:type="spellEnd"/>
          </w:p>
        </w:tc>
        <w:tc>
          <w:tcPr>
            <w:tcW w:w="2126" w:type="dxa"/>
            <w:tcBorders>
              <w:top w:val="nil"/>
              <w:bottom w:val="single" w:sz="2" w:space="0" w:color="auto"/>
            </w:tcBorders>
            <w:vAlign w:val="center"/>
          </w:tcPr>
          <w:p w14:paraId="432B37F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6C0FD99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0,0753</w:t>
            </w:r>
          </w:p>
        </w:tc>
      </w:tr>
      <w:tr w:rsidR="00562046" w:rsidRPr="00695576" w14:paraId="72B06A9F"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5BD267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97</w:t>
            </w:r>
          </w:p>
        </w:tc>
        <w:tc>
          <w:tcPr>
            <w:tcW w:w="1275" w:type="dxa"/>
            <w:tcBorders>
              <w:top w:val="single" w:sz="4" w:space="0" w:color="auto"/>
              <w:bottom w:val="single" w:sz="4" w:space="0" w:color="auto"/>
            </w:tcBorders>
            <w:vAlign w:val="center"/>
          </w:tcPr>
          <w:p w14:paraId="147A1DF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CL20A</w:t>
            </w:r>
          </w:p>
        </w:tc>
        <w:tc>
          <w:tcPr>
            <w:tcW w:w="3544" w:type="dxa"/>
            <w:tcBorders>
              <w:top w:val="single" w:sz="4" w:space="0" w:color="auto"/>
              <w:bottom w:val="single" w:sz="4" w:space="0" w:color="auto"/>
            </w:tcBorders>
            <w:vAlign w:val="center"/>
          </w:tcPr>
          <w:p w14:paraId="1D861D43" w14:textId="071B1D7D" w:rsidR="00562046" w:rsidRPr="00695576" w:rsidRDefault="00562046" w:rsidP="009544A9">
            <w:pPr>
              <w:autoSpaceDE w:val="0"/>
              <w:autoSpaceDN w:val="0"/>
              <w:rPr>
                <w:noProof w:val="0"/>
                <w:lang w:val="en-US" w:eastAsia="ru-RU"/>
              </w:rPr>
            </w:pPr>
            <w:proofErr w:type="spellStart"/>
            <w:r w:rsidRPr="00695576">
              <w:rPr>
                <w:noProof w:val="0"/>
                <w:lang w:val="en-US" w:eastAsia="ru-RU"/>
              </w:rPr>
              <w:t>Grile</w:t>
            </w:r>
            <w:proofErr w:type="spellEnd"/>
            <w:r w:rsidRPr="00695576">
              <w:rPr>
                <w:noProof w:val="0"/>
                <w:lang w:val="en-US" w:eastAsia="ru-RU"/>
              </w:rPr>
              <w:t xml:space="preserve"> de </w:t>
            </w:r>
            <w:proofErr w:type="spellStart"/>
            <w:r w:rsidRPr="00695576">
              <w:rPr>
                <w:noProof w:val="0"/>
                <w:lang w:val="en-US" w:eastAsia="ru-RU"/>
              </w:rPr>
              <w:t>ventilatie</w:t>
            </w:r>
            <w:proofErr w:type="spellEnd"/>
            <w:r w:rsidRPr="00695576">
              <w:rPr>
                <w:noProof w:val="0"/>
                <w:lang w:val="en-US" w:eastAsia="ru-RU"/>
              </w:rPr>
              <w:t xml:space="preserve"> </w:t>
            </w:r>
            <w:proofErr w:type="spellStart"/>
            <w:r w:rsidRPr="00695576">
              <w:rPr>
                <w:noProof w:val="0"/>
                <w:lang w:val="en-US" w:eastAsia="ru-RU"/>
              </w:rPr>
              <w:t>gata</w:t>
            </w:r>
            <w:proofErr w:type="spellEnd"/>
            <w:r w:rsidRPr="00695576">
              <w:rPr>
                <w:noProof w:val="0"/>
                <w:lang w:val="en-US" w:eastAsia="ru-RU"/>
              </w:rPr>
              <w:t xml:space="preserve"> </w:t>
            </w:r>
            <w:proofErr w:type="spellStart"/>
            <w:r w:rsidRPr="00695576">
              <w:rPr>
                <w:noProof w:val="0"/>
                <w:lang w:val="en-US" w:eastAsia="ru-RU"/>
              </w:rPr>
              <w:t>confectionate</w:t>
            </w:r>
            <w:proofErr w:type="spellEnd"/>
            <w:r w:rsidRPr="00695576">
              <w:rPr>
                <w:noProof w:val="0"/>
                <w:lang w:val="en-US" w:eastAsia="ru-RU"/>
              </w:rPr>
              <w:t xml:space="preserve"> din plastic 200x250</w:t>
            </w:r>
          </w:p>
        </w:tc>
        <w:tc>
          <w:tcPr>
            <w:tcW w:w="2126" w:type="dxa"/>
            <w:tcBorders>
              <w:top w:val="single" w:sz="4" w:space="0" w:color="auto"/>
              <w:bottom w:val="single" w:sz="4" w:space="0" w:color="auto"/>
            </w:tcBorders>
            <w:vAlign w:val="center"/>
          </w:tcPr>
          <w:p w14:paraId="3D1D604B"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2B03E5A1"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4F8D16CC" w14:textId="77777777" w:rsidR="00562046" w:rsidRPr="00695576" w:rsidRDefault="00562046" w:rsidP="00562046">
            <w:pPr>
              <w:autoSpaceDE w:val="0"/>
              <w:autoSpaceDN w:val="0"/>
              <w:jc w:val="center"/>
              <w:rPr>
                <w:noProof w:val="0"/>
                <w:lang w:val="en-US" w:eastAsia="ru-RU"/>
              </w:rPr>
            </w:pPr>
          </w:p>
        </w:tc>
      </w:tr>
      <w:tr w:rsidR="00562046" w:rsidRPr="00695576" w14:paraId="4209B9F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4F73FC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C56DCC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7122050013400</w:t>
            </w:r>
          </w:p>
        </w:tc>
        <w:tc>
          <w:tcPr>
            <w:tcW w:w="3544" w:type="dxa"/>
            <w:tcBorders>
              <w:top w:val="nil"/>
              <w:bottom w:val="single" w:sz="2" w:space="0" w:color="auto"/>
            </w:tcBorders>
            <w:vAlign w:val="center"/>
          </w:tcPr>
          <w:p w14:paraId="3B5FD71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Zidar</w:t>
            </w:r>
            <w:proofErr w:type="spellEnd"/>
          </w:p>
        </w:tc>
        <w:tc>
          <w:tcPr>
            <w:tcW w:w="2126" w:type="dxa"/>
            <w:tcBorders>
              <w:top w:val="nil"/>
              <w:bottom w:val="single" w:sz="2" w:space="0" w:color="auto"/>
            </w:tcBorders>
            <w:vAlign w:val="center"/>
          </w:tcPr>
          <w:p w14:paraId="66CC6F2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BD1933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0,9400</w:t>
            </w:r>
          </w:p>
        </w:tc>
      </w:tr>
      <w:tr w:rsidR="00562046" w:rsidRPr="00695576" w14:paraId="67D9449E"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A2F09E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99C857D"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14B9F5B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3D131C4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130CA9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0,0600</w:t>
            </w:r>
          </w:p>
        </w:tc>
      </w:tr>
      <w:tr w:rsidR="00562046" w:rsidRPr="00695576" w14:paraId="5D384BD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4" w:space="0" w:color="auto"/>
            </w:tcBorders>
            <w:vAlign w:val="center"/>
          </w:tcPr>
          <w:p w14:paraId="152A56F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4" w:space="0" w:color="auto"/>
            </w:tcBorders>
            <w:vAlign w:val="center"/>
          </w:tcPr>
          <w:p w14:paraId="1456F4F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2811236306200</w:t>
            </w:r>
          </w:p>
        </w:tc>
        <w:tc>
          <w:tcPr>
            <w:tcW w:w="3544" w:type="dxa"/>
            <w:tcBorders>
              <w:top w:val="nil"/>
              <w:bottom w:val="single" w:sz="4" w:space="0" w:color="auto"/>
            </w:tcBorders>
            <w:vAlign w:val="center"/>
          </w:tcPr>
          <w:p w14:paraId="6701245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Grila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ventilatie</w:t>
            </w:r>
            <w:proofErr w:type="spellEnd"/>
            <w:r w:rsidRPr="00695576">
              <w:rPr>
                <w:noProof w:val="0"/>
                <w:sz w:val="22"/>
                <w:szCs w:val="22"/>
                <w:lang w:val="en-US" w:eastAsia="ru-RU"/>
              </w:rPr>
              <w:t xml:space="preserve"> plastic 200x250</w:t>
            </w:r>
          </w:p>
        </w:tc>
        <w:tc>
          <w:tcPr>
            <w:tcW w:w="2126" w:type="dxa"/>
            <w:tcBorders>
              <w:top w:val="nil"/>
              <w:bottom w:val="single" w:sz="4" w:space="0" w:color="auto"/>
            </w:tcBorders>
            <w:vAlign w:val="center"/>
          </w:tcPr>
          <w:p w14:paraId="31DAF6D1"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4" w:space="0" w:color="auto"/>
            </w:tcBorders>
            <w:vAlign w:val="center"/>
          </w:tcPr>
          <w:p w14:paraId="383B7D0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2,0000</w:t>
            </w:r>
          </w:p>
        </w:tc>
      </w:tr>
      <w:tr w:rsidR="00562046" w:rsidRPr="00695576" w14:paraId="32338B73" w14:textId="77777777" w:rsidTr="005143CF">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53C31A5A"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7ED6C9F4"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110E9EFD" w14:textId="77777777" w:rsidR="00562046" w:rsidRPr="00695576" w:rsidRDefault="00562046" w:rsidP="00562046">
            <w:pPr>
              <w:autoSpaceDE w:val="0"/>
              <w:autoSpaceDN w:val="0"/>
              <w:rPr>
                <w:noProof w:val="0"/>
                <w:lang w:val="en-US" w:eastAsia="ru-RU"/>
              </w:rPr>
            </w:pPr>
          </w:p>
        </w:tc>
        <w:tc>
          <w:tcPr>
            <w:tcW w:w="2126" w:type="dxa"/>
            <w:tcBorders>
              <w:top w:val="single" w:sz="4" w:space="0" w:color="auto"/>
              <w:left w:val="single" w:sz="4" w:space="0" w:color="auto"/>
              <w:bottom w:val="single" w:sz="4" w:space="0" w:color="auto"/>
              <w:right w:val="single" w:sz="4" w:space="0" w:color="auto"/>
            </w:tcBorders>
          </w:tcPr>
          <w:p w14:paraId="78F6016F" w14:textId="77777777" w:rsidR="00562046" w:rsidRPr="00695576" w:rsidRDefault="00562046" w:rsidP="00562046">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10A20201" w14:textId="77777777" w:rsidR="00562046" w:rsidRPr="00695576" w:rsidRDefault="00562046" w:rsidP="00562046">
            <w:pPr>
              <w:autoSpaceDE w:val="0"/>
              <w:autoSpaceDN w:val="0"/>
              <w:rPr>
                <w:noProof w:val="0"/>
                <w:lang w:val="en-US" w:eastAsia="ru-RU"/>
              </w:rPr>
            </w:pPr>
          </w:p>
        </w:tc>
      </w:tr>
      <w:tr w:rsidR="00562046" w:rsidRPr="00695576" w14:paraId="47E66725"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7E797F42"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161407EE"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1981002B" w14:textId="77777777" w:rsidR="00562046" w:rsidRPr="00695576" w:rsidRDefault="00562046" w:rsidP="00562046">
            <w:pPr>
              <w:autoSpaceDE w:val="0"/>
              <w:autoSpaceDN w:val="0"/>
              <w:rPr>
                <w:i/>
                <w:iCs/>
                <w:noProof w:val="0"/>
                <w:lang w:val="en-US" w:eastAsia="ru-RU"/>
              </w:rPr>
            </w:pPr>
            <w:r w:rsidRPr="00695576">
              <w:rPr>
                <w:i/>
                <w:iCs/>
                <w:noProof w:val="0"/>
                <w:sz w:val="22"/>
                <w:szCs w:val="22"/>
                <w:lang w:val="en-US" w:eastAsia="ru-RU"/>
              </w:rPr>
              <w:t>Total</w:t>
            </w:r>
          </w:p>
        </w:tc>
        <w:tc>
          <w:tcPr>
            <w:tcW w:w="2126" w:type="dxa"/>
            <w:tcBorders>
              <w:top w:val="single" w:sz="4" w:space="0" w:color="auto"/>
              <w:left w:val="single" w:sz="4" w:space="0" w:color="auto"/>
              <w:bottom w:val="single" w:sz="4" w:space="0" w:color="auto"/>
              <w:right w:val="single" w:sz="4" w:space="0" w:color="auto"/>
            </w:tcBorders>
          </w:tcPr>
          <w:p w14:paraId="04F028C6"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 lei</w:t>
            </w:r>
          </w:p>
        </w:tc>
        <w:tc>
          <w:tcPr>
            <w:tcW w:w="1985" w:type="dxa"/>
            <w:tcBorders>
              <w:top w:val="single" w:sz="4" w:space="0" w:color="auto"/>
              <w:left w:val="single" w:sz="4" w:space="0" w:color="auto"/>
              <w:bottom w:val="single" w:sz="4" w:space="0" w:color="auto"/>
              <w:right w:val="single" w:sz="4" w:space="0" w:color="auto"/>
            </w:tcBorders>
          </w:tcPr>
          <w:p w14:paraId="0C58DB6C" w14:textId="77777777" w:rsidR="00562046" w:rsidRPr="00695576" w:rsidRDefault="00562046" w:rsidP="00562046">
            <w:pPr>
              <w:autoSpaceDE w:val="0"/>
              <w:autoSpaceDN w:val="0"/>
              <w:rPr>
                <w:noProof w:val="0"/>
                <w:lang w:val="en-US" w:eastAsia="ru-RU"/>
              </w:rPr>
            </w:pPr>
          </w:p>
        </w:tc>
      </w:tr>
      <w:tr w:rsidR="00562046" w:rsidRPr="00695576" w14:paraId="3ED82D3E"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6D0FD706"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13B8E031"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367D7791"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Contributii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asigurari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sociale</w:t>
            </w:r>
            <w:proofErr w:type="spellEnd"/>
          </w:p>
        </w:tc>
        <w:tc>
          <w:tcPr>
            <w:tcW w:w="2126" w:type="dxa"/>
            <w:tcBorders>
              <w:top w:val="single" w:sz="4" w:space="0" w:color="auto"/>
              <w:left w:val="single" w:sz="4" w:space="0" w:color="auto"/>
              <w:bottom w:val="single" w:sz="4" w:space="0" w:color="auto"/>
              <w:right w:val="single" w:sz="4" w:space="0" w:color="auto"/>
            </w:tcBorders>
          </w:tcPr>
          <w:p w14:paraId="0660BF42"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24 %</w:t>
            </w:r>
          </w:p>
        </w:tc>
        <w:tc>
          <w:tcPr>
            <w:tcW w:w="1985" w:type="dxa"/>
            <w:tcBorders>
              <w:top w:val="single" w:sz="4" w:space="0" w:color="auto"/>
              <w:left w:val="single" w:sz="4" w:space="0" w:color="auto"/>
              <w:bottom w:val="single" w:sz="4" w:space="0" w:color="auto"/>
              <w:right w:val="single" w:sz="4" w:space="0" w:color="auto"/>
            </w:tcBorders>
          </w:tcPr>
          <w:p w14:paraId="489608B0" w14:textId="77777777" w:rsidR="00562046" w:rsidRPr="00695576" w:rsidRDefault="00562046" w:rsidP="00562046">
            <w:pPr>
              <w:autoSpaceDE w:val="0"/>
              <w:autoSpaceDN w:val="0"/>
              <w:rPr>
                <w:noProof w:val="0"/>
                <w:lang w:val="en-US" w:eastAsia="ru-RU"/>
              </w:rPr>
            </w:pPr>
          </w:p>
        </w:tc>
      </w:tr>
      <w:tr w:rsidR="00562046" w:rsidRPr="00695576" w14:paraId="1A29DC50"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064C6D2F"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3D054664"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0E6A4B83"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transport</w:t>
            </w:r>
          </w:p>
        </w:tc>
        <w:tc>
          <w:tcPr>
            <w:tcW w:w="2126" w:type="dxa"/>
            <w:tcBorders>
              <w:top w:val="single" w:sz="4" w:space="0" w:color="auto"/>
              <w:left w:val="single" w:sz="4" w:space="0" w:color="auto"/>
              <w:bottom w:val="single" w:sz="4" w:space="0" w:color="auto"/>
              <w:right w:val="single" w:sz="4" w:space="0" w:color="auto"/>
            </w:tcBorders>
          </w:tcPr>
          <w:p w14:paraId="1EDFAA9F"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7 %</w:t>
            </w:r>
          </w:p>
        </w:tc>
        <w:tc>
          <w:tcPr>
            <w:tcW w:w="1985" w:type="dxa"/>
            <w:tcBorders>
              <w:top w:val="single" w:sz="4" w:space="0" w:color="auto"/>
              <w:left w:val="single" w:sz="4" w:space="0" w:color="auto"/>
              <w:bottom w:val="single" w:sz="4" w:space="0" w:color="auto"/>
              <w:right w:val="single" w:sz="4" w:space="0" w:color="auto"/>
            </w:tcBorders>
          </w:tcPr>
          <w:p w14:paraId="05A15AED" w14:textId="77777777" w:rsidR="00562046" w:rsidRPr="00695576" w:rsidRDefault="00562046" w:rsidP="00562046">
            <w:pPr>
              <w:autoSpaceDE w:val="0"/>
              <w:autoSpaceDN w:val="0"/>
              <w:rPr>
                <w:noProof w:val="0"/>
                <w:lang w:val="en-US" w:eastAsia="ru-RU"/>
              </w:rPr>
            </w:pPr>
          </w:p>
        </w:tc>
      </w:tr>
      <w:tr w:rsidR="00562046" w:rsidRPr="00695576" w14:paraId="2BB86C44"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52F5B4F7"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372C41A5"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37DF2F95"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regie</w:t>
            </w:r>
          </w:p>
        </w:tc>
        <w:tc>
          <w:tcPr>
            <w:tcW w:w="2126" w:type="dxa"/>
            <w:tcBorders>
              <w:top w:val="single" w:sz="4" w:space="0" w:color="auto"/>
              <w:left w:val="single" w:sz="4" w:space="0" w:color="auto"/>
              <w:bottom w:val="single" w:sz="4" w:space="0" w:color="auto"/>
              <w:right w:val="single" w:sz="4" w:space="0" w:color="auto"/>
            </w:tcBorders>
          </w:tcPr>
          <w:p w14:paraId="08313C67"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14,5 %</w:t>
            </w:r>
          </w:p>
        </w:tc>
        <w:tc>
          <w:tcPr>
            <w:tcW w:w="1985" w:type="dxa"/>
            <w:tcBorders>
              <w:top w:val="single" w:sz="4" w:space="0" w:color="auto"/>
              <w:left w:val="single" w:sz="4" w:space="0" w:color="auto"/>
              <w:bottom w:val="single" w:sz="4" w:space="0" w:color="auto"/>
              <w:right w:val="single" w:sz="4" w:space="0" w:color="auto"/>
            </w:tcBorders>
          </w:tcPr>
          <w:p w14:paraId="63E6E3A7" w14:textId="77777777" w:rsidR="00562046" w:rsidRPr="00695576" w:rsidRDefault="00562046" w:rsidP="00562046">
            <w:pPr>
              <w:autoSpaceDE w:val="0"/>
              <w:autoSpaceDN w:val="0"/>
              <w:rPr>
                <w:noProof w:val="0"/>
                <w:lang w:val="en-US" w:eastAsia="ru-RU"/>
              </w:rPr>
            </w:pPr>
          </w:p>
        </w:tc>
      </w:tr>
      <w:tr w:rsidR="00562046" w:rsidRPr="00695576" w14:paraId="73EB1EB9"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5D1E2413"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685ACFA8"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7EDD494D"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Beneficiu</w:t>
            </w:r>
            <w:proofErr w:type="spellEnd"/>
            <w:r w:rsidRPr="00695576">
              <w:rPr>
                <w:i/>
                <w:iCs/>
                <w:noProof w:val="0"/>
                <w:sz w:val="22"/>
                <w:szCs w:val="22"/>
                <w:lang w:val="en-US" w:eastAsia="ru-RU"/>
              </w:rPr>
              <w:t xml:space="preserve"> de </w:t>
            </w:r>
            <w:proofErr w:type="spellStart"/>
            <w:r w:rsidRPr="00695576">
              <w:rPr>
                <w:i/>
                <w:iCs/>
                <w:noProof w:val="0"/>
                <w:sz w:val="22"/>
                <w:szCs w:val="22"/>
                <w:lang w:val="en-US" w:eastAsia="ru-RU"/>
              </w:rPr>
              <w:t>deviz</w:t>
            </w:r>
            <w:proofErr w:type="spellEnd"/>
          </w:p>
        </w:tc>
        <w:tc>
          <w:tcPr>
            <w:tcW w:w="2126" w:type="dxa"/>
            <w:tcBorders>
              <w:top w:val="single" w:sz="4" w:space="0" w:color="auto"/>
              <w:left w:val="single" w:sz="4" w:space="0" w:color="auto"/>
              <w:bottom w:val="single" w:sz="4" w:space="0" w:color="auto"/>
              <w:right w:val="single" w:sz="4" w:space="0" w:color="auto"/>
            </w:tcBorders>
          </w:tcPr>
          <w:p w14:paraId="0A52170C"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6 %</w:t>
            </w:r>
          </w:p>
        </w:tc>
        <w:tc>
          <w:tcPr>
            <w:tcW w:w="1985" w:type="dxa"/>
            <w:tcBorders>
              <w:top w:val="single" w:sz="4" w:space="0" w:color="auto"/>
              <w:left w:val="single" w:sz="4" w:space="0" w:color="auto"/>
              <w:bottom w:val="single" w:sz="4" w:space="0" w:color="auto"/>
              <w:right w:val="single" w:sz="4" w:space="0" w:color="auto"/>
            </w:tcBorders>
          </w:tcPr>
          <w:p w14:paraId="0A4AD572" w14:textId="77777777" w:rsidR="00562046" w:rsidRPr="00695576" w:rsidRDefault="00562046" w:rsidP="00562046">
            <w:pPr>
              <w:autoSpaceDE w:val="0"/>
              <w:autoSpaceDN w:val="0"/>
              <w:rPr>
                <w:noProof w:val="0"/>
                <w:lang w:val="en-US" w:eastAsia="ru-RU"/>
              </w:rPr>
            </w:pPr>
          </w:p>
        </w:tc>
      </w:tr>
      <w:tr w:rsidR="00562046" w:rsidRPr="00695576" w14:paraId="7C6EAD79" w14:textId="77777777" w:rsidTr="005143C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1E0694C6"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7D862341"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1E035EB7" w14:textId="77777777" w:rsidR="00562046" w:rsidRPr="00695576" w:rsidRDefault="00562046" w:rsidP="00562046">
            <w:pPr>
              <w:autoSpaceDE w:val="0"/>
              <w:autoSpaceDN w:val="0"/>
              <w:rPr>
                <w:noProof w:val="0"/>
                <w:lang w:val="en-US" w:eastAsia="ru-RU"/>
              </w:rPr>
            </w:pPr>
            <w:r w:rsidRPr="00695576">
              <w:rPr>
                <w:noProof w:val="0"/>
                <w:lang w:val="en-US" w:eastAsia="ru-RU"/>
              </w:rPr>
              <w:t xml:space="preserve">Total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reparatie</w:t>
            </w:r>
            <w:proofErr w:type="spellEnd"/>
          </w:p>
          <w:p w14:paraId="02554DC1"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salariu</w:t>
            </w:r>
            <w:proofErr w:type="spellEnd"/>
          </w:p>
        </w:tc>
        <w:tc>
          <w:tcPr>
            <w:tcW w:w="2126" w:type="dxa"/>
            <w:tcBorders>
              <w:top w:val="single" w:sz="4" w:space="0" w:color="auto"/>
              <w:left w:val="single" w:sz="4" w:space="0" w:color="auto"/>
              <w:bottom w:val="single" w:sz="4" w:space="0" w:color="auto"/>
              <w:right w:val="single" w:sz="4" w:space="0" w:color="auto"/>
            </w:tcBorders>
          </w:tcPr>
          <w:p w14:paraId="1D948C3A" w14:textId="77777777" w:rsidR="00562046" w:rsidRPr="00695576" w:rsidRDefault="00562046" w:rsidP="00562046">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66D45FDE" w14:textId="77777777" w:rsidR="00562046" w:rsidRPr="00695576" w:rsidRDefault="00562046" w:rsidP="00562046">
            <w:pPr>
              <w:autoSpaceDE w:val="0"/>
              <w:autoSpaceDN w:val="0"/>
              <w:rPr>
                <w:noProof w:val="0"/>
                <w:lang w:val="en-US" w:eastAsia="ru-RU"/>
              </w:rPr>
            </w:pPr>
          </w:p>
        </w:tc>
      </w:tr>
      <w:tr w:rsidR="00562046" w:rsidRPr="00695576" w14:paraId="70F1992B" w14:textId="77777777" w:rsidTr="005143CF">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nil"/>
              <w:bottom w:val="nil"/>
            </w:tcBorders>
          </w:tcPr>
          <w:p w14:paraId="3D01F564" w14:textId="77777777" w:rsidR="00562046" w:rsidRPr="00695576" w:rsidRDefault="00562046" w:rsidP="00562046">
            <w:pPr>
              <w:autoSpaceDE w:val="0"/>
              <w:autoSpaceDN w:val="0"/>
              <w:jc w:val="right"/>
              <w:rPr>
                <w:noProof w:val="0"/>
                <w:lang w:val="en-US" w:eastAsia="ru-RU"/>
              </w:rPr>
            </w:pPr>
          </w:p>
        </w:tc>
        <w:tc>
          <w:tcPr>
            <w:tcW w:w="1275" w:type="dxa"/>
            <w:tcBorders>
              <w:top w:val="nil"/>
              <w:bottom w:val="nil"/>
            </w:tcBorders>
          </w:tcPr>
          <w:p w14:paraId="0F2FCFAD" w14:textId="77777777" w:rsidR="00562046" w:rsidRPr="00695576" w:rsidRDefault="00562046" w:rsidP="00562046">
            <w:pPr>
              <w:autoSpaceDE w:val="0"/>
              <w:autoSpaceDN w:val="0"/>
              <w:rPr>
                <w:noProof w:val="0"/>
                <w:lang w:val="en-US" w:eastAsia="ru-RU"/>
              </w:rPr>
            </w:pPr>
          </w:p>
        </w:tc>
        <w:tc>
          <w:tcPr>
            <w:tcW w:w="3544" w:type="dxa"/>
            <w:tcBorders>
              <w:top w:val="nil"/>
              <w:bottom w:val="nil"/>
            </w:tcBorders>
          </w:tcPr>
          <w:p w14:paraId="383EEB3A"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2.2. </w:t>
            </w:r>
            <w:proofErr w:type="spellStart"/>
            <w:r w:rsidRPr="00695576">
              <w:rPr>
                <w:noProof w:val="0"/>
                <w:sz w:val="22"/>
                <w:szCs w:val="22"/>
                <w:lang w:val="en-US" w:eastAsia="ru-RU"/>
              </w:rPr>
              <w:t>Timplarie</w:t>
            </w:r>
            <w:proofErr w:type="spellEnd"/>
          </w:p>
          <w:p w14:paraId="60D2DF91" w14:textId="77777777" w:rsidR="00562046" w:rsidRPr="00695576" w:rsidRDefault="00562046" w:rsidP="00562046">
            <w:pPr>
              <w:autoSpaceDE w:val="0"/>
              <w:autoSpaceDN w:val="0"/>
              <w:rPr>
                <w:noProof w:val="0"/>
                <w:lang w:val="en-US" w:eastAsia="ru-RU"/>
              </w:rPr>
            </w:pPr>
          </w:p>
        </w:tc>
        <w:tc>
          <w:tcPr>
            <w:tcW w:w="2126" w:type="dxa"/>
            <w:tcBorders>
              <w:top w:val="nil"/>
              <w:bottom w:val="nil"/>
            </w:tcBorders>
          </w:tcPr>
          <w:p w14:paraId="14D7B32B" w14:textId="77777777" w:rsidR="00562046" w:rsidRPr="00695576" w:rsidRDefault="00562046" w:rsidP="00562046">
            <w:pPr>
              <w:autoSpaceDE w:val="0"/>
              <w:autoSpaceDN w:val="0"/>
              <w:rPr>
                <w:noProof w:val="0"/>
                <w:lang w:val="en-US" w:eastAsia="ru-RU"/>
              </w:rPr>
            </w:pPr>
          </w:p>
        </w:tc>
        <w:tc>
          <w:tcPr>
            <w:tcW w:w="1985" w:type="dxa"/>
            <w:tcBorders>
              <w:top w:val="nil"/>
              <w:bottom w:val="nil"/>
            </w:tcBorders>
          </w:tcPr>
          <w:p w14:paraId="320124E8" w14:textId="77777777" w:rsidR="00562046" w:rsidRPr="00695576" w:rsidRDefault="00562046" w:rsidP="00562046">
            <w:pPr>
              <w:autoSpaceDE w:val="0"/>
              <w:autoSpaceDN w:val="0"/>
              <w:rPr>
                <w:noProof w:val="0"/>
                <w:lang w:val="en-US" w:eastAsia="ru-RU"/>
              </w:rPr>
            </w:pPr>
          </w:p>
        </w:tc>
      </w:tr>
      <w:tr w:rsidR="00562046" w:rsidRPr="00695576" w14:paraId="1945388E"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7F8DEBF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98</w:t>
            </w:r>
          </w:p>
        </w:tc>
        <w:tc>
          <w:tcPr>
            <w:tcW w:w="1275" w:type="dxa"/>
            <w:tcBorders>
              <w:top w:val="single" w:sz="4" w:space="0" w:color="auto"/>
              <w:bottom w:val="single" w:sz="4" w:space="0" w:color="auto"/>
            </w:tcBorders>
            <w:vAlign w:val="center"/>
          </w:tcPr>
          <w:p w14:paraId="02A38CB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RpCO56A</w:t>
            </w:r>
          </w:p>
        </w:tc>
        <w:tc>
          <w:tcPr>
            <w:tcW w:w="3544" w:type="dxa"/>
            <w:tcBorders>
              <w:top w:val="single" w:sz="4" w:space="0" w:color="auto"/>
              <w:bottom w:val="single" w:sz="4" w:space="0" w:color="auto"/>
            </w:tcBorders>
            <w:vAlign w:val="center"/>
          </w:tcPr>
          <w:p w14:paraId="1EC256E6" w14:textId="3646E7A1" w:rsidR="00562046" w:rsidRPr="00695576" w:rsidRDefault="00562046" w:rsidP="009544A9">
            <w:pPr>
              <w:autoSpaceDE w:val="0"/>
              <w:autoSpaceDN w:val="0"/>
              <w:rPr>
                <w:noProof w:val="0"/>
                <w:lang w:val="en-US" w:eastAsia="ru-RU"/>
              </w:rPr>
            </w:pPr>
            <w:proofErr w:type="spellStart"/>
            <w:r w:rsidRPr="00695576">
              <w:rPr>
                <w:noProof w:val="0"/>
                <w:lang w:val="en-US" w:eastAsia="ru-RU"/>
              </w:rPr>
              <w:t>Demontari</w:t>
            </w:r>
            <w:proofErr w:type="spellEnd"/>
            <w:r w:rsidRPr="00695576">
              <w:rPr>
                <w:noProof w:val="0"/>
                <w:lang w:val="en-US" w:eastAsia="ru-RU"/>
              </w:rPr>
              <w:t xml:space="preserve">: </w:t>
            </w:r>
            <w:proofErr w:type="spellStart"/>
            <w:r w:rsidRPr="00695576">
              <w:rPr>
                <w:noProof w:val="0"/>
                <w:lang w:val="en-US" w:eastAsia="ru-RU"/>
              </w:rPr>
              <w:t>timplarie</w:t>
            </w:r>
            <w:proofErr w:type="spellEnd"/>
            <w:r w:rsidRPr="00695576">
              <w:rPr>
                <w:noProof w:val="0"/>
                <w:lang w:val="en-US" w:eastAsia="ru-RU"/>
              </w:rPr>
              <w:t xml:space="preserve"> din </w:t>
            </w:r>
            <w:proofErr w:type="spellStart"/>
            <w:r w:rsidRPr="00695576">
              <w:rPr>
                <w:noProof w:val="0"/>
                <w:lang w:val="en-US" w:eastAsia="ru-RU"/>
              </w:rPr>
              <w:t>lemn</w:t>
            </w:r>
            <w:proofErr w:type="spellEnd"/>
            <w:r w:rsidRPr="00695576">
              <w:rPr>
                <w:noProof w:val="0"/>
                <w:lang w:val="en-US" w:eastAsia="ru-RU"/>
              </w:rPr>
              <w:t xml:space="preserve"> (</w:t>
            </w:r>
            <w:proofErr w:type="spellStart"/>
            <w:r w:rsidRPr="00695576">
              <w:rPr>
                <w:noProof w:val="0"/>
                <w:lang w:val="en-US" w:eastAsia="ru-RU"/>
              </w:rPr>
              <w:t>usi</w:t>
            </w:r>
            <w:proofErr w:type="spellEnd"/>
            <w:r w:rsidRPr="00695576">
              <w:rPr>
                <w:noProof w:val="0"/>
                <w:lang w:val="en-US" w:eastAsia="ru-RU"/>
              </w:rPr>
              <w:t xml:space="preserve"> 2buc)</w:t>
            </w:r>
          </w:p>
        </w:tc>
        <w:tc>
          <w:tcPr>
            <w:tcW w:w="2126" w:type="dxa"/>
            <w:tcBorders>
              <w:top w:val="single" w:sz="4" w:space="0" w:color="auto"/>
              <w:bottom w:val="single" w:sz="4" w:space="0" w:color="auto"/>
            </w:tcBorders>
            <w:vAlign w:val="center"/>
          </w:tcPr>
          <w:p w14:paraId="208C68F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45A349B5"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4,0000</w:t>
            </w:r>
          </w:p>
          <w:p w14:paraId="244F8244" w14:textId="77777777" w:rsidR="00562046" w:rsidRPr="00695576" w:rsidRDefault="00562046" w:rsidP="00562046">
            <w:pPr>
              <w:autoSpaceDE w:val="0"/>
              <w:autoSpaceDN w:val="0"/>
              <w:jc w:val="center"/>
              <w:rPr>
                <w:noProof w:val="0"/>
                <w:lang w:val="en-US" w:eastAsia="ru-RU"/>
              </w:rPr>
            </w:pPr>
          </w:p>
        </w:tc>
      </w:tr>
      <w:tr w:rsidR="00562046" w:rsidRPr="00695576" w14:paraId="5E86911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F976ED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F84CE8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7422010060100</w:t>
            </w:r>
          </w:p>
        </w:tc>
        <w:tc>
          <w:tcPr>
            <w:tcW w:w="3544" w:type="dxa"/>
            <w:tcBorders>
              <w:top w:val="nil"/>
              <w:bottom w:val="single" w:sz="2" w:space="0" w:color="auto"/>
            </w:tcBorders>
            <w:vAlign w:val="center"/>
          </w:tcPr>
          <w:p w14:paraId="64F309DF"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Timplar</w:t>
            </w:r>
            <w:proofErr w:type="spellEnd"/>
          </w:p>
        </w:tc>
        <w:tc>
          <w:tcPr>
            <w:tcW w:w="2126" w:type="dxa"/>
            <w:tcBorders>
              <w:top w:val="nil"/>
              <w:bottom w:val="single" w:sz="2" w:space="0" w:color="auto"/>
            </w:tcBorders>
            <w:vAlign w:val="center"/>
          </w:tcPr>
          <w:p w14:paraId="5ACE962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262ACA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0,8400</w:t>
            </w:r>
          </w:p>
        </w:tc>
      </w:tr>
      <w:tr w:rsidR="00562046" w:rsidRPr="00695576" w14:paraId="3FD8ED9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B799E1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3B3883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9310060019922</w:t>
            </w:r>
          </w:p>
        </w:tc>
        <w:tc>
          <w:tcPr>
            <w:tcW w:w="3544" w:type="dxa"/>
            <w:tcBorders>
              <w:top w:val="nil"/>
              <w:bottom w:val="single" w:sz="2" w:space="0" w:color="auto"/>
            </w:tcBorders>
            <w:vAlign w:val="center"/>
          </w:tcPr>
          <w:p w14:paraId="097C888F"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098F97B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4BCF39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0,8400</w:t>
            </w:r>
          </w:p>
        </w:tc>
      </w:tr>
      <w:tr w:rsidR="00562046" w:rsidRPr="00695576" w14:paraId="439E0E90"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01EE97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99</w:t>
            </w:r>
          </w:p>
        </w:tc>
        <w:tc>
          <w:tcPr>
            <w:tcW w:w="1275" w:type="dxa"/>
            <w:tcBorders>
              <w:top w:val="single" w:sz="4" w:space="0" w:color="auto"/>
              <w:bottom w:val="single" w:sz="4" w:space="0" w:color="auto"/>
            </w:tcBorders>
            <w:vAlign w:val="center"/>
          </w:tcPr>
          <w:p w14:paraId="3CEF0B2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RpCO56A</w:t>
            </w:r>
          </w:p>
        </w:tc>
        <w:tc>
          <w:tcPr>
            <w:tcW w:w="3544" w:type="dxa"/>
            <w:tcBorders>
              <w:top w:val="single" w:sz="4" w:space="0" w:color="auto"/>
              <w:bottom w:val="single" w:sz="4" w:space="0" w:color="auto"/>
            </w:tcBorders>
            <w:vAlign w:val="center"/>
          </w:tcPr>
          <w:p w14:paraId="509C6FC7" w14:textId="5930CD33" w:rsidR="00562046" w:rsidRPr="00695576" w:rsidRDefault="00562046" w:rsidP="009544A9">
            <w:pPr>
              <w:autoSpaceDE w:val="0"/>
              <w:autoSpaceDN w:val="0"/>
              <w:rPr>
                <w:noProof w:val="0"/>
                <w:lang w:val="en-US" w:eastAsia="ru-RU"/>
              </w:rPr>
            </w:pPr>
            <w:proofErr w:type="spellStart"/>
            <w:r w:rsidRPr="00695576">
              <w:rPr>
                <w:noProof w:val="0"/>
                <w:lang w:val="en-US" w:eastAsia="ru-RU"/>
              </w:rPr>
              <w:t>Demontari</w:t>
            </w:r>
            <w:proofErr w:type="spellEnd"/>
            <w:r w:rsidRPr="00695576">
              <w:rPr>
                <w:noProof w:val="0"/>
                <w:lang w:val="en-US" w:eastAsia="ru-RU"/>
              </w:rPr>
              <w:t xml:space="preserve">: </w:t>
            </w:r>
            <w:proofErr w:type="spellStart"/>
            <w:r w:rsidRPr="00695576">
              <w:rPr>
                <w:noProof w:val="0"/>
                <w:lang w:val="en-US" w:eastAsia="ru-RU"/>
              </w:rPr>
              <w:t>timplarie</w:t>
            </w:r>
            <w:proofErr w:type="spellEnd"/>
            <w:r w:rsidRPr="00695576">
              <w:rPr>
                <w:noProof w:val="0"/>
                <w:lang w:val="en-US" w:eastAsia="ru-RU"/>
              </w:rPr>
              <w:t xml:space="preserve"> din </w:t>
            </w:r>
            <w:proofErr w:type="spellStart"/>
            <w:r w:rsidRPr="00695576">
              <w:rPr>
                <w:noProof w:val="0"/>
                <w:lang w:val="en-US" w:eastAsia="ru-RU"/>
              </w:rPr>
              <w:t>lemn</w:t>
            </w:r>
            <w:proofErr w:type="spellEnd"/>
            <w:r w:rsidRPr="00695576">
              <w:rPr>
                <w:noProof w:val="0"/>
                <w:lang w:val="en-US" w:eastAsia="ru-RU"/>
              </w:rPr>
              <w:t xml:space="preserve"> (</w:t>
            </w:r>
            <w:proofErr w:type="spellStart"/>
            <w:r w:rsidRPr="00695576">
              <w:rPr>
                <w:noProof w:val="0"/>
                <w:lang w:val="en-US" w:eastAsia="ru-RU"/>
              </w:rPr>
              <w:t>pervaz</w:t>
            </w:r>
            <w:proofErr w:type="spellEnd"/>
            <w:r w:rsidRPr="00695576">
              <w:rPr>
                <w:noProof w:val="0"/>
                <w:lang w:val="en-US" w:eastAsia="ru-RU"/>
              </w:rPr>
              <w:t xml:space="preserve"> </w:t>
            </w:r>
            <w:proofErr w:type="spellStart"/>
            <w:r w:rsidRPr="00695576">
              <w:rPr>
                <w:noProof w:val="0"/>
                <w:lang w:val="en-US" w:eastAsia="ru-RU"/>
              </w:rPr>
              <w:t>fereastra</w:t>
            </w:r>
            <w:proofErr w:type="spellEnd"/>
            <w:r w:rsidRPr="00695576">
              <w:rPr>
                <w:noProof w:val="0"/>
                <w:lang w:val="en-US" w:eastAsia="ru-RU"/>
              </w:rPr>
              <w:t>)</w:t>
            </w:r>
          </w:p>
        </w:tc>
        <w:tc>
          <w:tcPr>
            <w:tcW w:w="2126" w:type="dxa"/>
            <w:tcBorders>
              <w:top w:val="single" w:sz="4" w:space="0" w:color="auto"/>
              <w:bottom w:val="single" w:sz="4" w:space="0" w:color="auto"/>
            </w:tcBorders>
            <w:vAlign w:val="center"/>
          </w:tcPr>
          <w:p w14:paraId="1C7901D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6948085E"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0,9500</w:t>
            </w:r>
          </w:p>
          <w:p w14:paraId="0B75DCA3" w14:textId="77777777" w:rsidR="00562046" w:rsidRPr="00695576" w:rsidRDefault="00562046" w:rsidP="00562046">
            <w:pPr>
              <w:autoSpaceDE w:val="0"/>
              <w:autoSpaceDN w:val="0"/>
              <w:jc w:val="center"/>
              <w:rPr>
                <w:noProof w:val="0"/>
                <w:lang w:val="en-US" w:eastAsia="ru-RU"/>
              </w:rPr>
            </w:pPr>
          </w:p>
        </w:tc>
      </w:tr>
      <w:tr w:rsidR="00562046" w:rsidRPr="00695576" w14:paraId="598DD96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1A190B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E3A881D"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7422010060100</w:t>
            </w:r>
          </w:p>
        </w:tc>
        <w:tc>
          <w:tcPr>
            <w:tcW w:w="3544" w:type="dxa"/>
            <w:tcBorders>
              <w:top w:val="nil"/>
              <w:bottom w:val="single" w:sz="2" w:space="0" w:color="auto"/>
            </w:tcBorders>
            <w:vAlign w:val="center"/>
          </w:tcPr>
          <w:p w14:paraId="36849821"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Timplar</w:t>
            </w:r>
            <w:proofErr w:type="spellEnd"/>
          </w:p>
        </w:tc>
        <w:tc>
          <w:tcPr>
            <w:tcW w:w="2126" w:type="dxa"/>
            <w:tcBorders>
              <w:top w:val="nil"/>
              <w:bottom w:val="single" w:sz="2" w:space="0" w:color="auto"/>
            </w:tcBorders>
            <w:vAlign w:val="center"/>
          </w:tcPr>
          <w:p w14:paraId="17CCEA6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B4A398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0,1995</w:t>
            </w:r>
          </w:p>
        </w:tc>
      </w:tr>
      <w:tr w:rsidR="00562046" w:rsidRPr="00695576" w14:paraId="1EE4BF4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1D9BA0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8C188B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9310060019922</w:t>
            </w:r>
          </w:p>
        </w:tc>
        <w:tc>
          <w:tcPr>
            <w:tcW w:w="3544" w:type="dxa"/>
            <w:tcBorders>
              <w:top w:val="nil"/>
              <w:bottom w:val="single" w:sz="2" w:space="0" w:color="auto"/>
            </w:tcBorders>
            <w:vAlign w:val="center"/>
          </w:tcPr>
          <w:p w14:paraId="03A596F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029E339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A2DECD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0,1995</w:t>
            </w:r>
          </w:p>
        </w:tc>
      </w:tr>
      <w:tr w:rsidR="00562046" w:rsidRPr="00695576" w14:paraId="36A6ACC6"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88B650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100</w:t>
            </w:r>
          </w:p>
        </w:tc>
        <w:tc>
          <w:tcPr>
            <w:tcW w:w="1275" w:type="dxa"/>
            <w:tcBorders>
              <w:top w:val="single" w:sz="4" w:space="0" w:color="auto"/>
              <w:bottom w:val="single" w:sz="4" w:space="0" w:color="auto"/>
            </w:tcBorders>
            <w:vAlign w:val="center"/>
          </w:tcPr>
          <w:p w14:paraId="26AF580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RpCO56A</w:t>
            </w:r>
          </w:p>
        </w:tc>
        <w:tc>
          <w:tcPr>
            <w:tcW w:w="3544" w:type="dxa"/>
            <w:tcBorders>
              <w:top w:val="single" w:sz="4" w:space="0" w:color="auto"/>
              <w:bottom w:val="single" w:sz="4" w:space="0" w:color="auto"/>
            </w:tcBorders>
            <w:vAlign w:val="center"/>
          </w:tcPr>
          <w:p w14:paraId="7F039853" w14:textId="403D02D5" w:rsidR="00562046" w:rsidRPr="00695576" w:rsidRDefault="00562046" w:rsidP="009544A9">
            <w:pPr>
              <w:autoSpaceDE w:val="0"/>
              <w:autoSpaceDN w:val="0"/>
              <w:rPr>
                <w:noProof w:val="0"/>
                <w:lang w:val="en-US" w:eastAsia="ru-RU"/>
              </w:rPr>
            </w:pPr>
            <w:proofErr w:type="spellStart"/>
            <w:r w:rsidRPr="00695576">
              <w:rPr>
                <w:noProof w:val="0"/>
                <w:lang w:val="en-US" w:eastAsia="ru-RU"/>
              </w:rPr>
              <w:t>Demontari</w:t>
            </w:r>
            <w:proofErr w:type="spellEnd"/>
            <w:r w:rsidRPr="00695576">
              <w:rPr>
                <w:noProof w:val="0"/>
                <w:lang w:val="en-US" w:eastAsia="ru-RU"/>
              </w:rPr>
              <w:t xml:space="preserve">: </w:t>
            </w:r>
            <w:proofErr w:type="spellStart"/>
            <w:r w:rsidRPr="00695576">
              <w:rPr>
                <w:noProof w:val="0"/>
                <w:lang w:val="en-US" w:eastAsia="ru-RU"/>
              </w:rPr>
              <w:t>timplarie</w:t>
            </w:r>
            <w:proofErr w:type="spellEnd"/>
            <w:r w:rsidRPr="00695576">
              <w:rPr>
                <w:noProof w:val="0"/>
                <w:lang w:val="en-US" w:eastAsia="ru-RU"/>
              </w:rPr>
              <w:t xml:space="preserve"> din </w:t>
            </w:r>
            <w:proofErr w:type="spellStart"/>
            <w:r w:rsidRPr="00695576">
              <w:rPr>
                <w:noProof w:val="0"/>
                <w:lang w:val="en-US" w:eastAsia="ru-RU"/>
              </w:rPr>
              <w:t>pvc</w:t>
            </w:r>
            <w:proofErr w:type="spellEnd"/>
            <w:r w:rsidRPr="00695576">
              <w:rPr>
                <w:noProof w:val="0"/>
                <w:lang w:val="en-US" w:eastAsia="ru-RU"/>
              </w:rPr>
              <w:t xml:space="preserve"> (</w:t>
            </w:r>
            <w:proofErr w:type="spellStart"/>
            <w:r w:rsidRPr="00695576">
              <w:rPr>
                <w:noProof w:val="0"/>
                <w:lang w:val="en-US" w:eastAsia="ru-RU"/>
              </w:rPr>
              <w:t>cabine</w:t>
            </w:r>
            <w:proofErr w:type="spellEnd"/>
            <w:r w:rsidRPr="00695576">
              <w:rPr>
                <w:noProof w:val="0"/>
                <w:lang w:val="en-US" w:eastAsia="ru-RU"/>
              </w:rPr>
              <w:t xml:space="preserve"> </w:t>
            </w:r>
            <w:proofErr w:type="spellStart"/>
            <w:r w:rsidRPr="00695576">
              <w:rPr>
                <w:noProof w:val="0"/>
                <w:lang w:val="en-US" w:eastAsia="ru-RU"/>
              </w:rPr>
              <w:t>wc</w:t>
            </w:r>
            <w:proofErr w:type="spellEnd"/>
            <w:r w:rsidRPr="00695576">
              <w:rPr>
                <w:noProof w:val="0"/>
                <w:lang w:val="en-US" w:eastAsia="ru-RU"/>
              </w:rPr>
              <w:t>)</w:t>
            </w:r>
          </w:p>
        </w:tc>
        <w:tc>
          <w:tcPr>
            <w:tcW w:w="2126" w:type="dxa"/>
            <w:tcBorders>
              <w:top w:val="single" w:sz="4" w:space="0" w:color="auto"/>
              <w:bottom w:val="single" w:sz="4" w:space="0" w:color="auto"/>
            </w:tcBorders>
            <w:vAlign w:val="center"/>
          </w:tcPr>
          <w:p w14:paraId="47F7A82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02F9DD1F"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13,0000</w:t>
            </w:r>
          </w:p>
          <w:p w14:paraId="46A4ADA7" w14:textId="77777777" w:rsidR="00562046" w:rsidRPr="00695576" w:rsidRDefault="00562046" w:rsidP="00562046">
            <w:pPr>
              <w:autoSpaceDE w:val="0"/>
              <w:autoSpaceDN w:val="0"/>
              <w:jc w:val="center"/>
              <w:rPr>
                <w:noProof w:val="0"/>
                <w:lang w:val="en-US" w:eastAsia="ru-RU"/>
              </w:rPr>
            </w:pPr>
          </w:p>
        </w:tc>
      </w:tr>
      <w:tr w:rsidR="00562046" w:rsidRPr="00695576" w14:paraId="083967F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33EEEE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05F54D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7422010060100</w:t>
            </w:r>
          </w:p>
        </w:tc>
        <w:tc>
          <w:tcPr>
            <w:tcW w:w="3544" w:type="dxa"/>
            <w:tcBorders>
              <w:top w:val="nil"/>
              <w:bottom w:val="single" w:sz="2" w:space="0" w:color="auto"/>
            </w:tcBorders>
            <w:vAlign w:val="center"/>
          </w:tcPr>
          <w:p w14:paraId="3446251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Timplar</w:t>
            </w:r>
            <w:proofErr w:type="spellEnd"/>
          </w:p>
        </w:tc>
        <w:tc>
          <w:tcPr>
            <w:tcW w:w="2126" w:type="dxa"/>
            <w:tcBorders>
              <w:top w:val="nil"/>
              <w:bottom w:val="single" w:sz="2" w:space="0" w:color="auto"/>
            </w:tcBorders>
            <w:vAlign w:val="center"/>
          </w:tcPr>
          <w:p w14:paraId="020A395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D47028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2,7300</w:t>
            </w:r>
          </w:p>
        </w:tc>
      </w:tr>
      <w:tr w:rsidR="00562046" w:rsidRPr="00695576" w14:paraId="461C942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D56349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F2B5D3F"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9310060019922</w:t>
            </w:r>
          </w:p>
        </w:tc>
        <w:tc>
          <w:tcPr>
            <w:tcW w:w="3544" w:type="dxa"/>
            <w:tcBorders>
              <w:top w:val="nil"/>
              <w:bottom w:val="single" w:sz="2" w:space="0" w:color="auto"/>
            </w:tcBorders>
            <w:vAlign w:val="center"/>
          </w:tcPr>
          <w:p w14:paraId="0DA4E0B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094D105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C77AC5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2,7300</w:t>
            </w:r>
          </w:p>
        </w:tc>
      </w:tr>
      <w:tr w:rsidR="00562046" w:rsidRPr="00695576" w14:paraId="7C8DF718"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516C555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101</w:t>
            </w:r>
          </w:p>
        </w:tc>
        <w:tc>
          <w:tcPr>
            <w:tcW w:w="1275" w:type="dxa"/>
            <w:tcBorders>
              <w:top w:val="single" w:sz="4" w:space="0" w:color="auto"/>
              <w:bottom w:val="single" w:sz="4" w:space="0" w:color="auto"/>
            </w:tcBorders>
            <w:vAlign w:val="center"/>
          </w:tcPr>
          <w:p w14:paraId="4412B4C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RpCO56A</w:t>
            </w:r>
          </w:p>
        </w:tc>
        <w:tc>
          <w:tcPr>
            <w:tcW w:w="3544" w:type="dxa"/>
            <w:tcBorders>
              <w:top w:val="single" w:sz="4" w:space="0" w:color="auto"/>
              <w:bottom w:val="single" w:sz="4" w:space="0" w:color="auto"/>
            </w:tcBorders>
            <w:vAlign w:val="center"/>
          </w:tcPr>
          <w:p w14:paraId="672A813B" w14:textId="7FA26F08" w:rsidR="00562046" w:rsidRPr="00695576" w:rsidRDefault="00562046" w:rsidP="009544A9">
            <w:pPr>
              <w:autoSpaceDE w:val="0"/>
              <w:autoSpaceDN w:val="0"/>
              <w:rPr>
                <w:noProof w:val="0"/>
                <w:lang w:val="en-US" w:eastAsia="ru-RU"/>
              </w:rPr>
            </w:pPr>
            <w:proofErr w:type="spellStart"/>
            <w:r w:rsidRPr="00695576">
              <w:rPr>
                <w:noProof w:val="0"/>
                <w:lang w:val="en-US" w:eastAsia="ru-RU"/>
              </w:rPr>
              <w:t>Demontari</w:t>
            </w:r>
            <w:proofErr w:type="spellEnd"/>
            <w:r w:rsidRPr="00695576">
              <w:rPr>
                <w:noProof w:val="0"/>
                <w:lang w:val="en-US" w:eastAsia="ru-RU"/>
              </w:rPr>
              <w:t xml:space="preserve">: </w:t>
            </w:r>
            <w:proofErr w:type="spellStart"/>
            <w:r w:rsidRPr="00695576">
              <w:rPr>
                <w:noProof w:val="0"/>
                <w:lang w:val="en-US" w:eastAsia="ru-RU"/>
              </w:rPr>
              <w:t>timplarie</w:t>
            </w:r>
            <w:proofErr w:type="spellEnd"/>
            <w:r w:rsidRPr="00695576">
              <w:rPr>
                <w:noProof w:val="0"/>
                <w:lang w:val="en-US" w:eastAsia="ru-RU"/>
              </w:rPr>
              <w:t xml:space="preserve"> din plastic (</w:t>
            </w:r>
            <w:proofErr w:type="spellStart"/>
            <w:r w:rsidRPr="00695576">
              <w:rPr>
                <w:noProof w:val="0"/>
                <w:lang w:val="en-US" w:eastAsia="ru-RU"/>
              </w:rPr>
              <w:t>glaf</w:t>
            </w:r>
            <w:proofErr w:type="spellEnd"/>
            <w:r w:rsidRPr="00695576">
              <w:rPr>
                <w:noProof w:val="0"/>
                <w:lang w:val="en-US" w:eastAsia="ru-RU"/>
              </w:rPr>
              <w:t xml:space="preserve"> exterior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pervaz</w:t>
            </w:r>
            <w:proofErr w:type="spellEnd"/>
            <w:r w:rsidRPr="00695576">
              <w:rPr>
                <w:noProof w:val="0"/>
                <w:lang w:val="en-US" w:eastAsia="ru-RU"/>
              </w:rPr>
              <w:t xml:space="preserve"> </w:t>
            </w:r>
            <w:proofErr w:type="spellStart"/>
            <w:r w:rsidRPr="00695576">
              <w:rPr>
                <w:noProof w:val="0"/>
                <w:lang w:val="en-US" w:eastAsia="ru-RU"/>
              </w:rPr>
              <w:t>fereastra</w:t>
            </w:r>
            <w:proofErr w:type="spellEnd"/>
            <w:r w:rsidRPr="00695576">
              <w:rPr>
                <w:noProof w:val="0"/>
                <w:lang w:val="en-US" w:eastAsia="ru-RU"/>
              </w:rPr>
              <w:t>.)</w:t>
            </w:r>
          </w:p>
        </w:tc>
        <w:tc>
          <w:tcPr>
            <w:tcW w:w="2126" w:type="dxa"/>
            <w:tcBorders>
              <w:top w:val="single" w:sz="4" w:space="0" w:color="auto"/>
              <w:bottom w:val="single" w:sz="4" w:space="0" w:color="auto"/>
            </w:tcBorders>
            <w:vAlign w:val="center"/>
          </w:tcPr>
          <w:p w14:paraId="64ACA77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4EA0B9A6"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1,6000</w:t>
            </w:r>
          </w:p>
          <w:p w14:paraId="06FEEB1A" w14:textId="77777777" w:rsidR="00562046" w:rsidRPr="00695576" w:rsidRDefault="00562046" w:rsidP="00562046">
            <w:pPr>
              <w:autoSpaceDE w:val="0"/>
              <w:autoSpaceDN w:val="0"/>
              <w:jc w:val="center"/>
              <w:rPr>
                <w:noProof w:val="0"/>
                <w:lang w:val="en-US" w:eastAsia="ru-RU"/>
              </w:rPr>
            </w:pPr>
          </w:p>
        </w:tc>
      </w:tr>
      <w:tr w:rsidR="00562046" w:rsidRPr="00695576" w14:paraId="4CCAA3E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D4D4BD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962E47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7422010060100</w:t>
            </w:r>
          </w:p>
        </w:tc>
        <w:tc>
          <w:tcPr>
            <w:tcW w:w="3544" w:type="dxa"/>
            <w:tcBorders>
              <w:top w:val="nil"/>
              <w:bottom w:val="single" w:sz="2" w:space="0" w:color="auto"/>
            </w:tcBorders>
            <w:vAlign w:val="center"/>
          </w:tcPr>
          <w:p w14:paraId="71E2E0EC"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Timplar</w:t>
            </w:r>
            <w:proofErr w:type="spellEnd"/>
          </w:p>
        </w:tc>
        <w:tc>
          <w:tcPr>
            <w:tcW w:w="2126" w:type="dxa"/>
            <w:tcBorders>
              <w:top w:val="nil"/>
              <w:bottom w:val="single" w:sz="2" w:space="0" w:color="auto"/>
            </w:tcBorders>
            <w:vAlign w:val="center"/>
          </w:tcPr>
          <w:p w14:paraId="27DBB31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271A4C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0,3360</w:t>
            </w:r>
          </w:p>
        </w:tc>
      </w:tr>
      <w:tr w:rsidR="00562046" w:rsidRPr="00695576" w14:paraId="4970E98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4FED7A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FA4938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9310060019922</w:t>
            </w:r>
          </w:p>
        </w:tc>
        <w:tc>
          <w:tcPr>
            <w:tcW w:w="3544" w:type="dxa"/>
            <w:tcBorders>
              <w:top w:val="nil"/>
              <w:bottom w:val="single" w:sz="2" w:space="0" w:color="auto"/>
            </w:tcBorders>
            <w:vAlign w:val="center"/>
          </w:tcPr>
          <w:p w14:paraId="37BCD57F"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6257441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8DC608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0,3360</w:t>
            </w:r>
          </w:p>
        </w:tc>
      </w:tr>
      <w:tr w:rsidR="00562046" w:rsidRPr="00695576" w14:paraId="4D734878"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BBB8D8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102</w:t>
            </w:r>
          </w:p>
        </w:tc>
        <w:tc>
          <w:tcPr>
            <w:tcW w:w="1275" w:type="dxa"/>
            <w:tcBorders>
              <w:top w:val="single" w:sz="4" w:space="0" w:color="auto"/>
              <w:bottom w:val="single" w:sz="4" w:space="0" w:color="auto"/>
            </w:tcBorders>
            <w:vAlign w:val="center"/>
          </w:tcPr>
          <w:p w14:paraId="3531315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CK26C</w:t>
            </w:r>
          </w:p>
        </w:tc>
        <w:tc>
          <w:tcPr>
            <w:tcW w:w="3544" w:type="dxa"/>
            <w:tcBorders>
              <w:top w:val="single" w:sz="4" w:space="0" w:color="auto"/>
              <w:bottom w:val="single" w:sz="4" w:space="0" w:color="auto"/>
            </w:tcBorders>
            <w:vAlign w:val="center"/>
          </w:tcPr>
          <w:p w14:paraId="66DCF4F9" w14:textId="158A74F4" w:rsidR="00562046" w:rsidRPr="00695576" w:rsidRDefault="00562046" w:rsidP="009544A9">
            <w:pPr>
              <w:autoSpaceDE w:val="0"/>
              <w:autoSpaceDN w:val="0"/>
              <w:rPr>
                <w:noProof w:val="0"/>
                <w:lang w:val="en-US" w:eastAsia="ru-RU"/>
              </w:rPr>
            </w:pPr>
            <w:proofErr w:type="spellStart"/>
            <w:r w:rsidRPr="00695576">
              <w:rPr>
                <w:noProof w:val="0"/>
                <w:lang w:val="en-US" w:eastAsia="ru-RU"/>
              </w:rPr>
              <w:t>Pervazuri</w:t>
            </w:r>
            <w:proofErr w:type="spellEnd"/>
            <w:r w:rsidRPr="00695576">
              <w:rPr>
                <w:noProof w:val="0"/>
                <w:lang w:val="en-US" w:eastAsia="ru-RU"/>
              </w:rPr>
              <w:t xml:space="preserve"> </w:t>
            </w:r>
            <w:proofErr w:type="spellStart"/>
            <w:r w:rsidRPr="00695576">
              <w:rPr>
                <w:noProof w:val="0"/>
                <w:lang w:val="en-US" w:eastAsia="ru-RU"/>
              </w:rPr>
              <w:t>montate</w:t>
            </w:r>
            <w:proofErr w:type="spellEnd"/>
            <w:r w:rsidRPr="00695576">
              <w:rPr>
                <w:noProof w:val="0"/>
                <w:lang w:val="en-US" w:eastAsia="ru-RU"/>
              </w:rPr>
              <w:t xml:space="preserve"> la </w:t>
            </w:r>
            <w:proofErr w:type="spellStart"/>
            <w:r w:rsidRPr="00695576">
              <w:rPr>
                <w:noProof w:val="0"/>
                <w:lang w:val="en-US" w:eastAsia="ru-RU"/>
              </w:rPr>
              <w:t>ferestre</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usi</w:t>
            </w:r>
            <w:proofErr w:type="spellEnd"/>
            <w:r w:rsidRPr="00695576">
              <w:rPr>
                <w:noProof w:val="0"/>
                <w:lang w:val="en-US" w:eastAsia="ru-RU"/>
              </w:rPr>
              <w:t xml:space="preserve"> din mase </w:t>
            </w:r>
            <w:proofErr w:type="spellStart"/>
            <w:r w:rsidRPr="00695576">
              <w:rPr>
                <w:noProof w:val="0"/>
                <w:lang w:val="en-US" w:eastAsia="ru-RU"/>
              </w:rPr>
              <w:t>plastice</w:t>
            </w:r>
            <w:proofErr w:type="spellEnd"/>
            <w:r w:rsidRPr="00695576">
              <w:rPr>
                <w:noProof w:val="0"/>
                <w:lang w:val="en-US" w:eastAsia="ru-RU"/>
              </w:rPr>
              <w:t xml:space="preserve"> (l=500mm)</w:t>
            </w:r>
          </w:p>
        </w:tc>
        <w:tc>
          <w:tcPr>
            <w:tcW w:w="2126" w:type="dxa"/>
            <w:tcBorders>
              <w:top w:val="single" w:sz="4" w:space="0" w:color="auto"/>
              <w:bottom w:val="single" w:sz="4" w:space="0" w:color="auto"/>
            </w:tcBorders>
            <w:vAlign w:val="center"/>
          </w:tcPr>
          <w:p w14:paraId="45AEF3C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63CA4A9E"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629D73E0" w14:textId="77777777" w:rsidR="00562046" w:rsidRPr="00695576" w:rsidRDefault="00562046" w:rsidP="00562046">
            <w:pPr>
              <w:autoSpaceDE w:val="0"/>
              <w:autoSpaceDN w:val="0"/>
              <w:jc w:val="center"/>
              <w:rPr>
                <w:noProof w:val="0"/>
                <w:lang w:val="en-US" w:eastAsia="ru-RU"/>
              </w:rPr>
            </w:pPr>
          </w:p>
        </w:tc>
      </w:tr>
      <w:tr w:rsidR="00562046" w:rsidRPr="00695576" w14:paraId="0A858D92"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AAFF33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B136E9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7422010060100</w:t>
            </w:r>
          </w:p>
        </w:tc>
        <w:tc>
          <w:tcPr>
            <w:tcW w:w="3544" w:type="dxa"/>
            <w:tcBorders>
              <w:top w:val="nil"/>
              <w:bottom w:val="single" w:sz="2" w:space="0" w:color="auto"/>
            </w:tcBorders>
            <w:vAlign w:val="center"/>
          </w:tcPr>
          <w:p w14:paraId="23863AE6"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Timplar</w:t>
            </w:r>
            <w:proofErr w:type="spellEnd"/>
          </w:p>
        </w:tc>
        <w:tc>
          <w:tcPr>
            <w:tcW w:w="2126" w:type="dxa"/>
            <w:tcBorders>
              <w:top w:val="nil"/>
              <w:bottom w:val="single" w:sz="2" w:space="0" w:color="auto"/>
            </w:tcBorders>
            <w:vAlign w:val="center"/>
          </w:tcPr>
          <w:p w14:paraId="6F8E4B3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0E7752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0,1600</w:t>
            </w:r>
          </w:p>
        </w:tc>
      </w:tr>
      <w:tr w:rsidR="00562046" w:rsidRPr="00695576" w14:paraId="41704E6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094C2F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607C4DD"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13180AEF"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1C68329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469946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0,0200</w:t>
            </w:r>
          </w:p>
        </w:tc>
      </w:tr>
      <w:tr w:rsidR="00562046" w:rsidRPr="00695576" w14:paraId="6B2409B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C7C845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FEE871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2521106718393</w:t>
            </w:r>
          </w:p>
        </w:tc>
        <w:tc>
          <w:tcPr>
            <w:tcW w:w="3544" w:type="dxa"/>
            <w:tcBorders>
              <w:top w:val="nil"/>
              <w:bottom w:val="single" w:sz="2" w:space="0" w:color="auto"/>
            </w:tcBorders>
            <w:vAlign w:val="center"/>
          </w:tcPr>
          <w:p w14:paraId="1CC0D2F3"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Pervazuri</w:t>
            </w:r>
            <w:proofErr w:type="spellEnd"/>
            <w:r w:rsidRPr="00695576">
              <w:rPr>
                <w:noProof w:val="0"/>
                <w:sz w:val="22"/>
                <w:szCs w:val="22"/>
                <w:lang w:val="en-US" w:eastAsia="ru-RU"/>
              </w:rPr>
              <w:t xml:space="preserve"> din mase </w:t>
            </w:r>
            <w:proofErr w:type="spellStart"/>
            <w:r w:rsidRPr="00695576">
              <w:rPr>
                <w:noProof w:val="0"/>
                <w:sz w:val="22"/>
                <w:szCs w:val="22"/>
                <w:lang w:val="en-US" w:eastAsia="ru-RU"/>
              </w:rPr>
              <w:t>plastice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ferestre</w:t>
            </w:r>
            <w:proofErr w:type="spellEnd"/>
          </w:p>
        </w:tc>
        <w:tc>
          <w:tcPr>
            <w:tcW w:w="2126" w:type="dxa"/>
            <w:tcBorders>
              <w:top w:val="nil"/>
              <w:bottom w:val="single" w:sz="2" w:space="0" w:color="auto"/>
            </w:tcBorders>
            <w:vAlign w:val="center"/>
          </w:tcPr>
          <w:p w14:paraId="2C696F1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63D7DC1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2,0000</w:t>
            </w:r>
          </w:p>
        </w:tc>
      </w:tr>
      <w:tr w:rsidR="00562046" w:rsidRPr="00695576" w14:paraId="1DCA83B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094BE3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5531C9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2874115829126</w:t>
            </w:r>
          </w:p>
        </w:tc>
        <w:tc>
          <w:tcPr>
            <w:tcW w:w="3544" w:type="dxa"/>
            <w:tcBorders>
              <w:top w:val="nil"/>
              <w:bottom w:val="single" w:sz="2" w:space="0" w:color="auto"/>
            </w:tcBorders>
            <w:vAlign w:val="center"/>
          </w:tcPr>
          <w:p w14:paraId="207C1B41"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Suruburi</w:t>
            </w:r>
            <w:proofErr w:type="spellEnd"/>
            <w:r w:rsidRPr="00695576">
              <w:rPr>
                <w:noProof w:val="0"/>
                <w:sz w:val="22"/>
                <w:szCs w:val="22"/>
                <w:lang w:val="en-US" w:eastAsia="ru-RU"/>
              </w:rPr>
              <w:t xml:space="preserve"> cu cap </w:t>
            </w:r>
            <w:proofErr w:type="spellStart"/>
            <w:r w:rsidRPr="00695576">
              <w:rPr>
                <w:noProof w:val="0"/>
                <w:sz w:val="22"/>
                <w:szCs w:val="22"/>
                <w:lang w:val="en-US" w:eastAsia="ru-RU"/>
              </w:rPr>
              <w:t>inecat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crestat</w:t>
            </w:r>
            <w:proofErr w:type="spellEnd"/>
            <w:r w:rsidRPr="00695576">
              <w:rPr>
                <w:noProof w:val="0"/>
                <w:sz w:val="22"/>
                <w:szCs w:val="22"/>
                <w:lang w:val="en-US" w:eastAsia="ru-RU"/>
              </w:rPr>
              <w:t xml:space="preserve"> 6 x 30 mm</w:t>
            </w:r>
          </w:p>
        </w:tc>
        <w:tc>
          <w:tcPr>
            <w:tcW w:w="2126" w:type="dxa"/>
            <w:tcBorders>
              <w:top w:val="nil"/>
              <w:bottom w:val="single" w:sz="2" w:space="0" w:color="auto"/>
            </w:tcBorders>
            <w:vAlign w:val="center"/>
          </w:tcPr>
          <w:p w14:paraId="542E5D03"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1B3121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12,0000</w:t>
            </w:r>
          </w:p>
        </w:tc>
      </w:tr>
      <w:tr w:rsidR="00562046" w:rsidRPr="00695576" w14:paraId="3592490E"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D2C625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AC49EE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54111042"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2DA995F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5DEBAE8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0,0200</w:t>
            </w:r>
          </w:p>
        </w:tc>
      </w:tr>
      <w:tr w:rsidR="00562046" w:rsidRPr="00695576" w14:paraId="5B595EA2"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8096EC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103</w:t>
            </w:r>
          </w:p>
        </w:tc>
        <w:tc>
          <w:tcPr>
            <w:tcW w:w="1275" w:type="dxa"/>
            <w:tcBorders>
              <w:top w:val="single" w:sz="4" w:space="0" w:color="auto"/>
              <w:bottom w:val="single" w:sz="4" w:space="0" w:color="auto"/>
            </w:tcBorders>
            <w:vAlign w:val="center"/>
          </w:tcPr>
          <w:p w14:paraId="2CEBE08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CK26B</w:t>
            </w:r>
          </w:p>
        </w:tc>
        <w:tc>
          <w:tcPr>
            <w:tcW w:w="3544" w:type="dxa"/>
            <w:tcBorders>
              <w:top w:val="single" w:sz="4" w:space="0" w:color="auto"/>
              <w:bottom w:val="single" w:sz="4" w:space="0" w:color="auto"/>
            </w:tcBorders>
            <w:vAlign w:val="center"/>
          </w:tcPr>
          <w:p w14:paraId="0606827F" w14:textId="7BB56F9B" w:rsidR="00562046" w:rsidRPr="00695576" w:rsidRDefault="00562046" w:rsidP="009544A9">
            <w:pPr>
              <w:autoSpaceDE w:val="0"/>
              <w:autoSpaceDN w:val="0"/>
              <w:rPr>
                <w:noProof w:val="0"/>
                <w:lang w:val="en-US" w:eastAsia="ru-RU"/>
              </w:rPr>
            </w:pPr>
            <w:proofErr w:type="spellStart"/>
            <w:r w:rsidRPr="00695576">
              <w:rPr>
                <w:noProof w:val="0"/>
                <w:lang w:val="en-US" w:eastAsia="ru-RU"/>
              </w:rPr>
              <w:t>Glafuri</w:t>
            </w:r>
            <w:proofErr w:type="spellEnd"/>
            <w:r w:rsidRPr="00695576">
              <w:rPr>
                <w:noProof w:val="0"/>
                <w:lang w:val="en-US" w:eastAsia="ru-RU"/>
              </w:rPr>
              <w:t xml:space="preserve"> </w:t>
            </w:r>
            <w:proofErr w:type="spellStart"/>
            <w:r w:rsidRPr="00695576">
              <w:rPr>
                <w:noProof w:val="0"/>
                <w:lang w:val="en-US" w:eastAsia="ru-RU"/>
              </w:rPr>
              <w:t>montate</w:t>
            </w:r>
            <w:proofErr w:type="spellEnd"/>
            <w:r w:rsidRPr="00695576">
              <w:rPr>
                <w:noProof w:val="0"/>
                <w:lang w:val="en-US" w:eastAsia="ru-RU"/>
              </w:rPr>
              <w:t xml:space="preserve"> la </w:t>
            </w:r>
            <w:proofErr w:type="spellStart"/>
            <w:r w:rsidRPr="00695576">
              <w:rPr>
                <w:noProof w:val="0"/>
                <w:lang w:val="en-US" w:eastAsia="ru-RU"/>
              </w:rPr>
              <w:t>ferestre</w:t>
            </w:r>
            <w:proofErr w:type="spellEnd"/>
            <w:r w:rsidRPr="00695576">
              <w:rPr>
                <w:noProof w:val="0"/>
                <w:lang w:val="en-US" w:eastAsia="ru-RU"/>
              </w:rPr>
              <w:t xml:space="preserve"> din </w:t>
            </w:r>
            <w:proofErr w:type="spellStart"/>
            <w:r w:rsidRPr="00695576">
              <w:rPr>
                <w:noProof w:val="0"/>
                <w:lang w:val="en-US" w:eastAsia="ru-RU"/>
              </w:rPr>
              <w:t>aluminiu</w:t>
            </w:r>
            <w:proofErr w:type="spellEnd"/>
          </w:p>
        </w:tc>
        <w:tc>
          <w:tcPr>
            <w:tcW w:w="2126" w:type="dxa"/>
            <w:tcBorders>
              <w:top w:val="single" w:sz="4" w:space="0" w:color="auto"/>
              <w:bottom w:val="single" w:sz="4" w:space="0" w:color="auto"/>
            </w:tcBorders>
            <w:vAlign w:val="center"/>
          </w:tcPr>
          <w:p w14:paraId="42C8EF5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3191E492"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44FA8F54" w14:textId="77777777" w:rsidR="00562046" w:rsidRPr="00695576" w:rsidRDefault="00562046" w:rsidP="00562046">
            <w:pPr>
              <w:autoSpaceDE w:val="0"/>
              <w:autoSpaceDN w:val="0"/>
              <w:jc w:val="center"/>
              <w:rPr>
                <w:noProof w:val="0"/>
                <w:lang w:val="en-US" w:eastAsia="ru-RU"/>
              </w:rPr>
            </w:pPr>
          </w:p>
        </w:tc>
      </w:tr>
      <w:tr w:rsidR="00562046" w:rsidRPr="00695576" w14:paraId="1073626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E9053E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1EEAF3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7422010060100</w:t>
            </w:r>
          </w:p>
        </w:tc>
        <w:tc>
          <w:tcPr>
            <w:tcW w:w="3544" w:type="dxa"/>
            <w:tcBorders>
              <w:top w:val="nil"/>
              <w:bottom w:val="single" w:sz="2" w:space="0" w:color="auto"/>
            </w:tcBorders>
            <w:vAlign w:val="center"/>
          </w:tcPr>
          <w:p w14:paraId="4CC4879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Timplar</w:t>
            </w:r>
            <w:proofErr w:type="spellEnd"/>
          </w:p>
        </w:tc>
        <w:tc>
          <w:tcPr>
            <w:tcW w:w="2126" w:type="dxa"/>
            <w:tcBorders>
              <w:top w:val="nil"/>
              <w:bottom w:val="single" w:sz="2" w:space="0" w:color="auto"/>
            </w:tcBorders>
            <w:vAlign w:val="center"/>
          </w:tcPr>
          <w:p w14:paraId="2A9308B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5C34D2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0,6400</w:t>
            </w:r>
          </w:p>
        </w:tc>
      </w:tr>
      <w:tr w:rsidR="00562046" w:rsidRPr="00695576" w14:paraId="508F05C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592DAB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DDD7B6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14D38E29"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130184C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C4F7D8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0,1600</w:t>
            </w:r>
          </w:p>
        </w:tc>
      </w:tr>
      <w:tr w:rsidR="00562046" w:rsidRPr="00695576" w14:paraId="6B98BBC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9DD481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9232E9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2743123549026</w:t>
            </w:r>
          </w:p>
        </w:tc>
        <w:tc>
          <w:tcPr>
            <w:tcW w:w="3544" w:type="dxa"/>
            <w:tcBorders>
              <w:top w:val="nil"/>
              <w:bottom w:val="single" w:sz="2" w:space="0" w:color="auto"/>
            </w:tcBorders>
            <w:vAlign w:val="center"/>
          </w:tcPr>
          <w:p w14:paraId="35BF0BF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Glafuri</w:t>
            </w:r>
            <w:proofErr w:type="spellEnd"/>
            <w:r w:rsidRPr="00695576">
              <w:rPr>
                <w:noProof w:val="0"/>
                <w:sz w:val="22"/>
                <w:szCs w:val="22"/>
                <w:lang w:val="en-US" w:eastAsia="ru-RU"/>
              </w:rPr>
              <w:t xml:space="preserve"> din </w:t>
            </w:r>
            <w:proofErr w:type="spellStart"/>
            <w:r w:rsidRPr="00695576">
              <w:rPr>
                <w:noProof w:val="0"/>
                <w:sz w:val="22"/>
                <w:szCs w:val="22"/>
                <w:lang w:val="en-US" w:eastAsia="ru-RU"/>
              </w:rPr>
              <w:t>aluminiu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ferestre</w:t>
            </w:r>
            <w:proofErr w:type="spellEnd"/>
          </w:p>
        </w:tc>
        <w:tc>
          <w:tcPr>
            <w:tcW w:w="2126" w:type="dxa"/>
            <w:tcBorders>
              <w:top w:val="nil"/>
              <w:bottom w:val="single" w:sz="2" w:space="0" w:color="auto"/>
            </w:tcBorders>
            <w:vAlign w:val="center"/>
          </w:tcPr>
          <w:p w14:paraId="7D3B6DB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6BEC843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2,0000</w:t>
            </w:r>
          </w:p>
        </w:tc>
      </w:tr>
      <w:tr w:rsidR="00562046" w:rsidRPr="00695576" w14:paraId="57EF451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D69532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CA7FB7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2874115829126</w:t>
            </w:r>
          </w:p>
        </w:tc>
        <w:tc>
          <w:tcPr>
            <w:tcW w:w="3544" w:type="dxa"/>
            <w:tcBorders>
              <w:top w:val="nil"/>
              <w:bottom w:val="single" w:sz="2" w:space="0" w:color="auto"/>
            </w:tcBorders>
            <w:vAlign w:val="center"/>
          </w:tcPr>
          <w:p w14:paraId="436737E9"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Suruburi</w:t>
            </w:r>
            <w:proofErr w:type="spellEnd"/>
            <w:r w:rsidRPr="00695576">
              <w:rPr>
                <w:noProof w:val="0"/>
                <w:sz w:val="22"/>
                <w:szCs w:val="22"/>
                <w:lang w:val="en-US" w:eastAsia="ru-RU"/>
              </w:rPr>
              <w:t xml:space="preserve"> cu cap </w:t>
            </w:r>
            <w:proofErr w:type="spellStart"/>
            <w:r w:rsidRPr="00695576">
              <w:rPr>
                <w:noProof w:val="0"/>
                <w:sz w:val="22"/>
                <w:szCs w:val="22"/>
                <w:lang w:val="en-US" w:eastAsia="ru-RU"/>
              </w:rPr>
              <w:t>inecat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crestat</w:t>
            </w:r>
            <w:proofErr w:type="spellEnd"/>
            <w:r w:rsidRPr="00695576">
              <w:rPr>
                <w:noProof w:val="0"/>
                <w:sz w:val="22"/>
                <w:szCs w:val="22"/>
                <w:lang w:val="en-US" w:eastAsia="ru-RU"/>
              </w:rPr>
              <w:t xml:space="preserve"> 6 x 30 mm</w:t>
            </w:r>
          </w:p>
        </w:tc>
        <w:tc>
          <w:tcPr>
            <w:tcW w:w="2126" w:type="dxa"/>
            <w:tcBorders>
              <w:top w:val="nil"/>
              <w:bottom w:val="single" w:sz="2" w:space="0" w:color="auto"/>
            </w:tcBorders>
            <w:vAlign w:val="center"/>
          </w:tcPr>
          <w:p w14:paraId="69D8AF26"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8C425E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8,0000</w:t>
            </w:r>
          </w:p>
        </w:tc>
      </w:tr>
      <w:tr w:rsidR="00562046" w:rsidRPr="00695576" w14:paraId="37EC387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1398CD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7DC207D"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02D7513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1952D9B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1A75E55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0,0200</w:t>
            </w:r>
          </w:p>
        </w:tc>
      </w:tr>
      <w:tr w:rsidR="00562046" w:rsidRPr="00695576" w14:paraId="0BBE1AB1"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7C3FCCE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104</w:t>
            </w:r>
          </w:p>
        </w:tc>
        <w:tc>
          <w:tcPr>
            <w:tcW w:w="1275" w:type="dxa"/>
            <w:tcBorders>
              <w:top w:val="single" w:sz="4" w:space="0" w:color="auto"/>
              <w:bottom w:val="single" w:sz="4" w:space="0" w:color="auto"/>
            </w:tcBorders>
            <w:vAlign w:val="center"/>
          </w:tcPr>
          <w:p w14:paraId="36A3B9C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CK25A</w:t>
            </w:r>
          </w:p>
        </w:tc>
        <w:tc>
          <w:tcPr>
            <w:tcW w:w="3544" w:type="dxa"/>
            <w:tcBorders>
              <w:top w:val="single" w:sz="4" w:space="0" w:color="auto"/>
              <w:bottom w:val="single" w:sz="4" w:space="0" w:color="auto"/>
            </w:tcBorders>
            <w:vAlign w:val="center"/>
          </w:tcPr>
          <w:p w14:paraId="2FC545FF" w14:textId="7A878BA2" w:rsidR="00562046" w:rsidRPr="00695576" w:rsidRDefault="00562046" w:rsidP="009544A9">
            <w:pPr>
              <w:autoSpaceDE w:val="0"/>
              <w:autoSpaceDN w:val="0"/>
              <w:rPr>
                <w:noProof w:val="0"/>
                <w:lang w:val="en-US" w:eastAsia="ru-RU"/>
              </w:rPr>
            </w:pPr>
            <w:proofErr w:type="spellStart"/>
            <w:r w:rsidRPr="00695576">
              <w:rPr>
                <w:noProof w:val="0"/>
                <w:lang w:val="en-US" w:eastAsia="ru-RU"/>
              </w:rPr>
              <w:t>Usi</w:t>
            </w:r>
            <w:proofErr w:type="spellEnd"/>
            <w:r w:rsidRPr="00695576">
              <w:rPr>
                <w:noProof w:val="0"/>
                <w:lang w:val="en-US" w:eastAsia="ru-RU"/>
              </w:rPr>
              <w:t xml:space="preserve"> </w:t>
            </w:r>
            <w:proofErr w:type="spellStart"/>
            <w:r w:rsidRPr="00695576">
              <w:rPr>
                <w:noProof w:val="0"/>
                <w:lang w:val="en-US" w:eastAsia="ru-RU"/>
              </w:rPr>
              <w:t>confectionate</w:t>
            </w:r>
            <w:proofErr w:type="spellEnd"/>
            <w:r w:rsidRPr="00695576">
              <w:rPr>
                <w:noProof w:val="0"/>
                <w:lang w:val="en-US" w:eastAsia="ru-RU"/>
              </w:rPr>
              <w:t xml:space="preserve"> din </w:t>
            </w:r>
            <w:proofErr w:type="spellStart"/>
            <w:r w:rsidRPr="00695576">
              <w:rPr>
                <w:noProof w:val="0"/>
                <w:lang w:val="en-US" w:eastAsia="ru-RU"/>
              </w:rPr>
              <w:t>profiluri</w:t>
            </w:r>
            <w:proofErr w:type="spellEnd"/>
            <w:r w:rsidRPr="00695576">
              <w:rPr>
                <w:noProof w:val="0"/>
                <w:lang w:val="en-US" w:eastAsia="ru-RU"/>
              </w:rPr>
              <w:t xml:space="preserve"> din mase </w:t>
            </w:r>
            <w:proofErr w:type="spellStart"/>
            <w:proofErr w:type="gramStart"/>
            <w:r w:rsidRPr="00695576">
              <w:rPr>
                <w:noProof w:val="0"/>
                <w:lang w:val="en-US" w:eastAsia="ru-RU"/>
              </w:rPr>
              <w:t>plastice</w:t>
            </w:r>
            <w:proofErr w:type="spellEnd"/>
            <w:r w:rsidRPr="00695576">
              <w:rPr>
                <w:noProof w:val="0"/>
                <w:lang w:val="en-US" w:eastAsia="ru-RU"/>
              </w:rPr>
              <w:t xml:space="preserve">  </w:t>
            </w:r>
            <w:proofErr w:type="spellStart"/>
            <w:r w:rsidRPr="00695576">
              <w:rPr>
                <w:noProof w:val="0"/>
                <w:lang w:val="en-US" w:eastAsia="ru-RU"/>
              </w:rPr>
              <w:t>inclusiv</w:t>
            </w:r>
            <w:proofErr w:type="spellEnd"/>
            <w:proofErr w:type="gramEnd"/>
            <w:r w:rsidRPr="00695576">
              <w:rPr>
                <w:noProof w:val="0"/>
                <w:lang w:val="en-US" w:eastAsia="ru-RU"/>
              </w:rPr>
              <w:t xml:space="preserve"> </w:t>
            </w:r>
            <w:proofErr w:type="spellStart"/>
            <w:r w:rsidRPr="00695576">
              <w:rPr>
                <w:noProof w:val="0"/>
                <w:lang w:val="en-US" w:eastAsia="ru-RU"/>
              </w:rPr>
              <w:t>armaturile</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accesoriile</w:t>
            </w:r>
            <w:proofErr w:type="spellEnd"/>
            <w:r w:rsidRPr="00695576">
              <w:rPr>
                <w:noProof w:val="0"/>
                <w:lang w:val="en-US" w:eastAsia="ru-RU"/>
              </w:rPr>
              <w:t xml:space="preserve"> </w:t>
            </w:r>
            <w:proofErr w:type="spellStart"/>
            <w:r w:rsidRPr="00695576">
              <w:rPr>
                <w:noProof w:val="0"/>
                <w:lang w:val="en-US" w:eastAsia="ru-RU"/>
              </w:rPr>
              <w:t>necesare</w:t>
            </w:r>
            <w:proofErr w:type="spellEnd"/>
            <w:r w:rsidRPr="00695576">
              <w:rPr>
                <w:noProof w:val="0"/>
                <w:lang w:val="en-US" w:eastAsia="ru-RU"/>
              </w:rPr>
              <w:t xml:space="preserve"> </w:t>
            </w:r>
            <w:proofErr w:type="spellStart"/>
            <w:r w:rsidRPr="00695576">
              <w:rPr>
                <w:noProof w:val="0"/>
                <w:lang w:val="en-US" w:eastAsia="ru-RU"/>
              </w:rPr>
              <w:t>usilor</w:t>
            </w:r>
            <w:proofErr w:type="spellEnd"/>
            <w:r w:rsidRPr="00695576">
              <w:rPr>
                <w:noProof w:val="0"/>
                <w:lang w:val="en-US" w:eastAsia="ru-RU"/>
              </w:rPr>
              <w:t xml:space="preserve"> </w:t>
            </w:r>
            <w:proofErr w:type="spellStart"/>
            <w:r w:rsidRPr="00695576">
              <w:rPr>
                <w:noProof w:val="0"/>
                <w:lang w:val="en-US" w:eastAsia="ru-RU"/>
              </w:rPr>
              <w:t>montate</w:t>
            </w:r>
            <w:proofErr w:type="spellEnd"/>
            <w:r w:rsidRPr="00695576">
              <w:rPr>
                <w:noProof w:val="0"/>
                <w:lang w:val="en-US" w:eastAsia="ru-RU"/>
              </w:rPr>
              <w:t xml:space="preserve"> in </w:t>
            </w:r>
            <w:proofErr w:type="spellStart"/>
            <w:r w:rsidRPr="00695576">
              <w:rPr>
                <w:noProof w:val="0"/>
                <w:lang w:val="en-US" w:eastAsia="ru-RU"/>
              </w:rPr>
              <w:t>zidarie</w:t>
            </w:r>
            <w:proofErr w:type="spellEnd"/>
            <w:r w:rsidRPr="00695576">
              <w:rPr>
                <w:noProof w:val="0"/>
                <w:lang w:val="en-US" w:eastAsia="ru-RU"/>
              </w:rPr>
              <w:t xml:space="preserve"> de </w:t>
            </w:r>
            <w:proofErr w:type="spellStart"/>
            <w:r w:rsidRPr="00695576">
              <w:rPr>
                <w:noProof w:val="0"/>
                <w:lang w:val="en-US" w:eastAsia="ru-RU"/>
              </w:rPr>
              <w:t>orice</w:t>
            </w:r>
            <w:proofErr w:type="spellEnd"/>
            <w:r w:rsidRPr="00695576">
              <w:rPr>
                <w:noProof w:val="0"/>
                <w:lang w:val="en-US" w:eastAsia="ru-RU"/>
              </w:rPr>
              <w:t xml:space="preserve"> natura la </w:t>
            </w:r>
            <w:proofErr w:type="spellStart"/>
            <w:r w:rsidRPr="00695576">
              <w:rPr>
                <w:noProof w:val="0"/>
                <w:lang w:val="en-US" w:eastAsia="ru-RU"/>
              </w:rPr>
              <w:t>constructii</w:t>
            </w:r>
            <w:proofErr w:type="spellEnd"/>
            <w:r w:rsidRPr="00695576">
              <w:rPr>
                <w:noProof w:val="0"/>
                <w:lang w:val="en-US" w:eastAsia="ru-RU"/>
              </w:rPr>
              <w:t xml:space="preserve"> cu </w:t>
            </w:r>
            <w:proofErr w:type="spellStart"/>
            <w:r w:rsidRPr="00695576">
              <w:rPr>
                <w:noProof w:val="0"/>
                <w:lang w:val="en-US" w:eastAsia="ru-RU"/>
              </w:rPr>
              <w:t>inaltimea</w:t>
            </w:r>
            <w:proofErr w:type="spellEnd"/>
            <w:r w:rsidRPr="00695576">
              <w:rPr>
                <w:noProof w:val="0"/>
                <w:lang w:val="en-US" w:eastAsia="ru-RU"/>
              </w:rPr>
              <w:t xml:space="preserve"> pina la 35 m </w:t>
            </w:r>
            <w:proofErr w:type="spellStart"/>
            <w:r w:rsidRPr="00695576">
              <w:rPr>
                <w:noProof w:val="0"/>
                <w:lang w:val="en-US" w:eastAsia="ru-RU"/>
              </w:rPr>
              <w:t>inclusiv</w:t>
            </w:r>
            <w:proofErr w:type="spellEnd"/>
            <w:r w:rsidRPr="00695576">
              <w:rPr>
                <w:noProof w:val="0"/>
                <w:lang w:val="en-US" w:eastAsia="ru-RU"/>
              </w:rPr>
              <w:t xml:space="preserve">, </w:t>
            </w:r>
            <w:proofErr w:type="spellStart"/>
            <w:r w:rsidRPr="00695576">
              <w:rPr>
                <w:noProof w:val="0"/>
                <w:lang w:val="en-US" w:eastAsia="ru-RU"/>
              </w:rPr>
              <w:t>intr</w:t>
            </w:r>
            <w:proofErr w:type="spellEnd"/>
            <w:r w:rsidRPr="00695576">
              <w:rPr>
                <w:noProof w:val="0"/>
                <w:lang w:val="en-US" w:eastAsia="ru-RU"/>
              </w:rPr>
              <w:t xml:space="preserve">-un </w:t>
            </w:r>
            <w:proofErr w:type="spellStart"/>
            <w:r w:rsidRPr="00695576">
              <w:rPr>
                <w:noProof w:val="0"/>
                <w:lang w:val="en-US" w:eastAsia="ru-RU"/>
              </w:rPr>
              <w:t>canat</w:t>
            </w:r>
            <w:proofErr w:type="spellEnd"/>
            <w:r w:rsidRPr="00695576">
              <w:rPr>
                <w:noProof w:val="0"/>
                <w:lang w:val="en-US" w:eastAsia="ru-RU"/>
              </w:rPr>
              <w:t xml:space="preserve">, cu </w:t>
            </w:r>
            <w:proofErr w:type="spellStart"/>
            <w:r w:rsidRPr="00695576">
              <w:rPr>
                <w:noProof w:val="0"/>
                <w:lang w:val="en-US" w:eastAsia="ru-RU"/>
              </w:rPr>
              <w:t>suprafata</w:t>
            </w:r>
            <w:proofErr w:type="spellEnd"/>
            <w:r w:rsidRPr="00695576">
              <w:rPr>
                <w:noProof w:val="0"/>
                <w:lang w:val="en-US" w:eastAsia="ru-RU"/>
              </w:rPr>
              <w:t xml:space="preserve"> </w:t>
            </w:r>
            <w:proofErr w:type="spellStart"/>
            <w:r w:rsidRPr="00695576">
              <w:rPr>
                <w:noProof w:val="0"/>
                <w:lang w:val="en-US" w:eastAsia="ru-RU"/>
              </w:rPr>
              <w:t>tocului</w:t>
            </w:r>
            <w:proofErr w:type="spellEnd"/>
            <w:r w:rsidRPr="00695576">
              <w:rPr>
                <w:noProof w:val="0"/>
                <w:lang w:val="en-US" w:eastAsia="ru-RU"/>
              </w:rPr>
              <w:t xml:space="preserve"> pina la 7 </w:t>
            </w:r>
            <w:proofErr w:type="spellStart"/>
            <w:r w:rsidRPr="00695576">
              <w:rPr>
                <w:noProof w:val="0"/>
                <w:lang w:val="en-US" w:eastAsia="ru-RU"/>
              </w:rPr>
              <w:t>mp</w:t>
            </w:r>
            <w:proofErr w:type="spellEnd"/>
            <w:r w:rsidRPr="00695576">
              <w:rPr>
                <w:noProof w:val="0"/>
                <w:lang w:val="en-US" w:eastAsia="ru-RU"/>
              </w:rPr>
              <w:t xml:space="preserve"> </w:t>
            </w:r>
            <w:proofErr w:type="spellStart"/>
            <w:r w:rsidRPr="00695576">
              <w:rPr>
                <w:noProof w:val="0"/>
                <w:lang w:val="en-US" w:eastAsia="ru-RU"/>
              </w:rPr>
              <w:t>inclusiv</w:t>
            </w:r>
            <w:proofErr w:type="spellEnd"/>
            <w:r w:rsidRPr="00695576">
              <w:rPr>
                <w:noProof w:val="0"/>
                <w:lang w:val="en-US" w:eastAsia="ru-RU"/>
              </w:rPr>
              <w:t xml:space="preserve"> (2x1m x2buc)</w:t>
            </w:r>
          </w:p>
        </w:tc>
        <w:tc>
          <w:tcPr>
            <w:tcW w:w="2126" w:type="dxa"/>
            <w:tcBorders>
              <w:top w:val="single" w:sz="4" w:space="0" w:color="auto"/>
              <w:bottom w:val="single" w:sz="4" w:space="0" w:color="auto"/>
            </w:tcBorders>
            <w:vAlign w:val="center"/>
          </w:tcPr>
          <w:p w14:paraId="3E1B245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324D5214"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4,0000</w:t>
            </w:r>
          </w:p>
          <w:p w14:paraId="5B529F82" w14:textId="77777777" w:rsidR="00562046" w:rsidRPr="00695576" w:rsidRDefault="00562046" w:rsidP="00562046">
            <w:pPr>
              <w:autoSpaceDE w:val="0"/>
              <w:autoSpaceDN w:val="0"/>
              <w:jc w:val="center"/>
              <w:rPr>
                <w:noProof w:val="0"/>
                <w:lang w:val="en-US" w:eastAsia="ru-RU"/>
              </w:rPr>
            </w:pPr>
          </w:p>
        </w:tc>
      </w:tr>
      <w:tr w:rsidR="00562046" w:rsidRPr="00695576" w14:paraId="259C775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712B15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329796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7129200011200</w:t>
            </w:r>
          </w:p>
        </w:tc>
        <w:tc>
          <w:tcPr>
            <w:tcW w:w="3544" w:type="dxa"/>
            <w:tcBorders>
              <w:top w:val="nil"/>
              <w:bottom w:val="single" w:sz="2" w:space="0" w:color="auto"/>
            </w:tcBorders>
            <w:vAlign w:val="center"/>
          </w:tcPr>
          <w:p w14:paraId="2922F308"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Finisor</w:t>
            </w:r>
            <w:proofErr w:type="spellEnd"/>
            <w:r w:rsidRPr="00695576">
              <w:rPr>
                <w:noProof w:val="0"/>
                <w:sz w:val="22"/>
                <w:szCs w:val="22"/>
                <w:lang w:val="en-US" w:eastAsia="ru-RU"/>
              </w:rPr>
              <w:t xml:space="preserve"> MP</w:t>
            </w:r>
          </w:p>
        </w:tc>
        <w:tc>
          <w:tcPr>
            <w:tcW w:w="2126" w:type="dxa"/>
            <w:tcBorders>
              <w:top w:val="nil"/>
              <w:bottom w:val="single" w:sz="2" w:space="0" w:color="auto"/>
            </w:tcBorders>
            <w:vAlign w:val="center"/>
          </w:tcPr>
          <w:p w14:paraId="3CD23D7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88DDE7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2,9200</w:t>
            </w:r>
          </w:p>
        </w:tc>
      </w:tr>
      <w:tr w:rsidR="00562046" w:rsidRPr="00695576" w14:paraId="147A080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E9A0A1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682AA0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0DC221C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6B9637D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CE9129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0,3200</w:t>
            </w:r>
          </w:p>
        </w:tc>
      </w:tr>
      <w:tr w:rsidR="00562046" w:rsidRPr="00695576" w14:paraId="7B3457B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893268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038BF3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2030112939150</w:t>
            </w:r>
          </w:p>
        </w:tc>
        <w:tc>
          <w:tcPr>
            <w:tcW w:w="3544" w:type="dxa"/>
            <w:tcBorders>
              <w:top w:val="nil"/>
              <w:bottom w:val="single" w:sz="2" w:space="0" w:color="auto"/>
            </w:tcBorders>
            <w:vAlign w:val="center"/>
          </w:tcPr>
          <w:p w14:paraId="0C0B613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Usi</w:t>
            </w:r>
            <w:proofErr w:type="spellEnd"/>
            <w:r w:rsidRPr="00695576">
              <w:rPr>
                <w:noProof w:val="0"/>
                <w:sz w:val="22"/>
                <w:szCs w:val="22"/>
                <w:lang w:val="en-US" w:eastAsia="ru-RU"/>
              </w:rPr>
              <w:t xml:space="preserve"> din </w:t>
            </w:r>
            <w:proofErr w:type="spellStart"/>
            <w:r w:rsidRPr="00695576">
              <w:rPr>
                <w:noProof w:val="0"/>
                <w:sz w:val="22"/>
                <w:szCs w:val="22"/>
                <w:lang w:val="en-US" w:eastAsia="ru-RU"/>
              </w:rPr>
              <w:t>profiluri</w:t>
            </w:r>
            <w:proofErr w:type="spellEnd"/>
            <w:r w:rsidRPr="00695576">
              <w:rPr>
                <w:noProof w:val="0"/>
                <w:sz w:val="22"/>
                <w:szCs w:val="22"/>
                <w:lang w:val="en-US" w:eastAsia="ru-RU"/>
              </w:rPr>
              <w:t xml:space="preserve"> </w:t>
            </w:r>
            <w:proofErr w:type="gramStart"/>
            <w:r w:rsidRPr="00695576">
              <w:rPr>
                <w:noProof w:val="0"/>
                <w:sz w:val="22"/>
                <w:szCs w:val="22"/>
                <w:lang w:val="en-US" w:eastAsia="ru-RU"/>
              </w:rPr>
              <w:t>din  mase</w:t>
            </w:r>
            <w:proofErr w:type="gramEnd"/>
            <w:r w:rsidRPr="00695576">
              <w:rPr>
                <w:noProof w:val="0"/>
                <w:sz w:val="22"/>
                <w:szCs w:val="22"/>
                <w:lang w:val="en-US" w:eastAsia="ru-RU"/>
              </w:rPr>
              <w:t xml:space="preserve"> </w:t>
            </w:r>
            <w:proofErr w:type="spellStart"/>
            <w:r w:rsidRPr="00695576">
              <w:rPr>
                <w:noProof w:val="0"/>
                <w:sz w:val="22"/>
                <w:szCs w:val="22"/>
                <w:lang w:val="en-US" w:eastAsia="ru-RU"/>
              </w:rPr>
              <w:t>plastice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armaturile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accesoriile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necesare</w:t>
            </w:r>
            <w:proofErr w:type="spellEnd"/>
          </w:p>
        </w:tc>
        <w:tc>
          <w:tcPr>
            <w:tcW w:w="2126" w:type="dxa"/>
            <w:tcBorders>
              <w:top w:val="nil"/>
              <w:bottom w:val="single" w:sz="2" w:space="0" w:color="auto"/>
            </w:tcBorders>
            <w:vAlign w:val="center"/>
          </w:tcPr>
          <w:p w14:paraId="2B9E41F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nil"/>
              <w:bottom w:val="single" w:sz="2" w:space="0" w:color="auto"/>
            </w:tcBorders>
            <w:vAlign w:val="center"/>
          </w:tcPr>
          <w:p w14:paraId="715594A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4,0000</w:t>
            </w:r>
          </w:p>
        </w:tc>
      </w:tr>
      <w:tr w:rsidR="00562046" w:rsidRPr="00695576" w14:paraId="5282B7CE"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215859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EB376D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2874115829126</w:t>
            </w:r>
          </w:p>
        </w:tc>
        <w:tc>
          <w:tcPr>
            <w:tcW w:w="3544" w:type="dxa"/>
            <w:tcBorders>
              <w:top w:val="nil"/>
              <w:bottom w:val="single" w:sz="2" w:space="0" w:color="auto"/>
            </w:tcBorders>
            <w:vAlign w:val="center"/>
          </w:tcPr>
          <w:p w14:paraId="35E295F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Suruburi</w:t>
            </w:r>
            <w:proofErr w:type="spellEnd"/>
            <w:r w:rsidRPr="00695576">
              <w:rPr>
                <w:noProof w:val="0"/>
                <w:sz w:val="22"/>
                <w:szCs w:val="22"/>
                <w:lang w:val="en-US" w:eastAsia="ru-RU"/>
              </w:rPr>
              <w:t xml:space="preserve"> cu cap </w:t>
            </w:r>
            <w:proofErr w:type="spellStart"/>
            <w:r w:rsidRPr="00695576">
              <w:rPr>
                <w:noProof w:val="0"/>
                <w:sz w:val="22"/>
                <w:szCs w:val="22"/>
                <w:lang w:val="en-US" w:eastAsia="ru-RU"/>
              </w:rPr>
              <w:t>inecat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crestat</w:t>
            </w:r>
            <w:proofErr w:type="spellEnd"/>
            <w:r w:rsidRPr="00695576">
              <w:rPr>
                <w:noProof w:val="0"/>
                <w:sz w:val="22"/>
                <w:szCs w:val="22"/>
                <w:lang w:val="en-US" w:eastAsia="ru-RU"/>
              </w:rPr>
              <w:t xml:space="preserve"> 6 x 30 mm</w:t>
            </w:r>
          </w:p>
        </w:tc>
        <w:tc>
          <w:tcPr>
            <w:tcW w:w="2126" w:type="dxa"/>
            <w:tcBorders>
              <w:top w:val="nil"/>
              <w:bottom w:val="single" w:sz="2" w:space="0" w:color="auto"/>
            </w:tcBorders>
            <w:vAlign w:val="center"/>
          </w:tcPr>
          <w:p w14:paraId="509FA3E8"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75FD53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16,0000</w:t>
            </w:r>
          </w:p>
        </w:tc>
      </w:tr>
      <w:tr w:rsidR="00562046" w:rsidRPr="00695576" w14:paraId="2C6D371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BD22F1A"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965ED6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2416566101572</w:t>
            </w:r>
          </w:p>
        </w:tc>
        <w:tc>
          <w:tcPr>
            <w:tcW w:w="3544" w:type="dxa"/>
            <w:tcBorders>
              <w:top w:val="nil"/>
              <w:bottom w:val="single" w:sz="2" w:space="0" w:color="auto"/>
            </w:tcBorders>
            <w:vAlign w:val="center"/>
          </w:tcPr>
          <w:p w14:paraId="66519D73"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Spuma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poliuretan</w:t>
            </w:r>
            <w:proofErr w:type="spellEnd"/>
          </w:p>
        </w:tc>
        <w:tc>
          <w:tcPr>
            <w:tcW w:w="2126" w:type="dxa"/>
            <w:tcBorders>
              <w:top w:val="nil"/>
              <w:bottom w:val="single" w:sz="2" w:space="0" w:color="auto"/>
            </w:tcBorders>
            <w:vAlign w:val="center"/>
          </w:tcPr>
          <w:p w14:paraId="6412297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27CE325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2,0000</w:t>
            </w:r>
          </w:p>
        </w:tc>
      </w:tr>
      <w:tr w:rsidR="00562046" w:rsidRPr="00695576" w14:paraId="3AD17E7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4E6B21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14ADC3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2430226101600</w:t>
            </w:r>
          </w:p>
        </w:tc>
        <w:tc>
          <w:tcPr>
            <w:tcW w:w="3544" w:type="dxa"/>
            <w:tcBorders>
              <w:top w:val="nil"/>
              <w:bottom w:val="single" w:sz="2" w:space="0" w:color="auto"/>
            </w:tcBorders>
            <w:vAlign w:val="center"/>
          </w:tcPr>
          <w:p w14:paraId="3FEE3AB6"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Chit </w:t>
            </w:r>
            <w:proofErr w:type="spellStart"/>
            <w:r w:rsidRPr="00695576">
              <w:rPr>
                <w:noProof w:val="0"/>
                <w:sz w:val="22"/>
                <w:szCs w:val="22"/>
                <w:lang w:val="en-US" w:eastAsia="ru-RU"/>
              </w:rPr>
              <w:t>siliconic</w:t>
            </w:r>
            <w:proofErr w:type="spellEnd"/>
          </w:p>
        </w:tc>
        <w:tc>
          <w:tcPr>
            <w:tcW w:w="2126" w:type="dxa"/>
            <w:tcBorders>
              <w:top w:val="nil"/>
              <w:bottom w:val="single" w:sz="2" w:space="0" w:color="auto"/>
            </w:tcBorders>
            <w:vAlign w:val="center"/>
          </w:tcPr>
          <w:p w14:paraId="314F3C1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47C0643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0,7000</w:t>
            </w:r>
          </w:p>
        </w:tc>
      </w:tr>
      <w:tr w:rsidR="00562046" w:rsidRPr="00695576" w14:paraId="1370801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1EDE8C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F073D87"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2681126001472</w:t>
            </w:r>
          </w:p>
        </w:tc>
        <w:tc>
          <w:tcPr>
            <w:tcW w:w="3544" w:type="dxa"/>
            <w:tcBorders>
              <w:top w:val="nil"/>
              <w:bottom w:val="single" w:sz="2" w:space="0" w:color="auto"/>
            </w:tcBorders>
            <w:vAlign w:val="center"/>
          </w:tcPr>
          <w:p w14:paraId="03D06932"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slefuita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uscata</w:t>
            </w:r>
            <w:proofErr w:type="spellEnd"/>
            <w:r w:rsidRPr="00695576">
              <w:rPr>
                <w:noProof w:val="0"/>
                <w:sz w:val="22"/>
                <w:szCs w:val="22"/>
                <w:lang w:val="en-US" w:eastAsia="ru-RU"/>
              </w:rPr>
              <w:t xml:space="preserve"> 23x30 gr 6</w:t>
            </w:r>
          </w:p>
        </w:tc>
        <w:tc>
          <w:tcPr>
            <w:tcW w:w="2126" w:type="dxa"/>
            <w:tcBorders>
              <w:top w:val="nil"/>
              <w:bottom w:val="single" w:sz="2" w:space="0" w:color="auto"/>
            </w:tcBorders>
            <w:vAlign w:val="center"/>
          </w:tcPr>
          <w:p w14:paraId="6D604E18"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2A0F1F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2,4000</w:t>
            </w:r>
          </w:p>
        </w:tc>
      </w:tr>
      <w:tr w:rsidR="00562046" w:rsidRPr="00695576" w14:paraId="22614C9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DEF55B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1B71E8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4011106202741</w:t>
            </w:r>
          </w:p>
        </w:tc>
        <w:tc>
          <w:tcPr>
            <w:tcW w:w="3544" w:type="dxa"/>
            <w:tcBorders>
              <w:top w:val="nil"/>
              <w:bottom w:val="single" w:sz="2" w:space="0" w:color="auto"/>
            </w:tcBorders>
            <w:vAlign w:val="center"/>
          </w:tcPr>
          <w:p w14:paraId="291ACF8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Energie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electrica</w:t>
            </w:r>
            <w:proofErr w:type="spellEnd"/>
          </w:p>
        </w:tc>
        <w:tc>
          <w:tcPr>
            <w:tcW w:w="2126" w:type="dxa"/>
            <w:tcBorders>
              <w:top w:val="nil"/>
              <w:bottom w:val="single" w:sz="2" w:space="0" w:color="auto"/>
            </w:tcBorders>
            <w:vAlign w:val="center"/>
          </w:tcPr>
          <w:p w14:paraId="04972CA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kw</w:t>
            </w:r>
          </w:p>
        </w:tc>
        <w:tc>
          <w:tcPr>
            <w:tcW w:w="1985" w:type="dxa"/>
            <w:tcBorders>
              <w:top w:val="nil"/>
              <w:bottom w:val="single" w:sz="2" w:space="0" w:color="auto"/>
            </w:tcBorders>
            <w:vAlign w:val="center"/>
          </w:tcPr>
          <w:p w14:paraId="3698E3A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4,0000</w:t>
            </w:r>
          </w:p>
        </w:tc>
      </w:tr>
      <w:tr w:rsidR="00562046" w:rsidRPr="00695576" w14:paraId="6E578DC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9C4F49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3E6DD6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2AC88EE3"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6B1E657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08277F9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0,0800</w:t>
            </w:r>
          </w:p>
        </w:tc>
      </w:tr>
      <w:tr w:rsidR="00562046" w:rsidRPr="00695576" w14:paraId="2949B1EC"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2FE668F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lastRenderedPageBreak/>
              <w:t>105</w:t>
            </w:r>
          </w:p>
        </w:tc>
        <w:tc>
          <w:tcPr>
            <w:tcW w:w="1275" w:type="dxa"/>
            <w:tcBorders>
              <w:top w:val="single" w:sz="4" w:space="0" w:color="auto"/>
              <w:bottom w:val="single" w:sz="4" w:space="0" w:color="auto"/>
            </w:tcBorders>
            <w:vAlign w:val="center"/>
          </w:tcPr>
          <w:p w14:paraId="3556117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CK27C</w:t>
            </w:r>
          </w:p>
        </w:tc>
        <w:tc>
          <w:tcPr>
            <w:tcW w:w="3544" w:type="dxa"/>
            <w:tcBorders>
              <w:top w:val="single" w:sz="4" w:space="0" w:color="auto"/>
              <w:bottom w:val="single" w:sz="4" w:space="0" w:color="auto"/>
            </w:tcBorders>
            <w:vAlign w:val="center"/>
          </w:tcPr>
          <w:p w14:paraId="1F51F910" w14:textId="3D04CFA5" w:rsidR="00562046" w:rsidRPr="00695576" w:rsidRDefault="00562046" w:rsidP="009544A9">
            <w:pPr>
              <w:autoSpaceDE w:val="0"/>
              <w:autoSpaceDN w:val="0"/>
              <w:rPr>
                <w:noProof w:val="0"/>
                <w:lang w:val="en-US" w:eastAsia="ru-RU"/>
              </w:rPr>
            </w:pPr>
            <w:proofErr w:type="spellStart"/>
            <w:r w:rsidRPr="00695576">
              <w:rPr>
                <w:noProof w:val="0"/>
                <w:lang w:val="en-US" w:eastAsia="ru-RU"/>
              </w:rPr>
              <w:t>Glasvanduri</w:t>
            </w:r>
            <w:proofErr w:type="spellEnd"/>
            <w:r w:rsidRPr="00695576">
              <w:rPr>
                <w:noProof w:val="0"/>
                <w:lang w:val="en-US" w:eastAsia="ru-RU"/>
              </w:rPr>
              <w:t xml:space="preserve"> din profile din mase </w:t>
            </w:r>
            <w:proofErr w:type="spellStart"/>
            <w:r w:rsidRPr="00695576">
              <w:rPr>
                <w:noProof w:val="0"/>
                <w:lang w:val="en-US" w:eastAsia="ru-RU"/>
              </w:rPr>
              <w:t>plastice</w:t>
            </w:r>
            <w:proofErr w:type="spellEnd"/>
            <w:r w:rsidRPr="00695576">
              <w:rPr>
                <w:noProof w:val="0"/>
                <w:lang w:val="en-US" w:eastAsia="ru-RU"/>
              </w:rPr>
              <w:t xml:space="preserve"> la </w:t>
            </w:r>
            <w:proofErr w:type="spellStart"/>
            <w:r w:rsidRPr="00695576">
              <w:rPr>
                <w:noProof w:val="0"/>
                <w:lang w:val="en-US" w:eastAsia="ru-RU"/>
              </w:rPr>
              <w:t>constructii</w:t>
            </w:r>
            <w:proofErr w:type="spellEnd"/>
            <w:r w:rsidRPr="00695576">
              <w:rPr>
                <w:noProof w:val="0"/>
                <w:lang w:val="en-US" w:eastAsia="ru-RU"/>
              </w:rPr>
              <w:t xml:space="preserve"> cu </w:t>
            </w:r>
            <w:proofErr w:type="spellStart"/>
            <w:r w:rsidRPr="00695576">
              <w:rPr>
                <w:noProof w:val="0"/>
                <w:lang w:val="en-US" w:eastAsia="ru-RU"/>
              </w:rPr>
              <w:t>inaltimi</w:t>
            </w:r>
            <w:proofErr w:type="spellEnd"/>
            <w:r w:rsidRPr="00695576">
              <w:rPr>
                <w:noProof w:val="0"/>
                <w:lang w:val="en-US" w:eastAsia="ru-RU"/>
              </w:rPr>
              <w:t xml:space="preserve"> pina la 35 m din </w:t>
            </w:r>
            <w:proofErr w:type="spellStart"/>
            <w:r w:rsidRPr="00695576">
              <w:rPr>
                <w:noProof w:val="0"/>
                <w:lang w:val="en-US" w:eastAsia="ru-RU"/>
              </w:rPr>
              <w:t>panouri</w:t>
            </w:r>
            <w:proofErr w:type="spellEnd"/>
            <w:r w:rsidRPr="00695576">
              <w:rPr>
                <w:noProof w:val="0"/>
                <w:lang w:val="en-US" w:eastAsia="ru-RU"/>
              </w:rPr>
              <w:t xml:space="preserve"> fixe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foi</w:t>
            </w:r>
            <w:proofErr w:type="spellEnd"/>
            <w:r w:rsidRPr="00695576">
              <w:rPr>
                <w:noProof w:val="0"/>
                <w:lang w:val="en-US" w:eastAsia="ru-RU"/>
              </w:rPr>
              <w:t xml:space="preserve"> de </w:t>
            </w:r>
            <w:proofErr w:type="spellStart"/>
            <w:r w:rsidRPr="00695576">
              <w:rPr>
                <w:noProof w:val="0"/>
                <w:lang w:val="en-US" w:eastAsia="ru-RU"/>
              </w:rPr>
              <w:t>usi</w:t>
            </w:r>
            <w:proofErr w:type="spellEnd"/>
            <w:r w:rsidRPr="00695576">
              <w:rPr>
                <w:noProof w:val="0"/>
                <w:lang w:val="en-US" w:eastAsia="ru-RU"/>
              </w:rPr>
              <w:t xml:space="preserve"> (</w:t>
            </w:r>
            <w:proofErr w:type="spellStart"/>
            <w:r w:rsidRPr="00695576">
              <w:rPr>
                <w:noProof w:val="0"/>
                <w:lang w:val="en-US" w:eastAsia="ru-RU"/>
              </w:rPr>
              <w:t>Compartimentari</w:t>
            </w:r>
            <w:proofErr w:type="spellEnd"/>
            <w:r w:rsidRPr="00695576">
              <w:rPr>
                <w:noProof w:val="0"/>
                <w:lang w:val="en-US" w:eastAsia="ru-RU"/>
              </w:rPr>
              <w:t xml:space="preserve"> </w:t>
            </w:r>
            <w:proofErr w:type="spellStart"/>
            <w:r w:rsidRPr="00695576">
              <w:rPr>
                <w:noProof w:val="0"/>
                <w:lang w:val="en-US" w:eastAsia="ru-RU"/>
              </w:rPr>
              <w:t>sanitare</w:t>
            </w:r>
            <w:proofErr w:type="spellEnd"/>
            <w:r w:rsidRPr="00695576">
              <w:rPr>
                <w:noProof w:val="0"/>
                <w:lang w:val="en-US" w:eastAsia="ru-RU"/>
              </w:rPr>
              <w:t xml:space="preserve"> HPL, </w:t>
            </w:r>
            <w:proofErr w:type="spellStart"/>
            <w:r w:rsidRPr="00695576">
              <w:rPr>
                <w:noProof w:val="0"/>
                <w:lang w:val="en-US" w:eastAsia="ru-RU"/>
              </w:rPr>
              <w:t>inclusiv</w:t>
            </w:r>
            <w:proofErr w:type="spellEnd"/>
            <w:r w:rsidRPr="00695576">
              <w:rPr>
                <w:noProof w:val="0"/>
                <w:lang w:val="en-US" w:eastAsia="ru-RU"/>
              </w:rPr>
              <w:t xml:space="preserve"> </w:t>
            </w:r>
            <w:proofErr w:type="spellStart"/>
            <w:r w:rsidRPr="00695576">
              <w:rPr>
                <w:noProof w:val="0"/>
                <w:lang w:val="en-US" w:eastAsia="ru-RU"/>
              </w:rPr>
              <w:t>usi</w:t>
            </w:r>
            <w:proofErr w:type="spellEnd"/>
            <w:r w:rsidRPr="00695576">
              <w:rPr>
                <w:noProof w:val="0"/>
                <w:lang w:val="en-US" w:eastAsia="ru-RU"/>
              </w:rPr>
              <w:t xml:space="preserve">, </w:t>
            </w:r>
            <w:proofErr w:type="spellStart"/>
            <w:r w:rsidRPr="00695576">
              <w:rPr>
                <w:noProof w:val="0"/>
                <w:lang w:val="en-US" w:eastAsia="ru-RU"/>
              </w:rPr>
              <w:t>sistem</w:t>
            </w:r>
            <w:proofErr w:type="spellEnd"/>
            <w:r w:rsidRPr="00695576">
              <w:rPr>
                <w:noProof w:val="0"/>
                <w:lang w:val="en-US" w:eastAsia="ru-RU"/>
              </w:rPr>
              <w:t xml:space="preserve"> </w:t>
            </w:r>
            <w:proofErr w:type="spellStart"/>
            <w:r w:rsidRPr="00695576">
              <w:rPr>
                <w:noProof w:val="0"/>
                <w:lang w:val="en-US" w:eastAsia="ru-RU"/>
              </w:rPr>
              <w:t>prindere</w:t>
            </w:r>
            <w:proofErr w:type="spellEnd"/>
            <w:r w:rsidRPr="00695576">
              <w:rPr>
                <w:noProof w:val="0"/>
                <w:lang w:val="en-US" w:eastAsia="ru-RU"/>
              </w:rPr>
              <w:t xml:space="preserve"> inox, </w:t>
            </w:r>
            <w:proofErr w:type="spellStart"/>
            <w:r w:rsidRPr="00695576">
              <w:rPr>
                <w:noProof w:val="0"/>
                <w:lang w:val="en-US" w:eastAsia="ru-RU"/>
              </w:rPr>
              <w:t>culoarea</w:t>
            </w:r>
            <w:proofErr w:type="spellEnd"/>
            <w:r w:rsidRPr="00695576">
              <w:rPr>
                <w:noProof w:val="0"/>
                <w:lang w:val="en-US" w:eastAsia="ru-RU"/>
              </w:rPr>
              <w:t xml:space="preserve"> </w:t>
            </w:r>
            <w:proofErr w:type="spellStart"/>
            <w:r w:rsidRPr="00695576">
              <w:rPr>
                <w:noProof w:val="0"/>
                <w:lang w:val="en-US" w:eastAsia="ru-RU"/>
              </w:rPr>
              <w:t>coordonat</w:t>
            </w:r>
            <w:proofErr w:type="spellEnd"/>
            <w:r w:rsidRPr="00695576">
              <w:rPr>
                <w:noProof w:val="0"/>
                <w:lang w:val="en-US" w:eastAsia="ru-RU"/>
              </w:rPr>
              <w:t xml:space="preserve"> cu </w:t>
            </w:r>
            <w:proofErr w:type="spellStart"/>
            <w:r w:rsidRPr="00695576">
              <w:rPr>
                <w:noProof w:val="0"/>
                <w:lang w:val="en-US" w:eastAsia="ru-RU"/>
              </w:rPr>
              <w:t>beneficiarul</w:t>
            </w:r>
            <w:proofErr w:type="spellEnd"/>
            <w:r w:rsidRPr="00695576">
              <w:rPr>
                <w:noProof w:val="0"/>
                <w:lang w:val="en-US" w:eastAsia="ru-RU"/>
              </w:rPr>
              <w:t>)</w:t>
            </w:r>
          </w:p>
        </w:tc>
        <w:tc>
          <w:tcPr>
            <w:tcW w:w="2126" w:type="dxa"/>
            <w:tcBorders>
              <w:top w:val="single" w:sz="4" w:space="0" w:color="auto"/>
              <w:bottom w:val="single" w:sz="4" w:space="0" w:color="auto"/>
            </w:tcBorders>
            <w:vAlign w:val="center"/>
          </w:tcPr>
          <w:p w14:paraId="26CCAB7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14D9AC40"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13,0000</w:t>
            </w:r>
          </w:p>
          <w:p w14:paraId="7DB1CE71" w14:textId="77777777" w:rsidR="00562046" w:rsidRPr="00695576" w:rsidRDefault="00562046" w:rsidP="00562046">
            <w:pPr>
              <w:autoSpaceDE w:val="0"/>
              <w:autoSpaceDN w:val="0"/>
              <w:jc w:val="center"/>
              <w:rPr>
                <w:noProof w:val="0"/>
                <w:lang w:val="en-US" w:eastAsia="ru-RU"/>
              </w:rPr>
            </w:pPr>
          </w:p>
        </w:tc>
      </w:tr>
      <w:tr w:rsidR="00562046" w:rsidRPr="00695576" w14:paraId="288DCDA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B3B81B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4EC91F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7129200011200</w:t>
            </w:r>
          </w:p>
        </w:tc>
        <w:tc>
          <w:tcPr>
            <w:tcW w:w="3544" w:type="dxa"/>
            <w:tcBorders>
              <w:top w:val="nil"/>
              <w:bottom w:val="single" w:sz="2" w:space="0" w:color="auto"/>
            </w:tcBorders>
            <w:vAlign w:val="center"/>
          </w:tcPr>
          <w:p w14:paraId="02A97373"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Finisor</w:t>
            </w:r>
            <w:proofErr w:type="spellEnd"/>
            <w:r w:rsidRPr="00695576">
              <w:rPr>
                <w:noProof w:val="0"/>
                <w:sz w:val="22"/>
                <w:szCs w:val="22"/>
                <w:lang w:val="en-US" w:eastAsia="ru-RU"/>
              </w:rPr>
              <w:t xml:space="preserve"> MP</w:t>
            </w:r>
          </w:p>
        </w:tc>
        <w:tc>
          <w:tcPr>
            <w:tcW w:w="2126" w:type="dxa"/>
            <w:tcBorders>
              <w:top w:val="nil"/>
              <w:bottom w:val="single" w:sz="2" w:space="0" w:color="auto"/>
            </w:tcBorders>
            <w:vAlign w:val="center"/>
          </w:tcPr>
          <w:p w14:paraId="39BEC2C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642B7B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13,6500</w:t>
            </w:r>
          </w:p>
        </w:tc>
      </w:tr>
      <w:tr w:rsidR="00562046" w:rsidRPr="00695576" w14:paraId="62DA72E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3175D0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258BBD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712A3ECD"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7CB844A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42F3A4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0,6500</w:t>
            </w:r>
          </w:p>
        </w:tc>
      </w:tr>
      <w:tr w:rsidR="00562046" w:rsidRPr="00695576" w14:paraId="64B01E3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176F6F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BED1C8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2030112951150</w:t>
            </w:r>
          </w:p>
        </w:tc>
        <w:tc>
          <w:tcPr>
            <w:tcW w:w="3544" w:type="dxa"/>
            <w:tcBorders>
              <w:top w:val="nil"/>
              <w:bottom w:val="single" w:sz="2" w:space="0" w:color="auto"/>
            </w:tcBorders>
            <w:vAlign w:val="center"/>
          </w:tcPr>
          <w:p w14:paraId="526D1753"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Compartimentari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sanitare</w:t>
            </w:r>
            <w:proofErr w:type="spellEnd"/>
            <w:r w:rsidRPr="00695576">
              <w:rPr>
                <w:noProof w:val="0"/>
                <w:sz w:val="22"/>
                <w:szCs w:val="22"/>
                <w:lang w:val="en-US" w:eastAsia="ru-RU"/>
              </w:rPr>
              <w:t xml:space="preserve"> HPL</w:t>
            </w:r>
          </w:p>
        </w:tc>
        <w:tc>
          <w:tcPr>
            <w:tcW w:w="2126" w:type="dxa"/>
            <w:tcBorders>
              <w:top w:val="nil"/>
              <w:bottom w:val="single" w:sz="2" w:space="0" w:color="auto"/>
            </w:tcBorders>
            <w:vAlign w:val="center"/>
          </w:tcPr>
          <w:p w14:paraId="3E24BDB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nil"/>
              <w:bottom w:val="single" w:sz="2" w:space="0" w:color="auto"/>
            </w:tcBorders>
            <w:vAlign w:val="center"/>
          </w:tcPr>
          <w:p w14:paraId="228F0B4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13,0000</w:t>
            </w:r>
          </w:p>
        </w:tc>
      </w:tr>
      <w:tr w:rsidR="00562046" w:rsidRPr="00695576" w14:paraId="745B1172"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384477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4B6D3D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2874115829126</w:t>
            </w:r>
          </w:p>
        </w:tc>
        <w:tc>
          <w:tcPr>
            <w:tcW w:w="3544" w:type="dxa"/>
            <w:tcBorders>
              <w:top w:val="nil"/>
              <w:bottom w:val="single" w:sz="2" w:space="0" w:color="auto"/>
            </w:tcBorders>
            <w:vAlign w:val="center"/>
          </w:tcPr>
          <w:p w14:paraId="44E97B4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Suruburi</w:t>
            </w:r>
            <w:proofErr w:type="spellEnd"/>
            <w:r w:rsidRPr="00695576">
              <w:rPr>
                <w:noProof w:val="0"/>
                <w:sz w:val="22"/>
                <w:szCs w:val="22"/>
                <w:lang w:val="en-US" w:eastAsia="ru-RU"/>
              </w:rPr>
              <w:t xml:space="preserve"> cu cap </w:t>
            </w:r>
            <w:proofErr w:type="spellStart"/>
            <w:r w:rsidRPr="00695576">
              <w:rPr>
                <w:noProof w:val="0"/>
                <w:sz w:val="22"/>
                <w:szCs w:val="22"/>
                <w:lang w:val="en-US" w:eastAsia="ru-RU"/>
              </w:rPr>
              <w:t>inecat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crestat</w:t>
            </w:r>
            <w:proofErr w:type="spellEnd"/>
            <w:r w:rsidRPr="00695576">
              <w:rPr>
                <w:noProof w:val="0"/>
                <w:sz w:val="22"/>
                <w:szCs w:val="22"/>
                <w:lang w:val="en-US" w:eastAsia="ru-RU"/>
              </w:rPr>
              <w:t xml:space="preserve"> 6 x 30 mm</w:t>
            </w:r>
          </w:p>
        </w:tc>
        <w:tc>
          <w:tcPr>
            <w:tcW w:w="2126" w:type="dxa"/>
            <w:tcBorders>
              <w:top w:val="nil"/>
              <w:bottom w:val="single" w:sz="2" w:space="0" w:color="auto"/>
            </w:tcBorders>
            <w:vAlign w:val="center"/>
          </w:tcPr>
          <w:p w14:paraId="4C2B3805"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11100D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39,0000</w:t>
            </w:r>
          </w:p>
        </w:tc>
      </w:tr>
      <w:tr w:rsidR="00562046" w:rsidRPr="00695576" w14:paraId="5C54F79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4B94995"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348CD0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2416566101572</w:t>
            </w:r>
          </w:p>
        </w:tc>
        <w:tc>
          <w:tcPr>
            <w:tcW w:w="3544" w:type="dxa"/>
            <w:tcBorders>
              <w:top w:val="nil"/>
              <w:bottom w:val="single" w:sz="2" w:space="0" w:color="auto"/>
            </w:tcBorders>
            <w:vAlign w:val="center"/>
          </w:tcPr>
          <w:p w14:paraId="0AEEF8C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Spuma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poliuretan</w:t>
            </w:r>
            <w:proofErr w:type="spellEnd"/>
          </w:p>
        </w:tc>
        <w:tc>
          <w:tcPr>
            <w:tcW w:w="2126" w:type="dxa"/>
            <w:tcBorders>
              <w:top w:val="nil"/>
              <w:bottom w:val="single" w:sz="2" w:space="0" w:color="auto"/>
            </w:tcBorders>
            <w:vAlign w:val="center"/>
          </w:tcPr>
          <w:p w14:paraId="0CCA1B8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408F810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2,7300</w:t>
            </w:r>
          </w:p>
        </w:tc>
      </w:tr>
      <w:tr w:rsidR="00562046" w:rsidRPr="00695576" w14:paraId="3C6318B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2AAB80A"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A63383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2430226101600</w:t>
            </w:r>
          </w:p>
        </w:tc>
        <w:tc>
          <w:tcPr>
            <w:tcW w:w="3544" w:type="dxa"/>
            <w:tcBorders>
              <w:top w:val="nil"/>
              <w:bottom w:val="single" w:sz="2" w:space="0" w:color="auto"/>
            </w:tcBorders>
            <w:vAlign w:val="center"/>
          </w:tcPr>
          <w:p w14:paraId="3B7074FD"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Chit </w:t>
            </w:r>
            <w:proofErr w:type="spellStart"/>
            <w:r w:rsidRPr="00695576">
              <w:rPr>
                <w:noProof w:val="0"/>
                <w:sz w:val="22"/>
                <w:szCs w:val="22"/>
                <w:lang w:val="en-US" w:eastAsia="ru-RU"/>
              </w:rPr>
              <w:t>siliconic</w:t>
            </w:r>
            <w:proofErr w:type="spellEnd"/>
          </w:p>
        </w:tc>
        <w:tc>
          <w:tcPr>
            <w:tcW w:w="2126" w:type="dxa"/>
            <w:tcBorders>
              <w:top w:val="nil"/>
              <w:bottom w:val="single" w:sz="2" w:space="0" w:color="auto"/>
            </w:tcBorders>
            <w:vAlign w:val="center"/>
          </w:tcPr>
          <w:p w14:paraId="6444F40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4452ED3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0,9490</w:t>
            </w:r>
          </w:p>
        </w:tc>
      </w:tr>
      <w:tr w:rsidR="00562046" w:rsidRPr="00695576" w14:paraId="0E309AE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0B7239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CDDBAF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2681126001472</w:t>
            </w:r>
          </w:p>
        </w:tc>
        <w:tc>
          <w:tcPr>
            <w:tcW w:w="3544" w:type="dxa"/>
            <w:tcBorders>
              <w:top w:val="nil"/>
              <w:bottom w:val="single" w:sz="2" w:space="0" w:color="auto"/>
            </w:tcBorders>
            <w:vAlign w:val="center"/>
          </w:tcPr>
          <w:p w14:paraId="715A5E69"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slefuita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uscata</w:t>
            </w:r>
            <w:proofErr w:type="spellEnd"/>
            <w:r w:rsidRPr="00695576">
              <w:rPr>
                <w:noProof w:val="0"/>
                <w:sz w:val="22"/>
                <w:szCs w:val="22"/>
                <w:lang w:val="en-US" w:eastAsia="ru-RU"/>
              </w:rPr>
              <w:t xml:space="preserve"> 23x30 gr 6</w:t>
            </w:r>
          </w:p>
        </w:tc>
        <w:tc>
          <w:tcPr>
            <w:tcW w:w="2126" w:type="dxa"/>
            <w:tcBorders>
              <w:top w:val="nil"/>
              <w:bottom w:val="single" w:sz="2" w:space="0" w:color="auto"/>
            </w:tcBorders>
            <w:vAlign w:val="center"/>
          </w:tcPr>
          <w:p w14:paraId="32E4C354"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D2637A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6,5000</w:t>
            </w:r>
          </w:p>
        </w:tc>
      </w:tr>
      <w:tr w:rsidR="00562046" w:rsidRPr="00695576" w14:paraId="725BA32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9B2E54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F12EDC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4011106202741</w:t>
            </w:r>
          </w:p>
        </w:tc>
        <w:tc>
          <w:tcPr>
            <w:tcW w:w="3544" w:type="dxa"/>
            <w:tcBorders>
              <w:top w:val="nil"/>
              <w:bottom w:val="single" w:sz="2" w:space="0" w:color="auto"/>
            </w:tcBorders>
            <w:vAlign w:val="center"/>
          </w:tcPr>
          <w:p w14:paraId="743981A6"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Energie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electrica</w:t>
            </w:r>
            <w:proofErr w:type="spellEnd"/>
          </w:p>
        </w:tc>
        <w:tc>
          <w:tcPr>
            <w:tcW w:w="2126" w:type="dxa"/>
            <w:tcBorders>
              <w:top w:val="nil"/>
              <w:bottom w:val="single" w:sz="2" w:space="0" w:color="auto"/>
            </w:tcBorders>
            <w:vAlign w:val="center"/>
          </w:tcPr>
          <w:p w14:paraId="5D2FB5A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kw</w:t>
            </w:r>
          </w:p>
        </w:tc>
        <w:tc>
          <w:tcPr>
            <w:tcW w:w="1985" w:type="dxa"/>
            <w:tcBorders>
              <w:top w:val="nil"/>
              <w:bottom w:val="single" w:sz="2" w:space="0" w:color="auto"/>
            </w:tcBorders>
            <w:vAlign w:val="center"/>
          </w:tcPr>
          <w:p w14:paraId="0A5823A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5,2000</w:t>
            </w:r>
          </w:p>
        </w:tc>
      </w:tr>
      <w:tr w:rsidR="00562046" w:rsidRPr="00695576" w14:paraId="0FCE93A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4" w:space="0" w:color="auto"/>
            </w:tcBorders>
            <w:vAlign w:val="center"/>
          </w:tcPr>
          <w:p w14:paraId="408F6DA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4" w:space="0" w:color="auto"/>
            </w:tcBorders>
            <w:vAlign w:val="center"/>
          </w:tcPr>
          <w:p w14:paraId="596D9E9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4" w:space="0" w:color="auto"/>
            </w:tcBorders>
            <w:vAlign w:val="center"/>
          </w:tcPr>
          <w:p w14:paraId="5D68FBC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4" w:space="0" w:color="auto"/>
            </w:tcBorders>
            <w:vAlign w:val="center"/>
          </w:tcPr>
          <w:p w14:paraId="1F90496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4" w:space="0" w:color="auto"/>
            </w:tcBorders>
            <w:vAlign w:val="center"/>
          </w:tcPr>
          <w:p w14:paraId="7D5DBAA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0,2600</w:t>
            </w:r>
          </w:p>
        </w:tc>
      </w:tr>
      <w:tr w:rsidR="00562046" w:rsidRPr="00695576" w14:paraId="04720D54" w14:textId="77777777" w:rsidTr="005143CF">
        <w:tblPrEx>
          <w:tblBorders>
            <w:left w:val="single" w:sz="6" w:space="0" w:color="auto"/>
            <w:right w:val="single" w:sz="6" w:space="0" w:color="auto"/>
            <w:insideV w:val="single" w:sz="6" w:space="0" w:color="auto"/>
          </w:tblBorders>
          <w:tblCellMar>
            <w:left w:w="107" w:type="dxa"/>
            <w:right w:w="107" w:type="dxa"/>
          </w:tblCellMar>
        </w:tblPrEx>
        <w:trPr>
          <w:trHeight w:val="55"/>
        </w:trPr>
        <w:tc>
          <w:tcPr>
            <w:tcW w:w="1277" w:type="dxa"/>
            <w:tcBorders>
              <w:top w:val="single" w:sz="4" w:space="0" w:color="auto"/>
              <w:left w:val="single" w:sz="4" w:space="0" w:color="auto"/>
              <w:bottom w:val="single" w:sz="4" w:space="0" w:color="auto"/>
              <w:right w:val="single" w:sz="4" w:space="0" w:color="auto"/>
            </w:tcBorders>
          </w:tcPr>
          <w:p w14:paraId="03023DD1"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080A227E"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07D9EBA9" w14:textId="77777777" w:rsidR="00562046" w:rsidRPr="00695576" w:rsidRDefault="00562046" w:rsidP="00562046">
            <w:pPr>
              <w:autoSpaceDE w:val="0"/>
              <w:autoSpaceDN w:val="0"/>
              <w:rPr>
                <w:noProof w:val="0"/>
                <w:lang w:val="en-US" w:eastAsia="ru-RU"/>
              </w:rPr>
            </w:pPr>
          </w:p>
        </w:tc>
        <w:tc>
          <w:tcPr>
            <w:tcW w:w="2126" w:type="dxa"/>
            <w:tcBorders>
              <w:top w:val="single" w:sz="4" w:space="0" w:color="auto"/>
              <w:left w:val="single" w:sz="4" w:space="0" w:color="auto"/>
              <w:bottom w:val="single" w:sz="4" w:space="0" w:color="auto"/>
              <w:right w:val="single" w:sz="4" w:space="0" w:color="auto"/>
            </w:tcBorders>
          </w:tcPr>
          <w:p w14:paraId="4E32591F" w14:textId="77777777" w:rsidR="00562046" w:rsidRPr="00695576" w:rsidRDefault="00562046" w:rsidP="00562046">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7C91E7AF" w14:textId="77777777" w:rsidR="00562046" w:rsidRPr="00695576" w:rsidRDefault="00562046" w:rsidP="00562046">
            <w:pPr>
              <w:autoSpaceDE w:val="0"/>
              <w:autoSpaceDN w:val="0"/>
              <w:rPr>
                <w:noProof w:val="0"/>
                <w:lang w:val="en-US" w:eastAsia="ru-RU"/>
              </w:rPr>
            </w:pPr>
          </w:p>
        </w:tc>
      </w:tr>
      <w:tr w:rsidR="00562046" w:rsidRPr="00695576" w14:paraId="1CAAE526"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26760098"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1801A016"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11672FCE" w14:textId="77777777" w:rsidR="00562046" w:rsidRPr="00695576" w:rsidRDefault="00562046" w:rsidP="00562046">
            <w:pPr>
              <w:autoSpaceDE w:val="0"/>
              <w:autoSpaceDN w:val="0"/>
              <w:rPr>
                <w:i/>
                <w:iCs/>
                <w:noProof w:val="0"/>
                <w:lang w:val="en-US" w:eastAsia="ru-RU"/>
              </w:rPr>
            </w:pPr>
            <w:r w:rsidRPr="00695576">
              <w:rPr>
                <w:i/>
                <w:iCs/>
                <w:noProof w:val="0"/>
                <w:sz w:val="22"/>
                <w:szCs w:val="22"/>
                <w:lang w:val="en-US" w:eastAsia="ru-RU"/>
              </w:rPr>
              <w:t>Total</w:t>
            </w:r>
          </w:p>
        </w:tc>
        <w:tc>
          <w:tcPr>
            <w:tcW w:w="2126" w:type="dxa"/>
            <w:tcBorders>
              <w:top w:val="single" w:sz="4" w:space="0" w:color="auto"/>
              <w:left w:val="single" w:sz="4" w:space="0" w:color="auto"/>
              <w:bottom w:val="single" w:sz="4" w:space="0" w:color="auto"/>
              <w:right w:val="single" w:sz="4" w:space="0" w:color="auto"/>
            </w:tcBorders>
          </w:tcPr>
          <w:p w14:paraId="3EA1B413"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 lei</w:t>
            </w:r>
          </w:p>
        </w:tc>
        <w:tc>
          <w:tcPr>
            <w:tcW w:w="1985" w:type="dxa"/>
            <w:tcBorders>
              <w:top w:val="single" w:sz="4" w:space="0" w:color="auto"/>
              <w:left w:val="single" w:sz="4" w:space="0" w:color="auto"/>
              <w:bottom w:val="single" w:sz="4" w:space="0" w:color="auto"/>
              <w:right w:val="single" w:sz="4" w:space="0" w:color="auto"/>
            </w:tcBorders>
          </w:tcPr>
          <w:p w14:paraId="5C860641" w14:textId="77777777" w:rsidR="00562046" w:rsidRPr="00695576" w:rsidRDefault="00562046" w:rsidP="00562046">
            <w:pPr>
              <w:autoSpaceDE w:val="0"/>
              <w:autoSpaceDN w:val="0"/>
              <w:rPr>
                <w:noProof w:val="0"/>
                <w:lang w:val="en-US" w:eastAsia="ru-RU"/>
              </w:rPr>
            </w:pPr>
          </w:p>
        </w:tc>
      </w:tr>
      <w:tr w:rsidR="00562046" w:rsidRPr="00695576" w14:paraId="1D81D1BA"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6325AE1B"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379530B4"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717A3CA2"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Contributii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asigurari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sociale</w:t>
            </w:r>
            <w:proofErr w:type="spellEnd"/>
          </w:p>
        </w:tc>
        <w:tc>
          <w:tcPr>
            <w:tcW w:w="2126" w:type="dxa"/>
            <w:tcBorders>
              <w:top w:val="single" w:sz="4" w:space="0" w:color="auto"/>
              <w:left w:val="single" w:sz="4" w:space="0" w:color="auto"/>
              <w:bottom w:val="single" w:sz="4" w:space="0" w:color="auto"/>
              <w:right w:val="single" w:sz="4" w:space="0" w:color="auto"/>
            </w:tcBorders>
          </w:tcPr>
          <w:p w14:paraId="79750B7C"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24 %</w:t>
            </w:r>
          </w:p>
        </w:tc>
        <w:tc>
          <w:tcPr>
            <w:tcW w:w="1985" w:type="dxa"/>
            <w:tcBorders>
              <w:top w:val="single" w:sz="4" w:space="0" w:color="auto"/>
              <w:left w:val="single" w:sz="4" w:space="0" w:color="auto"/>
              <w:bottom w:val="single" w:sz="4" w:space="0" w:color="auto"/>
              <w:right w:val="single" w:sz="4" w:space="0" w:color="auto"/>
            </w:tcBorders>
          </w:tcPr>
          <w:p w14:paraId="1A467EF9" w14:textId="77777777" w:rsidR="00562046" w:rsidRPr="00695576" w:rsidRDefault="00562046" w:rsidP="00562046">
            <w:pPr>
              <w:autoSpaceDE w:val="0"/>
              <w:autoSpaceDN w:val="0"/>
              <w:rPr>
                <w:noProof w:val="0"/>
                <w:lang w:val="en-US" w:eastAsia="ru-RU"/>
              </w:rPr>
            </w:pPr>
          </w:p>
        </w:tc>
      </w:tr>
      <w:tr w:rsidR="00562046" w:rsidRPr="00695576" w14:paraId="5F2B00A6"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18579A0D"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73BD9127"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4A767A5B"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transport</w:t>
            </w:r>
          </w:p>
        </w:tc>
        <w:tc>
          <w:tcPr>
            <w:tcW w:w="2126" w:type="dxa"/>
            <w:tcBorders>
              <w:top w:val="single" w:sz="4" w:space="0" w:color="auto"/>
              <w:left w:val="single" w:sz="4" w:space="0" w:color="auto"/>
              <w:bottom w:val="single" w:sz="4" w:space="0" w:color="auto"/>
              <w:right w:val="single" w:sz="4" w:space="0" w:color="auto"/>
            </w:tcBorders>
          </w:tcPr>
          <w:p w14:paraId="3E40D232"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7 %</w:t>
            </w:r>
          </w:p>
        </w:tc>
        <w:tc>
          <w:tcPr>
            <w:tcW w:w="1985" w:type="dxa"/>
            <w:tcBorders>
              <w:top w:val="single" w:sz="4" w:space="0" w:color="auto"/>
              <w:left w:val="single" w:sz="4" w:space="0" w:color="auto"/>
              <w:bottom w:val="single" w:sz="4" w:space="0" w:color="auto"/>
              <w:right w:val="single" w:sz="4" w:space="0" w:color="auto"/>
            </w:tcBorders>
          </w:tcPr>
          <w:p w14:paraId="57CC9989" w14:textId="77777777" w:rsidR="00562046" w:rsidRPr="00695576" w:rsidRDefault="00562046" w:rsidP="00562046">
            <w:pPr>
              <w:autoSpaceDE w:val="0"/>
              <w:autoSpaceDN w:val="0"/>
              <w:rPr>
                <w:noProof w:val="0"/>
                <w:lang w:val="en-US" w:eastAsia="ru-RU"/>
              </w:rPr>
            </w:pPr>
          </w:p>
        </w:tc>
      </w:tr>
      <w:tr w:rsidR="00562046" w:rsidRPr="00695576" w14:paraId="3B4C722E"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0FC4BF04"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09E0C6B6"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0F33E7D2"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regie</w:t>
            </w:r>
          </w:p>
        </w:tc>
        <w:tc>
          <w:tcPr>
            <w:tcW w:w="2126" w:type="dxa"/>
            <w:tcBorders>
              <w:top w:val="single" w:sz="4" w:space="0" w:color="auto"/>
              <w:left w:val="single" w:sz="4" w:space="0" w:color="auto"/>
              <w:bottom w:val="single" w:sz="4" w:space="0" w:color="auto"/>
              <w:right w:val="single" w:sz="4" w:space="0" w:color="auto"/>
            </w:tcBorders>
          </w:tcPr>
          <w:p w14:paraId="55512380"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14,5 %</w:t>
            </w:r>
          </w:p>
        </w:tc>
        <w:tc>
          <w:tcPr>
            <w:tcW w:w="1985" w:type="dxa"/>
            <w:tcBorders>
              <w:top w:val="single" w:sz="4" w:space="0" w:color="auto"/>
              <w:left w:val="single" w:sz="4" w:space="0" w:color="auto"/>
              <w:bottom w:val="single" w:sz="4" w:space="0" w:color="auto"/>
              <w:right w:val="single" w:sz="4" w:space="0" w:color="auto"/>
            </w:tcBorders>
          </w:tcPr>
          <w:p w14:paraId="24CBD8E4" w14:textId="77777777" w:rsidR="00562046" w:rsidRPr="00695576" w:rsidRDefault="00562046" w:rsidP="00562046">
            <w:pPr>
              <w:autoSpaceDE w:val="0"/>
              <w:autoSpaceDN w:val="0"/>
              <w:rPr>
                <w:noProof w:val="0"/>
                <w:lang w:val="en-US" w:eastAsia="ru-RU"/>
              </w:rPr>
            </w:pPr>
          </w:p>
        </w:tc>
      </w:tr>
      <w:tr w:rsidR="00562046" w:rsidRPr="00695576" w14:paraId="58605F86"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7EC50FE5"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68FFC571"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374666A1"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Beneficiu</w:t>
            </w:r>
            <w:proofErr w:type="spellEnd"/>
            <w:r w:rsidRPr="00695576">
              <w:rPr>
                <w:i/>
                <w:iCs/>
                <w:noProof w:val="0"/>
                <w:sz w:val="22"/>
                <w:szCs w:val="22"/>
                <w:lang w:val="en-US" w:eastAsia="ru-RU"/>
              </w:rPr>
              <w:t xml:space="preserve"> de </w:t>
            </w:r>
            <w:proofErr w:type="spellStart"/>
            <w:r w:rsidRPr="00695576">
              <w:rPr>
                <w:i/>
                <w:iCs/>
                <w:noProof w:val="0"/>
                <w:sz w:val="22"/>
                <w:szCs w:val="22"/>
                <w:lang w:val="en-US" w:eastAsia="ru-RU"/>
              </w:rPr>
              <w:t>deviz</w:t>
            </w:r>
            <w:proofErr w:type="spellEnd"/>
          </w:p>
        </w:tc>
        <w:tc>
          <w:tcPr>
            <w:tcW w:w="2126" w:type="dxa"/>
            <w:tcBorders>
              <w:top w:val="single" w:sz="4" w:space="0" w:color="auto"/>
              <w:left w:val="single" w:sz="4" w:space="0" w:color="auto"/>
              <w:bottom w:val="single" w:sz="4" w:space="0" w:color="auto"/>
              <w:right w:val="single" w:sz="4" w:space="0" w:color="auto"/>
            </w:tcBorders>
          </w:tcPr>
          <w:p w14:paraId="22DBFB84"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6 %</w:t>
            </w:r>
          </w:p>
        </w:tc>
        <w:tc>
          <w:tcPr>
            <w:tcW w:w="1985" w:type="dxa"/>
            <w:tcBorders>
              <w:top w:val="single" w:sz="4" w:space="0" w:color="auto"/>
              <w:left w:val="single" w:sz="4" w:space="0" w:color="auto"/>
              <w:bottom w:val="single" w:sz="4" w:space="0" w:color="auto"/>
              <w:right w:val="single" w:sz="4" w:space="0" w:color="auto"/>
            </w:tcBorders>
          </w:tcPr>
          <w:p w14:paraId="6C4CC64D" w14:textId="77777777" w:rsidR="00562046" w:rsidRPr="00695576" w:rsidRDefault="00562046" w:rsidP="00562046">
            <w:pPr>
              <w:autoSpaceDE w:val="0"/>
              <w:autoSpaceDN w:val="0"/>
              <w:rPr>
                <w:noProof w:val="0"/>
                <w:lang w:val="en-US" w:eastAsia="ru-RU"/>
              </w:rPr>
            </w:pPr>
          </w:p>
        </w:tc>
      </w:tr>
      <w:tr w:rsidR="00562046" w:rsidRPr="00695576" w14:paraId="29771094" w14:textId="77777777" w:rsidTr="005143C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043D72B9"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4466CAEB"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36837D8D" w14:textId="77777777" w:rsidR="00562046" w:rsidRPr="00695576" w:rsidRDefault="00562046" w:rsidP="00562046">
            <w:pPr>
              <w:autoSpaceDE w:val="0"/>
              <w:autoSpaceDN w:val="0"/>
              <w:rPr>
                <w:noProof w:val="0"/>
                <w:lang w:val="en-US" w:eastAsia="ru-RU"/>
              </w:rPr>
            </w:pPr>
            <w:r w:rsidRPr="00695576">
              <w:rPr>
                <w:noProof w:val="0"/>
                <w:lang w:val="en-US" w:eastAsia="ru-RU"/>
              </w:rPr>
              <w:t xml:space="preserve">Total </w:t>
            </w:r>
            <w:proofErr w:type="spellStart"/>
            <w:r w:rsidRPr="00695576">
              <w:rPr>
                <w:noProof w:val="0"/>
                <w:sz w:val="22"/>
                <w:szCs w:val="22"/>
                <w:lang w:val="en-US" w:eastAsia="ru-RU"/>
              </w:rPr>
              <w:t>Timplarie</w:t>
            </w:r>
            <w:proofErr w:type="spellEnd"/>
          </w:p>
          <w:p w14:paraId="6D745E71"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salariu</w:t>
            </w:r>
            <w:proofErr w:type="spellEnd"/>
          </w:p>
        </w:tc>
        <w:tc>
          <w:tcPr>
            <w:tcW w:w="2126" w:type="dxa"/>
            <w:tcBorders>
              <w:top w:val="single" w:sz="4" w:space="0" w:color="auto"/>
              <w:left w:val="single" w:sz="4" w:space="0" w:color="auto"/>
              <w:bottom w:val="single" w:sz="4" w:space="0" w:color="auto"/>
              <w:right w:val="single" w:sz="4" w:space="0" w:color="auto"/>
            </w:tcBorders>
          </w:tcPr>
          <w:p w14:paraId="2457F530" w14:textId="77777777" w:rsidR="00562046" w:rsidRPr="00695576" w:rsidRDefault="00562046" w:rsidP="00562046">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5D65E7B6" w14:textId="77777777" w:rsidR="00562046" w:rsidRPr="00695576" w:rsidRDefault="00562046" w:rsidP="00562046">
            <w:pPr>
              <w:autoSpaceDE w:val="0"/>
              <w:autoSpaceDN w:val="0"/>
              <w:rPr>
                <w:noProof w:val="0"/>
                <w:lang w:val="en-US" w:eastAsia="ru-RU"/>
              </w:rPr>
            </w:pPr>
          </w:p>
        </w:tc>
      </w:tr>
      <w:tr w:rsidR="00562046" w:rsidRPr="00695576" w14:paraId="322D57BD" w14:textId="77777777" w:rsidTr="005143CF">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nil"/>
              <w:bottom w:val="nil"/>
            </w:tcBorders>
          </w:tcPr>
          <w:p w14:paraId="57C3C0FA" w14:textId="77777777" w:rsidR="00562046" w:rsidRPr="00695576" w:rsidRDefault="00562046" w:rsidP="00562046">
            <w:pPr>
              <w:autoSpaceDE w:val="0"/>
              <w:autoSpaceDN w:val="0"/>
              <w:jc w:val="right"/>
              <w:rPr>
                <w:noProof w:val="0"/>
                <w:lang w:val="en-US" w:eastAsia="ru-RU"/>
              </w:rPr>
            </w:pPr>
          </w:p>
        </w:tc>
        <w:tc>
          <w:tcPr>
            <w:tcW w:w="1275" w:type="dxa"/>
            <w:tcBorders>
              <w:top w:val="nil"/>
              <w:bottom w:val="nil"/>
            </w:tcBorders>
          </w:tcPr>
          <w:p w14:paraId="0BCF0E0A" w14:textId="77777777" w:rsidR="00562046" w:rsidRPr="00695576" w:rsidRDefault="00562046" w:rsidP="00562046">
            <w:pPr>
              <w:autoSpaceDE w:val="0"/>
              <w:autoSpaceDN w:val="0"/>
              <w:rPr>
                <w:noProof w:val="0"/>
                <w:lang w:val="en-US" w:eastAsia="ru-RU"/>
              </w:rPr>
            </w:pPr>
          </w:p>
        </w:tc>
        <w:tc>
          <w:tcPr>
            <w:tcW w:w="3544" w:type="dxa"/>
            <w:tcBorders>
              <w:top w:val="nil"/>
              <w:bottom w:val="nil"/>
            </w:tcBorders>
          </w:tcPr>
          <w:p w14:paraId="215A5998"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2.3.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electricitate</w:t>
            </w:r>
            <w:proofErr w:type="spellEnd"/>
          </w:p>
          <w:p w14:paraId="222BEC65" w14:textId="77777777" w:rsidR="00562046" w:rsidRPr="00695576" w:rsidRDefault="00562046" w:rsidP="00562046">
            <w:pPr>
              <w:autoSpaceDE w:val="0"/>
              <w:autoSpaceDN w:val="0"/>
              <w:rPr>
                <w:noProof w:val="0"/>
                <w:lang w:val="en-US" w:eastAsia="ru-RU"/>
              </w:rPr>
            </w:pPr>
          </w:p>
        </w:tc>
        <w:tc>
          <w:tcPr>
            <w:tcW w:w="2126" w:type="dxa"/>
            <w:tcBorders>
              <w:top w:val="nil"/>
              <w:bottom w:val="nil"/>
            </w:tcBorders>
          </w:tcPr>
          <w:p w14:paraId="0A189FCF" w14:textId="77777777" w:rsidR="00562046" w:rsidRPr="00695576" w:rsidRDefault="00562046" w:rsidP="00562046">
            <w:pPr>
              <w:autoSpaceDE w:val="0"/>
              <w:autoSpaceDN w:val="0"/>
              <w:rPr>
                <w:noProof w:val="0"/>
                <w:lang w:val="en-US" w:eastAsia="ru-RU"/>
              </w:rPr>
            </w:pPr>
          </w:p>
        </w:tc>
        <w:tc>
          <w:tcPr>
            <w:tcW w:w="1985" w:type="dxa"/>
            <w:tcBorders>
              <w:top w:val="nil"/>
              <w:bottom w:val="nil"/>
            </w:tcBorders>
          </w:tcPr>
          <w:p w14:paraId="6DB775C1" w14:textId="77777777" w:rsidR="00562046" w:rsidRPr="00695576" w:rsidRDefault="00562046" w:rsidP="00562046">
            <w:pPr>
              <w:autoSpaceDE w:val="0"/>
              <w:autoSpaceDN w:val="0"/>
              <w:rPr>
                <w:noProof w:val="0"/>
                <w:lang w:val="en-US" w:eastAsia="ru-RU"/>
              </w:rPr>
            </w:pPr>
          </w:p>
        </w:tc>
      </w:tr>
      <w:tr w:rsidR="00562046" w:rsidRPr="00695576" w14:paraId="038F0385"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08BB36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106</w:t>
            </w:r>
          </w:p>
        </w:tc>
        <w:tc>
          <w:tcPr>
            <w:tcW w:w="1275" w:type="dxa"/>
            <w:tcBorders>
              <w:top w:val="single" w:sz="4" w:space="0" w:color="auto"/>
              <w:bottom w:val="single" w:sz="4" w:space="0" w:color="auto"/>
            </w:tcBorders>
            <w:vAlign w:val="center"/>
          </w:tcPr>
          <w:p w14:paraId="5A6EEDD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RpEE24A</w:t>
            </w:r>
          </w:p>
        </w:tc>
        <w:tc>
          <w:tcPr>
            <w:tcW w:w="3544" w:type="dxa"/>
            <w:tcBorders>
              <w:top w:val="single" w:sz="4" w:space="0" w:color="auto"/>
              <w:bottom w:val="single" w:sz="4" w:space="0" w:color="auto"/>
            </w:tcBorders>
            <w:vAlign w:val="center"/>
          </w:tcPr>
          <w:p w14:paraId="57602AC2" w14:textId="7C9EC847" w:rsidR="00562046" w:rsidRPr="00695576" w:rsidRDefault="00562046" w:rsidP="009544A9">
            <w:pPr>
              <w:autoSpaceDE w:val="0"/>
              <w:autoSpaceDN w:val="0"/>
              <w:rPr>
                <w:noProof w:val="0"/>
                <w:lang w:val="en-US" w:eastAsia="ru-RU"/>
              </w:rPr>
            </w:pPr>
            <w:proofErr w:type="spellStart"/>
            <w:r w:rsidRPr="00695576">
              <w:rPr>
                <w:noProof w:val="0"/>
                <w:lang w:val="en-US" w:eastAsia="ru-RU"/>
              </w:rPr>
              <w:t>Demontarea</w:t>
            </w:r>
            <w:proofErr w:type="spellEnd"/>
            <w:r w:rsidRPr="00695576">
              <w:rPr>
                <w:noProof w:val="0"/>
                <w:lang w:val="en-US" w:eastAsia="ru-RU"/>
              </w:rPr>
              <w:t xml:space="preserve"> </w:t>
            </w:r>
            <w:proofErr w:type="spellStart"/>
            <w:r w:rsidRPr="00695576">
              <w:rPr>
                <w:noProof w:val="0"/>
                <w:lang w:val="en-US" w:eastAsia="ru-RU"/>
              </w:rPr>
              <w:t>aparatelor</w:t>
            </w:r>
            <w:proofErr w:type="spellEnd"/>
            <w:r w:rsidRPr="00695576">
              <w:rPr>
                <w:noProof w:val="0"/>
                <w:lang w:val="en-US" w:eastAsia="ru-RU"/>
              </w:rPr>
              <w:t xml:space="preserve"> </w:t>
            </w:r>
            <w:proofErr w:type="spellStart"/>
            <w:r w:rsidRPr="00695576">
              <w:rPr>
                <w:noProof w:val="0"/>
                <w:lang w:val="en-US" w:eastAsia="ru-RU"/>
              </w:rPr>
              <w:t>electrice</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curent</w:t>
            </w:r>
            <w:proofErr w:type="spellEnd"/>
            <w:r w:rsidRPr="00695576">
              <w:rPr>
                <w:noProof w:val="0"/>
                <w:lang w:val="en-US" w:eastAsia="ru-RU"/>
              </w:rPr>
              <w:t xml:space="preserve"> </w:t>
            </w:r>
            <w:proofErr w:type="gramStart"/>
            <w:r w:rsidRPr="00695576">
              <w:rPr>
                <w:noProof w:val="0"/>
                <w:lang w:val="en-US" w:eastAsia="ru-RU"/>
              </w:rPr>
              <w:t>tari :</w:t>
            </w:r>
            <w:proofErr w:type="gramEnd"/>
            <w:r w:rsidRPr="00695576">
              <w:rPr>
                <w:noProof w:val="0"/>
                <w:lang w:val="en-US" w:eastAsia="ru-RU"/>
              </w:rPr>
              <w:t xml:space="preserve"> </w:t>
            </w:r>
            <w:proofErr w:type="spellStart"/>
            <w:r w:rsidRPr="00695576">
              <w:rPr>
                <w:noProof w:val="0"/>
                <w:lang w:val="en-US" w:eastAsia="ru-RU"/>
              </w:rPr>
              <w:t>unipolare</w:t>
            </w:r>
            <w:proofErr w:type="spellEnd"/>
            <w:r w:rsidRPr="00695576">
              <w:rPr>
                <w:noProof w:val="0"/>
                <w:lang w:val="en-US" w:eastAsia="ru-RU"/>
              </w:rPr>
              <w:t xml:space="preserve"> (</w:t>
            </w:r>
            <w:proofErr w:type="spellStart"/>
            <w:r w:rsidRPr="00695576">
              <w:rPr>
                <w:noProof w:val="0"/>
                <w:lang w:val="en-US" w:eastAsia="ru-RU"/>
              </w:rPr>
              <w:t>prize,intrerupatoare</w:t>
            </w:r>
            <w:proofErr w:type="spellEnd"/>
            <w:r w:rsidRPr="00695576">
              <w:rPr>
                <w:noProof w:val="0"/>
                <w:lang w:val="en-US" w:eastAsia="ru-RU"/>
              </w:rPr>
              <w:t>)</w:t>
            </w:r>
          </w:p>
        </w:tc>
        <w:tc>
          <w:tcPr>
            <w:tcW w:w="2126" w:type="dxa"/>
            <w:tcBorders>
              <w:top w:val="single" w:sz="4" w:space="0" w:color="auto"/>
              <w:bottom w:val="single" w:sz="4" w:space="0" w:color="auto"/>
            </w:tcBorders>
            <w:vAlign w:val="center"/>
          </w:tcPr>
          <w:p w14:paraId="1F55374F"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23379B95"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4,0000</w:t>
            </w:r>
          </w:p>
          <w:p w14:paraId="27585A5A" w14:textId="77777777" w:rsidR="00562046" w:rsidRPr="00695576" w:rsidRDefault="00562046" w:rsidP="00562046">
            <w:pPr>
              <w:autoSpaceDE w:val="0"/>
              <w:autoSpaceDN w:val="0"/>
              <w:jc w:val="center"/>
              <w:rPr>
                <w:noProof w:val="0"/>
                <w:lang w:val="en-US" w:eastAsia="ru-RU"/>
              </w:rPr>
            </w:pPr>
          </w:p>
        </w:tc>
      </w:tr>
      <w:tr w:rsidR="00562046" w:rsidRPr="00695576" w14:paraId="2078E34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086AA1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938AEC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7137010011520</w:t>
            </w:r>
          </w:p>
        </w:tc>
        <w:tc>
          <w:tcPr>
            <w:tcW w:w="3544" w:type="dxa"/>
            <w:tcBorders>
              <w:top w:val="nil"/>
              <w:bottom w:val="single" w:sz="2" w:space="0" w:color="auto"/>
            </w:tcBorders>
            <w:vAlign w:val="center"/>
          </w:tcPr>
          <w:p w14:paraId="3E9570B1"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Electrician in </w:t>
            </w:r>
            <w:proofErr w:type="spellStart"/>
            <w:r w:rsidRPr="00695576">
              <w:rPr>
                <w:noProof w:val="0"/>
                <w:sz w:val="22"/>
                <w:szCs w:val="22"/>
                <w:lang w:val="en-US" w:eastAsia="ru-RU"/>
              </w:rPr>
              <w:t>constructii</w:t>
            </w:r>
            <w:proofErr w:type="spellEnd"/>
          </w:p>
        </w:tc>
        <w:tc>
          <w:tcPr>
            <w:tcW w:w="2126" w:type="dxa"/>
            <w:tcBorders>
              <w:top w:val="nil"/>
              <w:bottom w:val="single" w:sz="2" w:space="0" w:color="auto"/>
            </w:tcBorders>
            <w:vAlign w:val="center"/>
          </w:tcPr>
          <w:p w14:paraId="061107D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665F51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0,2400</w:t>
            </w:r>
          </w:p>
        </w:tc>
      </w:tr>
      <w:tr w:rsidR="00562046" w:rsidRPr="00695576" w14:paraId="5E117DEB"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58B3E5C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107</w:t>
            </w:r>
          </w:p>
        </w:tc>
        <w:tc>
          <w:tcPr>
            <w:tcW w:w="1275" w:type="dxa"/>
            <w:tcBorders>
              <w:top w:val="single" w:sz="4" w:space="0" w:color="auto"/>
              <w:bottom w:val="single" w:sz="4" w:space="0" w:color="auto"/>
            </w:tcBorders>
            <w:vAlign w:val="center"/>
          </w:tcPr>
          <w:p w14:paraId="0883962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RpEF23A</w:t>
            </w:r>
          </w:p>
        </w:tc>
        <w:tc>
          <w:tcPr>
            <w:tcW w:w="3544" w:type="dxa"/>
            <w:tcBorders>
              <w:top w:val="single" w:sz="4" w:space="0" w:color="auto"/>
              <w:bottom w:val="single" w:sz="4" w:space="0" w:color="auto"/>
            </w:tcBorders>
            <w:vAlign w:val="center"/>
          </w:tcPr>
          <w:p w14:paraId="554F8A9E" w14:textId="727635BD" w:rsidR="00562046" w:rsidRPr="00695576" w:rsidRDefault="00562046" w:rsidP="009544A9">
            <w:pPr>
              <w:autoSpaceDE w:val="0"/>
              <w:autoSpaceDN w:val="0"/>
              <w:rPr>
                <w:noProof w:val="0"/>
                <w:lang w:val="en-US" w:eastAsia="ru-RU"/>
              </w:rPr>
            </w:pPr>
            <w:proofErr w:type="spellStart"/>
            <w:r w:rsidRPr="00695576">
              <w:rPr>
                <w:noProof w:val="0"/>
                <w:lang w:val="en-US" w:eastAsia="ru-RU"/>
              </w:rPr>
              <w:t>Demontari</w:t>
            </w:r>
            <w:proofErr w:type="spellEnd"/>
            <w:r w:rsidRPr="00695576">
              <w:rPr>
                <w:noProof w:val="0"/>
                <w:lang w:val="en-US" w:eastAsia="ru-RU"/>
              </w:rPr>
              <w:t xml:space="preserve"> de </w:t>
            </w:r>
            <w:proofErr w:type="spellStart"/>
            <w:r w:rsidRPr="00695576">
              <w:rPr>
                <w:noProof w:val="0"/>
                <w:lang w:val="en-US" w:eastAsia="ru-RU"/>
              </w:rPr>
              <w:t>corpuri</w:t>
            </w:r>
            <w:proofErr w:type="spellEnd"/>
            <w:r w:rsidRPr="00695576">
              <w:rPr>
                <w:noProof w:val="0"/>
                <w:lang w:val="en-US" w:eastAsia="ru-RU"/>
              </w:rPr>
              <w:t xml:space="preserve"> de </w:t>
            </w:r>
            <w:proofErr w:type="spellStart"/>
            <w:r w:rsidRPr="00695576">
              <w:rPr>
                <w:noProof w:val="0"/>
                <w:lang w:val="en-US" w:eastAsia="ru-RU"/>
              </w:rPr>
              <w:t>iluminat</w:t>
            </w:r>
            <w:proofErr w:type="spellEnd"/>
            <w:r w:rsidRPr="00695576">
              <w:rPr>
                <w:noProof w:val="0"/>
                <w:lang w:val="en-US" w:eastAsia="ru-RU"/>
              </w:rPr>
              <w:t xml:space="preserve"> </w:t>
            </w:r>
            <w:proofErr w:type="spellStart"/>
            <w:r w:rsidRPr="00695576">
              <w:rPr>
                <w:noProof w:val="0"/>
                <w:lang w:val="en-US" w:eastAsia="ru-RU"/>
              </w:rPr>
              <w:t>orice</w:t>
            </w:r>
            <w:proofErr w:type="spellEnd"/>
            <w:r w:rsidRPr="00695576">
              <w:rPr>
                <w:noProof w:val="0"/>
                <w:lang w:val="en-US" w:eastAsia="ru-RU"/>
              </w:rPr>
              <w:t xml:space="preserve"> tip, </w:t>
            </w:r>
            <w:proofErr w:type="spellStart"/>
            <w:r w:rsidRPr="00695576">
              <w:rPr>
                <w:noProof w:val="0"/>
                <w:lang w:val="en-US" w:eastAsia="ru-RU"/>
              </w:rPr>
              <w:t>inclisiv</w:t>
            </w:r>
            <w:proofErr w:type="spellEnd"/>
            <w:r w:rsidRPr="00695576">
              <w:rPr>
                <w:noProof w:val="0"/>
                <w:lang w:val="en-US" w:eastAsia="ru-RU"/>
              </w:rPr>
              <w:t xml:space="preserve"> </w:t>
            </w:r>
            <w:proofErr w:type="spellStart"/>
            <w:r w:rsidRPr="00695576">
              <w:rPr>
                <w:noProof w:val="0"/>
                <w:lang w:val="en-US" w:eastAsia="ru-RU"/>
              </w:rPr>
              <w:t>tijele</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globurile</w:t>
            </w:r>
            <w:proofErr w:type="spellEnd"/>
          </w:p>
        </w:tc>
        <w:tc>
          <w:tcPr>
            <w:tcW w:w="2126" w:type="dxa"/>
            <w:tcBorders>
              <w:top w:val="single" w:sz="4" w:space="0" w:color="auto"/>
              <w:bottom w:val="single" w:sz="4" w:space="0" w:color="auto"/>
            </w:tcBorders>
            <w:vAlign w:val="center"/>
          </w:tcPr>
          <w:p w14:paraId="6785A1E4"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0CA0A782"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0A46ED7D" w14:textId="77777777" w:rsidR="00562046" w:rsidRPr="00695576" w:rsidRDefault="00562046" w:rsidP="00562046">
            <w:pPr>
              <w:autoSpaceDE w:val="0"/>
              <w:autoSpaceDN w:val="0"/>
              <w:jc w:val="center"/>
              <w:rPr>
                <w:noProof w:val="0"/>
                <w:lang w:val="en-US" w:eastAsia="ru-RU"/>
              </w:rPr>
            </w:pPr>
          </w:p>
        </w:tc>
      </w:tr>
      <w:tr w:rsidR="00562046" w:rsidRPr="00695576" w14:paraId="2518E8D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018925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9B2D1A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7137010011520</w:t>
            </w:r>
          </w:p>
        </w:tc>
        <w:tc>
          <w:tcPr>
            <w:tcW w:w="3544" w:type="dxa"/>
            <w:tcBorders>
              <w:top w:val="nil"/>
              <w:bottom w:val="single" w:sz="2" w:space="0" w:color="auto"/>
            </w:tcBorders>
            <w:vAlign w:val="center"/>
          </w:tcPr>
          <w:p w14:paraId="4C219011"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Electrician in </w:t>
            </w:r>
            <w:proofErr w:type="spellStart"/>
            <w:r w:rsidRPr="00695576">
              <w:rPr>
                <w:noProof w:val="0"/>
                <w:sz w:val="22"/>
                <w:szCs w:val="22"/>
                <w:lang w:val="en-US" w:eastAsia="ru-RU"/>
              </w:rPr>
              <w:t>constructii</w:t>
            </w:r>
            <w:proofErr w:type="spellEnd"/>
          </w:p>
        </w:tc>
        <w:tc>
          <w:tcPr>
            <w:tcW w:w="2126" w:type="dxa"/>
            <w:tcBorders>
              <w:top w:val="nil"/>
              <w:bottom w:val="single" w:sz="2" w:space="0" w:color="auto"/>
            </w:tcBorders>
            <w:vAlign w:val="center"/>
          </w:tcPr>
          <w:p w14:paraId="3EA0AFF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58AB39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0,4400</w:t>
            </w:r>
          </w:p>
        </w:tc>
      </w:tr>
      <w:tr w:rsidR="00562046" w:rsidRPr="00695576" w14:paraId="27184C39"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7AA894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108</w:t>
            </w:r>
          </w:p>
        </w:tc>
        <w:tc>
          <w:tcPr>
            <w:tcW w:w="1275" w:type="dxa"/>
            <w:tcBorders>
              <w:top w:val="single" w:sz="4" w:space="0" w:color="auto"/>
              <w:bottom w:val="single" w:sz="4" w:space="0" w:color="auto"/>
            </w:tcBorders>
            <w:vAlign w:val="center"/>
          </w:tcPr>
          <w:p w14:paraId="74605F1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08-02-409-1</w:t>
            </w:r>
          </w:p>
        </w:tc>
        <w:tc>
          <w:tcPr>
            <w:tcW w:w="3544" w:type="dxa"/>
            <w:tcBorders>
              <w:top w:val="single" w:sz="4" w:space="0" w:color="auto"/>
              <w:bottom w:val="single" w:sz="4" w:space="0" w:color="auto"/>
            </w:tcBorders>
            <w:vAlign w:val="center"/>
          </w:tcPr>
          <w:p w14:paraId="2BEB4234" w14:textId="3BF88DDE" w:rsidR="00562046" w:rsidRPr="00695576" w:rsidRDefault="00562046" w:rsidP="009544A9">
            <w:pPr>
              <w:autoSpaceDE w:val="0"/>
              <w:autoSpaceDN w:val="0"/>
              <w:rPr>
                <w:noProof w:val="0"/>
                <w:lang w:val="en-US" w:eastAsia="ru-RU"/>
              </w:rPr>
            </w:pPr>
            <w:proofErr w:type="spellStart"/>
            <w:r w:rsidRPr="00695576">
              <w:rPr>
                <w:noProof w:val="0"/>
                <w:lang w:val="en-US" w:eastAsia="ru-RU"/>
              </w:rPr>
              <w:t>Teava</w:t>
            </w:r>
            <w:proofErr w:type="spellEnd"/>
            <w:r w:rsidRPr="00695576">
              <w:rPr>
                <w:noProof w:val="0"/>
                <w:lang w:val="en-US" w:eastAsia="ru-RU"/>
              </w:rPr>
              <w:t xml:space="preserve"> din </w:t>
            </w:r>
            <w:proofErr w:type="spellStart"/>
            <w:r w:rsidRPr="00695576">
              <w:rPr>
                <w:noProof w:val="0"/>
                <w:lang w:val="en-US" w:eastAsia="ru-RU"/>
              </w:rPr>
              <w:t>vinilplast</w:t>
            </w:r>
            <w:proofErr w:type="spellEnd"/>
            <w:r w:rsidRPr="00695576">
              <w:rPr>
                <w:noProof w:val="0"/>
                <w:lang w:val="en-US" w:eastAsia="ru-RU"/>
              </w:rPr>
              <w:t xml:space="preserve"> pe </w:t>
            </w:r>
            <w:proofErr w:type="spellStart"/>
            <w:r w:rsidRPr="00695576">
              <w:rPr>
                <w:noProof w:val="0"/>
                <w:lang w:val="en-US" w:eastAsia="ru-RU"/>
              </w:rPr>
              <w:t>contructii</w:t>
            </w:r>
            <w:proofErr w:type="spellEnd"/>
            <w:r w:rsidRPr="00695576">
              <w:rPr>
                <w:noProof w:val="0"/>
                <w:lang w:val="en-US" w:eastAsia="ru-RU"/>
              </w:rPr>
              <w:t xml:space="preserve"> </w:t>
            </w:r>
            <w:proofErr w:type="spellStart"/>
            <w:r w:rsidRPr="00695576">
              <w:rPr>
                <w:noProof w:val="0"/>
                <w:lang w:val="en-US" w:eastAsia="ru-RU"/>
              </w:rPr>
              <w:t>instalate</w:t>
            </w:r>
            <w:proofErr w:type="spellEnd"/>
            <w:r w:rsidRPr="00695576">
              <w:rPr>
                <w:noProof w:val="0"/>
                <w:lang w:val="en-US" w:eastAsia="ru-RU"/>
              </w:rPr>
              <w:t xml:space="preserve">, pe </w:t>
            </w:r>
            <w:proofErr w:type="spellStart"/>
            <w:r w:rsidRPr="00695576">
              <w:rPr>
                <w:noProof w:val="0"/>
                <w:lang w:val="en-US" w:eastAsia="ru-RU"/>
              </w:rPr>
              <w:t>pereti</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coloane</w:t>
            </w:r>
            <w:proofErr w:type="spellEnd"/>
            <w:r w:rsidRPr="00695576">
              <w:rPr>
                <w:noProof w:val="0"/>
                <w:lang w:val="en-US" w:eastAsia="ru-RU"/>
              </w:rPr>
              <w:t xml:space="preserve">, </w:t>
            </w:r>
            <w:proofErr w:type="spellStart"/>
            <w:r w:rsidRPr="00695576">
              <w:rPr>
                <w:noProof w:val="0"/>
                <w:lang w:val="en-US" w:eastAsia="ru-RU"/>
              </w:rPr>
              <w:t>fixare</w:t>
            </w:r>
            <w:proofErr w:type="spellEnd"/>
            <w:r w:rsidRPr="00695576">
              <w:rPr>
                <w:noProof w:val="0"/>
                <w:lang w:val="en-US" w:eastAsia="ru-RU"/>
              </w:rPr>
              <w:t xml:space="preserve"> cu </w:t>
            </w:r>
            <w:proofErr w:type="spellStart"/>
            <w:r w:rsidRPr="00695576">
              <w:rPr>
                <w:noProof w:val="0"/>
                <w:lang w:val="en-US" w:eastAsia="ru-RU"/>
              </w:rPr>
              <w:t>scoabe</w:t>
            </w:r>
            <w:proofErr w:type="spellEnd"/>
            <w:r w:rsidRPr="00695576">
              <w:rPr>
                <w:noProof w:val="0"/>
                <w:lang w:val="en-US" w:eastAsia="ru-RU"/>
              </w:rPr>
              <w:t xml:space="preserve">, </w:t>
            </w:r>
            <w:proofErr w:type="spellStart"/>
            <w:r w:rsidRPr="00695576">
              <w:rPr>
                <w:noProof w:val="0"/>
                <w:lang w:val="en-US" w:eastAsia="ru-RU"/>
              </w:rPr>
              <w:t>diametru</w:t>
            </w:r>
            <w:proofErr w:type="spellEnd"/>
            <w:r w:rsidRPr="00695576">
              <w:rPr>
                <w:noProof w:val="0"/>
                <w:lang w:val="en-US" w:eastAsia="ru-RU"/>
              </w:rPr>
              <w:t xml:space="preserve"> pina la 25 mm</w:t>
            </w:r>
          </w:p>
        </w:tc>
        <w:tc>
          <w:tcPr>
            <w:tcW w:w="2126" w:type="dxa"/>
            <w:tcBorders>
              <w:top w:val="single" w:sz="4" w:space="0" w:color="auto"/>
              <w:bottom w:val="single" w:sz="4" w:space="0" w:color="auto"/>
            </w:tcBorders>
            <w:vAlign w:val="center"/>
          </w:tcPr>
          <w:p w14:paraId="7B5780D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100 m</w:t>
            </w:r>
          </w:p>
        </w:tc>
        <w:tc>
          <w:tcPr>
            <w:tcW w:w="1985" w:type="dxa"/>
            <w:tcBorders>
              <w:top w:val="single" w:sz="4" w:space="0" w:color="auto"/>
              <w:bottom w:val="single" w:sz="4" w:space="0" w:color="auto"/>
            </w:tcBorders>
            <w:vAlign w:val="center"/>
          </w:tcPr>
          <w:p w14:paraId="66F65134"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0,4500</w:t>
            </w:r>
          </w:p>
          <w:p w14:paraId="12963267" w14:textId="77777777" w:rsidR="00562046" w:rsidRPr="00695576" w:rsidRDefault="00562046" w:rsidP="00562046">
            <w:pPr>
              <w:autoSpaceDE w:val="0"/>
              <w:autoSpaceDN w:val="0"/>
              <w:jc w:val="center"/>
              <w:rPr>
                <w:noProof w:val="0"/>
                <w:lang w:val="en-US" w:eastAsia="ru-RU"/>
              </w:rPr>
            </w:pPr>
          </w:p>
        </w:tc>
      </w:tr>
      <w:tr w:rsidR="00562046" w:rsidRPr="00695576" w14:paraId="4531431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A30E00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00F44A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w:t>
            </w:r>
          </w:p>
        </w:tc>
        <w:tc>
          <w:tcPr>
            <w:tcW w:w="3544" w:type="dxa"/>
            <w:tcBorders>
              <w:top w:val="nil"/>
              <w:bottom w:val="single" w:sz="2" w:space="0" w:color="auto"/>
            </w:tcBorders>
            <w:vAlign w:val="center"/>
          </w:tcPr>
          <w:p w14:paraId="14C9D24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p>
        </w:tc>
        <w:tc>
          <w:tcPr>
            <w:tcW w:w="2126" w:type="dxa"/>
            <w:tcBorders>
              <w:top w:val="nil"/>
              <w:bottom w:val="single" w:sz="2" w:space="0" w:color="auto"/>
            </w:tcBorders>
            <w:vAlign w:val="center"/>
          </w:tcPr>
          <w:p w14:paraId="1D93A66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463D6B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10,7100</w:t>
            </w:r>
          </w:p>
        </w:tc>
      </w:tr>
      <w:tr w:rsidR="00562046" w:rsidRPr="00695576" w14:paraId="3DA615B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DE8631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72E1BA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1010813</w:t>
            </w:r>
          </w:p>
        </w:tc>
        <w:tc>
          <w:tcPr>
            <w:tcW w:w="3544" w:type="dxa"/>
            <w:tcBorders>
              <w:top w:val="nil"/>
              <w:bottom w:val="single" w:sz="2" w:space="0" w:color="auto"/>
            </w:tcBorders>
            <w:vAlign w:val="center"/>
          </w:tcPr>
          <w:p w14:paraId="2EE6EB1F"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Sirma</w:t>
            </w:r>
            <w:proofErr w:type="spellEnd"/>
            <w:r w:rsidRPr="00695576">
              <w:rPr>
                <w:noProof w:val="0"/>
                <w:sz w:val="22"/>
                <w:szCs w:val="22"/>
                <w:lang w:val="en-US" w:eastAsia="ru-RU"/>
              </w:rPr>
              <w:t xml:space="preserve"> din </w:t>
            </w:r>
            <w:proofErr w:type="spellStart"/>
            <w:r w:rsidRPr="00695576">
              <w:rPr>
                <w:noProof w:val="0"/>
                <w:sz w:val="22"/>
                <w:szCs w:val="22"/>
                <w:lang w:val="en-US" w:eastAsia="ru-RU"/>
              </w:rPr>
              <w:t>otel</w:t>
            </w:r>
            <w:proofErr w:type="spellEnd"/>
            <w:r w:rsidRPr="00695576">
              <w:rPr>
                <w:noProof w:val="0"/>
                <w:sz w:val="22"/>
                <w:szCs w:val="22"/>
                <w:lang w:val="en-US" w:eastAsia="ru-RU"/>
              </w:rPr>
              <w:t xml:space="preserve"> cu carbon </w:t>
            </w:r>
            <w:proofErr w:type="spellStart"/>
            <w:r w:rsidRPr="00695576">
              <w:rPr>
                <w:noProof w:val="0"/>
                <w:sz w:val="22"/>
                <w:szCs w:val="22"/>
                <w:lang w:val="en-US" w:eastAsia="ru-RU"/>
              </w:rPr>
              <w:t>redus</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diferite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destinatii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zincata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diametru</w:t>
            </w:r>
            <w:proofErr w:type="spellEnd"/>
            <w:r w:rsidRPr="00695576">
              <w:rPr>
                <w:noProof w:val="0"/>
                <w:sz w:val="22"/>
                <w:szCs w:val="22"/>
                <w:lang w:val="en-US" w:eastAsia="ru-RU"/>
              </w:rPr>
              <w:t xml:space="preserve"> 3,0 mm</w:t>
            </w:r>
          </w:p>
        </w:tc>
        <w:tc>
          <w:tcPr>
            <w:tcW w:w="2126" w:type="dxa"/>
            <w:tcBorders>
              <w:top w:val="nil"/>
              <w:bottom w:val="single" w:sz="2" w:space="0" w:color="auto"/>
            </w:tcBorders>
            <w:vAlign w:val="center"/>
          </w:tcPr>
          <w:p w14:paraId="6BD6D2D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t</w:t>
            </w:r>
          </w:p>
        </w:tc>
        <w:tc>
          <w:tcPr>
            <w:tcW w:w="1985" w:type="dxa"/>
            <w:tcBorders>
              <w:top w:val="nil"/>
              <w:bottom w:val="single" w:sz="2" w:space="0" w:color="auto"/>
            </w:tcBorders>
            <w:vAlign w:val="center"/>
          </w:tcPr>
          <w:p w14:paraId="2B64308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0,0009</w:t>
            </w:r>
          </w:p>
        </w:tc>
      </w:tr>
      <w:tr w:rsidR="00562046" w:rsidRPr="00695576" w14:paraId="222DBD1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79AE3B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C1DE69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1011924</w:t>
            </w:r>
          </w:p>
        </w:tc>
        <w:tc>
          <w:tcPr>
            <w:tcW w:w="3544" w:type="dxa"/>
            <w:tcBorders>
              <w:top w:val="nil"/>
              <w:bottom w:val="single" w:sz="2" w:space="0" w:color="auto"/>
            </w:tcBorders>
            <w:vAlign w:val="center"/>
          </w:tcPr>
          <w:p w14:paraId="2223771C"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Electrozi</w:t>
            </w:r>
            <w:proofErr w:type="spellEnd"/>
            <w:r w:rsidRPr="00695576">
              <w:rPr>
                <w:noProof w:val="0"/>
                <w:sz w:val="22"/>
                <w:szCs w:val="22"/>
                <w:lang w:val="en-US" w:eastAsia="ru-RU"/>
              </w:rPr>
              <w:t xml:space="preserve"> Э42А, </w:t>
            </w:r>
            <w:proofErr w:type="spellStart"/>
            <w:r w:rsidRPr="00695576">
              <w:rPr>
                <w:noProof w:val="0"/>
                <w:sz w:val="22"/>
                <w:szCs w:val="22"/>
                <w:lang w:val="en-US" w:eastAsia="ru-RU"/>
              </w:rPr>
              <w:t>diametru</w:t>
            </w:r>
            <w:proofErr w:type="spellEnd"/>
            <w:r w:rsidRPr="00695576">
              <w:rPr>
                <w:noProof w:val="0"/>
                <w:sz w:val="22"/>
                <w:szCs w:val="22"/>
                <w:lang w:val="en-US" w:eastAsia="ru-RU"/>
              </w:rPr>
              <w:t xml:space="preserve"> 4 mm </w:t>
            </w:r>
          </w:p>
        </w:tc>
        <w:tc>
          <w:tcPr>
            <w:tcW w:w="2126" w:type="dxa"/>
            <w:tcBorders>
              <w:top w:val="nil"/>
              <w:bottom w:val="single" w:sz="2" w:space="0" w:color="auto"/>
            </w:tcBorders>
            <w:vAlign w:val="center"/>
          </w:tcPr>
          <w:p w14:paraId="459D419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3CEB191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0,4320</w:t>
            </w:r>
          </w:p>
        </w:tc>
      </w:tr>
      <w:tr w:rsidR="00562046" w:rsidRPr="00695576" w14:paraId="1CCC33D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FBC680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9F0EA9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1019100</w:t>
            </w:r>
          </w:p>
        </w:tc>
        <w:tc>
          <w:tcPr>
            <w:tcW w:w="3544" w:type="dxa"/>
            <w:tcBorders>
              <w:top w:val="nil"/>
              <w:bottom w:val="single" w:sz="2" w:space="0" w:color="auto"/>
            </w:tcBorders>
            <w:vAlign w:val="center"/>
          </w:tcPr>
          <w:p w14:paraId="7A641584"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Cartus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impuscat</w:t>
            </w:r>
            <w:proofErr w:type="spellEnd"/>
          </w:p>
        </w:tc>
        <w:tc>
          <w:tcPr>
            <w:tcW w:w="2126" w:type="dxa"/>
            <w:tcBorders>
              <w:top w:val="nil"/>
              <w:bottom w:val="single" w:sz="2" w:space="0" w:color="auto"/>
            </w:tcBorders>
            <w:vAlign w:val="center"/>
          </w:tcPr>
          <w:p w14:paraId="6C9A5C6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 xml:space="preserve">10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8D84B4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6,0300</w:t>
            </w:r>
          </w:p>
        </w:tc>
      </w:tr>
      <w:tr w:rsidR="00562046" w:rsidRPr="00695576" w14:paraId="39E926D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0EC90B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E79D59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1019109</w:t>
            </w:r>
          </w:p>
        </w:tc>
        <w:tc>
          <w:tcPr>
            <w:tcW w:w="3544" w:type="dxa"/>
            <w:tcBorders>
              <w:top w:val="nil"/>
              <w:bottom w:val="single" w:sz="2" w:space="0" w:color="auto"/>
            </w:tcBorders>
            <w:vAlign w:val="center"/>
          </w:tcPr>
          <w:p w14:paraId="5303D26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Dibluri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conexiune</w:t>
            </w:r>
            <w:proofErr w:type="spellEnd"/>
          </w:p>
        </w:tc>
        <w:tc>
          <w:tcPr>
            <w:tcW w:w="2126" w:type="dxa"/>
            <w:tcBorders>
              <w:top w:val="nil"/>
              <w:bottom w:val="single" w:sz="2" w:space="0" w:color="auto"/>
            </w:tcBorders>
            <w:vAlign w:val="center"/>
          </w:tcPr>
          <w:p w14:paraId="54AB9D7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 xml:space="preserve">10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56C40B0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6,0300</w:t>
            </w:r>
          </w:p>
        </w:tc>
      </w:tr>
      <w:tr w:rsidR="00562046" w:rsidRPr="00695576" w14:paraId="137E257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083477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7597FC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1139042</w:t>
            </w:r>
          </w:p>
        </w:tc>
        <w:tc>
          <w:tcPr>
            <w:tcW w:w="3544" w:type="dxa"/>
            <w:tcBorders>
              <w:top w:val="nil"/>
              <w:bottom w:val="single" w:sz="2" w:space="0" w:color="auto"/>
            </w:tcBorders>
            <w:vAlign w:val="center"/>
          </w:tcPr>
          <w:p w14:paraId="0F874C63"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Clei</w:t>
            </w:r>
            <w:proofErr w:type="spellEnd"/>
            <w:r w:rsidRPr="00695576">
              <w:rPr>
                <w:noProof w:val="0"/>
                <w:sz w:val="22"/>
                <w:szCs w:val="22"/>
                <w:lang w:val="en-US" w:eastAsia="ru-RU"/>
              </w:rPr>
              <w:t xml:space="preserve"> "БМК-5k"</w:t>
            </w:r>
          </w:p>
        </w:tc>
        <w:tc>
          <w:tcPr>
            <w:tcW w:w="2126" w:type="dxa"/>
            <w:tcBorders>
              <w:top w:val="nil"/>
              <w:bottom w:val="single" w:sz="2" w:space="0" w:color="auto"/>
            </w:tcBorders>
            <w:vAlign w:val="center"/>
          </w:tcPr>
          <w:p w14:paraId="548A1EB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51C87D5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0,0900</w:t>
            </w:r>
          </w:p>
        </w:tc>
      </w:tr>
      <w:tr w:rsidR="00562046" w:rsidRPr="00695576" w14:paraId="4B23DEB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96F0C8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4419FBD"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5009030</w:t>
            </w:r>
          </w:p>
        </w:tc>
        <w:tc>
          <w:tcPr>
            <w:tcW w:w="3544" w:type="dxa"/>
            <w:tcBorders>
              <w:top w:val="nil"/>
              <w:bottom w:val="single" w:sz="2" w:space="0" w:color="auto"/>
            </w:tcBorders>
            <w:vAlign w:val="center"/>
          </w:tcPr>
          <w:p w14:paraId="449A150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Flanse</w:t>
            </w:r>
            <w:proofErr w:type="spellEnd"/>
          </w:p>
        </w:tc>
        <w:tc>
          <w:tcPr>
            <w:tcW w:w="2126" w:type="dxa"/>
            <w:tcBorders>
              <w:top w:val="nil"/>
              <w:bottom w:val="single" w:sz="2" w:space="0" w:color="auto"/>
            </w:tcBorders>
            <w:vAlign w:val="center"/>
          </w:tcPr>
          <w:p w14:paraId="6625F26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 xml:space="preserve">10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58D0539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0,4500</w:t>
            </w:r>
          </w:p>
        </w:tc>
      </w:tr>
      <w:tr w:rsidR="00562046" w:rsidRPr="00695576" w14:paraId="2B23705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A22D21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4E19EA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5009031</w:t>
            </w:r>
          </w:p>
        </w:tc>
        <w:tc>
          <w:tcPr>
            <w:tcW w:w="3544" w:type="dxa"/>
            <w:tcBorders>
              <w:top w:val="nil"/>
              <w:bottom w:val="single" w:sz="2" w:space="0" w:color="auto"/>
            </w:tcBorders>
            <w:vAlign w:val="center"/>
          </w:tcPr>
          <w:p w14:paraId="3E8F7921"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Scoabe</w:t>
            </w:r>
            <w:proofErr w:type="spellEnd"/>
          </w:p>
        </w:tc>
        <w:tc>
          <w:tcPr>
            <w:tcW w:w="2126" w:type="dxa"/>
            <w:tcBorders>
              <w:top w:val="nil"/>
              <w:bottom w:val="single" w:sz="2" w:space="0" w:color="auto"/>
            </w:tcBorders>
            <w:vAlign w:val="center"/>
          </w:tcPr>
          <w:p w14:paraId="2126BD6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 xml:space="preserve">10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663C1CA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3,0150</w:t>
            </w:r>
          </w:p>
        </w:tc>
      </w:tr>
      <w:tr w:rsidR="00562046" w:rsidRPr="00695576" w14:paraId="4F1F9F0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99A366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C2654C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5009061</w:t>
            </w:r>
          </w:p>
        </w:tc>
        <w:tc>
          <w:tcPr>
            <w:tcW w:w="3544" w:type="dxa"/>
            <w:tcBorders>
              <w:top w:val="nil"/>
              <w:bottom w:val="single" w:sz="2" w:space="0" w:color="auto"/>
            </w:tcBorders>
            <w:vAlign w:val="center"/>
          </w:tcPr>
          <w:p w14:paraId="65902392"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Fisa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izolatie</w:t>
            </w:r>
            <w:proofErr w:type="spellEnd"/>
          </w:p>
        </w:tc>
        <w:tc>
          <w:tcPr>
            <w:tcW w:w="2126" w:type="dxa"/>
            <w:tcBorders>
              <w:top w:val="nil"/>
              <w:bottom w:val="single" w:sz="2" w:space="0" w:color="auto"/>
            </w:tcBorders>
            <w:vAlign w:val="center"/>
          </w:tcPr>
          <w:p w14:paraId="65B195D7"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68CE585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8,1000</w:t>
            </w:r>
          </w:p>
        </w:tc>
      </w:tr>
      <w:tr w:rsidR="00562046" w:rsidRPr="00695576" w14:paraId="1F2119E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B259E5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D379F8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5009070</w:t>
            </w:r>
          </w:p>
        </w:tc>
        <w:tc>
          <w:tcPr>
            <w:tcW w:w="3544" w:type="dxa"/>
            <w:tcBorders>
              <w:top w:val="nil"/>
              <w:bottom w:val="single" w:sz="2" w:space="0" w:color="auto"/>
            </w:tcBorders>
            <w:vAlign w:val="center"/>
          </w:tcPr>
          <w:p w14:paraId="19EF1166"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Racordari</w:t>
            </w:r>
            <w:proofErr w:type="spellEnd"/>
          </w:p>
        </w:tc>
        <w:tc>
          <w:tcPr>
            <w:tcW w:w="2126" w:type="dxa"/>
            <w:tcBorders>
              <w:top w:val="nil"/>
              <w:bottom w:val="single" w:sz="2" w:space="0" w:color="auto"/>
            </w:tcBorders>
            <w:vAlign w:val="center"/>
          </w:tcPr>
          <w:p w14:paraId="037B415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 xml:space="preserve">10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A872EF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0,8100</w:t>
            </w:r>
          </w:p>
        </w:tc>
      </w:tr>
      <w:tr w:rsidR="00562046" w:rsidRPr="00695576" w14:paraId="353816D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3EAEBB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662761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021102</w:t>
            </w:r>
          </w:p>
        </w:tc>
        <w:tc>
          <w:tcPr>
            <w:tcW w:w="3544" w:type="dxa"/>
            <w:tcBorders>
              <w:top w:val="nil"/>
              <w:bottom w:val="single" w:sz="2" w:space="0" w:color="auto"/>
            </w:tcBorders>
            <w:vAlign w:val="center"/>
          </w:tcPr>
          <w:p w14:paraId="3A586429"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pe </w:t>
            </w:r>
            <w:proofErr w:type="spellStart"/>
            <w:r w:rsidRPr="00695576">
              <w:rPr>
                <w:noProof w:val="0"/>
                <w:sz w:val="22"/>
                <w:szCs w:val="22"/>
                <w:lang w:val="en-US" w:eastAsia="ru-RU"/>
              </w:rPr>
              <w:t>sasiu</w:t>
            </w:r>
            <w:proofErr w:type="spellEnd"/>
            <w:r w:rsidRPr="00695576">
              <w:rPr>
                <w:noProof w:val="0"/>
                <w:sz w:val="22"/>
                <w:szCs w:val="22"/>
                <w:lang w:val="en-US" w:eastAsia="ru-RU"/>
              </w:rPr>
              <w:t xml:space="preserve"> auto la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lastRenderedPageBreak/>
              <w:t>montare</w:t>
            </w:r>
            <w:proofErr w:type="spellEnd"/>
            <w:r w:rsidRPr="00695576">
              <w:rPr>
                <w:noProof w:val="0"/>
                <w:sz w:val="22"/>
                <w:szCs w:val="22"/>
                <w:lang w:val="en-US" w:eastAsia="ru-RU"/>
              </w:rPr>
              <w:t xml:space="preserve"> a </w:t>
            </w:r>
            <w:proofErr w:type="spellStart"/>
            <w:r w:rsidRPr="00695576">
              <w:rPr>
                <w:noProof w:val="0"/>
                <w:sz w:val="22"/>
                <w:szCs w:val="22"/>
                <w:lang w:val="en-US" w:eastAsia="ru-RU"/>
              </w:rPr>
              <w:t>utilajului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tehnologic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exceptia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conductelor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principale</w:t>
            </w:r>
            <w:proofErr w:type="spellEnd"/>
            <w:r w:rsidRPr="00695576">
              <w:rPr>
                <w:noProof w:val="0"/>
                <w:sz w:val="22"/>
                <w:szCs w:val="22"/>
                <w:lang w:val="en-US" w:eastAsia="ru-RU"/>
              </w:rPr>
              <w:t>), 10 t</w:t>
            </w:r>
          </w:p>
        </w:tc>
        <w:tc>
          <w:tcPr>
            <w:tcW w:w="2126" w:type="dxa"/>
            <w:tcBorders>
              <w:top w:val="nil"/>
              <w:bottom w:val="single" w:sz="2" w:space="0" w:color="auto"/>
            </w:tcBorders>
            <w:vAlign w:val="center"/>
          </w:tcPr>
          <w:p w14:paraId="6C0747A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lastRenderedPageBreak/>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6E545B1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0,0495</w:t>
            </w:r>
          </w:p>
        </w:tc>
      </w:tr>
      <w:tr w:rsidR="00562046" w:rsidRPr="00695576" w14:paraId="3CAB55C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3D01B1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1ABAF3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030902</w:t>
            </w:r>
          </w:p>
        </w:tc>
        <w:tc>
          <w:tcPr>
            <w:tcW w:w="3544" w:type="dxa"/>
            <w:tcBorders>
              <w:top w:val="nil"/>
              <w:bottom w:val="single" w:sz="2" w:space="0" w:color="auto"/>
            </w:tcBorders>
            <w:vAlign w:val="center"/>
          </w:tcPr>
          <w:p w14:paraId="526DF932"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Ascensoare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hidraulice</w:t>
            </w:r>
            <w:proofErr w:type="spellEnd"/>
            <w:r w:rsidRPr="00695576">
              <w:rPr>
                <w:noProof w:val="0"/>
                <w:sz w:val="22"/>
                <w:szCs w:val="22"/>
                <w:lang w:val="en-US" w:eastAsia="ru-RU"/>
              </w:rPr>
              <w:t xml:space="preserve">, capacitate de </w:t>
            </w:r>
            <w:proofErr w:type="spellStart"/>
            <w:r w:rsidRPr="00695576">
              <w:rPr>
                <w:noProof w:val="0"/>
                <w:sz w:val="22"/>
                <w:szCs w:val="22"/>
                <w:lang w:val="en-US" w:eastAsia="ru-RU"/>
              </w:rPr>
              <w:t>ridicare</w:t>
            </w:r>
            <w:proofErr w:type="spellEnd"/>
            <w:r w:rsidRPr="00695576">
              <w:rPr>
                <w:noProof w:val="0"/>
                <w:sz w:val="22"/>
                <w:szCs w:val="22"/>
                <w:lang w:val="en-US" w:eastAsia="ru-RU"/>
              </w:rPr>
              <w:t xml:space="preserve"> 10 m</w:t>
            </w:r>
          </w:p>
        </w:tc>
        <w:tc>
          <w:tcPr>
            <w:tcW w:w="2126" w:type="dxa"/>
            <w:tcBorders>
              <w:top w:val="nil"/>
              <w:bottom w:val="single" w:sz="2" w:space="0" w:color="auto"/>
            </w:tcBorders>
            <w:vAlign w:val="center"/>
          </w:tcPr>
          <w:p w14:paraId="5FFDC4A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256F5F6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7,1100</w:t>
            </w:r>
          </w:p>
        </w:tc>
      </w:tr>
      <w:tr w:rsidR="00562046" w:rsidRPr="00695576" w14:paraId="33F9506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4073E1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4E6B18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040502</w:t>
            </w:r>
          </w:p>
        </w:tc>
        <w:tc>
          <w:tcPr>
            <w:tcW w:w="3544" w:type="dxa"/>
            <w:tcBorders>
              <w:top w:val="nil"/>
              <w:bottom w:val="single" w:sz="2" w:space="0" w:color="auto"/>
            </w:tcBorders>
            <w:vAlign w:val="center"/>
          </w:tcPr>
          <w:p w14:paraId="51367851"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Instalatii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sudare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manuala</w:t>
            </w:r>
            <w:proofErr w:type="spellEnd"/>
            <w:r w:rsidRPr="00695576">
              <w:rPr>
                <w:noProof w:val="0"/>
                <w:sz w:val="22"/>
                <w:szCs w:val="22"/>
                <w:lang w:val="en-US" w:eastAsia="ru-RU"/>
              </w:rPr>
              <w:t xml:space="preserve"> cu arc electric (de </w:t>
            </w:r>
            <w:proofErr w:type="spellStart"/>
            <w:r w:rsidRPr="00695576">
              <w:rPr>
                <w:noProof w:val="0"/>
                <w:sz w:val="22"/>
                <w:szCs w:val="22"/>
                <w:lang w:val="en-US" w:eastAsia="ru-RU"/>
              </w:rPr>
              <w:t>curent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continuu</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31B28C4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29BC32E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1,2150</w:t>
            </w:r>
          </w:p>
        </w:tc>
      </w:tr>
      <w:tr w:rsidR="00562046" w:rsidRPr="00695576" w14:paraId="15B09CA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E8DAD9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C4992F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331451</w:t>
            </w:r>
          </w:p>
        </w:tc>
        <w:tc>
          <w:tcPr>
            <w:tcW w:w="3544" w:type="dxa"/>
            <w:tcBorders>
              <w:top w:val="nil"/>
              <w:bottom w:val="single" w:sz="2" w:space="0" w:color="auto"/>
            </w:tcBorders>
            <w:vAlign w:val="center"/>
          </w:tcPr>
          <w:p w14:paraId="4D96B842"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Perforatoare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electrice</w:t>
            </w:r>
            <w:proofErr w:type="spellEnd"/>
          </w:p>
        </w:tc>
        <w:tc>
          <w:tcPr>
            <w:tcW w:w="2126" w:type="dxa"/>
            <w:tcBorders>
              <w:top w:val="nil"/>
              <w:bottom w:val="single" w:sz="2" w:space="0" w:color="auto"/>
            </w:tcBorders>
            <w:vAlign w:val="center"/>
          </w:tcPr>
          <w:p w14:paraId="2A27A93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4E93C31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2,1780</w:t>
            </w:r>
          </w:p>
        </w:tc>
      </w:tr>
      <w:tr w:rsidR="00562046" w:rsidRPr="00695576" w14:paraId="61FDD28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376953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74699E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400002</w:t>
            </w:r>
          </w:p>
        </w:tc>
        <w:tc>
          <w:tcPr>
            <w:tcW w:w="3544" w:type="dxa"/>
            <w:tcBorders>
              <w:top w:val="nil"/>
              <w:bottom w:val="single" w:sz="2" w:space="0" w:color="auto"/>
            </w:tcBorders>
            <w:vAlign w:val="center"/>
          </w:tcPr>
          <w:p w14:paraId="1A8AD444"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Automobile cu bord, </w:t>
            </w:r>
            <w:proofErr w:type="spellStart"/>
            <w:r w:rsidRPr="00695576">
              <w:rPr>
                <w:noProof w:val="0"/>
                <w:sz w:val="22"/>
                <w:szCs w:val="22"/>
                <w:lang w:val="en-US" w:eastAsia="ru-RU"/>
              </w:rPr>
              <w:t>tonaj</w:t>
            </w:r>
            <w:proofErr w:type="spellEnd"/>
            <w:r w:rsidRPr="00695576">
              <w:rPr>
                <w:noProof w:val="0"/>
                <w:sz w:val="22"/>
                <w:szCs w:val="22"/>
                <w:lang w:val="en-US" w:eastAsia="ru-RU"/>
              </w:rPr>
              <w:t xml:space="preserve"> pina la 8 t</w:t>
            </w:r>
          </w:p>
        </w:tc>
        <w:tc>
          <w:tcPr>
            <w:tcW w:w="2126" w:type="dxa"/>
            <w:tcBorders>
              <w:top w:val="nil"/>
              <w:bottom w:val="single" w:sz="2" w:space="0" w:color="auto"/>
            </w:tcBorders>
            <w:vAlign w:val="center"/>
          </w:tcPr>
          <w:p w14:paraId="5AFDE1A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58C6E9A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0,0495</w:t>
            </w:r>
          </w:p>
        </w:tc>
      </w:tr>
      <w:tr w:rsidR="00562046" w:rsidRPr="00695576" w14:paraId="23A09094"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618172D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109</w:t>
            </w:r>
          </w:p>
        </w:tc>
        <w:tc>
          <w:tcPr>
            <w:tcW w:w="1275" w:type="dxa"/>
            <w:tcBorders>
              <w:top w:val="single" w:sz="4" w:space="0" w:color="auto"/>
              <w:bottom w:val="single" w:sz="4" w:space="0" w:color="auto"/>
            </w:tcBorders>
            <w:vAlign w:val="center"/>
          </w:tcPr>
          <w:p w14:paraId="3E202D2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08-02-412-2</w:t>
            </w:r>
          </w:p>
        </w:tc>
        <w:tc>
          <w:tcPr>
            <w:tcW w:w="3544" w:type="dxa"/>
            <w:tcBorders>
              <w:top w:val="single" w:sz="4" w:space="0" w:color="auto"/>
              <w:bottom w:val="single" w:sz="4" w:space="0" w:color="auto"/>
            </w:tcBorders>
            <w:vAlign w:val="center"/>
          </w:tcPr>
          <w:p w14:paraId="4F1CC74D" w14:textId="49676161" w:rsidR="00562046" w:rsidRPr="00695576" w:rsidRDefault="00562046" w:rsidP="009544A9">
            <w:pPr>
              <w:autoSpaceDE w:val="0"/>
              <w:autoSpaceDN w:val="0"/>
              <w:rPr>
                <w:noProof w:val="0"/>
                <w:lang w:val="en-US" w:eastAsia="ru-RU"/>
              </w:rPr>
            </w:pPr>
            <w:proofErr w:type="spellStart"/>
            <w:r w:rsidRPr="00695576">
              <w:rPr>
                <w:noProof w:val="0"/>
                <w:lang w:val="en-US" w:eastAsia="ru-RU"/>
              </w:rPr>
              <w:t>Introducerea</w:t>
            </w:r>
            <w:proofErr w:type="spellEnd"/>
            <w:r w:rsidRPr="00695576">
              <w:rPr>
                <w:noProof w:val="0"/>
                <w:lang w:val="en-US" w:eastAsia="ru-RU"/>
              </w:rPr>
              <w:t xml:space="preserve"> </w:t>
            </w:r>
            <w:proofErr w:type="spellStart"/>
            <w:r w:rsidRPr="00695576">
              <w:rPr>
                <w:noProof w:val="0"/>
                <w:lang w:val="en-US" w:eastAsia="ru-RU"/>
              </w:rPr>
              <w:t>conductorilor</w:t>
            </w:r>
            <w:proofErr w:type="spellEnd"/>
            <w:r w:rsidRPr="00695576">
              <w:rPr>
                <w:noProof w:val="0"/>
                <w:lang w:val="en-US" w:eastAsia="ru-RU"/>
              </w:rPr>
              <w:t xml:space="preserve"> in </w:t>
            </w:r>
            <w:proofErr w:type="spellStart"/>
            <w:r w:rsidRPr="00695576">
              <w:rPr>
                <w:noProof w:val="0"/>
                <w:lang w:val="en-US" w:eastAsia="ru-RU"/>
              </w:rPr>
              <w:t>tevi</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furtunuri</w:t>
            </w:r>
            <w:proofErr w:type="spellEnd"/>
            <w:r w:rsidRPr="00695576">
              <w:rPr>
                <w:noProof w:val="0"/>
                <w:lang w:val="en-US" w:eastAsia="ru-RU"/>
              </w:rPr>
              <w:t xml:space="preserve"> </w:t>
            </w:r>
            <w:proofErr w:type="spellStart"/>
            <w:r w:rsidRPr="00695576">
              <w:rPr>
                <w:noProof w:val="0"/>
                <w:lang w:val="en-US" w:eastAsia="ru-RU"/>
              </w:rPr>
              <w:t>metalice</w:t>
            </w:r>
            <w:proofErr w:type="spellEnd"/>
            <w:r w:rsidRPr="00695576">
              <w:rPr>
                <w:noProof w:val="0"/>
                <w:lang w:val="en-US" w:eastAsia="ru-RU"/>
              </w:rPr>
              <w:t xml:space="preserve"> </w:t>
            </w:r>
            <w:proofErr w:type="spellStart"/>
            <w:r w:rsidRPr="00695576">
              <w:rPr>
                <w:noProof w:val="0"/>
                <w:lang w:val="en-US" w:eastAsia="ru-RU"/>
              </w:rPr>
              <w:t>pozate</w:t>
            </w:r>
            <w:proofErr w:type="spellEnd"/>
            <w:r w:rsidRPr="00695576">
              <w:rPr>
                <w:noProof w:val="0"/>
                <w:lang w:val="en-US" w:eastAsia="ru-RU"/>
              </w:rPr>
              <w:t xml:space="preserve">: </w:t>
            </w:r>
            <w:proofErr w:type="spellStart"/>
            <w:r w:rsidRPr="00695576">
              <w:rPr>
                <w:noProof w:val="0"/>
                <w:lang w:val="en-US" w:eastAsia="ru-RU"/>
              </w:rPr>
              <w:t>primul</w:t>
            </w:r>
            <w:proofErr w:type="spellEnd"/>
            <w:r w:rsidRPr="00695576">
              <w:rPr>
                <w:noProof w:val="0"/>
                <w:lang w:val="en-US" w:eastAsia="ru-RU"/>
              </w:rPr>
              <w:t xml:space="preserve"> conductor </w:t>
            </w:r>
            <w:proofErr w:type="spellStart"/>
            <w:r w:rsidRPr="00695576">
              <w:rPr>
                <w:noProof w:val="0"/>
                <w:lang w:val="en-US" w:eastAsia="ru-RU"/>
              </w:rPr>
              <w:t>monofir</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multifir</w:t>
            </w:r>
            <w:proofErr w:type="spellEnd"/>
            <w:r w:rsidRPr="00695576">
              <w:rPr>
                <w:noProof w:val="0"/>
                <w:lang w:val="en-US" w:eastAsia="ru-RU"/>
              </w:rPr>
              <w:t xml:space="preserve"> in </w:t>
            </w:r>
            <w:proofErr w:type="spellStart"/>
            <w:r w:rsidRPr="00695576">
              <w:rPr>
                <w:noProof w:val="0"/>
                <w:lang w:val="en-US" w:eastAsia="ru-RU"/>
              </w:rPr>
              <w:t>impletire</w:t>
            </w:r>
            <w:proofErr w:type="spellEnd"/>
            <w:r w:rsidRPr="00695576">
              <w:rPr>
                <w:noProof w:val="0"/>
                <w:lang w:val="en-US" w:eastAsia="ru-RU"/>
              </w:rPr>
              <w:t xml:space="preserve"> </w:t>
            </w:r>
            <w:proofErr w:type="spellStart"/>
            <w:r w:rsidRPr="00695576">
              <w:rPr>
                <w:noProof w:val="0"/>
                <w:lang w:val="en-US" w:eastAsia="ru-RU"/>
              </w:rPr>
              <w:t>comuna</w:t>
            </w:r>
            <w:proofErr w:type="spellEnd"/>
            <w:r w:rsidRPr="00695576">
              <w:rPr>
                <w:noProof w:val="0"/>
                <w:lang w:val="en-US" w:eastAsia="ru-RU"/>
              </w:rPr>
              <w:t xml:space="preserve">, </w:t>
            </w:r>
            <w:proofErr w:type="spellStart"/>
            <w:r w:rsidRPr="00695576">
              <w:rPr>
                <w:noProof w:val="0"/>
                <w:lang w:val="en-US" w:eastAsia="ru-RU"/>
              </w:rPr>
              <w:t>sectiune</w:t>
            </w:r>
            <w:proofErr w:type="spellEnd"/>
            <w:r w:rsidRPr="00695576">
              <w:rPr>
                <w:noProof w:val="0"/>
                <w:lang w:val="en-US" w:eastAsia="ru-RU"/>
              </w:rPr>
              <w:t xml:space="preserve"> </w:t>
            </w:r>
            <w:proofErr w:type="spellStart"/>
            <w:r w:rsidRPr="00695576">
              <w:rPr>
                <w:noProof w:val="0"/>
                <w:lang w:val="en-US" w:eastAsia="ru-RU"/>
              </w:rPr>
              <w:t>sumara</w:t>
            </w:r>
            <w:proofErr w:type="spellEnd"/>
            <w:r w:rsidRPr="00695576">
              <w:rPr>
                <w:noProof w:val="0"/>
                <w:lang w:val="en-US" w:eastAsia="ru-RU"/>
              </w:rPr>
              <w:t xml:space="preserve"> pina la 6 mm2</w:t>
            </w:r>
          </w:p>
        </w:tc>
        <w:tc>
          <w:tcPr>
            <w:tcW w:w="2126" w:type="dxa"/>
            <w:tcBorders>
              <w:top w:val="single" w:sz="4" w:space="0" w:color="auto"/>
              <w:bottom w:val="single" w:sz="4" w:space="0" w:color="auto"/>
            </w:tcBorders>
            <w:vAlign w:val="center"/>
          </w:tcPr>
          <w:p w14:paraId="1E16A70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100 m</w:t>
            </w:r>
          </w:p>
        </w:tc>
        <w:tc>
          <w:tcPr>
            <w:tcW w:w="1985" w:type="dxa"/>
            <w:tcBorders>
              <w:top w:val="single" w:sz="4" w:space="0" w:color="auto"/>
              <w:bottom w:val="single" w:sz="4" w:space="0" w:color="auto"/>
            </w:tcBorders>
            <w:vAlign w:val="center"/>
          </w:tcPr>
          <w:p w14:paraId="661240AF"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0,2000</w:t>
            </w:r>
          </w:p>
          <w:p w14:paraId="6548598E" w14:textId="77777777" w:rsidR="00562046" w:rsidRPr="00695576" w:rsidRDefault="00562046" w:rsidP="00562046">
            <w:pPr>
              <w:autoSpaceDE w:val="0"/>
              <w:autoSpaceDN w:val="0"/>
              <w:jc w:val="center"/>
              <w:rPr>
                <w:noProof w:val="0"/>
                <w:lang w:val="en-US" w:eastAsia="ru-RU"/>
              </w:rPr>
            </w:pPr>
          </w:p>
        </w:tc>
      </w:tr>
      <w:tr w:rsidR="00562046" w:rsidRPr="00695576" w14:paraId="34A21EC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1D7382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8915D4D"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w:t>
            </w:r>
          </w:p>
        </w:tc>
        <w:tc>
          <w:tcPr>
            <w:tcW w:w="3544" w:type="dxa"/>
            <w:tcBorders>
              <w:top w:val="nil"/>
              <w:bottom w:val="single" w:sz="2" w:space="0" w:color="auto"/>
            </w:tcBorders>
            <w:vAlign w:val="center"/>
          </w:tcPr>
          <w:p w14:paraId="1BB50A7F"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p>
        </w:tc>
        <w:tc>
          <w:tcPr>
            <w:tcW w:w="2126" w:type="dxa"/>
            <w:tcBorders>
              <w:top w:val="nil"/>
              <w:bottom w:val="single" w:sz="2" w:space="0" w:color="auto"/>
            </w:tcBorders>
            <w:vAlign w:val="center"/>
          </w:tcPr>
          <w:p w14:paraId="0B60747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E60DA4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1,3480</w:t>
            </w:r>
          </w:p>
        </w:tc>
      </w:tr>
      <w:tr w:rsidR="00562046" w:rsidRPr="00695576" w14:paraId="79E4E492"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A84458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F6B7E6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1011764</w:t>
            </w:r>
          </w:p>
        </w:tc>
        <w:tc>
          <w:tcPr>
            <w:tcW w:w="3544" w:type="dxa"/>
            <w:tcBorders>
              <w:top w:val="nil"/>
              <w:bottom w:val="single" w:sz="2" w:space="0" w:color="auto"/>
            </w:tcBorders>
            <w:vAlign w:val="center"/>
          </w:tcPr>
          <w:p w14:paraId="69DDA1D1"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Talc </w:t>
            </w:r>
            <w:proofErr w:type="spellStart"/>
            <w:r w:rsidRPr="00695576">
              <w:rPr>
                <w:noProof w:val="0"/>
                <w:sz w:val="22"/>
                <w:szCs w:val="22"/>
                <w:lang w:val="en-US" w:eastAsia="ru-RU"/>
              </w:rPr>
              <w:t>maruntit</w:t>
            </w:r>
            <w:proofErr w:type="spellEnd"/>
            <w:r w:rsidRPr="00695576">
              <w:rPr>
                <w:noProof w:val="0"/>
                <w:sz w:val="22"/>
                <w:szCs w:val="22"/>
                <w:lang w:val="en-US" w:eastAsia="ru-RU"/>
              </w:rPr>
              <w:t xml:space="preserve"> cat. I</w:t>
            </w:r>
          </w:p>
        </w:tc>
        <w:tc>
          <w:tcPr>
            <w:tcW w:w="2126" w:type="dxa"/>
            <w:tcBorders>
              <w:top w:val="nil"/>
              <w:bottom w:val="single" w:sz="2" w:space="0" w:color="auto"/>
            </w:tcBorders>
            <w:vAlign w:val="center"/>
          </w:tcPr>
          <w:p w14:paraId="7695ABA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t</w:t>
            </w:r>
          </w:p>
        </w:tc>
        <w:tc>
          <w:tcPr>
            <w:tcW w:w="1985" w:type="dxa"/>
            <w:tcBorders>
              <w:top w:val="nil"/>
              <w:bottom w:val="single" w:sz="2" w:space="0" w:color="auto"/>
            </w:tcBorders>
            <w:vAlign w:val="center"/>
          </w:tcPr>
          <w:p w14:paraId="66E853D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0,0001</w:t>
            </w:r>
          </w:p>
        </w:tc>
      </w:tr>
      <w:tr w:rsidR="00562046" w:rsidRPr="00695576" w14:paraId="3E7BDDE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D21BF35"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2B12BF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1019852</w:t>
            </w:r>
          </w:p>
        </w:tc>
        <w:tc>
          <w:tcPr>
            <w:tcW w:w="3544" w:type="dxa"/>
            <w:tcBorders>
              <w:top w:val="nil"/>
              <w:bottom w:val="single" w:sz="2" w:space="0" w:color="auto"/>
            </w:tcBorders>
            <w:vAlign w:val="center"/>
          </w:tcPr>
          <w:p w14:paraId="11F1A40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Vopsea</w:t>
            </w:r>
            <w:proofErr w:type="spellEnd"/>
          </w:p>
        </w:tc>
        <w:tc>
          <w:tcPr>
            <w:tcW w:w="2126" w:type="dxa"/>
            <w:tcBorders>
              <w:top w:val="nil"/>
              <w:bottom w:val="single" w:sz="2" w:space="0" w:color="auto"/>
            </w:tcBorders>
            <w:vAlign w:val="center"/>
          </w:tcPr>
          <w:p w14:paraId="7E2DE0E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411ADC2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0,0040</w:t>
            </w:r>
          </w:p>
        </w:tc>
      </w:tr>
      <w:tr w:rsidR="00562046" w:rsidRPr="00695576" w14:paraId="79958A6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0FC4FF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A9586C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5009041</w:t>
            </w:r>
          </w:p>
        </w:tc>
        <w:tc>
          <w:tcPr>
            <w:tcW w:w="3544" w:type="dxa"/>
            <w:tcBorders>
              <w:top w:val="nil"/>
              <w:bottom w:val="single" w:sz="2" w:space="0" w:color="auto"/>
            </w:tcBorders>
            <w:vAlign w:val="center"/>
          </w:tcPr>
          <w:p w14:paraId="356099BF"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Dispozitiv</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stringere</w:t>
            </w:r>
            <w:proofErr w:type="spellEnd"/>
            <w:r w:rsidRPr="00695576">
              <w:rPr>
                <w:noProof w:val="0"/>
                <w:sz w:val="22"/>
                <w:szCs w:val="22"/>
                <w:lang w:val="en-US" w:eastAsia="ru-RU"/>
              </w:rPr>
              <w:t xml:space="preserve"> - </w:t>
            </w:r>
            <w:proofErr w:type="spellStart"/>
            <w:r w:rsidRPr="00695576">
              <w:rPr>
                <w:noProof w:val="0"/>
                <w:sz w:val="22"/>
                <w:szCs w:val="22"/>
                <w:lang w:val="en-US" w:eastAsia="ru-RU"/>
              </w:rPr>
              <w:t>ramificare</w:t>
            </w:r>
            <w:proofErr w:type="spellEnd"/>
          </w:p>
        </w:tc>
        <w:tc>
          <w:tcPr>
            <w:tcW w:w="2126" w:type="dxa"/>
            <w:tcBorders>
              <w:top w:val="nil"/>
              <w:bottom w:val="single" w:sz="2" w:space="0" w:color="auto"/>
            </w:tcBorders>
            <w:vAlign w:val="center"/>
          </w:tcPr>
          <w:p w14:paraId="55F70E3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 xml:space="preserve">100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1E998B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0,0620</w:t>
            </w:r>
          </w:p>
        </w:tc>
      </w:tr>
      <w:tr w:rsidR="00562046" w:rsidRPr="00695576" w14:paraId="676514C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8EBD2B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A00592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5009056</w:t>
            </w:r>
          </w:p>
        </w:tc>
        <w:tc>
          <w:tcPr>
            <w:tcW w:w="3544" w:type="dxa"/>
            <w:tcBorders>
              <w:top w:val="nil"/>
              <w:bottom w:val="single" w:sz="2" w:space="0" w:color="auto"/>
            </w:tcBorders>
            <w:vAlign w:val="center"/>
          </w:tcPr>
          <w:p w14:paraId="4A6810F1"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Capace</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izolatie</w:t>
            </w:r>
            <w:proofErr w:type="spellEnd"/>
          </w:p>
        </w:tc>
        <w:tc>
          <w:tcPr>
            <w:tcW w:w="2126" w:type="dxa"/>
            <w:tcBorders>
              <w:top w:val="nil"/>
              <w:bottom w:val="single" w:sz="2" w:space="0" w:color="auto"/>
            </w:tcBorders>
            <w:vAlign w:val="center"/>
          </w:tcPr>
          <w:p w14:paraId="155ED21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 xml:space="preserve">10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1AF268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0,1600</w:t>
            </w:r>
          </w:p>
        </w:tc>
      </w:tr>
      <w:tr w:rsidR="00562046" w:rsidRPr="00695576" w14:paraId="608AE76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BDA0D8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746A11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5009061</w:t>
            </w:r>
          </w:p>
        </w:tc>
        <w:tc>
          <w:tcPr>
            <w:tcW w:w="3544" w:type="dxa"/>
            <w:tcBorders>
              <w:top w:val="nil"/>
              <w:bottom w:val="single" w:sz="2" w:space="0" w:color="auto"/>
            </w:tcBorders>
            <w:vAlign w:val="center"/>
          </w:tcPr>
          <w:p w14:paraId="1B9F5C3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Fisa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izolatie</w:t>
            </w:r>
            <w:proofErr w:type="spellEnd"/>
          </w:p>
        </w:tc>
        <w:tc>
          <w:tcPr>
            <w:tcW w:w="2126" w:type="dxa"/>
            <w:tcBorders>
              <w:top w:val="nil"/>
              <w:bottom w:val="single" w:sz="2" w:space="0" w:color="auto"/>
            </w:tcBorders>
            <w:vAlign w:val="center"/>
          </w:tcPr>
          <w:p w14:paraId="4BA11719"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DFFFC9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2,4400</w:t>
            </w:r>
          </w:p>
        </w:tc>
      </w:tr>
      <w:tr w:rsidR="00562046" w:rsidRPr="00695576" w14:paraId="021BE4A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BDC48A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CDB767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5009140</w:t>
            </w:r>
          </w:p>
        </w:tc>
        <w:tc>
          <w:tcPr>
            <w:tcW w:w="3544" w:type="dxa"/>
            <w:tcBorders>
              <w:top w:val="nil"/>
              <w:bottom w:val="single" w:sz="2" w:space="0" w:color="auto"/>
            </w:tcBorders>
            <w:vAlign w:val="center"/>
          </w:tcPr>
          <w:p w14:paraId="6A5CD0F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Fise</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conexiune</w:t>
            </w:r>
            <w:proofErr w:type="spellEnd"/>
          </w:p>
        </w:tc>
        <w:tc>
          <w:tcPr>
            <w:tcW w:w="2126" w:type="dxa"/>
            <w:tcBorders>
              <w:top w:val="nil"/>
              <w:bottom w:val="single" w:sz="2" w:space="0" w:color="auto"/>
            </w:tcBorders>
            <w:vAlign w:val="center"/>
          </w:tcPr>
          <w:p w14:paraId="05C9080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 xml:space="preserve">100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C465AF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0,0100</w:t>
            </w:r>
          </w:p>
        </w:tc>
      </w:tr>
      <w:tr w:rsidR="00562046" w:rsidRPr="00695576" w14:paraId="2C6B763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31FECB5"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AC88FE7"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5009500</w:t>
            </w:r>
          </w:p>
        </w:tc>
        <w:tc>
          <w:tcPr>
            <w:tcW w:w="3544" w:type="dxa"/>
            <w:tcBorders>
              <w:top w:val="nil"/>
              <w:bottom w:val="single" w:sz="2" w:space="0" w:color="auto"/>
            </w:tcBorders>
            <w:vAlign w:val="center"/>
          </w:tcPr>
          <w:p w14:paraId="7B4591F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Fise</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marcare</w:t>
            </w:r>
            <w:proofErr w:type="spellEnd"/>
          </w:p>
        </w:tc>
        <w:tc>
          <w:tcPr>
            <w:tcW w:w="2126" w:type="dxa"/>
            <w:tcBorders>
              <w:top w:val="nil"/>
              <w:bottom w:val="single" w:sz="2" w:space="0" w:color="auto"/>
            </w:tcBorders>
            <w:vAlign w:val="center"/>
          </w:tcPr>
          <w:p w14:paraId="36FC94A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 xml:space="preserve">100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2DFBD3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0,0040</w:t>
            </w:r>
          </w:p>
        </w:tc>
      </w:tr>
      <w:tr w:rsidR="00562046" w:rsidRPr="00695576" w14:paraId="3F41B2B2"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1A330D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C96650D"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5440089</w:t>
            </w:r>
          </w:p>
        </w:tc>
        <w:tc>
          <w:tcPr>
            <w:tcW w:w="3544" w:type="dxa"/>
            <w:tcBorders>
              <w:top w:val="nil"/>
              <w:bottom w:val="single" w:sz="2" w:space="0" w:color="auto"/>
            </w:tcBorders>
            <w:vAlign w:val="center"/>
          </w:tcPr>
          <w:p w14:paraId="10AF8A9A"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Banda </w:t>
            </w:r>
            <w:proofErr w:type="spellStart"/>
            <w:r w:rsidRPr="00695576">
              <w:rPr>
                <w:noProof w:val="0"/>
                <w:sz w:val="22"/>
                <w:szCs w:val="22"/>
                <w:lang w:val="en-US" w:eastAsia="ru-RU"/>
              </w:rPr>
              <w:t>adeziva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izolatoare</w:t>
            </w:r>
            <w:proofErr w:type="spellEnd"/>
            <w:r w:rsidRPr="00695576">
              <w:rPr>
                <w:noProof w:val="0"/>
                <w:sz w:val="22"/>
                <w:szCs w:val="22"/>
                <w:lang w:val="en-US" w:eastAsia="ru-RU"/>
              </w:rPr>
              <w:t xml:space="preserve"> pe compound </w:t>
            </w:r>
            <w:proofErr w:type="spellStart"/>
            <w:r w:rsidRPr="00695576">
              <w:rPr>
                <w:noProof w:val="0"/>
                <w:sz w:val="22"/>
                <w:szCs w:val="22"/>
                <w:lang w:val="en-US" w:eastAsia="ru-RU"/>
              </w:rPr>
              <w:t>policasin</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marca</w:t>
            </w:r>
            <w:proofErr w:type="spellEnd"/>
            <w:r w:rsidRPr="00695576">
              <w:rPr>
                <w:noProof w:val="0"/>
                <w:sz w:val="22"/>
                <w:szCs w:val="22"/>
                <w:lang w:val="en-US" w:eastAsia="ru-RU"/>
              </w:rPr>
              <w:t xml:space="preserve"> "ЛСЭПЛ", </w:t>
            </w:r>
            <w:proofErr w:type="spellStart"/>
            <w:r w:rsidRPr="00695576">
              <w:rPr>
                <w:noProof w:val="0"/>
                <w:sz w:val="22"/>
                <w:szCs w:val="22"/>
                <w:lang w:val="en-US" w:eastAsia="ru-RU"/>
              </w:rPr>
              <w:t>latime</w:t>
            </w:r>
            <w:proofErr w:type="spellEnd"/>
            <w:r w:rsidRPr="00695576">
              <w:rPr>
                <w:noProof w:val="0"/>
                <w:sz w:val="22"/>
                <w:szCs w:val="22"/>
                <w:lang w:val="en-US" w:eastAsia="ru-RU"/>
              </w:rPr>
              <w:t xml:space="preserve"> 20-30 mm, </w:t>
            </w:r>
            <w:proofErr w:type="spellStart"/>
            <w:r w:rsidRPr="00695576">
              <w:rPr>
                <w:noProof w:val="0"/>
                <w:sz w:val="22"/>
                <w:szCs w:val="22"/>
                <w:lang w:val="en-US" w:eastAsia="ru-RU"/>
              </w:rPr>
              <w:t>grosime</w:t>
            </w:r>
            <w:proofErr w:type="spellEnd"/>
            <w:r w:rsidRPr="00695576">
              <w:rPr>
                <w:noProof w:val="0"/>
                <w:sz w:val="22"/>
                <w:szCs w:val="22"/>
                <w:lang w:val="en-US" w:eastAsia="ru-RU"/>
              </w:rPr>
              <w:t xml:space="preserve"> de la 0,14 pina la 0,19 mm </w:t>
            </w: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3964F87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719D6BE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0,0320</w:t>
            </w:r>
          </w:p>
        </w:tc>
      </w:tr>
      <w:tr w:rsidR="00562046" w:rsidRPr="00695576" w14:paraId="17BDA48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671239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D702CC7"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021102</w:t>
            </w:r>
          </w:p>
        </w:tc>
        <w:tc>
          <w:tcPr>
            <w:tcW w:w="3544" w:type="dxa"/>
            <w:tcBorders>
              <w:top w:val="nil"/>
              <w:bottom w:val="single" w:sz="2" w:space="0" w:color="auto"/>
            </w:tcBorders>
            <w:vAlign w:val="center"/>
          </w:tcPr>
          <w:p w14:paraId="6372B9F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pe </w:t>
            </w:r>
            <w:proofErr w:type="spellStart"/>
            <w:r w:rsidRPr="00695576">
              <w:rPr>
                <w:noProof w:val="0"/>
                <w:sz w:val="22"/>
                <w:szCs w:val="22"/>
                <w:lang w:val="en-US" w:eastAsia="ru-RU"/>
              </w:rPr>
              <w:t>sasiu</w:t>
            </w:r>
            <w:proofErr w:type="spellEnd"/>
            <w:r w:rsidRPr="00695576">
              <w:rPr>
                <w:noProof w:val="0"/>
                <w:sz w:val="22"/>
                <w:szCs w:val="22"/>
                <w:lang w:val="en-US" w:eastAsia="ru-RU"/>
              </w:rPr>
              <w:t xml:space="preserve"> auto la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montare</w:t>
            </w:r>
            <w:proofErr w:type="spellEnd"/>
            <w:r w:rsidRPr="00695576">
              <w:rPr>
                <w:noProof w:val="0"/>
                <w:sz w:val="22"/>
                <w:szCs w:val="22"/>
                <w:lang w:val="en-US" w:eastAsia="ru-RU"/>
              </w:rPr>
              <w:t xml:space="preserve"> a </w:t>
            </w:r>
            <w:proofErr w:type="spellStart"/>
            <w:r w:rsidRPr="00695576">
              <w:rPr>
                <w:noProof w:val="0"/>
                <w:sz w:val="22"/>
                <w:szCs w:val="22"/>
                <w:lang w:val="en-US" w:eastAsia="ru-RU"/>
              </w:rPr>
              <w:t>utilajului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tehnologic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exceptia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conductelor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principale</w:t>
            </w:r>
            <w:proofErr w:type="spellEnd"/>
            <w:r w:rsidRPr="00695576">
              <w:rPr>
                <w:noProof w:val="0"/>
                <w:sz w:val="22"/>
                <w:szCs w:val="22"/>
                <w:lang w:val="en-US" w:eastAsia="ru-RU"/>
              </w:rPr>
              <w:t>), 10 t</w:t>
            </w:r>
          </w:p>
        </w:tc>
        <w:tc>
          <w:tcPr>
            <w:tcW w:w="2126" w:type="dxa"/>
            <w:tcBorders>
              <w:top w:val="nil"/>
              <w:bottom w:val="single" w:sz="2" w:space="0" w:color="auto"/>
            </w:tcBorders>
            <w:vAlign w:val="center"/>
          </w:tcPr>
          <w:p w14:paraId="4355133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31D01B8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0,0040</w:t>
            </w:r>
          </w:p>
        </w:tc>
      </w:tr>
      <w:tr w:rsidR="00562046" w:rsidRPr="00695576" w14:paraId="0C3CB66E"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15D7A4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A28C83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400002</w:t>
            </w:r>
          </w:p>
        </w:tc>
        <w:tc>
          <w:tcPr>
            <w:tcW w:w="3544" w:type="dxa"/>
            <w:tcBorders>
              <w:top w:val="nil"/>
              <w:bottom w:val="single" w:sz="2" w:space="0" w:color="auto"/>
            </w:tcBorders>
            <w:vAlign w:val="center"/>
          </w:tcPr>
          <w:p w14:paraId="6995B853"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Automobile cu bord, </w:t>
            </w:r>
            <w:proofErr w:type="spellStart"/>
            <w:r w:rsidRPr="00695576">
              <w:rPr>
                <w:noProof w:val="0"/>
                <w:sz w:val="22"/>
                <w:szCs w:val="22"/>
                <w:lang w:val="en-US" w:eastAsia="ru-RU"/>
              </w:rPr>
              <w:t>tonaj</w:t>
            </w:r>
            <w:proofErr w:type="spellEnd"/>
            <w:r w:rsidRPr="00695576">
              <w:rPr>
                <w:noProof w:val="0"/>
                <w:sz w:val="22"/>
                <w:szCs w:val="22"/>
                <w:lang w:val="en-US" w:eastAsia="ru-RU"/>
              </w:rPr>
              <w:t xml:space="preserve"> pina la 8 t</w:t>
            </w:r>
          </w:p>
        </w:tc>
        <w:tc>
          <w:tcPr>
            <w:tcW w:w="2126" w:type="dxa"/>
            <w:tcBorders>
              <w:top w:val="nil"/>
              <w:bottom w:val="single" w:sz="2" w:space="0" w:color="auto"/>
            </w:tcBorders>
            <w:vAlign w:val="center"/>
          </w:tcPr>
          <w:p w14:paraId="2FCD39E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6F32D5B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0,0040</w:t>
            </w:r>
          </w:p>
        </w:tc>
      </w:tr>
      <w:tr w:rsidR="00562046" w:rsidRPr="00695576" w14:paraId="2881F4F0"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02F463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110</w:t>
            </w:r>
          </w:p>
        </w:tc>
        <w:tc>
          <w:tcPr>
            <w:tcW w:w="1275" w:type="dxa"/>
            <w:tcBorders>
              <w:top w:val="single" w:sz="4" w:space="0" w:color="auto"/>
              <w:bottom w:val="single" w:sz="4" w:space="0" w:color="auto"/>
            </w:tcBorders>
            <w:vAlign w:val="center"/>
          </w:tcPr>
          <w:p w14:paraId="00A69FC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08-02-412-3</w:t>
            </w:r>
          </w:p>
        </w:tc>
        <w:tc>
          <w:tcPr>
            <w:tcW w:w="3544" w:type="dxa"/>
            <w:tcBorders>
              <w:top w:val="single" w:sz="4" w:space="0" w:color="auto"/>
              <w:bottom w:val="single" w:sz="4" w:space="0" w:color="auto"/>
            </w:tcBorders>
            <w:vAlign w:val="center"/>
          </w:tcPr>
          <w:p w14:paraId="724B2B52" w14:textId="1E0F9703" w:rsidR="00562046" w:rsidRPr="00695576" w:rsidRDefault="00562046" w:rsidP="009544A9">
            <w:pPr>
              <w:autoSpaceDE w:val="0"/>
              <w:autoSpaceDN w:val="0"/>
              <w:rPr>
                <w:noProof w:val="0"/>
                <w:lang w:val="en-US" w:eastAsia="ru-RU"/>
              </w:rPr>
            </w:pPr>
            <w:proofErr w:type="spellStart"/>
            <w:r w:rsidRPr="00695576">
              <w:rPr>
                <w:noProof w:val="0"/>
                <w:lang w:val="en-US" w:eastAsia="ru-RU"/>
              </w:rPr>
              <w:t>Introducerea</w:t>
            </w:r>
            <w:proofErr w:type="spellEnd"/>
            <w:r w:rsidRPr="00695576">
              <w:rPr>
                <w:noProof w:val="0"/>
                <w:lang w:val="en-US" w:eastAsia="ru-RU"/>
              </w:rPr>
              <w:t xml:space="preserve"> </w:t>
            </w:r>
            <w:proofErr w:type="spellStart"/>
            <w:r w:rsidRPr="00695576">
              <w:rPr>
                <w:noProof w:val="0"/>
                <w:lang w:val="en-US" w:eastAsia="ru-RU"/>
              </w:rPr>
              <w:t>conductorilor</w:t>
            </w:r>
            <w:proofErr w:type="spellEnd"/>
            <w:r w:rsidRPr="00695576">
              <w:rPr>
                <w:noProof w:val="0"/>
                <w:lang w:val="en-US" w:eastAsia="ru-RU"/>
              </w:rPr>
              <w:t xml:space="preserve"> in </w:t>
            </w:r>
            <w:proofErr w:type="spellStart"/>
            <w:r w:rsidRPr="00695576">
              <w:rPr>
                <w:noProof w:val="0"/>
                <w:lang w:val="en-US" w:eastAsia="ru-RU"/>
              </w:rPr>
              <w:t>tevi</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furtunuri</w:t>
            </w:r>
            <w:proofErr w:type="spellEnd"/>
            <w:r w:rsidRPr="00695576">
              <w:rPr>
                <w:noProof w:val="0"/>
                <w:lang w:val="en-US" w:eastAsia="ru-RU"/>
              </w:rPr>
              <w:t xml:space="preserve"> </w:t>
            </w:r>
            <w:proofErr w:type="spellStart"/>
            <w:r w:rsidRPr="00695576">
              <w:rPr>
                <w:noProof w:val="0"/>
                <w:lang w:val="en-US" w:eastAsia="ru-RU"/>
              </w:rPr>
              <w:t>metalice</w:t>
            </w:r>
            <w:proofErr w:type="spellEnd"/>
            <w:r w:rsidRPr="00695576">
              <w:rPr>
                <w:noProof w:val="0"/>
                <w:lang w:val="en-US" w:eastAsia="ru-RU"/>
              </w:rPr>
              <w:t xml:space="preserve"> </w:t>
            </w:r>
            <w:proofErr w:type="spellStart"/>
            <w:r w:rsidRPr="00695576">
              <w:rPr>
                <w:noProof w:val="0"/>
                <w:lang w:val="en-US" w:eastAsia="ru-RU"/>
              </w:rPr>
              <w:t>pozate</w:t>
            </w:r>
            <w:proofErr w:type="spellEnd"/>
            <w:r w:rsidRPr="00695576">
              <w:rPr>
                <w:noProof w:val="0"/>
                <w:lang w:val="en-US" w:eastAsia="ru-RU"/>
              </w:rPr>
              <w:t xml:space="preserve">: </w:t>
            </w:r>
            <w:proofErr w:type="spellStart"/>
            <w:r w:rsidRPr="00695576">
              <w:rPr>
                <w:noProof w:val="0"/>
                <w:lang w:val="en-US" w:eastAsia="ru-RU"/>
              </w:rPr>
              <w:t>primul</w:t>
            </w:r>
            <w:proofErr w:type="spellEnd"/>
            <w:r w:rsidRPr="00695576">
              <w:rPr>
                <w:noProof w:val="0"/>
                <w:lang w:val="en-US" w:eastAsia="ru-RU"/>
              </w:rPr>
              <w:t xml:space="preserve"> conductor </w:t>
            </w:r>
            <w:proofErr w:type="spellStart"/>
            <w:r w:rsidRPr="00695576">
              <w:rPr>
                <w:noProof w:val="0"/>
                <w:lang w:val="en-US" w:eastAsia="ru-RU"/>
              </w:rPr>
              <w:t>monofir</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multifir</w:t>
            </w:r>
            <w:proofErr w:type="spellEnd"/>
            <w:r w:rsidRPr="00695576">
              <w:rPr>
                <w:noProof w:val="0"/>
                <w:lang w:val="en-US" w:eastAsia="ru-RU"/>
              </w:rPr>
              <w:t xml:space="preserve"> in </w:t>
            </w:r>
            <w:proofErr w:type="spellStart"/>
            <w:r w:rsidRPr="00695576">
              <w:rPr>
                <w:noProof w:val="0"/>
                <w:lang w:val="en-US" w:eastAsia="ru-RU"/>
              </w:rPr>
              <w:t>impletire</w:t>
            </w:r>
            <w:proofErr w:type="spellEnd"/>
            <w:r w:rsidRPr="00695576">
              <w:rPr>
                <w:noProof w:val="0"/>
                <w:lang w:val="en-US" w:eastAsia="ru-RU"/>
              </w:rPr>
              <w:t xml:space="preserve"> </w:t>
            </w:r>
            <w:proofErr w:type="spellStart"/>
            <w:r w:rsidRPr="00695576">
              <w:rPr>
                <w:noProof w:val="0"/>
                <w:lang w:val="en-US" w:eastAsia="ru-RU"/>
              </w:rPr>
              <w:t>comuna</w:t>
            </w:r>
            <w:proofErr w:type="spellEnd"/>
            <w:r w:rsidRPr="00695576">
              <w:rPr>
                <w:noProof w:val="0"/>
                <w:lang w:val="en-US" w:eastAsia="ru-RU"/>
              </w:rPr>
              <w:t xml:space="preserve">, </w:t>
            </w:r>
            <w:proofErr w:type="spellStart"/>
            <w:r w:rsidRPr="00695576">
              <w:rPr>
                <w:noProof w:val="0"/>
                <w:lang w:val="en-US" w:eastAsia="ru-RU"/>
              </w:rPr>
              <w:t>sectiune</w:t>
            </w:r>
            <w:proofErr w:type="spellEnd"/>
            <w:r w:rsidRPr="00695576">
              <w:rPr>
                <w:noProof w:val="0"/>
                <w:lang w:val="en-US" w:eastAsia="ru-RU"/>
              </w:rPr>
              <w:t xml:space="preserve"> </w:t>
            </w:r>
            <w:proofErr w:type="spellStart"/>
            <w:r w:rsidRPr="00695576">
              <w:rPr>
                <w:noProof w:val="0"/>
                <w:lang w:val="en-US" w:eastAsia="ru-RU"/>
              </w:rPr>
              <w:t>sumara</w:t>
            </w:r>
            <w:proofErr w:type="spellEnd"/>
            <w:r w:rsidRPr="00695576">
              <w:rPr>
                <w:noProof w:val="0"/>
                <w:lang w:val="en-US" w:eastAsia="ru-RU"/>
              </w:rPr>
              <w:t xml:space="preserve"> pina la 16 mm2</w:t>
            </w:r>
          </w:p>
        </w:tc>
        <w:tc>
          <w:tcPr>
            <w:tcW w:w="2126" w:type="dxa"/>
            <w:tcBorders>
              <w:top w:val="single" w:sz="4" w:space="0" w:color="auto"/>
              <w:bottom w:val="single" w:sz="4" w:space="0" w:color="auto"/>
            </w:tcBorders>
            <w:vAlign w:val="center"/>
          </w:tcPr>
          <w:p w14:paraId="48C9DF3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100 m</w:t>
            </w:r>
          </w:p>
        </w:tc>
        <w:tc>
          <w:tcPr>
            <w:tcW w:w="1985" w:type="dxa"/>
            <w:tcBorders>
              <w:top w:val="single" w:sz="4" w:space="0" w:color="auto"/>
              <w:bottom w:val="single" w:sz="4" w:space="0" w:color="auto"/>
            </w:tcBorders>
            <w:vAlign w:val="center"/>
          </w:tcPr>
          <w:p w14:paraId="03850AF0"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0,2500</w:t>
            </w:r>
          </w:p>
          <w:p w14:paraId="22015761" w14:textId="77777777" w:rsidR="00562046" w:rsidRPr="00695576" w:rsidRDefault="00562046" w:rsidP="00562046">
            <w:pPr>
              <w:autoSpaceDE w:val="0"/>
              <w:autoSpaceDN w:val="0"/>
              <w:jc w:val="center"/>
              <w:rPr>
                <w:noProof w:val="0"/>
                <w:lang w:val="en-US" w:eastAsia="ru-RU"/>
              </w:rPr>
            </w:pPr>
          </w:p>
        </w:tc>
      </w:tr>
      <w:tr w:rsidR="00562046" w:rsidRPr="00695576" w14:paraId="0778653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C9E66B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3D757E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w:t>
            </w:r>
          </w:p>
        </w:tc>
        <w:tc>
          <w:tcPr>
            <w:tcW w:w="3544" w:type="dxa"/>
            <w:tcBorders>
              <w:top w:val="nil"/>
              <w:bottom w:val="single" w:sz="2" w:space="0" w:color="auto"/>
            </w:tcBorders>
            <w:vAlign w:val="center"/>
          </w:tcPr>
          <w:p w14:paraId="7754994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p>
        </w:tc>
        <w:tc>
          <w:tcPr>
            <w:tcW w:w="2126" w:type="dxa"/>
            <w:tcBorders>
              <w:top w:val="nil"/>
              <w:bottom w:val="single" w:sz="2" w:space="0" w:color="auto"/>
            </w:tcBorders>
            <w:vAlign w:val="center"/>
          </w:tcPr>
          <w:p w14:paraId="0388260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926FB0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1,9650</w:t>
            </w:r>
          </w:p>
        </w:tc>
      </w:tr>
      <w:tr w:rsidR="00562046" w:rsidRPr="00695576" w14:paraId="285F2AB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0D0325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E273BDF"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1011764</w:t>
            </w:r>
          </w:p>
        </w:tc>
        <w:tc>
          <w:tcPr>
            <w:tcW w:w="3544" w:type="dxa"/>
            <w:tcBorders>
              <w:top w:val="nil"/>
              <w:bottom w:val="single" w:sz="2" w:space="0" w:color="auto"/>
            </w:tcBorders>
            <w:vAlign w:val="center"/>
          </w:tcPr>
          <w:p w14:paraId="0230A9D0"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Talc </w:t>
            </w:r>
            <w:proofErr w:type="spellStart"/>
            <w:r w:rsidRPr="00695576">
              <w:rPr>
                <w:noProof w:val="0"/>
                <w:sz w:val="22"/>
                <w:szCs w:val="22"/>
                <w:lang w:val="en-US" w:eastAsia="ru-RU"/>
              </w:rPr>
              <w:t>maruntit</w:t>
            </w:r>
            <w:proofErr w:type="spellEnd"/>
            <w:r w:rsidRPr="00695576">
              <w:rPr>
                <w:noProof w:val="0"/>
                <w:sz w:val="22"/>
                <w:szCs w:val="22"/>
                <w:lang w:val="en-US" w:eastAsia="ru-RU"/>
              </w:rPr>
              <w:t xml:space="preserve"> cat. I</w:t>
            </w:r>
          </w:p>
        </w:tc>
        <w:tc>
          <w:tcPr>
            <w:tcW w:w="2126" w:type="dxa"/>
            <w:tcBorders>
              <w:top w:val="nil"/>
              <w:bottom w:val="single" w:sz="2" w:space="0" w:color="auto"/>
            </w:tcBorders>
            <w:vAlign w:val="center"/>
          </w:tcPr>
          <w:p w14:paraId="1FEF553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t</w:t>
            </w:r>
          </w:p>
        </w:tc>
        <w:tc>
          <w:tcPr>
            <w:tcW w:w="1985" w:type="dxa"/>
            <w:tcBorders>
              <w:top w:val="nil"/>
              <w:bottom w:val="single" w:sz="2" w:space="0" w:color="auto"/>
            </w:tcBorders>
            <w:vAlign w:val="center"/>
          </w:tcPr>
          <w:p w14:paraId="3BA447B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0,0003</w:t>
            </w:r>
          </w:p>
        </w:tc>
      </w:tr>
      <w:tr w:rsidR="00562046" w:rsidRPr="00695576" w14:paraId="2762FDD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5F5968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99C84C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1019852</w:t>
            </w:r>
          </w:p>
        </w:tc>
        <w:tc>
          <w:tcPr>
            <w:tcW w:w="3544" w:type="dxa"/>
            <w:tcBorders>
              <w:top w:val="nil"/>
              <w:bottom w:val="single" w:sz="2" w:space="0" w:color="auto"/>
            </w:tcBorders>
            <w:vAlign w:val="center"/>
          </w:tcPr>
          <w:p w14:paraId="249F521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Vopsea</w:t>
            </w:r>
            <w:proofErr w:type="spellEnd"/>
          </w:p>
        </w:tc>
        <w:tc>
          <w:tcPr>
            <w:tcW w:w="2126" w:type="dxa"/>
            <w:tcBorders>
              <w:top w:val="nil"/>
              <w:bottom w:val="single" w:sz="2" w:space="0" w:color="auto"/>
            </w:tcBorders>
            <w:vAlign w:val="center"/>
          </w:tcPr>
          <w:p w14:paraId="0F1CF6E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6537C3E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0,0050</w:t>
            </w:r>
          </w:p>
        </w:tc>
      </w:tr>
      <w:tr w:rsidR="00562046" w:rsidRPr="00695576" w14:paraId="77C2B26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BB0C5D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7A1E347"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5009041</w:t>
            </w:r>
          </w:p>
        </w:tc>
        <w:tc>
          <w:tcPr>
            <w:tcW w:w="3544" w:type="dxa"/>
            <w:tcBorders>
              <w:top w:val="nil"/>
              <w:bottom w:val="single" w:sz="2" w:space="0" w:color="auto"/>
            </w:tcBorders>
            <w:vAlign w:val="center"/>
          </w:tcPr>
          <w:p w14:paraId="4898FA6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Dispozitiv</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stringere</w:t>
            </w:r>
            <w:proofErr w:type="spellEnd"/>
            <w:r w:rsidRPr="00695576">
              <w:rPr>
                <w:noProof w:val="0"/>
                <w:sz w:val="22"/>
                <w:szCs w:val="22"/>
                <w:lang w:val="en-US" w:eastAsia="ru-RU"/>
              </w:rPr>
              <w:t xml:space="preserve"> - </w:t>
            </w:r>
            <w:proofErr w:type="spellStart"/>
            <w:r w:rsidRPr="00695576">
              <w:rPr>
                <w:noProof w:val="0"/>
                <w:sz w:val="22"/>
                <w:szCs w:val="22"/>
                <w:lang w:val="en-US" w:eastAsia="ru-RU"/>
              </w:rPr>
              <w:t>ramificare</w:t>
            </w:r>
            <w:proofErr w:type="spellEnd"/>
          </w:p>
        </w:tc>
        <w:tc>
          <w:tcPr>
            <w:tcW w:w="2126" w:type="dxa"/>
            <w:tcBorders>
              <w:top w:val="nil"/>
              <w:bottom w:val="single" w:sz="2" w:space="0" w:color="auto"/>
            </w:tcBorders>
            <w:vAlign w:val="center"/>
          </w:tcPr>
          <w:p w14:paraId="2FCB129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 xml:space="preserve">100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C9413A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0,0775</w:t>
            </w:r>
          </w:p>
        </w:tc>
      </w:tr>
      <w:tr w:rsidR="00562046" w:rsidRPr="00695576" w14:paraId="081174D2"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341FC5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57B86C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5009056</w:t>
            </w:r>
          </w:p>
        </w:tc>
        <w:tc>
          <w:tcPr>
            <w:tcW w:w="3544" w:type="dxa"/>
            <w:tcBorders>
              <w:top w:val="nil"/>
              <w:bottom w:val="single" w:sz="2" w:space="0" w:color="auto"/>
            </w:tcBorders>
            <w:vAlign w:val="center"/>
          </w:tcPr>
          <w:p w14:paraId="3EEE57F6"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Capace</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izolatie</w:t>
            </w:r>
            <w:proofErr w:type="spellEnd"/>
          </w:p>
        </w:tc>
        <w:tc>
          <w:tcPr>
            <w:tcW w:w="2126" w:type="dxa"/>
            <w:tcBorders>
              <w:top w:val="nil"/>
              <w:bottom w:val="single" w:sz="2" w:space="0" w:color="auto"/>
            </w:tcBorders>
            <w:vAlign w:val="center"/>
          </w:tcPr>
          <w:p w14:paraId="58B156C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 xml:space="preserve">10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65AE50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0,2000</w:t>
            </w:r>
          </w:p>
        </w:tc>
      </w:tr>
      <w:tr w:rsidR="00562046" w:rsidRPr="00695576" w14:paraId="207BF16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0BB5B0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E9F107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5009061</w:t>
            </w:r>
          </w:p>
        </w:tc>
        <w:tc>
          <w:tcPr>
            <w:tcW w:w="3544" w:type="dxa"/>
            <w:tcBorders>
              <w:top w:val="nil"/>
              <w:bottom w:val="single" w:sz="2" w:space="0" w:color="auto"/>
            </w:tcBorders>
            <w:vAlign w:val="center"/>
          </w:tcPr>
          <w:p w14:paraId="4747ED5D"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Fisa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izolatie</w:t>
            </w:r>
            <w:proofErr w:type="spellEnd"/>
          </w:p>
        </w:tc>
        <w:tc>
          <w:tcPr>
            <w:tcW w:w="2126" w:type="dxa"/>
            <w:tcBorders>
              <w:top w:val="nil"/>
              <w:bottom w:val="single" w:sz="2" w:space="0" w:color="auto"/>
            </w:tcBorders>
            <w:vAlign w:val="center"/>
          </w:tcPr>
          <w:p w14:paraId="2D69E8D8"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53167B1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3,0500</w:t>
            </w:r>
          </w:p>
        </w:tc>
      </w:tr>
      <w:tr w:rsidR="00562046" w:rsidRPr="00695576" w14:paraId="6497CC4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DE9A98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81A86F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5009140</w:t>
            </w:r>
          </w:p>
        </w:tc>
        <w:tc>
          <w:tcPr>
            <w:tcW w:w="3544" w:type="dxa"/>
            <w:tcBorders>
              <w:top w:val="nil"/>
              <w:bottom w:val="single" w:sz="2" w:space="0" w:color="auto"/>
            </w:tcBorders>
            <w:vAlign w:val="center"/>
          </w:tcPr>
          <w:p w14:paraId="4CB7F45D"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Fise</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conexiune</w:t>
            </w:r>
            <w:proofErr w:type="spellEnd"/>
          </w:p>
        </w:tc>
        <w:tc>
          <w:tcPr>
            <w:tcW w:w="2126" w:type="dxa"/>
            <w:tcBorders>
              <w:top w:val="nil"/>
              <w:bottom w:val="single" w:sz="2" w:space="0" w:color="auto"/>
            </w:tcBorders>
            <w:vAlign w:val="center"/>
          </w:tcPr>
          <w:p w14:paraId="482676B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 xml:space="preserve">100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6A4352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0,0125</w:t>
            </w:r>
          </w:p>
        </w:tc>
      </w:tr>
      <w:tr w:rsidR="00562046" w:rsidRPr="00695576" w14:paraId="3B3D539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E84484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3D4F9F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5009500</w:t>
            </w:r>
          </w:p>
        </w:tc>
        <w:tc>
          <w:tcPr>
            <w:tcW w:w="3544" w:type="dxa"/>
            <w:tcBorders>
              <w:top w:val="nil"/>
              <w:bottom w:val="single" w:sz="2" w:space="0" w:color="auto"/>
            </w:tcBorders>
            <w:vAlign w:val="center"/>
          </w:tcPr>
          <w:p w14:paraId="3C8691CF"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Fise</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marcare</w:t>
            </w:r>
            <w:proofErr w:type="spellEnd"/>
          </w:p>
        </w:tc>
        <w:tc>
          <w:tcPr>
            <w:tcW w:w="2126" w:type="dxa"/>
            <w:tcBorders>
              <w:top w:val="nil"/>
              <w:bottom w:val="single" w:sz="2" w:space="0" w:color="auto"/>
            </w:tcBorders>
            <w:vAlign w:val="center"/>
          </w:tcPr>
          <w:p w14:paraId="11948F9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 xml:space="preserve">100 </w:t>
            </w: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B54473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0,0050</w:t>
            </w:r>
          </w:p>
        </w:tc>
      </w:tr>
      <w:tr w:rsidR="00562046" w:rsidRPr="00695576" w14:paraId="1F6DE11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ABC815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CBA333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5440089</w:t>
            </w:r>
          </w:p>
        </w:tc>
        <w:tc>
          <w:tcPr>
            <w:tcW w:w="3544" w:type="dxa"/>
            <w:tcBorders>
              <w:top w:val="nil"/>
              <w:bottom w:val="single" w:sz="2" w:space="0" w:color="auto"/>
            </w:tcBorders>
            <w:vAlign w:val="center"/>
          </w:tcPr>
          <w:p w14:paraId="3E4B3ADE"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Banda </w:t>
            </w:r>
            <w:proofErr w:type="spellStart"/>
            <w:r w:rsidRPr="00695576">
              <w:rPr>
                <w:noProof w:val="0"/>
                <w:sz w:val="22"/>
                <w:szCs w:val="22"/>
                <w:lang w:val="en-US" w:eastAsia="ru-RU"/>
              </w:rPr>
              <w:t>adeziva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izolatoare</w:t>
            </w:r>
            <w:proofErr w:type="spellEnd"/>
            <w:r w:rsidRPr="00695576">
              <w:rPr>
                <w:noProof w:val="0"/>
                <w:sz w:val="22"/>
                <w:szCs w:val="22"/>
                <w:lang w:val="en-US" w:eastAsia="ru-RU"/>
              </w:rPr>
              <w:t xml:space="preserve"> pe compound </w:t>
            </w:r>
            <w:proofErr w:type="spellStart"/>
            <w:r w:rsidRPr="00695576">
              <w:rPr>
                <w:noProof w:val="0"/>
                <w:sz w:val="22"/>
                <w:szCs w:val="22"/>
                <w:lang w:val="en-US" w:eastAsia="ru-RU"/>
              </w:rPr>
              <w:t>policasin</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marca</w:t>
            </w:r>
            <w:proofErr w:type="spellEnd"/>
            <w:r w:rsidRPr="00695576">
              <w:rPr>
                <w:noProof w:val="0"/>
                <w:sz w:val="22"/>
                <w:szCs w:val="22"/>
                <w:lang w:val="en-US" w:eastAsia="ru-RU"/>
              </w:rPr>
              <w:t xml:space="preserve"> "ЛСЭПЛ", </w:t>
            </w:r>
            <w:proofErr w:type="spellStart"/>
            <w:r w:rsidRPr="00695576">
              <w:rPr>
                <w:noProof w:val="0"/>
                <w:sz w:val="22"/>
                <w:szCs w:val="22"/>
                <w:lang w:val="en-US" w:eastAsia="ru-RU"/>
              </w:rPr>
              <w:t>latime</w:t>
            </w:r>
            <w:proofErr w:type="spellEnd"/>
            <w:r w:rsidRPr="00695576">
              <w:rPr>
                <w:noProof w:val="0"/>
                <w:sz w:val="22"/>
                <w:szCs w:val="22"/>
                <w:lang w:val="en-US" w:eastAsia="ru-RU"/>
              </w:rPr>
              <w:t xml:space="preserve"> 20-30 mm, </w:t>
            </w:r>
            <w:proofErr w:type="spellStart"/>
            <w:r w:rsidRPr="00695576">
              <w:rPr>
                <w:noProof w:val="0"/>
                <w:sz w:val="22"/>
                <w:szCs w:val="22"/>
                <w:lang w:val="en-US" w:eastAsia="ru-RU"/>
              </w:rPr>
              <w:t>grosime</w:t>
            </w:r>
            <w:proofErr w:type="spellEnd"/>
            <w:r w:rsidRPr="00695576">
              <w:rPr>
                <w:noProof w:val="0"/>
                <w:sz w:val="22"/>
                <w:szCs w:val="22"/>
                <w:lang w:val="en-US" w:eastAsia="ru-RU"/>
              </w:rPr>
              <w:t xml:space="preserve"> de la 0,14 pina la 0,19 mm </w:t>
            </w: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671E1C8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093A5F7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0,0800</w:t>
            </w:r>
          </w:p>
        </w:tc>
      </w:tr>
      <w:tr w:rsidR="00562046" w:rsidRPr="00695576" w14:paraId="6EE1D4A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561801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87C679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021102</w:t>
            </w:r>
          </w:p>
        </w:tc>
        <w:tc>
          <w:tcPr>
            <w:tcW w:w="3544" w:type="dxa"/>
            <w:tcBorders>
              <w:top w:val="nil"/>
              <w:bottom w:val="single" w:sz="2" w:space="0" w:color="auto"/>
            </w:tcBorders>
            <w:vAlign w:val="center"/>
          </w:tcPr>
          <w:p w14:paraId="779F1F9C"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pe </w:t>
            </w:r>
            <w:proofErr w:type="spellStart"/>
            <w:r w:rsidRPr="00695576">
              <w:rPr>
                <w:noProof w:val="0"/>
                <w:sz w:val="22"/>
                <w:szCs w:val="22"/>
                <w:lang w:val="en-US" w:eastAsia="ru-RU"/>
              </w:rPr>
              <w:t>sasiu</w:t>
            </w:r>
            <w:proofErr w:type="spellEnd"/>
            <w:r w:rsidRPr="00695576">
              <w:rPr>
                <w:noProof w:val="0"/>
                <w:sz w:val="22"/>
                <w:szCs w:val="22"/>
                <w:lang w:val="en-US" w:eastAsia="ru-RU"/>
              </w:rPr>
              <w:t xml:space="preserve"> auto la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montare</w:t>
            </w:r>
            <w:proofErr w:type="spellEnd"/>
            <w:r w:rsidRPr="00695576">
              <w:rPr>
                <w:noProof w:val="0"/>
                <w:sz w:val="22"/>
                <w:szCs w:val="22"/>
                <w:lang w:val="en-US" w:eastAsia="ru-RU"/>
              </w:rPr>
              <w:t xml:space="preserve"> a </w:t>
            </w:r>
            <w:proofErr w:type="spellStart"/>
            <w:r w:rsidRPr="00695576">
              <w:rPr>
                <w:noProof w:val="0"/>
                <w:sz w:val="22"/>
                <w:szCs w:val="22"/>
                <w:lang w:val="en-US" w:eastAsia="ru-RU"/>
              </w:rPr>
              <w:t>utilajului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tehnologic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exceptia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conductelor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principale</w:t>
            </w:r>
            <w:proofErr w:type="spellEnd"/>
            <w:r w:rsidRPr="00695576">
              <w:rPr>
                <w:noProof w:val="0"/>
                <w:sz w:val="22"/>
                <w:szCs w:val="22"/>
                <w:lang w:val="en-US" w:eastAsia="ru-RU"/>
              </w:rPr>
              <w:t>), 10 t</w:t>
            </w:r>
          </w:p>
        </w:tc>
        <w:tc>
          <w:tcPr>
            <w:tcW w:w="2126" w:type="dxa"/>
            <w:tcBorders>
              <w:top w:val="nil"/>
              <w:bottom w:val="single" w:sz="2" w:space="0" w:color="auto"/>
            </w:tcBorders>
            <w:vAlign w:val="center"/>
          </w:tcPr>
          <w:p w14:paraId="2E8CAB5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65970D3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0,0100</w:t>
            </w:r>
          </w:p>
        </w:tc>
      </w:tr>
      <w:tr w:rsidR="00562046" w:rsidRPr="00695576" w14:paraId="4D9D1C8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8A92D2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D35A9C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400002</w:t>
            </w:r>
          </w:p>
        </w:tc>
        <w:tc>
          <w:tcPr>
            <w:tcW w:w="3544" w:type="dxa"/>
            <w:tcBorders>
              <w:top w:val="nil"/>
              <w:bottom w:val="single" w:sz="2" w:space="0" w:color="auto"/>
            </w:tcBorders>
            <w:vAlign w:val="center"/>
          </w:tcPr>
          <w:p w14:paraId="4EBE0543"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Automobile cu bord, </w:t>
            </w:r>
            <w:proofErr w:type="spellStart"/>
            <w:r w:rsidRPr="00695576">
              <w:rPr>
                <w:noProof w:val="0"/>
                <w:sz w:val="22"/>
                <w:szCs w:val="22"/>
                <w:lang w:val="en-US" w:eastAsia="ru-RU"/>
              </w:rPr>
              <w:t>tonaj</w:t>
            </w:r>
            <w:proofErr w:type="spellEnd"/>
            <w:r w:rsidRPr="00695576">
              <w:rPr>
                <w:noProof w:val="0"/>
                <w:sz w:val="22"/>
                <w:szCs w:val="22"/>
                <w:lang w:val="en-US" w:eastAsia="ru-RU"/>
              </w:rPr>
              <w:t xml:space="preserve"> pina la 8 t</w:t>
            </w:r>
          </w:p>
        </w:tc>
        <w:tc>
          <w:tcPr>
            <w:tcW w:w="2126" w:type="dxa"/>
            <w:tcBorders>
              <w:top w:val="nil"/>
              <w:bottom w:val="single" w:sz="2" w:space="0" w:color="auto"/>
            </w:tcBorders>
            <w:vAlign w:val="center"/>
          </w:tcPr>
          <w:p w14:paraId="6ADCC55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328C5B7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0,0100</w:t>
            </w:r>
          </w:p>
        </w:tc>
      </w:tr>
      <w:tr w:rsidR="00562046" w:rsidRPr="00695576" w14:paraId="6A8129A0"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F5C210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111</w:t>
            </w:r>
          </w:p>
        </w:tc>
        <w:tc>
          <w:tcPr>
            <w:tcW w:w="1275" w:type="dxa"/>
            <w:tcBorders>
              <w:top w:val="single" w:sz="4" w:space="0" w:color="auto"/>
              <w:bottom w:val="single" w:sz="4" w:space="0" w:color="auto"/>
            </w:tcBorders>
            <w:vAlign w:val="center"/>
          </w:tcPr>
          <w:p w14:paraId="2C6C46BD"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pret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furnizor</w:t>
            </w:r>
            <w:proofErr w:type="spellEnd"/>
          </w:p>
        </w:tc>
        <w:tc>
          <w:tcPr>
            <w:tcW w:w="3544" w:type="dxa"/>
            <w:tcBorders>
              <w:top w:val="single" w:sz="4" w:space="0" w:color="auto"/>
              <w:bottom w:val="single" w:sz="4" w:space="0" w:color="auto"/>
            </w:tcBorders>
            <w:vAlign w:val="center"/>
          </w:tcPr>
          <w:p w14:paraId="50E28CC9" w14:textId="77777777" w:rsidR="00562046" w:rsidRPr="00695576" w:rsidRDefault="00562046" w:rsidP="00562046">
            <w:pPr>
              <w:autoSpaceDE w:val="0"/>
              <w:autoSpaceDN w:val="0"/>
              <w:rPr>
                <w:noProof w:val="0"/>
                <w:lang w:val="en-US" w:eastAsia="ru-RU"/>
              </w:rPr>
            </w:pPr>
            <w:r w:rsidRPr="00695576">
              <w:rPr>
                <w:noProof w:val="0"/>
                <w:lang w:val="en-US" w:eastAsia="ru-RU"/>
              </w:rPr>
              <w:t xml:space="preserve">Tub </w:t>
            </w:r>
            <w:proofErr w:type="spellStart"/>
            <w:r w:rsidRPr="00695576">
              <w:rPr>
                <w:noProof w:val="0"/>
                <w:lang w:val="en-US" w:eastAsia="ru-RU"/>
              </w:rPr>
              <w:t>gofrat</w:t>
            </w:r>
            <w:proofErr w:type="spellEnd"/>
            <w:r w:rsidRPr="00695576">
              <w:rPr>
                <w:noProof w:val="0"/>
                <w:lang w:val="en-US" w:eastAsia="ru-RU"/>
              </w:rPr>
              <w:t xml:space="preserve"> </w:t>
            </w:r>
            <w:proofErr w:type="spellStart"/>
            <w:r w:rsidRPr="00695576">
              <w:rPr>
                <w:noProof w:val="0"/>
                <w:lang w:val="en-US" w:eastAsia="ru-RU"/>
              </w:rPr>
              <w:t>pvc</w:t>
            </w:r>
            <w:proofErr w:type="spellEnd"/>
            <w:r w:rsidRPr="00695576">
              <w:rPr>
                <w:noProof w:val="0"/>
                <w:lang w:val="en-US" w:eastAsia="ru-RU"/>
              </w:rPr>
              <w:t xml:space="preserve"> d16mm</w:t>
            </w:r>
          </w:p>
          <w:p w14:paraId="1E3FE9D7" w14:textId="77777777" w:rsidR="00562046" w:rsidRPr="00695576" w:rsidRDefault="00562046" w:rsidP="00562046">
            <w:pPr>
              <w:autoSpaceDE w:val="0"/>
              <w:autoSpaceDN w:val="0"/>
              <w:rPr>
                <w:noProof w:val="0"/>
                <w:lang w:val="en-US" w:eastAsia="ru-RU"/>
              </w:rPr>
            </w:pPr>
          </w:p>
        </w:tc>
        <w:tc>
          <w:tcPr>
            <w:tcW w:w="2126" w:type="dxa"/>
            <w:tcBorders>
              <w:top w:val="single" w:sz="4" w:space="0" w:color="auto"/>
              <w:bottom w:val="single" w:sz="4" w:space="0" w:color="auto"/>
            </w:tcBorders>
            <w:vAlign w:val="center"/>
          </w:tcPr>
          <w:p w14:paraId="14FAA96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lastRenderedPageBreak/>
              <w:t>m</w:t>
            </w:r>
          </w:p>
        </w:tc>
        <w:tc>
          <w:tcPr>
            <w:tcW w:w="1985" w:type="dxa"/>
            <w:tcBorders>
              <w:top w:val="single" w:sz="4" w:space="0" w:color="auto"/>
              <w:bottom w:val="single" w:sz="4" w:space="0" w:color="auto"/>
            </w:tcBorders>
            <w:vAlign w:val="center"/>
          </w:tcPr>
          <w:p w14:paraId="6F40EAFE"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45,0000</w:t>
            </w:r>
          </w:p>
          <w:p w14:paraId="2883FCAC" w14:textId="77777777" w:rsidR="00562046" w:rsidRPr="00695576" w:rsidRDefault="00562046" w:rsidP="00562046">
            <w:pPr>
              <w:autoSpaceDE w:val="0"/>
              <w:autoSpaceDN w:val="0"/>
              <w:jc w:val="center"/>
              <w:rPr>
                <w:noProof w:val="0"/>
                <w:lang w:val="en-US" w:eastAsia="ru-RU"/>
              </w:rPr>
            </w:pPr>
          </w:p>
        </w:tc>
      </w:tr>
      <w:tr w:rsidR="00562046" w:rsidRPr="00695576" w14:paraId="69668F4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826C27A"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1FFBCF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el001</w:t>
            </w:r>
          </w:p>
        </w:tc>
        <w:tc>
          <w:tcPr>
            <w:tcW w:w="3544" w:type="dxa"/>
            <w:tcBorders>
              <w:top w:val="nil"/>
              <w:bottom w:val="single" w:sz="2" w:space="0" w:color="auto"/>
            </w:tcBorders>
            <w:vAlign w:val="center"/>
          </w:tcPr>
          <w:p w14:paraId="4B01A9FF"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Tub </w:t>
            </w:r>
            <w:proofErr w:type="spellStart"/>
            <w:r w:rsidRPr="00695576">
              <w:rPr>
                <w:noProof w:val="0"/>
                <w:sz w:val="22"/>
                <w:szCs w:val="22"/>
                <w:lang w:val="en-US" w:eastAsia="ru-RU"/>
              </w:rPr>
              <w:t>gofrat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pvc</w:t>
            </w:r>
            <w:proofErr w:type="spellEnd"/>
            <w:r w:rsidRPr="00695576">
              <w:rPr>
                <w:noProof w:val="0"/>
                <w:sz w:val="22"/>
                <w:szCs w:val="22"/>
                <w:lang w:val="en-US" w:eastAsia="ru-RU"/>
              </w:rPr>
              <w:t xml:space="preserve"> d16mm</w:t>
            </w:r>
          </w:p>
        </w:tc>
        <w:tc>
          <w:tcPr>
            <w:tcW w:w="2126" w:type="dxa"/>
            <w:tcBorders>
              <w:top w:val="nil"/>
              <w:bottom w:val="single" w:sz="2" w:space="0" w:color="auto"/>
            </w:tcBorders>
            <w:vAlign w:val="center"/>
          </w:tcPr>
          <w:p w14:paraId="19E37A0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46CE0A1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45,0000</w:t>
            </w:r>
          </w:p>
        </w:tc>
      </w:tr>
      <w:tr w:rsidR="00562046" w:rsidRPr="00695576" w14:paraId="31B69313"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E93EFC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112</w:t>
            </w:r>
          </w:p>
        </w:tc>
        <w:tc>
          <w:tcPr>
            <w:tcW w:w="1275" w:type="dxa"/>
            <w:tcBorders>
              <w:top w:val="single" w:sz="4" w:space="0" w:color="auto"/>
              <w:bottom w:val="single" w:sz="4" w:space="0" w:color="auto"/>
            </w:tcBorders>
            <w:vAlign w:val="center"/>
          </w:tcPr>
          <w:p w14:paraId="2C62CD0F"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pret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furnizor</w:t>
            </w:r>
            <w:proofErr w:type="spellEnd"/>
          </w:p>
        </w:tc>
        <w:tc>
          <w:tcPr>
            <w:tcW w:w="3544" w:type="dxa"/>
            <w:tcBorders>
              <w:top w:val="single" w:sz="4" w:space="0" w:color="auto"/>
              <w:bottom w:val="single" w:sz="4" w:space="0" w:color="auto"/>
            </w:tcBorders>
            <w:vAlign w:val="center"/>
          </w:tcPr>
          <w:p w14:paraId="65618686" w14:textId="77777777" w:rsidR="00562046" w:rsidRPr="00695576" w:rsidRDefault="00562046" w:rsidP="00562046">
            <w:pPr>
              <w:autoSpaceDE w:val="0"/>
              <w:autoSpaceDN w:val="0"/>
              <w:rPr>
                <w:noProof w:val="0"/>
                <w:lang w:val="en-US" w:eastAsia="ru-RU"/>
              </w:rPr>
            </w:pPr>
            <w:proofErr w:type="spellStart"/>
            <w:r w:rsidRPr="00695576">
              <w:rPr>
                <w:noProof w:val="0"/>
                <w:lang w:val="en-US" w:eastAsia="ru-RU"/>
              </w:rPr>
              <w:t>Cablu</w:t>
            </w:r>
            <w:proofErr w:type="spellEnd"/>
            <w:r w:rsidRPr="00695576">
              <w:rPr>
                <w:noProof w:val="0"/>
                <w:lang w:val="en-US" w:eastAsia="ru-RU"/>
              </w:rPr>
              <w:t xml:space="preserve"> 3x1.5 mm2 </w:t>
            </w:r>
            <w:proofErr w:type="spellStart"/>
            <w:r w:rsidRPr="00695576">
              <w:rPr>
                <w:noProof w:val="0"/>
                <w:lang w:val="en-US" w:eastAsia="ru-RU"/>
              </w:rPr>
              <w:t>BBнг</w:t>
            </w:r>
            <w:proofErr w:type="spellEnd"/>
          </w:p>
          <w:p w14:paraId="6972A6DB" w14:textId="77777777" w:rsidR="00562046" w:rsidRPr="00695576" w:rsidRDefault="00562046" w:rsidP="00562046">
            <w:pPr>
              <w:autoSpaceDE w:val="0"/>
              <w:autoSpaceDN w:val="0"/>
              <w:rPr>
                <w:noProof w:val="0"/>
                <w:lang w:val="en-US" w:eastAsia="ru-RU"/>
              </w:rPr>
            </w:pPr>
          </w:p>
        </w:tc>
        <w:tc>
          <w:tcPr>
            <w:tcW w:w="2126" w:type="dxa"/>
            <w:tcBorders>
              <w:top w:val="single" w:sz="4" w:space="0" w:color="auto"/>
              <w:bottom w:val="single" w:sz="4" w:space="0" w:color="auto"/>
            </w:tcBorders>
            <w:vAlign w:val="center"/>
          </w:tcPr>
          <w:p w14:paraId="6E781A2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108FB737"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20,0000</w:t>
            </w:r>
          </w:p>
          <w:p w14:paraId="74746E40" w14:textId="77777777" w:rsidR="00562046" w:rsidRPr="00695576" w:rsidRDefault="00562046" w:rsidP="00562046">
            <w:pPr>
              <w:autoSpaceDE w:val="0"/>
              <w:autoSpaceDN w:val="0"/>
              <w:jc w:val="center"/>
              <w:rPr>
                <w:noProof w:val="0"/>
                <w:lang w:val="en-US" w:eastAsia="ru-RU"/>
              </w:rPr>
            </w:pPr>
          </w:p>
        </w:tc>
      </w:tr>
      <w:tr w:rsidR="00562046" w:rsidRPr="00695576" w14:paraId="66B9E9F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435034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0CB067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el002</w:t>
            </w:r>
          </w:p>
        </w:tc>
        <w:tc>
          <w:tcPr>
            <w:tcW w:w="3544" w:type="dxa"/>
            <w:tcBorders>
              <w:top w:val="nil"/>
              <w:bottom w:val="single" w:sz="2" w:space="0" w:color="auto"/>
            </w:tcBorders>
            <w:vAlign w:val="center"/>
          </w:tcPr>
          <w:p w14:paraId="47C4F1D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Cablu</w:t>
            </w:r>
            <w:proofErr w:type="spellEnd"/>
            <w:r w:rsidRPr="00695576">
              <w:rPr>
                <w:noProof w:val="0"/>
                <w:sz w:val="22"/>
                <w:szCs w:val="22"/>
                <w:lang w:val="en-US" w:eastAsia="ru-RU"/>
              </w:rPr>
              <w:t xml:space="preserve"> 3x1.5 mm2 </w:t>
            </w:r>
            <w:proofErr w:type="spellStart"/>
            <w:r w:rsidRPr="00695576">
              <w:rPr>
                <w:noProof w:val="0"/>
                <w:sz w:val="22"/>
                <w:szCs w:val="22"/>
                <w:lang w:val="en-US" w:eastAsia="ru-RU"/>
              </w:rPr>
              <w:t>BBнг</w:t>
            </w:r>
            <w:proofErr w:type="spellEnd"/>
          </w:p>
        </w:tc>
        <w:tc>
          <w:tcPr>
            <w:tcW w:w="2126" w:type="dxa"/>
            <w:tcBorders>
              <w:top w:val="nil"/>
              <w:bottom w:val="single" w:sz="2" w:space="0" w:color="auto"/>
            </w:tcBorders>
            <w:vAlign w:val="center"/>
          </w:tcPr>
          <w:p w14:paraId="697F2F7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4F4D621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20,0000</w:t>
            </w:r>
          </w:p>
        </w:tc>
      </w:tr>
      <w:tr w:rsidR="00562046" w:rsidRPr="00695576" w14:paraId="120BDEF2"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551BD7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113</w:t>
            </w:r>
          </w:p>
        </w:tc>
        <w:tc>
          <w:tcPr>
            <w:tcW w:w="1275" w:type="dxa"/>
            <w:tcBorders>
              <w:top w:val="single" w:sz="4" w:space="0" w:color="auto"/>
              <w:bottom w:val="single" w:sz="4" w:space="0" w:color="auto"/>
            </w:tcBorders>
            <w:vAlign w:val="center"/>
          </w:tcPr>
          <w:p w14:paraId="2BDE4710"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pret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furnizor</w:t>
            </w:r>
            <w:proofErr w:type="spellEnd"/>
          </w:p>
        </w:tc>
        <w:tc>
          <w:tcPr>
            <w:tcW w:w="3544" w:type="dxa"/>
            <w:tcBorders>
              <w:top w:val="single" w:sz="4" w:space="0" w:color="auto"/>
              <w:bottom w:val="single" w:sz="4" w:space="0" w:color="auto"/>
            </w:tcBorders>
            <w:vAlign w:val="center"/>
          </w:tcPr>
          <w:p w14:paraId="0958F992" w14:textId="77777777" w:rsidR="00562046" w:rsidRPr="00695576" w:rsidRDefault="00562046" w:rsidP="00562046">
            <w:pPr>
              <w:autoSpaceDE w:val="0"/>
              <w:autoSpaceDN w:val="0"/>
              <w:rPr>
                <w:noProof w:val="0"/>
                <w:lang w:val="en-US" w:eastAsia="ru-RU"/>
              </w:rPr>
            </w:pPr>
            <w:proofErr w:type="spellStart"/>
            <w:r w:rsidRPr="00695576">
              <w:rPr>
                <w:noProof w:val="0"/>
                <w:lang w:val="en-US" w:eastAsia="ru-RU"/>
              </w:rPr>
              <w:t>Cablu</w:t>
            </w:r>
            <w:proofErr w:type="spellEnd"/>
            <w:r w:rsidRPr="00695576">
              <w:rPr>
                <w:noProof w:val="0"/>
                <w:lang w:val="en-US" w:eastAsia="ru-RU"/>
              </w:rPr>
              <w:t xml:space="preserve"> 3x2.5 mm2 </w:t>
            </w:r>
            <w:proofErr w:type="spellStart"/>
            <w:r w:rsidRPr="00695576">
              <w:rPr>
                <w:noProof w:val="0"/>
                <w:lang w:val="en-US" w:eastAsia="ru-RU"/>
              </w:rPr>
              <w:t>BBнг</w:t>
            </w:r>
            <w:proofErr w:type="spellEnd"/>
          </w:p>
          <w:p w14:paraId="356B17D4" w14:textId="77777777" w:rsidR="00562046" w:rsidRPr="00695576" w:rsidRDefault="00562046" w:rsidP="00562046">
            <w:pPr>
              <w:autoSpaceDE w:val="0"/>
              <w:autoSpaceDN w:val="0"/>
              <w:rPr>
                <w:noProof w:val="0"/>
                <w:lang w:val="en-US" w:eastAsia="ru-RU"/>
              </w:rPr>
            </w:pPr>
          </w:p>
        </w:tc>
        <w:tc>
          <w:tcPr>
            <w:tcW w:w="2126" w:type="dxa"/>
            <w:tcBorders>
              <w:top w:val="single" w:sz="4" w:space="0" w:color="auto"/>
              <w:bottom w:val="single" w:sz="4" w:space="0" w:color="auto"/>
            </w:tcBorders>
            <w:vAlign w:val="center"/>
          </w:tcPr>
          <w:p w14:paraId="687DE5E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40EA7AA2"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25,0000</w:t>
            </w:r>
          </w:p>
          <w:p w14:paraId="7E6F61E7" w14:textId="77777777" w:rsidR="00562046" w:rsidRPr="00695576" w:rsidRDefault="00562046" w:rsidP="00562046">
            <w:pPr>
              <w:autoSpaceDE w:val="0"/>
              <w:autoSpaceDN w:val="0"/>
              <w:jc w:val="center"/>
              <w:rPr>
                <w:noProof w:val="0"/>
                <w:lang w:val="en-US" w:eastAsia="ru-RU"/>
              </w:rPr>
            </w:pPr>
          </w:p>
        </w:tc>
      </w:tr>
      <w:tr w:rsidR="00562046" w:rsidRPr="00695576" w14:paraId="38A70C5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C749F7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117536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el003</w:t>
            </w:r>
          </w:p>
        </w:tc>
        <w:tc>
          <w:tcPr>
            <w:tcW w:w="3544" w:type="dxa"/>
            <w:tcBorders>
              <w:top w:val="nil"/>
              <w:bottom w:val="single" w:sz="2" w:space="0" w:color="auto"/>
            </w:tcBorders>
            <w:vAlign w:val="center"/>
          </w:tcPr>
          <w:p w14:paraId="06E6897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Cablu</w:t>
            </w:r>
            <w:proofErr w:type="spellEnd"/>
            <w:r w:rsidRPr="00695576">
              <w:rPr>
                <w:noProof w:val="0"/>
                <w:sz w:val="22"/>
                <w:szCs w:val="22"/>
                <w:lang w:val="en-US" w:eastAsia="ru-RU"/>
              </w:rPr>
              <w:t xml:space="preserve"> 3x2.5 mm2 </w:t>
            </w:r>
            <w:proofErr w:type="spellStart"/>
            <w:r w:rsidRPr="00695576">
              <w:rPr>
                <w:noProof w:val="0"/>
                <w:sz w:val="22"/>
                <w:szCs w:val="22"/>
                <w:lang w:val="en-US" w:eastAsia="ru-RU"/>
              </w:rPr>
              <w:t>BBнг</w:t>
            </w:r>
            <w:proofErr w:type="spellEnd"/>
          </w:p>
        </w:tc>
        <w:tc>
          <w:tcPr>
            <w:tcW w:w="2126" w:type="dxa"/>
            <w:tcBorders>
              <w:top w:val="nil"/>
              <w:bottom w:val="single" w:sz="2" w:space="0" w:color="auto"/>
            </w:tcBorders>
            <w:vAlign w:val="center"/>
          </w:tcPr>
          <w:p w14:paraId="5534F3F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6B806B7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25,0000</w:t>
            </w:r>
          </w:p>
        </w:tc>
      </w:tr>
      <w:tr w:rsidR="00562046" w:rsidRPr="00695576" w14:paraId="4B1209D0"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7B925A1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114</w:t>
            </w:r>
          </w:p>
        </w:tc>
        <w:tc>
          <w:tcPr>
            <w:tcW w:w="1275" w:type="dxa"/>
            <w:tcBorders>
              <w:top w:val="single" w:sz="4" w:space="0" w:color="auto"/>
              <w:bottom w:val="single" w:sz="4" w:space="0" w:color="auto"/>
            </w:tcBorders>
            <w:vAlign w:val="center"/>
          </w:tcPr>
          <w:p w14:paraId="3896624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RpEF15B</w:t>
            </w:r>
          </w:p>
        </w:tc>
        <w:tc>
          <w:tcPr>
            <w:tcW w:w="3544" w:type="dxa"/>
            <w:tcBorders>
              <w:top w:val="single" w:sz="4" w:space="0" w:color="auto"/>
              <w:bottom w:val="single" w:sz="4" w:space="0" w:color="auto"/>
            </w:tcBorders>
            <w:vAlign w:val="center"/>
          </w:tcPr>
          <w:p w14:paraId="74FE0566" w14:textId="57212096" w:rsidR="00562046" w:rsidRPr="00695576" w:rsidRDefault="00562046" w:rsidP="009544A9">
            <w:pPr>
              <w:autoSpaceDE w:val="0"/>
              <w:autoSpaceDN w:val="0"/>
              <w:rPr>
                <w:noProof w:val="0"/>
                <w:lang w:val="en-US" w:eastAsia="ru-RU"/>
              </w:rPr>
            </w:pP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corpurilor</w:t>
            </w:r>
            <w:proofErr w:type="spellEnd"/>
            <w:r w:rsidRPr="00695576">
              <w:rPr>
                <w:noProof w:val="0"/>
                <w:lang w:val="en-US" w:eastAsia="ru-RU"/>
              </w:rPr>
              <w:t xml:space="preserve"> de </w:t>
            </w:r>
            <w:proofErr w:type="spellStart"/>
            <w:r w:rsidRPr="00695576">
              <w:rPr>
                <w:noProof w:val="0"/>
                <w:lang w:val="en-US" w:eastAsia="ru-RU"/>
              </w:rPr>
              <w:t>iluminat</w:t>
            </w:r>
            <w:proofErr w:type="spellEnd"/>
            <w:r w:rsidRPr="00695576">
              <w:rPr>
                <w:noProof w:val="0"/>
                <w:lang w:val="en-US" w:eastAsia="ru-RU"/>
              </w:rPr>
              <w:t xml:space="preserve"> </w:t>
            </w:r>
            <w:proofErr w:type="spellStart"/>
            <w:r w:rsidRPr="00695576">
              <w:rPr>
                <w:noProof w:val="0"/>
                <w:lang w:val="en-US" w:eastAsia="ru-RU"/>
              </w:rPr>
              <w:t>fara</w:t>
            </w:r>
            <w:proofErr w:type="spellEnd"/>
            <w:r w:rsidRPr="00695576">
              <w:rPr>
                <w:noProof w:val="0"/>
                <w:lang w:val="en-US" w:eastAsia="ru-RU"/>
              </w:rPr>
              <w:t xml:space="preserve"> tub (Tip LED 60x60 50W)</w:t>
            </w:r>
          </w:p>
        </w:tc>
        <w:tc>
          <w:tcPr>
            <w:tcW w:w="2126" w:type="dxa"/>
            <w:tcBorders>
              <w:top w:val="single" w:sz="4" w:space="0" w:color="auto"/>
              <w:bottom w:val="single" w:sz="4" w:space="0" w:color="auto"/>
            </w:tcBorders>
            <w:vAlign w:val="center"/>
          </w:tcPr>
          <w:p w14:paraId="5022208D"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48479CDC"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3,0000</w:t>
            </w:r>
          </w:p>
          <w:p w14:paraId="7E598361" w14:textId="77777777" w:rsidR="00562046" w:rsidRPr="00695576" w:rsidRDefault="00562046" w:rsidP="00562046">
            <w:pPr>
              <w:autoSpaceDE w:val="0"/>
              <w:autoSpaceDN w:val="0"/>
              <w:jc w:val="center"/>
              <w:rPr>
                <w:noProof w:val="0"/>
                <w:lang w:val="en-US" w:eastAsia="ru-RU"/>
              </w:rPr>
            </w:pPr>
          </w:p>
        </w:tc>
      </w:tr>
      <w:tr w:rsidR="00562046" w:rsidRPr="00695576" w14:paraId="25DB016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E0F47D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B44677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7137010011520</w:t>
            </w:r>
          </w:p>
        </w:tc>
        <w:tc>
          <w:tcPr>
            <w:tcW w:w="3544" w:type="dxa"/>
            <w:tcBorders>
              <w:top w:val="nil"/>
              <w:bottom w:val="single" w:sz="2" w:space="0" w:color="auto"/>
            </w:tcBorders>
            <w:vAlign w:val="center"/>
          </w:tcPr>
          <w:p w14:paraId="0A42F277"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Electrician in </w:t>
            </w:r>
            <w:proofErr w:type="spellStart"/>
            <w:r w:rsidRPr="00695576">
              <w:rPr>
                <w:noProof w:val="0"/>
                <w:sz w:val="22"/>
                <w:szCs w:val="22"/>
                <w:lang w:val="en-US" w:eastAsia="ru-RU"/>
              </w:rPr>
              <w:t>constructii</w:t>
            </w:r>
            <w:proofErr w:type="spellEnd"/>
          </w:p>
        </w:tc>
        <w:tc>
          <w:tcPr>
            <w:tcW w:w="2126" w:type="dxa"/>
            <w:tcBorders>
              <w:top w:val="nil"/>
              <w:bottom w:val="single" w:sz="2" w:space="0" w:color="auto"/>
            </w:tcBorders>
            <w:vAlign w:val="center"/>
          </w:tcPr>
          <w:p w14:paraId="455C80C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8C5C31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3,3000</w:t>
            </w:r>
          </w:p>
        </w:tc>
      </w:tr>
      <w:tr w:rsidR="00562046" w:rsidRPr="00695576" w14:paraId="1AAA360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DD2C74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A32F0D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2875274400502</w:t>
            </w:r>
          </w:p>
        </w:tc>
        <w:tc>
          <w:tcPr>
            <w:tcW w:w="3544" w:type="dxa"/>
            <w:tcBorders>
              <w:top w:val="nil"/>
              <w:bottom w:val="single" w:sz="2" w:space="0" w:color="auto"/>
            </w:tcBorders>
            <w:vAlign w:val="center"/>
          </w:tcPr>
          <w:p w14:paraId="0F4E34FC"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Corp de </w:t>
            </w:r>
            <w:proofErr w:type="spellStart"/>
            <w:r w:rsidRPr="00695576">
              <w:rPr>
                <w:noProof w:val="0"/>
                <w:sz w:val="22"/>
                <w:szCs w:val="22"/>
                <w:lang w:val="en-US" w:eastAsia="ru-RU"/>
              </w:rPr>
              <w:t>iluminat</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4653691C"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8F42E8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3,0000</w:t>
            </w:r>
          </w:p>
        </w:tc>
      </w:tr>
      <w:tr w:rsidR="00562046" w:rsidRPr="00695576" w14:paraId="4092D53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EE798D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5DF31F7"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2051142950700</w:t>
            </w:r>
          </w:p>
        </w:tc>
        <w:tc>
          <w:tcPr>
            <w:tcW w:w="3544" w:type="dxa"/>
            <w:tcBorders>
              <w:top w:val="nil"/>
              <w:bottom w:val="single" w:sz="2" w:space="0" w:color="auto"/>
            </w:tcBorders>
            <w:vAlign w:val="center"/>
          </w:tcPr>
          <w:p w14:paraId="3E8CC3F8"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Dibluri</w:t>
            </w:r>
            <w:proofErr w:type="spellEnd"/>
          </w:p>
        </w:tc>
        <w:tc>
          <w:tcPr>
            <w:tcW w:w="2126" w:type="dxa"/>
            <w:tcBorders>
              <w:top w:val="nil"/>
              <w:bottom w:val="single" w:sz="2" w:space="0" w:color="auto"/>
            </w:tcBorders>
            <w:vAlign w:val="center"/>
          </w:tcPr>
          <w:p w14:paraId="3946E8DF"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0607C7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6,0000</w:t>
            </w:r>
          </w:p>
        </w:tc>
      </w:tr>
      <w:tr w:rsidR="00562046" w:rsidRPr="00695576" w14:paraId="34999FD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C09800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3828F5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2874115836492</w:t>
            </w:r>
          </w:p>
        </w:tc>
        <w:tc>
          <w:tcPr>
            <w:tcW w:w="3544" w:type="dxa"/>
            <w:tcBorders>
              <w:top w:val="nil"/>
              <w:bottom w:val="single" w:sz="2" w:space="0" w:color="auto"/>
            </w:tcBorders>
            <w:vAlign w:val="center"/>
          </w:tcPr>
          <w:p w14:paraId="72C12EC1"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Surub</w:t>
            </w:r>
            <w:proofErr w:type="spellEnd"/>
            <w:r w:rsidRPr="00695576">
              <w:rPr>
                <w:noProof w:val="0"/>
                <w:sz w:val="22"/>
                <w:szCs w:val="22"/>
                <w:lang w:val="en-US" w:eastAsia="ru-RU"/>
              </w:rPr>
              <w:t xml:space="preserve"> cap </w:t>
            </w:r>
            <w:proofErr w:type="spellStart"/>
            <w:r w:rsidRPr="00695576">
              <w:rPr>
                <w:noProof w:val="0"/>
                <w:sz w:val="22"/>
                <w:szCs w:val="22"/>
                <w:lang w:val="en-US" w:eastAsia="ru-RU"/>
              </w:rPr>
              <w:t>bombat</w:t>
            </w:r>
            <w:proofErr w:type="spellEnd"/>
            <w:r w:rsidRPr="00695576">
              <w:rPr>
                <w:noProof w:val="0"/>
                <w:sz w:val="22"/>
                <w:szCs w:val="22"/>
                <w:lang w:val="en-US" w:eastAsia="ru-RU"/>
              </w:rPr>
              <w:t xml:space="preserve"> 5 x 60</w:t>
            </w:r>
          </w:p>
        </w:tc>
        <w:tc>
          <w:tcPr>
            <w:tcW w:w="2126" w:type="dxa"/>
            <w:tcBorders>
              <w:top w:val="nil"/>
              <w:bottom w:val="single" w:sz="2" w:space="0" w:color="auto"/>
            </w:tcBorders>
            <w:vAlign w:val="center"/>
          </w:tcPr>
          <w:p w14:paraId="782B8697"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8D73F0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6,0000</w:t>
            </w:r>
          </w:p>
        </w:tc>
      </w:tr>
      <w:tr w:rsidR="00562046" w:rsidRPr="00695576" w14:paraId="1F7C5D1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4970DE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1FDDD6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2653102100830</w:t>
            </w:r>
          </w:p>
        </w:tc>
        <w:tc>
          <w:tcPr>
            <w:tcW w:w="3544" w:type="dxa"/>
            <w:tcBorders>
              <w:top w:val="nil"/>
              <w:bottom w:val="single" w:sz="2" w:space="0" w:color="auto"/>
            </w:tcBorders>
            <w:vAlign w:val="center"/>
          </w:tcPr>
          <w:p w14:paraId="73232A2E"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Ipsos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constructii</w:t>
            </w:r>
            <w:proofErr w:type="spellEnd"/>
            <w:r w:rsidRPr="00695576">
              <w:rPr>
                <w:noProof w:val="0"/>
                <w:sz w:val="22"/>
                <w:szCs w:val="22"/>
                <w:lang w:val="en-US" w:eastAsia="ru-RU"/>
              </w:rPr>
              <w:t xml:space="preserve"> tip A</w:t>
            </w:r>
          </w:p>
        </w:tc>
        <w:tc>
          <w:tcPr>
            <w:tcW w:w="2126" w:type="dxa"/>
            <w:tcBorders>
              <w:top w:val="nil"/>
              <w:bottom w:val="single" w:sz="2" w:space="0" w:color="auto"/>
            </w:tcBorders>
            <w:vAlign w:val="center"/>
          </w:tcPr>
          <w:p w14:paraId="2716134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4EE92A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0,2400</w:t>
            </w:r>
          </w:p>
        </w:tc>
      </w:tr>
      <w:tr w:rsidR="00562046" w:rsidRPr="00695576" w14:paraId="31C748A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10D22F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0021F4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2513206621522</w:t>
            </w:r>
          </w:p>
        </w:tc>
        <w:tc>
          <w:tcPr>
            <w:tcW w:w="3544" w:type="dxa"/>
            <w:tcBorders>
              <w:top w:val="nil"/>
              <w:bottom w:val="single" w:sz="2" w:space="0" w:color="auto"/>
            </w:tcBorders>
            <w:vAlign w:val="center"/>
          </w:tcPr>
          <w:p w14:paraId="1C763186"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Banda </w:t>
            </w:r>
            <w:proofErr w:type="spellStart"/>
            <w:r w:rsidRPr="00695576">
              <w:rPr>
                <w:noProof w:val="0"/>
                <w:sz w:val="22"/>
                <w:szCs w:val="22"/>
                <w:lang w:val="en-US" w:eastAsia="ru-RU"/>
              </w:rPr>
              <w:t>izolatoare</w:t>
            </w:r>
            <w:proofErr w:type="spellEnd"/>
            <w:r w:rsidRPr="00695576">
              <w:rPr>
                <w:noProof w:val="0"/>
                <w:sz w:val="22"/>
                <w:szCs w:val="22"/>
                <w:lang w:val="en-US" w:eastAsia="ru-RU"/>
              </w:rPr>
              <w:t xml:space="preserve"> din </w:t>
            </w:r>
            <w:proofErr w:type="spellStart"/>
            <w:r w:rsidRPr="00695576">
              <w:rPr>
                <w:noProof w:val="0"/>
                <w:sz w:val="22"/>
                <w:szCs w:val="22"/>
                <w:lang w:val="en-US" w:eastAsia="ru-RU"/>
              </w:rPr>
              <w:t>pinza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cauciucata</w:t>
            </w:r>
            <w:proofErr w:type="spellEnd"/>
            <w:r w:rsidRPr="00695576">
              <w:rPr>
                <w:noProof w:val="0"/>
                <w:sz w:val="22"/>
                <w:szCs w:val="22"/>
                <w:lang w:val="en-US" w:eastAsia="ru-RU"/>
              </w:rPr>
              <w:t xml:space="preserve"> tip PC-role 10m x 15mm</w:t>
            </w:r>
          </w:p>
        </w:tc>
        <w:tc>
          <w:tcPr>
            <w:tcW w:w="2126" w:type="dxa"/>
            <w:tcBorders>
              <w:top w:val="nil"/>
              <w:bottom w:val="single" w:sz="2" w:space="0" w:color="auto"/>
            </w:tcBorders>
            <w:vAlign w:val="center"/>
          </w:tcPr>
          <w:p w14:paraId="7D569B2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7E8AE6D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0,6000</w:t>
            </w:r>
          </w:p>
        </w:tc>
      </w:tr>
      <w:tr w:rsidR="00562046" w:rsidRPr="00695576" w14:paraId="5850B940"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53C356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115</w:t>
            </w:r>
          </w:p>
        </w:tc>
        <w:tc>
          <w:tcPr>
            <w:tcW w:w="1275" w:type="dxa"/>
            <w:tcBorders>
              <w:top w:val="single" w:sz="4" w:space="0" w:color="auto"/>
              <w:bottom w:val="single" w:sz="4" w:space="0" w:color="auto"/>
            </w:tcBorders>
            <w:vAlign w:val="center"/>
          </w:tcPr>
          <w:p w14:paraId="31DA2D8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RpEE03A</w:t>
            </w:r>
          </w:p>
        </w:tc>
        <w:tc>
          <w:tcPr>
            <w:tcW w:w="3544" w:type="dxa"/>
            <w:tcBorders>
              <w:top w:val="single" w:sz="4" w:space="0" w:color="auto"/>
              <w:bottom w:val="single" w:sz="4" w:space="0" w:color="auto"/>
            </w:tcBorders>
            <w:vAlign w:val="center"/>
          </w:tcPr>
          <w:p w14:paraId="274A2473" w14:textId="2CEBF3CF" w:rsidR="00562046" w:rsidRPr="00695576" w:rsidRDefault="00562046" w:rsidP="009544A9">
            <w:pPr>
              <w:autoSpaceDE w:val="0"/>
              <w:autoSpaceDN w:val="0"/>
              <w:rPr>
                <w:noProof w:val="0"/>
                <w:lang w:val="en-US" w:eastAsia="ru-RU"/>
              </w:rPr>
            </w:pP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prizelor</w:t>
            </w:r>
            <w:proofErr w:type="spellEnd"/>
            <w:r w:rsidRPr="00695576">
              <w:rPr>
                <w:noProof w:val="0"/>
                <w:lang w:val="en-US" w:eastAsia="ru-RU"/>
              </w:rPr>
              <w:t xml:space="preserve"> </w:t>
            </w:r>
            <w:proofErr w:type="spellStart"/>
            <w:r w:rsidRPr="00695576">
              <w:rPr>
                <w:noProof w:val="0"/>
                <w:lang w:val="en-US" w:eastAsia="ru-RU"/>
              </w:rPr>
              <w:t>bipolare</w:t>
            </w:r>
            <w:proofErr w:type="spellEnd"/>
            <w:r w:rsidRPr="00695576">
              <w:rPr>
                <w:noProof w:val="0"/>
                <w:lang w:val="en-US" w:eastAsia="ru-RU"/>
              </w:rPr>
              <w:t xml:space="preserve"> </w:t>
            </w:r>
            <w:proofErr w:type="spellStart"/>
            <w:r w:rsidRPr="00695576">
              <w:rPr>
                <w:noProof w:val="0"/>
                <w:lang w:val="en-US" w:eastAsia="ru-RU"/>
              </w:rPr>
              <w:t>constructie</w:t>
            </w:r>
            <w:proofErr w:type="spellEnd"/>
            <w:r w:rsidRPr="00695576">
              <w:rPr>
                <w:noProof w:val="0"/>
                <w:lang w:val="en-US" w:eastAsia="ru-RU"/>
              </w:rPr>
              <w:t xml:space="preserve"> </w:t>
            </w:r>
            <w:proofErr w:type="spellStart"/>
            <w:r w:rsidRPr="00695576">
              <w:rPr>
                <w:noProof w:val="0"/>
                <w:lang w:val="en-US" w:eastAsia="ru-RU"/>
              </w:rPr>
              <w:t>normala</w:t>
            </w:r>
            <w:proofErr w:type="spellEnd"/>
            <w:r w:rsidRPr="00695576">
              <w:rPr>
                <w:noProof w:val="0"/>
                <w:lang w:val="en-US" w:eastAsia="ru-RU"/>
              </w:rPr>
              <w:t xml:space="preserve"> din </w:t>
            </w:r>
            <w:proofErr w:type="spellStart"/>
            <w:r w:rsidRPr="00695576">
              <w:rPr>
                <w:noProof w:val="0"/>
                <w:lang w:val="en-US" w:eastAsia="ru-RU"/>
              </w:rPr>
              <w:t>bachelita</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aminoplast</w:t>
            </w:r>
            <w:proofErr w:type="spellEnd"/>
            <w:r w:rsidRPr="00695576">
              <w:rPr>
                <w:noProof w:val="0"/>
                <w:lang w:val="en-US" w:eastAsia="ru-RU"/>
              </w:rPr>
              <w:t xml:space="preserve">, </w:t>
            </w:r>
            <w:proofErr w:type="spellStart"/>
            <w:r w:rsidRPr="00695576">
              <w:rPr>
                <w:noProof w:val="0"/>
                <w:lang w:val="en-US" w:eastAsia="ru-RU"/>
              </w:rPr>
              <w:t>simpla</w:t>
            </w:r>
            <w:proofErr w:type="spellEnd"/>
            <w:r w:rsidRPr="00695576">
              <w:rPr>
                <w:noProof w:val="0"/>
                <w:lang w:val="en-US" w:eastAsia="ru-RU"/>
              </w:rPr>
              <w:t xml:space="preserve">, </w:t>
            </w:r>
            <w:proofErr w:type="spellStart"/>
            <w:r w:rsidRPr="00695576">
              <w:rPr>
                <w:noProof w:val="0"/>
                <w:lang w:val="en-US" w:eastAsia="ru-RU"/>
              </w:rPr>
              <w:t>dubla</w:t>
            </w:r>
            <w:proofErr w:type="spellEnd"/>
            <w:r w:rsidRPr="00695576">
              <w:rPr>
                <w:noProof w:val="0"/>
                <w:lang w:val="en-US" w:eastAsia="ru-RU"/>
              </w:rPr>
              <w:t xml:space="preserve">, </w:t>
            </w:r>
            <w:proofErr w:type="spellStart"/>
            <w:r w:rsidRPr="00695576">
              <w:rPr>
                <w:noProof w:val="0"/>
                <w:lang w:val="en-US" w:eastAsia="ru-RU"/>
              </w:rPr>
              <w:t>constructie</w:t>
            </w:r>
            <w:proofErr w:type="spellEnd"/>
            <w:r w:rsidRPr="00695576">
              <w:rPr>
                <w:noProof w:val="0"/>
                <w:lang w:val="en-US" w:eastAsia="ru-RU"/>
              </w:rPr>
              <w:t xml:space="preserve"> </w:t>
            </w:r>
            <w:proofErr w:type="spellStart"/>
            <w:r w:rsidRPr="00695576">
              <w:rPr>
                <w:noProof w:val="0"/>
                <w:lang w:val="en-US" w:eastAsia="ru-RU"/>
              </w:rPr>
              <w:t>impermeabila</w:t>
            </w:r>
            <w:proofErr w:type="spellEnd"/>
            <w:r w:rsidRPr="00695576">
              <w:rPr>
                <w:noProof w:val="0"/>
                <w:lang w:val="en-US" w:eastAsia="ru-RU"/>
              </w:rPr>
              <w:t xml:space="preserve">, </w:t>
            </w:r>
            <w:proofErr w:type="spellStart"/>
            <w:r w:rsidRPr="00695576">
              <w:rPr>
                <w:noProof w:val="0"/>
                <w:lang w:val="en-US" w:eastAsia="ru-RU"/>
              </w:rPr>
              <w:t>etanse</w:t>
            </w:r>
            <w:proofErr w:type="spellEnd"/>
            <w:r w:rsidRPr="00695576">
              <w:rPr>
                <w:noProof w:val="0"/>
                <w:lang w:val="en-US" w:eastAsia="ru-RU"/>
              </w:rPr>
              <w:t xml:space="preserve">, </w:t>
            </w:r>
            <w:proofErr w:type="spellStart"/>
            <w:r w:rsidRPr="00695576">
              <w:rPr>
                <w:noProof w:val="0"/>
                <w:lang w:val="en-US" w:eastAsia="ru-RU"/>
              </w:rPr>
              <w:t>etanse</w:t>
            </w:r>
            <w:proofErr w:type="spellEnd"/>
            <w:r w:rsidRPr="00695576">
              <w:rPr>
                <w:noProof w:val="0"/>
                <w:lang w:val="en-US" w:eastAsia="ru-RU"/>
              </w:rPr>
              <w:t xml:space="preserve"> </w:t>
            </w:r>
            <w:proofErr w:type="spellStart"/>
            <w:r w:rsidRPr="00695576">
              <w:rPr>
                <w:noProof w:val="0"/>
                <w:lang w:val="en-US" w:eastAsia="ru-RU"/>
              </w:rPr>
              <w:t>metalica</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similare</w:t>
            </w:r>
            <w:proofErr w:type="spellEnd"/>
            <w:r w:rsidRPr="00695576">
              <w:rPr>
                <w:noProof w:val="0"/>
                <w:lang w:val="en-US" w:eastAsia="ru-RU"/>
              </w:rPr>
              <w:t xml:space="preserve">, </w:t>
            </w:r>
            <w:proofErr w:type="spellStart"/>
            <w:r w:rsidRPr="00695576">
              <w:rPr>
                <w:noProof w:val="0"/>
                <w:lang w:val="en-US" w:eastAsia="ru-RU"/>
              </w:rPr>
              <w:t>montate</w:t>
            </w:r>
            <w:proofErr w:type="spellEnd"/>
            <w:r w:rsidRPr="00695576">
              <w:rPr>
                <w:noProof w:val="0"/>
                <w:lang w:val="en-US" w:eastAsia="ru-RU"/>
              </w:rPr>
              <w:t xml:space="preserve"> </w:t>
            </w:r>
            <w:proofErr w:type="spellStart"/>
            <w:r w:rsidRPr="00695576">
              <w:rPr>
                <w:noProof w:val="0"/>
                <w:lang w:val="en-US" w:eastAsia="ru-RU"/>
              </w:rPr>
              <w:t>ingropat</w:t>
            </w:r>
            <w:proofErr w:type="spellEnd"/>
            <w:r w:rsidRPr="00695576">
              <w:rPr>
                <w:noProof w:val="0"/>
                <w:lang w:val="en-US" w:eastAsia="ru-RU"/>
              </w:rPr>
              <w:t xml:space="preserve"> sub </w:t>
            </w:r>
            <w:proofErr w:type="spellStart"/>
            <w:r w:rsidRPr="00695576">
              <w:rPr>
                <w:noProof w:val="0"/>
                <w:lang w:val="en-US" w:eastAsia="ru-RU"/>
              </w:rPr>
              <w:t>tencuiala</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aparent</w:t>
            </w:r>
            <w:proofErr w:type="spellEnd"/>
            <w:r w:rsidRPr="00695576">
              <w:rPr>
                <w:noProof w:val="0"/>
                <w:lang w:val="en-US" w:eastAsia="ru-RU"/>
              </w:rPr>
              <w:t xml:space="preserve"> pe </w:t>
            </w:r>
            <w:proofErr w:type="spellStart"/>
            <w:r w:rsidRPr="00695576">
              <w:rPr>
                <w:noProof w:val="0"/>
                <w:lang w:val="en-US" w:eastAsia="ru-RU"/>
              </w:rPr>
              <w:t>dibluri</w:t>
            </w:r>
            <w:proofErr w:type="spellEnd"/>
            <w:r w:rsidRPr="00695576">
              <w:rPr>
                <w:noProof w:val="0"/>
                <w:lang w:val="en-US" w:eastAsia="ru-RU"/>
              </w:rPr>
              <w:t xml:space="preserve"> din </w:t>
            </w:r>
            <w:proofErr w:type="spellStart"/>
            <w:r w:rsidRPr="00695576">
              <w:rPr>
                <w:noProof w:val="0"/>
                <w:lang w:val="en-US" w:eastAsia="ru-RU"/>
              </w:rPr>
              <w:t>lemn</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plastic</w:t>
            </w:r>
          </w:p>
        </w:tc>
        <w:tc>
          <w:tcPr>
            <w:tcW w:w="2126" w:type="dxa"/>
            <w:tcBorders>
              <w:top w:val="single" w:sz="4" w:space="0" w:color="auto"/>
              <w:bottom w:val="single" w:sz="4" w:space="0" w:color="auto"/>
            </w:tcBorders>
            <w:vAlign w:val="center"/>
          </w:tcPr>
          <w:p w14:paraId="626528B7"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5DD7E59F"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3E90E93E" w14:textId="77777777" w:rsidR="00562046" w:rsidRPr="00695576" w:rsidRDefault="00562046" w:rsidP="00562046">
            <w:pPr>
              <w:autoSpaceDE w:val="0"/>
              <w:autoSpaceDN w:val="0"/>
              <w:jc w:val="center"/>
              <w:rPr>
                <w:noProof w:val="0"/>
                <w:lang w:val="en-US" w:eastAsia="ru-RU"/>
              </w:rPr>
            </w:pPr>
          </w:p>
        </w:tc>
      </w:tr>
      <w:tr w:rsidR="00562046" w:rsidRPr="00695576" w14:paraId="4A35E11E"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BDFC24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22C6167"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7137010011520</w:t>
            </w:r>
          </w:p>
        </w:tc>
        <w:tc>
          <w:tcPr>
            <w:tcW w:w="3544" w:type="dxa"/>
            <w:tcBorders>
              <w:top w:val="nil"/>
              <w:bottom w:val="single" w:sz="2" w:space="0" w:color="auto"/>
            </w:tcBorders>
            <w:vAlign w:val="center"/>
          </w:tcPr>
          <w:p w14:paraId="3BA176D3"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Electrician in </w:t>
            </w:r>
            <w:proofErr w:type="spellStart"/>
            <w:r w:rsidRPr="00695576">
              <w:rPr>
                <w:noProof w:val="0"/>
                <w:sz w:val="22"/>
                <w:szCs w:val="22"/>
                <w:lang w:val="en-US" w:eastAsia="ru-RU"/>
              </w:rPr>
              <w:t>constructii</w:t>
            </w:r>
            <w:proofErr w:type="spellEnd"/>
          </w:p>
        </w:tc>
        <w:tc>
          <w:tcPr>
            <w:tcW w:w="2126" w:type="dxa"/>
            <w:tcBorders>
              <w:top w:val="nil"/>
              <w:bottom w:val="single" w:sz="2" w:space="0" w:color="auto"/>
            </w:tcBorders>
            <w:vAlign w:val="center"/>
          </w:tcPr>
          <w:p w14:paraId="3C583E4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05A7B3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0,6200</w:t>
            </w:r>
          </w:p>
        </w:tc>
      </w:tr>
      <w:tr w:rsidR="00562046" w:rsidRPr="00695576" w14:paraId="6F71F2D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00A2A9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10FE16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2746167335100</w:t>
            </w:r>
          </w:p>
        </w:tc>
        <w:tc>
          <w:tcPr>
            <w:tcW w:w="3544" w:type="dxa"/>
            <w:tcBorders>
              <w:top w:val="nil"/>
              <w:bottom w:val="single" w:sz="2" w:space="0" w:color="auto"/>
            </w:tcBorders>
            <w:vAlign w:val="center"/>
          </w:tcPr>
          <w:p w14:paraId="094624E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Priza</w:t>
            </w:r>
            <w:proofErr w:type="spellEnd"/>
          </w:p>
        </w:tc>
        <w:tc>
          <w:tcPr>
            <w:tcW w:w="2126" w:type="dxa"/>
            <w:tcBorders>
              <w:top w:val="nil"/>
              <w:bottom w:val="single" w:sz="2" w:space="0" w:color="auto"/>
            </w:tcBorders>
            <w:vAlign w:val="center"/>
          </w:tcPr>
          <w:p w14:paraId="630168BC"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481BD97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2,0400</w:t>
            </w:r>
          </w:p>
        </w:tc>
      </w:tr>
      <w:tr w:rsidR="00562046" w:rsidRPr="00695576" w14:paraId="21EF95D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17EB2D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49FE8E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2811236311002</w:t>
            </w:r>
          </w:p>
        </w:tc>
        <w:tc>
          <w:tcPr>
            <w:tcW w:w="3544" w:type="dxa"/>
            <w:tcBorders>
              <w:top w:val="nil"/>
              <w:bottom w:val="single" w:sz="2" w:space="0" w:color="auto"/>
            </w:tcBorders>
            <w:vAlign w:val="center"/>
          </w:tcPr>
          <w:p w14:paraId="35B6B6FE"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Doze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aparate</w:t>
            </w:r>
            <w:proofErr w:type="spellEnd"/>
          </w:p>
        </w:tc>
        <w:tc>
          <w:tcPr>
            <w:tcW w:w="2126" w:type="dxa"/>
            <w:tcBorders>
              <w:top w:val="nil"/>
              <w:bottom w:val="single" w:sz="2" w:space="0" w:color="auto"/>
            </w:tcBorders>
            <w:vAlign w:val="center"/>
          </w:tcPr>
          <w:p w14:paraId="3D9701D2"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652D9D1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2,0000</w:t>
            </w:r>
          </w:p>
        </w:tc>
      </w:tr>
      <w:tr w:rsidR="00562046" w:rsidRPr="00695576" w14:paraId="72CAFF9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F53BB2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A3EEE6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2653102100830</w:t>
            </w:r>
          </w:p>
        </w:tc>
        <w:tc>
          <w:tcPr>
            <w:tcW w:w="3544" w:type="dxa"/>
            <w:tcBorders>
              <w:top w:val="nil"/>
              <w:bottom w:val="single" w:sz="2" w:space="0" w:color="auto"/>
            </w:tcBorders>
            <w:vAlign w:val="center"/>
          </w:tcPr>
          <w:p w14:paraId="6B4BCFC9"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Ipsos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constructii</w:t>
            </w:r>
            <w:proofErr w:type="spellEnd"/>
            <w:r w:rsidRPr="00695576">
              <w:rPr>
                <w:noProof w:val="0"/>
                <w:sz w:val="22"/>
                <w:szCs w:val="22"/>
                <w:lang w:val="en-US" w:eastAsia="ru-RU"/>
              </w:rPr>
              <w:t xml:space="preserve"> tip A</w:t>
            </w:r>
          </w:p>
        </w:tc>
        <w:tc>
          <w:tcPr>
            <w:tcW w:w="2126" w:type="dxa"/>
            <w:tcBorders>
              <w:top w:val="nil"/>
              <w:bottom w:val="single" w:sz="2" w:space="0" w:color="auto"/>
            </w:tcBorders>
            <w:vAlign w:val="center"/>
          </w:tcPr>
          <w:p w14:paraId="566F35F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0376774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0,0100</w:t>
            </w:r>
          </w:p>
        </w:tc>
      </w:tr>
      <w:tr w:rsidR="00562046" w:rsidRPr="00695576" w14:paraId="61C5F3BE"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0BC160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AA6D49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1711317306661</w:t>
            </w:r>
          </w:p>
        </w:tc>
        <w:tc>
          <w:tcPr>
            <w:tcW w:w="3544" w:type="dxa"/>
            <w:tcBorders>
              <w:top w:val="nil"/>
              <w:bottom w:val="single" w:sz="2" w:space="0" w:color="auto"/>
            </w:tcBorders>
            <w:vAlign w:val="center"/>
          </w:tcPr>
          <w:p w14:paraId="6D36F6B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Bumbac</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sters</w:t>
            </w:r>
            <w:proofErr w:type="spellEnd"/>
          </w:p>
        </w:tc>
        <w:tc>
          <w:tcPr>
            <w:tcW w:w="2126" w:type="dxa"/>
            <w:tcBorders>
              <w:top w:val="nil"/>
              <w:bottom w:val="single" w:sz="2" w:space="0" w:color="auto"/>
            </w:tcBorders>
            <w:vAlign w:val="center"/>
          </w:tcPr>
          <w:p w14:paraId="70A4353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669AF56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0,0100</w:t>
            </w:r>
          </w:p>
        </w:tc>
      </w:tr>
      <w:tr w:rsidR="00562046" w:rsidRPr="00695576" w14:paraId="7881C29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224B31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4F8396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2051142950700</w:t>
            </w:r>
          </w:p>
        </w:tc>
        <w:tc>
          <w:tcPr>
            <w:tcW w:w="3544" w:type="dxa"/>
            <w:tcBorders>
              <w:top w:val="nil"/>
              <w:bottom w:val="single" w:sz="2" w:space="0" w:color="auto"/>
            </w:tcBorders>
            <w:vAlign w:val="center"/>
          </w:tcPr>
          <w:p w14:paraId="51BDE98C"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Dibluri</w:t>
            </w:r>
            <w:proofErr w:type="spellEnd"/>
          </w:p>
        </w:tc>
        <w:tc>
          <w:tcPr>
            <w:tcW w:w="2126" w:type="dxa"/>
            <w:tcBorders>
              <w:top w:val="nil"/>
              <w:bottom w:val="single" w:sz="2" w:space="0" w:color="auto"/>
            </w:tcBorders>
            <w:vAlign w:val="center"/>
          </w:tcPr>
          <w:p w14:paraId="7DB59040"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96BD2C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4,0000</w:t>
            </w:r>
          </w:p>
        </w:tc>
      </w:tr>
      <w:tr w:rsidR="00562046" w:rsidRPr="00695576" w14:paraId="45A6F60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512A10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6B752F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2874115836777</w:t>
            </w:r>
          </w:p>
        </w:tc>
        <w:tc>
          <w:tcPr>
            <w:tcW w:w="3544" w:type="dxa"/>
            <w:tcBorders>
              <w:top w:val="nil"/>
              <w:bottom w:val="single" w:sz="2" w:space="0" w:color="auto"/>
            </w:tcBorders>
            <w:vAlign w:val="center"/>
          </w:tcPr>
          <w:p w14:paraId="51F5CE8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Surub</w:t>
            </w:r>
            <w:proofErr w:type="spellEnd"/>
            <w:r w:rsidRPr="00695576">
              <w:rPr>
                <w:noProof w:val="0"/>
                <w:sz w:val="22"/>
                <w:szCs w:val="22"/>
                <w:lang w:val="en-US" w:eastAsia="ru-RU"/>
              </w:rPr>
              <w:t xml:space="preserve"> cap </w:t>
            </w:r>
            <w:proofErr w:type="spellStart"/>
            <w:r w:rsidRPr="00695576">
              <w:rPr>
                <w:noProof w:val="0"/>
                <w:sz w:val="22"/>
                <w:szCs w:val="22"/>
                <w:lang w:val="en-US" w:eastAsia="ru-RU"/>
              </w:rPr>
              <w:t>inecat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crestat</w:t>
            </w:r>
            <w:proofErr w:type="spellEnd"/>
            <w:r w:rsidRPr="00695576">
              <w:rPr>
                <w:noProof w:val="0"/>
                <w:sz w:val="22"/>
                <w:szCs w:val="22"/>
                <w:lang w:val="en-US" w:eastAsia="ru-RU"/>
              </w:rPr>
              <w:t xml:space="preserve">   L 3 x 40 </w:t>
            </w:r>
          </w:p>
        </w:tc>
        <w:tc>
          <w:tcPr>
            <w:tcW w:w="2126" w:type="dxa"/>
            <w:tcBorders>
              <w:top w:val="nil"/>
              <w:bottom w:val="single" w:sz="2" w:space="0" w:color="auto"/>
            </w:tcBorders>
            <w:vAlign w:val="center"/>
          </w:tcPr>
          <w:p w14:paraId="5DFFF45E"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F4E9B4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4,0000</w:t>
            </w:r>
          </w:p>
        </w:tc>
      </w:tr>
      <w:tr w:rsidR="00562046" w:rsidRPr="00695576" w14:paraId="60CF1D1B"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139A6E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116</w:t>
            </w:r>
          </w:p>
        </w:tc>
        <w:tc>
          <w:tcPr>
            <w:tcW w:w="1275" w:type="dxa"/>
            <w:tcBorders>
              <w:top w:val="single" w:sz="4" w:space="0" w:color="auto"/>
              <w:bottom w:val="single" w:sz="4" w:space="0" w:color="auto"/>
            </w:tcBorders>
            <w:vAlign w:val="center"/>
          </w:tcPr>
          <w:p w14:paraId="0BC52B3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RpEE14C</w:t>
            </w:r>
          </w:p>
        </w:tc>
        <w:tc>
          <w:tcPr>
            <w:tcW w:w="3544" w:type="dxa"/>
            <w:tcBorders>
              <w:top w:val="single" w:sz="4" w:space="0" w:color="auto"/>
              <w:bottom w:val="single" w:sz="4" w:space="0" w:color="auto"/>
            </w:tcBorders>
            <w:vAlign w:val="center"/>
          </w:tcPr>
          <w:p w14:paraId="2617860B" w14:textId="77777777" w:rsidR="00562046" w:rsidRPr="00695576" w:rsidRDefault="00562046" w:rsidP="00562046">
            <w:pPr>
              <w:autoSpaceDE w:val="0"/>
              <w:autoSpaceDN w:val="0"/>
              <w:rPr>
                <w:noProof w:val="0"/>
                <w:lang w:val="en-US" w:eastAsia="ru-RU"/>
              </w:rPr>
            </w:pPr>
            <w:proofErr w:type="spellStart"/>
            <w:r w:rsidRPr="00695576">
              <w:rPr>
                <w:noProof w:val="0"/>
                <w:lang w:val="en-US" w:eastAsia="ru-RU"/>
              </w:rPr>
              <w:t>Montarea</w:t>
            </w:r>
            <w:proofErr w:type="spellEnd"/>
            <w:r w:rsidRPr="00695576">
              <w:rPr>
                <w:noProof w:val="0"/>
                <w:lang w:val="en-US" w:eastAsia="ru-RU"/>
              </w:rPr>
              <w:t xml:space="preserve"> - </w:t>
            </w:r>
            <w:proofErr w:type="spellStart"/>
            <w:r w:rsidRPr="00695576">
              <w:rPr>
                <w:noProof w:val="0"/>
                <w:lang w:val="en-US" w:eastAsia="ru-RU"/>
              </w:rPr>
              <w:t>intrerupator</w:t>
            </w:r>
            <w:proofErr w:type="spellEnd"/>
            <w:r w:rsidRPr="00695576">
              <w:rPr>
                <w:noProof w:val="0"/>
                <w:lang w:val="en-US" w:eastAsia="ru-RU"/>
              </w:rPr>
              <w:t xml:space="preserve"> </w:t>
            </w:r>
            <w:proofErr w:type="spellStart"/>
            <w:r w:rsidRPr="00695576">
              <w:rPr>
                <w:noProof w:val="0"/>
                <w:lang w:val="en-US" w:eastAsia="ru-RU"/>
              </w:rPr>
              <w:t>simplu</w:t>
            </w:r>
            <w:proofErr w:type="spellEnd"/>
          </w:p>
          <w:p w14:paraId="6F7E1C26" w14:textId="77777777" w:rsidR="00562046" w:rsidRPr="00695576" w:rsidRDefault="00562046" w:rsidP="00562046">
            <w:pPr>
              <w:autoSpaceDE w:val="0"/>
              <w:autoSpaceDN w:val="0"/>
              <w:rPr>
                <w:noProof w:val="0"/>
                <w:lang w:val="en-US" w:eastAsia="ru-RU"/>
              </w:rPr>
            </w:pPr>
          </w:p>
        </w:tc>
        <w:tc>
          <w:tcPr>
            <w:tcW w:w="2126" w:type="dxa"/>
            <w:tcBorders>
              <w:top w:val="single" w:sz="4" w:space="0" w:color="auto"/>
              <w:bottom w:val="single" w:sz="4" w:space="0" w:color="auto"/>
            </w:tcBorders>
            <w:vAlign w:val="center"/>
          </w:tcPr>
          <w:p w14:paraId="540ADAEF"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3F7DE9DA"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5C8120AB" w14:textId="77777777" w:rsidR="00562046" w:rsidRPr="00695576" w:rsidRDefault="00562046" w:rsidP="00562046">
            <w:pPr>
              <w:autoSpaceDE w:val="0"/>
              <w:autoSpaceDN w:val="0"/>
              <w:jc w:val="center"/>
              <w:rPr>
                <w:noProof w:val="0"/>
                <w:lang w:val="en-US" w:eastAsia="ru-RU"/>
              </w:rPr>
            </w:pPr>
          </w:p>
        </w:tc>
      </w:tr>
      <w:tr w:rsidR="00562046" w:rsidRPr="00695576" w14:paraId="1ECC700E"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49C7E9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2B1EC6F"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7137010011520</w:t>
            </w:r>
          </w:p>
        </w:tc>
        <w:tc>
          <w:tcPr>
            <w:tcW w:w="3544" w:type="dxa"/>
            <w:tcBorders>
              <w:top w:val="nil"/>
              <w:bottom w:val="single" w:sz="2" w:space="0" w:color="auto"/>
            </w:tcBorders>
            <w:vAlign w:val="center"/>
          </w:tcPr>
          <w:p w14:paraId="7EC815EB"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Electrician in </w:t>
            </w:r>
            <w:proofErr w:type="spellStart"/>
            <w:r w:rsidRPr="00695576">
              <w:rPr>
                <w:noProof w:val="0"/>
                <w:sz w:val="22"/>
                <w:szCs w:val="22"/>
                <w:lang w:val="en-US" w:eastAsia="ru-RU"/>
              </w:rPr>
              <w:t>constructii</w:t>
            </w:r>
            <w:proofErr w:type="spellEnd"/>
          </w:p>
        </w:tc>
        <w:tc>
          <w:tcPr>
            <w:tcW w:w="2126" w:type="dxa"/>
            <w:tcBorders>
              <w:top w:val="nil"/>
              <w:bottom w:val="single" w:sz="2" w:space="0" w:color="auto"/>
            </w:tcBorders>
            <w:vAlign w:val="center"/>
          </w:tcPr>
          <w:p w14:paraId="5CFDD00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022B6D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0,8800</w:t>
            </w:r>
          </w:p>
        </w:tc>
      </w:tr>
      <w:tr w:rsidR="00562046" w:rsidRPr="00695576" w14:paraId="5AF50B5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3F393C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27989E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1111000100020</w:t>
            </w:r>
          </w:p>
        </w:tc>
        <w:tc>
          <w:tcPr>
            <w:tcW w:w="3544" w:type="dxa"/>
            <w:tcBorders>
              <w:top w:val="nil"/>
              <w:bottom w:val="single" w:sz="2" w:space="0" w:color="auto"/>
            </w:tcBorders>
            <w:vAlign w:val="center"/>
          </w:tcPr>
          <w:p w14:paraId="1BABE40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Intrerupator</w:t>
            </w:r>
            <w:proofErr w:type="spellEnd"/>
          </w:p>
        </w:tc>
        <w:tc>
          <w:tcPr>
            <w:tcW w:w="2126" w:type="dxa"/>
            <w:tcBorders>
              <w:top w:val="nil"/>
              <w:bottom w:val="single" w:sz="2" w:space="0" w:color="auto"/>
            </w:tcBorders>
            <w:vAlign w:val="center"/>
          </w:tcPr>
          <w:p w14:paraId="2C584946"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51FFBCA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2,0000</w:t>
            </w:r>
          </w:p>
        </w:tc>
      </w:tr>
      <w:tr w:rsidR="00562046" w:rsidRPr="00695576" w14:paraId="7C8F7C8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5BFE23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D553B6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2811236311002</w:t>
            </w:r>
          </w:p>
        </w:tc>
        <w:tc>
          <w:tcPr>
            <w:tcW w:w="3544" w:type="dxa"/>
            <w:tcBorders>
              <w:top w:val="nil"/>
              <w:bottom w:val="single" w:sz="2" w:space="0" w:color="auto"/>
            </w:tcBorders>
            <w:vAlign w:val="center"/>
          </w:tcPr>
          <w:p w14:paraId="39D3E050"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Doze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aparate</w:t>
            </w:r>
            <w:proofErr w:type="spellEnd"/>
          </w:p>
        </w:tc>
        <w:tc>
          <w:tcPr>
            <w:tcW w:w="2126" w:type="dxa"/>
            <w:tcBorders>
              <w:top w:val="nil"/>
              <w:bottom w:val="single" w:sz="2" w:space="0" w:color="auto"/>
            </w:tcBorders>
            <w:vAlign w:val="center"/>
          </w:tcPr>
          <w:p w14:paraId="1051425E"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86BD9C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2,0000</w:t>
            </w:r>
          </w:p>
        </w:tc>
      </w:tr>
      <w:tr w:rsidR="00562046" w:rsidRPr="00695576" w14:paraId="5CE6622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7A8B52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E39C9D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2653102100830</w:t>
            </w:r>
          </w:p>
        </w:tc>
        <w:tc>
          <w:tcPr>
            <w:tcW w:w="3544" w:type="dxa"/>
            <w:tcBorders>
              <w:top w:val="nil"/>
              <w:bottom w:val="single" w:sz="2" w:space="0" w:color="auto"/>
            </w:tcBorders>
            <w:vAlign w:val="center"/>
          </w:tcPr>
          <w:p w14:paraId="5A00496A"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Ipsos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constructii</w:t>
            </w:r>
            <w:proofErr w:type="spellEnd"/>
            <w:r w:rsidRPr="00695576">
              <w:rPr>
                <w:noProof w:val="0"/>
                <w:sz w:val="22"/>
                <w:szCs w:val="22"/>
                <w:lang w:val="en-US" w:eastAsia="ru-RU"/>
              </w:rPr>
              <w:t xml:space="preserve"> tip A</w:t>
            </w:r>
          </w:p>
        </w:tc>
        <w:tc>
          <w:tcPr>
            <w:tcW w:w="2126" w:type="dxa"/>
            <w:tcBorders>
              <w:top w:val="nil"/>
              <w:bottom w:val="single" w:sz="2" w:space="0" w:color="auto"/>
            </w:tcBorders>
            <w:vAlign w:val="center"/>
          </w:tcPr>
          <w:p w14:paraId="580D565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2B5A0C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0,0100</w:t>
            </w:r>
          </w:p>
        </w:tc>
      </w:tr>
      <w:tr w:rsidR="00562046" w:rsidRPr="00695576" w14:paraId="22104CC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4" w:space="0" w:color="auto"/>
            </w:tcBorders>
            <w:vAlign w:val="center"/>
          </w:tcPr>
          <w:p w14:paraId="0D4FC31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4" w:space="0" w:color="auto"/>
            </w:tcBorders>
            <w:vAlign w:val="center"/>
          </w:tcPr>
          <w:p w14:paraId="47FD06AD"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2513206621522</w:t>
            </w:r>
          </w:p>
        </w:tc>
        <w:tc>
          <w:tcPr>
            <w:tcW w:w="3544" w:type="dxa"/>
            <w:tcBorders>
              <w:top w:val="nil"/>
              <w:bottom w:val="single" w:sz="4" w:space="0" w:color="auto"/>
            </w:tcBorders>
            <w:vAlign w:val="center"/>
          </w:tcPr>
          <w:p w14:paraId="50F5FE34"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Banda </w:t>
            </w:r>
            <w:proofErr w:type="spellStart"/>
            <w:r w:rsidRPr="00695576">
              <w:rPr>
                <w:noProof w:val="0"/>
                <w:sz w:val="22"/>
                <w:szCs w:val="22"/>
                <w:lang w:val="en-US" w:eastAsia="ru-RU"/>
              </w:rPr>
              <w:t>izolatoare</w:t>
            </w:r>
            <w:proofErr w:type="spellEnd"/>
            <w:r w:rsidRPr="00695576">
              <w:rPr>
                <w:noProof w:val="0"/>
                <w:sz w:val="22"/>
                <w:szCs w:val="22"/>
                <w:lang w:val="en-US" w:eastAsia="ru-RU"/>
              </w:rPr>
              <w:t xml:space="preserve"> din </w:t>
            </w:r>
            <w:proofErr w:type="spellStart"/>
            <w:r w:rsidRPr="00695576">
              <w:rPr>
                <w:noProof w:val="0"/>
                <w:sz w:val="22"/>
                <w:szCs w:val="22"/>
                <w:lang w:val="en-US" w:eastAsia="ru-RU"/>
              </w:rPr>
              <w:t>pinza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cauciucata</w:t>
            </w:r>
            <w:proofErr w:type="spellEnd"/>
            <w:r w:rsidRPr="00695576">
              <w:rPr>
                <w:noProof w:val="0"/>
                <w:sz w:val="22"/>
                <w:szCs w:val="22"/>
                <w:lang w:val="en-US" w:eastAsia="ru-RU"/>
              </w:rPr>
              <w:t xml:space="preserve"> tip PC-role 10m x 15mm</w:t>
            </w:r>
          </w:p>
        </w:tc>
        <w:tc>
          <w:tcPr>
            <w:tcW w:w="2126" w:type="dxa"/>
            <w:tcBorders>
              <w:top w:val="nil"/>
              <w:bottom w:val="single" w:sz="4" w:space="0" w:color="auto"/>
            </w:tcBorders>
            <w:vAlign w:val="center"/>
          </w:tcPr>
          <w:p w14:paraId="0825E53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4" w:space="0" w:color="auto"/>
            </w:tcBorders>
            <w:vAlign w:val="center"/>
          </w:tcPr>
          <w:p w14:paraId="30D6232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0,4000</w:t>
            </w:r>
          </w:p>
        </w:tc>
      </w:tr>
      <w:tr w:rsidR="00562046" w:rsidRPr="00695576" w14:paraId="4119BEFE" w14:textId="77777777" w:rsidTr="005143CF">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665EBA3F"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5B1BED0F"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5962410C" w14:textId="77777777" w:rsidR="00562046" w:rsidRPr="00695576" w:rsidRDefault="00562046" w:rsidP="00562046">
            <w:pPr>
              <w:autoSpaceDE w:val="0"/>
              <w:autoSpaceDN w:val="0"/>
              <w:rPr>
                <w:noProof w:val="0"/>
                <w:lang w:val="en-US" w:eastAsia="ru-RU"/>
              </w:rPr>
            </w:pPr>
          </w:p>
        </w:tc>
        <w:tc>
          <w:tcPr>
            <w:tcW w:w="2126" w:type="dxa"/>
            <w:tcBorders>
              <w:top w:val="single" w:sz="4" w:space="0" w:color="auto"/>
              <w:left w:val="single" w:sz="4" w:space="0" w:color="auto"/>
              <w:bottom w:val="single" w:sz="4" w:space="0" w:color="auto"/>
              <w:right w:val="single" w:sz="4" w:space="0" w:color="auto"/>
            </w:tcBorders>
          </w:tcPr>
          <w:p w14:paraId="29665914" w14:textId="77777777" w:rsidR="00562046" w:rsidRPr="00695576" w:rsidRDefault="00562046" w:rsidP="00562046">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5674276F" w14:textId="77777777" w:rsidR="00562046" w:rsidRPr="00695576" w:rsidRDefault="00562046" w:rsidP="00562046">
            <w:pPr>
              <w:autoSpaceDE w:val="0"/>
              <w:autoSpaceDN w:val="0"/>
              <w:rPr>
                <w:noProof w:val="0"/>
                <w:lang w:val="en-US" w:eastAsia="ru-RU"/>
              </w:rPr>
            </w:pPr>
          </w:p>
        </w:tc>
      </w:tr>
      <w:tr w:rsidR="00562046" w:rsidRPr="00695576" w14:paraId="13C20C57"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13C0DECF"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69305814"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7EAFEFE6" w14:textId="77777777" w:rsidR="00562046" w:rsidRPr="00695576" w:rsidRDefault="00562046" w:rsidP="00562046">
            <w:pPr>
              <w:autoSpaceDE w:val="0"/>
              <w:autoSpaceDN w:val="0"/>
              <w:rPr>
                <w:i/>
                <w:iCs/>
                <w:noProof w:val="0"/>
                <w:lang w:val="en-US" w:eastAsia="ru-RU"/>
              </w:rPr>
            </w:pPr>
            <w:r w:rsidRPr="00695576">
              <w:rPr>
                <w:i/>
                <w:iCs/>
                <w:noProof w:val="0"/>
                <w:sz w:val="22"/>
                <w:szCs w:val="22"/>
                <w:lang w:val="en-US" w:eastAsia="ru-RU"/>
              </w:rPr>
              <w:t>Total</w:t>
            </w:r>
          </w:p>
        </w:tc>
        <w:tc>
          <w:tcPr>
            <w:tcW w:w="2126" w:type="dxa"/>
            <w:tcBorders>
              <w:top w:val="single" w:sz="4" w:space="0" w:color="auto"/>
              <w:left w:val="single" w:sz="4" w:space="0" w:color="auto"/>
              <w:bottom w:val="single" w:sz="4" w:space="0" w:color="auto"/>
              <w:right w:val="single" w:sz="4" w:space="0" w:color="auto"/>
            </w:tcBorders>
          </w:tcPr>
          <w:p w14:paraId="3E933554"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 lei</w:t>
            </w:r>
          </w:p>
        </w:tc>
        <w:tc>
          <w:tcPr>
            <w:tcW w:w="1985" w:type="dxa"/>
            <w:tcBorders>
              <w:top w:val="single" w:sz="4" w:space="0" w:color="auto"/>
              <w:left w:val="single" w:sz="4" w:space="0" w:color="auto"/>
              <w:bottom w:val="single" w:sz="4" w:space="0" w:color="auto"/>
              <w:right w:val="single" w:sz="4" w:space="0" w:color="auto"/>
            </w:tcBorders>
          </w:tcPr>
          <w:p w14:paraId="3071AB36" w14:textId="77777777" w:rsidR="00562046" w:rsidRPr="00695576" w:rsidRDefault="00562046" w:rsidP="00562046">
            <w:pPr>
              <w:autoSpaceDE w:val="0"/>
              <w:autoSpaceDN w:val="0"/>
              <w:rPr>
                <w:noProof w:val="0"/>
                <w:lang w:val="en-US" w:eastAsia="ru-RU"/>
              </w:rPr>
            </w:pPr>
          </w:p>
        </w:tc>
      </w:tr>
      <w:tr w:rsidR="00562046" w:rsidRPr="00695576" w14:paraId="0CBFD512"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1660114B"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7E8419BF"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2CDCBABC"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Contributii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asigurari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sociale</w:t>
            </w:r>
            <w:proofErr w:type="spellEnd"/>
          </w:p>
        </w:tc>
        <w:tc>
          <w:tcPr>
            <w:tcW w:w="2126" w:type="dxa"/>
            <w:tcBorders>
              <w:top w:val="single" w:sz="4" w:space="0" w:color="auto"/>
              <w:left w:val="single" w:sz="4" w:space="0" w:color="auto"/>
              <w:bottom w:val="single" w:sz="4" w:space="0" w:color="auto"/>
              <w:right w:val="single" w:sz="4" w:space="0" w:color="auto"/>
            </w:tcBorders>
          </w:tcPr>
          <w:p w14:paraId="2AF48C00"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24 %</w:t>
            </w:r>
          </w:p>
        </w:tc>
        <w:tc>
          <w:tcPr>
            <w:tcW w:w="1985" w:type="dxa"/>
            <w:tcBorders>
              <w:top w:val="single" w:sz="4" w:space="0" w:color="auto"/>
              <w:left w:val="single" w:sz="4" w:space="0" w:color="auto"/>
              <w:bottom w:val="single" w:sz="4" w:space="0" w:color="auto"/>
              <w:right w:val="single" w:sz="4" w:space="0" w:color="auto"/>
            </w:tcBorders>
          </w:tcPr>
          <w:p w14:paraId="02AB9D57" w14:textId="77777777" w:rsidR="00562046" w:rsidRPr="00695576" w:rsidRDefault="00562046" w:rsidP="00562046">
            <w:pPr>
              <w:autoSpaceDE w:val="0"/>
              <w:autoSpaceDN w:val="0"/>
              <w:rPr>
                <w:noProof w:val="0"/>
                <w:lang w:val="en-US" w:eastAsia="ru-RU"/>
              </w:rPr>
            </w:pPr>
          </w:p>
        </w:tc>
      </w:tr>
      <w:tr w:rsidR="00562046" w:rsidRPr="00695576" w14:paraId="296F1C79"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365DCB70"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4752657D"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3F0C46D9"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transport</w:t>
            </w:r>
          </w:p>
        </w:tc>
        <w:tc>
          <w:tcPr>
            <w:tcW w:w="2126" w:type="dxa"/>
            <w:tcBorders>
              <w:top w:val="single" w:sz="4" w:space="0" w:color="auto"/>
              <w:left w:val="single" w:sz="4" w:space="0" w:color="auto"/>
              <w:bottom w:val="single" w:sz="4" w:space="0" w:color="auto"/>
              <w:right w:val="single" w:sz="4" w:space="0" w:color="auto"/>
            </w:tcBorders>
          </w:tcPr>
          <w:p w14:paraId="5506D5E3"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7 %</w:t>
            </w:r>
          </w:p>
        </w:tc>
        <w:tc>
          <w:tcPr>
            <w:tcW w:w="1985" w:type="dxa"/>
            <w:tcBorders>
              <w:top w:val="single" w:sz="4" w:space="0" w:color="auto"/>
              <w:left w:val="single" w:sz="4" w:space="0" w:color="auto"/>
              <w:bottom w:val="single" w:sz="4" w:space="0" w:color="auto"/>
              <w:right w:val="single" w:sz="4" w:space="0" w:color="auto"/>
            </w:tcBorders>
          </w:tcPr>
          <w:p w14:paraId="02484441" w14:textId="77777777" w:rsidR="00562046" w:rsidRPr="00695576" w:rsidRDefault="00562046" w:rsidP="00562046">
            <w:pPr>
              <w:autoSpaceDE w:val="0"/>
              <w:autoSpaceDN w:val="0"/>
              <w:rPr>
                <w:noProof w:val="0"/>
                <w:lang w:val="en-US" w:eastAsia="ru-RU"/>
              </w:rPr>
            </w:pPr>
          </w:p>
        </w:tc>
      </w:tr>
      <w:tr w:rsidR="00562046" w:rsidRPr="00695576" w14:paraId="4AC5C44F"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26A423E7"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02022C83"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28725E08"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regie</w:t>
            </w:r>
          </w:p>
        </w:tc>
        <w:tc>
          <w:tcPr>
            <w:tcW w:w="2126" w:type="dxa"/>
            <w:tcBorders>
              <w:top w:val="single" w:sz="4" w:space="0" w:color="auto"/>
              <w:left w:val="single" w:sz="4" w:space="0" w:color="auto"/>
              <w:bottom w:val="single" w:sz="4" w:space="0" w:color="auto"/>
              <w:right w:val="single" w:sz="4" w:space="0" w:color="auto"/>
            </w:tcBorders>
          </w:tcPr>
          <w:p w14:paraId="468E147A"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76 %</w:t>
            </w:r>
          </w:p>
        </w:tc>
        <w:tc>
          <w:tcPr>
            <w:tcW w:w="1985" w:type="dxa"/>
            <w:tcBorders>
              <w:top w:val="single" w:sz="4" w:space="0" w:color="auto"/>
              <w:left w:val="single" w:sz="4" w:space="0" w:color="auto"/>
              <w:bottom w:val="single" w:sz="4" w:space="0" w:color="auto"/>
              <w:right w:val="single" w:sz="4" w:space="0" w:color="auto"/>
            </w:tcBorders>
          </w:tcPr>
          <w:p w14:paraId="53B4664F" w14:textId="77777777" w:rsidR="00562046" w:rsidRPr="00695576" w:rsidRDefault="00562046" w:rsidP="00562046">
            <w:pPr>
              <w:autoSpaceDE w:val="0"/>
              <w:autoSpaceDN w:val="0"/>
              <w:rPr>
                <w:noProof w:val="0"/>
                <w:lang w:val="en-US" w:eastAsia="ru-RU"/>
              </w:rPr>
            </w:pPr>
          </w:p>
        </w:tc>
      </w:tr>
      <w:tr w:rsidR="00562046" w:rsidRPr="00695576" w14:paraId="1EE28F9E"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2008DBD9"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0EE6E2CF"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4A97E3E8"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Beneficiu</w:t>
            </w:r>
            <w:proofErr w:type="spellEnd"/>
            <w:r w:rsidRPr="00695576">
              <w:rPr>
                <w:i/>
                <w:iCs/>
                <w:noProof w:val="0"/>
                <w:sz w:val="22"/>
                <w:szCs w:val="22"/>
                <w:lang w:val="en-US" w:eastAsia="ru-RU"/>
              </w:rPr>
              <w:t xml:space="preserve"> de </w:t>
            </w:r>
            <w:proofErr w:type="spellStart"/>
            <w:r w:rsidRPr="00695576">
              <w:rPr>
                <w:i/>
                <w:iCs/>
                <w:noProof w:val="0"/>
                <w:sz w:val="22"/>
                <w:szCs w:val="22"/>
                <w:lang w:val="en-US" w:eastAsia="ru-RU"/>
              </w:rPr>
              <w:t>deviz</w:t>
            </w:r>
            <w:proofErr w:type="spellEnd"/>
          </w:p>
        </w:tc>
        <w:tc>
          <w:tcPr>
            <w:tcW w:w="2126" w:type="dxa"/>
            <w:tcBorders>
              <w:top w:val="single" w:sz="4" w:space="0" w:color="auto"/>
              <w:left w:val="single" w:sz="4" w:space="0" w:color="auto"/>
              <w:bottom w:val="single" w:sz="4" w:space="0" w:color="auto"/>
              <w:right w:val="single" w:sz="4" w:space="0" w:color="auto"/>
            </w:tcBorders>
          </w:tcPr>
          <w:p w14:paraId="400F2AC6"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6 %</w:t>
            </w:r>
          </w:p>
        </w:tc>
        <w:tc>
          <w:tcPr>
            <w:tcW w:w="1985" w:type="dxa"/>
            <w:tcBorders>
              <w:top w:val="single" w:sz="4" w:space="0" w:color="auto"/>
              <w:left w:val="single" w:sz="4" w:space="0" w:color="auto"/>
              <w:bottom w:val="single" w:sz="4" w:space="0" w:color="auto"/>
              <w:right w:val="single" w:sz="4" w:space="0" w:color="auto"/>
            </w:tcBorders>
          </w:tcPr>
          <w:p w14:paraId="20E8D290" w14:textId="77777777" w:rsidR="00562046" w:rsidRPr="00695576" w:rsidRDefault="00562046" w:rsidP="00562046">
            <w:pPr>
              <w:autoSpaceDE w:val="0"/>
              <w:autoSpaceDN w:val="0"/>
              <w:rPr>
                <w:noProof w:val="0"/>
                <w:lang w:val="en-US" w:eastAsia="ru-RU"/>
              </w:rPr>
            </w:pPr>
          </w:p>
        </w:tc>
      </w:tr>
      <w:tr w:rsidR="00562046" w:rsidRPr="00695576" w14:paraId="0BBCE236" w14:textId="77777777" w:rsidTr="005143C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74AC67CD"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151727A6"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3458CEAB" w14:textId="77777777" w:rsidR="00562046" w:rsidRPr="00695576" w:rsidRDefault="00562046" w:rsidP="00562046">
            <w:pPr>
              <w:autoSpaceDE w:val="0"/>
              <w:autoSpaceDN w:val="0"/>
              <w:rPr>
                <w:noProof w:val="0"/>
                <w:lang w:val="en-US" w:eastAsia="ru-RU"/>
              </w:rPr>
            </w:pPr>
            <w:r w:rsidRPr="00695576">
              <w:rPr>
                <w:noProof w:val="0"/>
                <w:lang w:val="en-US" w:eastAsia="ru-RU"/>
              </w:rPr>
              <w:t xml:space="preserve">Total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electricitate</w:t>
            </w:r>
            <w:proofErr w:type="spellEnd"/>
          </w:p>
          <w:p w14:paraId="4DFD34E9"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salariu</w:t>
            </w:r>
            <w:proofErr w:type="spellEnd"/>
          </w:p>
        </w:tc>
        <w:tc>
          <w:tcPr>
            <w:tcW w:w="2126" w:type="dxa"/>
            <w:tcBorders>
              <w:top w:val="single" w:sz="4" w:space="0" w:color="auto"/>
              <w:left w:val="single" w:sz="4" w:space="0" w:color="auto"/>
              <w:bottom w:val="single" w:sz="4" w:space="0" w:color="auto"/>
              <w:right w:val="single" w:sz="4" w:space="0" w:color="auto"/>
            </w:tcBorders>
          </w:tcPr>
          <w:p w14:paraId="05E3B0BB" w14:textId="77777777" w:rsidR="00562046" w:rsidRPr="00695576" w:rsidRDefault="00562046" w:rsidP="00562046">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0AFFA07F" w14:textId="77777777" w:rsidR="00562046" w:rsidRPr="00695576" w:rsidRDefault="00562046" w:rsidP="00562046">
            <w:pPr>
              <w:autoSpaceDE w:val="0"/>
              <w:autoSpaceDN w:val="0"/>
              <w:rPr>
                <w:noProof w:val="0"/>
                <w:lang w:val="en-US" w:eastAsia="ru-RU"/>
              </w:rPr>
            </w:pPr>
          </w:p>
        </w:tc>
      </w:tr>
      <w:tr w:rsidR="00562046" w:rsidRPr="00695576" w14:paraId="591CD555" w14:textId="77777777" w:rsidTr="005143CF">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nil"/>
              <w:bottom w:val="nil"/>
            </w:tcBorders>
          </w:tcPr>
          <w:p w14:paraId="683EDC53" w14:textId="77777777" w:rsidR="00562046" w:rsidRPr="00695576" w:rsidRDefault="00562046" w:rsidP="00562046">
            <w:pPr>
              <w:autoSpaceDE w:val="0"/>
              <w:autoSpaceDN w:val="0"/>
              <w:jc w:val="right"/>
              <w:rPr>
                <w:noProof w:val="0"/>
                <w:lang w:val="en-US" w:eastAsia="ru-RU"/>
              </w:rPr>
            </w:pPr>
          </w:p>
        </w:tc>
        <w:tc>
          <w:tcPr>
            <w:tcW w:w="1275" w:type="dxa"/>
            <w:tcBorders>
              <w:top w:val="nil"/>
              <w:bottom w:val="nil"/>
            </w:tcBorders>
          </w:tcPr>
          <w:p w14:paraId="4E974A85" w14:textId="77777777" w:rsidR="00562046" w:rsidRPr="00695576" w:rsidRDefault="00562046" w:rsidP="00562046">
            <w:pPr>
              <w:autoSpaceDE w:val="0"/>
              <w:autoSpaceDN w:val="0"/>
              <w:rPr>
                <w:noProof w:val="0"/>
                <w:lang w:val="en-US" w:eastAsia="ru-RU"/>
              </w:rPr>
            </w:pPr>
          </w:p>
        </w:tc>
        <w:tc>
          <w:tcPr>
            <w:tcW w:w="3544" w:type="dxa"/>
            <w:tcBorders>
              <w:top w:val="nil"/>
              <w:bottom w:val="nil"/>
            </w:tcBorders>
          </w:tcPr>
          <w:p w14:paraId="7349CD58" w14:textId="72F51374" w:rsidR="00562046" w:rsidRPr="00695576" w:rsidRDefault="00562046" w:rsidP="009544A9">
            <w:pPr>
              <w:autoSpaceDE w:val="0"/>
              <w:autoSpaceDN w:val="0"/>
              <w:rPr>
                <w:noProof w:val="0"/>
                <w:lang w:val="en-US" w:eastAsia="ru-RU"/>
              </w:rPr>
            </w:pPr>
            <w:r w:rsidRPr="00695576">
              <w:rPr>
                <w:noProof w:val="0"/>
                <w:sz w:val="22"/>
                <w:szCs w:val="22"/>
                <w:lang w:val="en-US" w:eastAsia="ru-RU"/>
              </w:rPr>
              <w:t xml:space="preserve">2.4. </w:t>
            </w:r>
            <w:proofErr w:type="spellStart"/>
            <w:r w:rsidRPr="00695576">
              <w:rPr>
                <w:noProof w:val="0"/>
                <w:sz w:val="22"/>
                <w:szCs w:val="22"/>
                <w:lang w:val="en-US" w:eastAsia="ru-RU"/>
              </w:rPr>
              <w:t>Retele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xml:space="preserve"> / </w:t>
            </w:r>
            <w:proofErr w:type="spellStart"/>
            <w:r w:rsidRPr="00695576">
              <w:rPr>
                <w:noProof w:val="0"/>
                <w:sz w:val="22"/>
                <w:szCs w:val="22"/>
                <w:lang w:val="en-US" w:eastAsia="ru-RU"/>
              </w:rPr>
              <w:t>canalizare</w:t>
            </w:r>
            <w:proofErr w:type="spellEnd"/>
            <w:r w:rsidRPr="00695576">
              <w:rPr>
                <w:noProof w:val="0"/>
                <w:sz w:val="22"/>
                <w:szCs w:val="22"/>
                <w:lang w:val="en-US" w:eastAsia="ru-RU"/>
              </w:rPr>
              <w:t xml:space="preserve"> /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 </w:t>
            </w:r>
            <w:proofErr w:type="spellStart"/>
            <w:r w:rsidRPr="00695576">
              <w:rPr>
                <w:noProof w:val="0"/>
                <w:sz w:val="22"/>
                <w:szCs w:val="22"/>
                <w:lang w:val="en-US" w:eastAsia="ru-RU"/>
              </w:rPr>
              <w:t>ventilare</w:t>
            </w:r>
            <w:proofErr w:type="spellEnd"/>
          </w:p>
        </w:tc>
        <w:tc>
          <w:tcPr>
            <w:tcW w:w="2126" w:type="dxa"/>
            <w:tcBorders>
              <w:top w:val="nil"/>
              <w:bottom w:val="nil"/>
            </w:tcBorders>
          </w:tcPr>
          <w:p w14:paraId="7157911E" w14:textId="77777777" w:rsidR="00562046" w:rsidRPr="00695576" w:rsidRDefault="00562046" w:rsidP="00562046">
            <w:pPr>
              <w:autoSpaceDE w:val="0"/>
              <w:autoSpaceDN w:val="0"/>
              <w:rPr>
                <w:noProof w:val="0"/>
                <w:lang w:val="en-US" w:eastAsia="ru-RU"/>
              </w:rPr>
            </w:pPr>
          </w:p>
        </w:tc>
        <w:tc>
          <w:tcPr>
            <w:tcW w:w="1985" w:type="dxa"/>
            <w:tcBorders>
              <w:top w:val="nil"/>
              <w:bottom w:val="nil"/>
            </w:tcBorders>
          </w:tcPr>
          <w:p w14:paraId="47671852" w14:textId="77777777" w:rsidR="00562046" w:rsidRPr="00695576" w:rsidRDefault="00562046" w:rsidP="00562046">
            <w:pPr>
              <w:autoSpaceDE w:val="0"/>
              <w:autoSpaceDN w:val="0"/>
              <w:rPr>
                <w:noProof w:val="0"/>
                <w:lang w:val="en-US" w:eastAsia="ru-RU"/>
              </w:rPr>
            </w:pPr>
          </w:p>
        </w:tc>
      </w:tr>
      <w:tr w:rsidR="00562046" w:rsidRPr="00695576" w14:paraId="2E013588"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2310C0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117</w:t>
            </w:r>
          </w:p>
        </w:tc>
        <w:tc>
          <w:tcPr>
            <w:tcW w:w="1275" w:type="dxa"/>
            <w:tcBorders>
              <w:top w:val="single" w:sz="4" w:space="0" w:color="auto"/>
              <w:bottom w:val="single" w:sz="4" w:space="0" w:color="auto"/>
            </w:tcBorders>
            <w:vAlign w:val="center"/>
          </w:tcPr>
          <w:p w14:paraId="6EA71C7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RpIF01A</w:t>
            </w:r>
          </w:p>
        </w:tc>
        <w:tc>
          <w:tcPr>
            <w:tcW w:w="3544" w:type="dxa"/>
            <w:tcBorders>
              <w:top w:val="single" w:sz="4" w:space="0" w:color="auto"/>
              <w:bottom w:val="single" w:sz="4" w:space="0" w:color="auto"/>
            </w:tcBorders>
            <w:vAlign w:val="center"/>
          </w:tcPr>
          <w:p w14:paraId="1BFBFCB7" w14:textId="77777777" w:rsidR="00562046" w:rsidRPr="00695576" w:rsidRDefault="00562046" w:rsidP="00562046">
            <w:pPr>
              <w:autoSpaceDE w:val="0"/>
              <w:autoSpaceDN w:val="0"/>
              <w:rPr>
                <w:noProof w:val="0"/>
                <w:lang w:val="en-US" w:eastAsia="ru-RU"/>
              </w:rPr>
            </w:pPr>
            <w:proofErr w:type="spellStart"/>
            <w:r w:rsidRPr="00695576">
              <w:rPr>
                <w:noProof w:val="0"/>
                <w:lang w:val="en-US" w:eastAsia="ru-RU"/>
              </w:rPr>
              <w:t>Golirea</w:t>
            </w:r>
            <w:proofErr w:type="spellEnd"/>
            <w:r w:rsidRPr="00695576">
              <w:rPr>
                <w:noProof w:val="0"/>
                <w:lang w:val="en-US" w:eastAsia="ru-RU"/>
              </w:rPr>
              <w:t xml:space="preserve"> </w:t>
            </w:r>
            <w:proofErr w:type="spellStart"/>
            <w:r w:rsidRPr="00695576">
              <w:rPr>
                <w:noProof w:val="0"/>
                <w:lang w:val="en-US" w:eastAsia="ru-RU"/>
              </w:rPr>
              <w:t>instalatiei</w:t>
            </w:r>
            <w:proofErr w:type="spellEnd"/>
            <w:r w:rsidRPr="00695576">
              <w:rPr>
                <w:noProof w:val="0"/>
                <w:lang w:val="en-US" w:eastAsia="ru-RU"/>
              </w:rPr>
              <w:t xml:space="preserve"> de </w:t>
            </w:r>
            <w:proofErr w:type="spellStart"/>
            <w:r w:rsidRPr="00695576">
              <w:rPr>
                <w:noProof w:val="0"/>
                <w:lang w:val="en-US" w:eastAsia="ru-RU"/>
              </w:rPr>
              <w:t>incalzire</w:t>
            </w:r>
            <w:proofErr w:type="spellEnd"/>
            <w:r w:rsidRPr="00695576">
              <w:rPr>
                <w:noProof w:val="0"/>
                <w:lang w:val="en-US" w:eastAsia="ru-RU"/>
              </w:rPr>
              <w:t xml:space="preserve"> </w:t>
            </w:r>
            <w:proofErr w:type="spellStart"/>
            <w:r w:rsidRPr="00695576">
              <w:rPr>
                <w:noProof w:val="0"/>
                <w:lang w:val="en-US" w:eastAsia="ru-RU"/>
              </w:rPr>
              <w:t>centrala</w:t>
            </w:r>
            <w:proofErr w:type="spellEnd"/>
            <w:r w:rsidRPr="00695576">
              <w:rPr>
                <w:noProof w:val="0"/>
                <w:lang w:val="en-US" w:eastAsia="ru-RU"/>
              </w:rPr>
              <w:t xml:space="preserve">, in </w:t>
            </w:r>
            <w:proofErr w:type="spellStart"/>
            <w:r w:rsidRPr="00695576">
              <w:rPr>
                <w:noProof w:val="0"/>
                <w:lang w:val="en-US" w:eastAsia="ru-RU"/>
              </w:rPr>
              <w:t>vederea</w:t>
            </w:r>
            <w:proofErr w:type="spellEnd"/>
            <w:r w:rsidRPr="00695576">
              <w:rPr>
                <w:noProof w:val="0"/>
                <w:lang w:val="en-US" w:eastAsia="ru-RU"/>
              </w:rPr>
              <w:t xml:space="preserve"> </w:t>
            </w:r>
            <w:proofErr w:type="spellStart"/>
            <w:r w:rsidRPr="00695576">
              <w:rPr>
                <w:noProof w:val="0"/>
                <w:lang w:val="en-US" w:eastAsia="ru-RU"/>
              </w:rPr>
              <w:t>executarii</w:t>
            </w:r>
            <w:proofErr w:type="spellEnd"/>
            <w:r w:rsidRPr="00695576">
              <w:rPr>
                <w:noProof w:val="0"/>
                <w:lang w:val="en-US" w:eastAsia="ru-RU"/>
              </w:rPr>
              <w:t xml:space="preserve"> </w:t>
            </w:r>
            <w:proofErr w:type="spellStart"/>
            <w:r w:rsidRPr="00695576">
              <w:rPr>
                <w:noProof w:val="0"/>
                <w:lang w:val="en-US" w:eastAsia="ru-RU"/>
              </w:rPr>
              <w:lastRenderedPageBreak/>
              <w:t>reparatiilor</w:t>
            </w:r>
            <w:proofErr w:type="spellEnd"/>
          </w:p>
          <w:p w14:paraId="2D1AB925" w14:textId="77777777" w:rsidR="00562046" w:rsidRPr="00695576" w:rsidRDefault="00562046" w:rsidP="00562046">
            <w:pPr>
              <w:autoSpaceDE w:val="0"/>
              <w:autoSpaceDN w:val="0"/>
              <w:rPr>
                <w:noProof w:val="0"/>
                <w:lang w:val="en-US" w:eastAsia="ru-RU"/>
              </w:rPr>
            </w:pPr>
          </w:p>
        </w:tc>
        <w:tc>
          <w:tcPr>
            <w:tcW w:w="2126" w:type="dxa"/>
            <w:tcBorders>
              <w:top w:val="single" w:sz="4" w:space="0" w:color="auto"/>
              <w:bottom w:val="single" w:sz="4" w:space="0" w:color="auto"/>
            </w:tcBorders>
            <w:vAlign w:val="center"/>
          </w:tcPr>
          <w:p w14:paraId="753D90E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lastRenderedPageBreak/>
              <w:t>m2</w:t>
            </w:r>
          </w:p>
        </w:tc>
        <w:tc>
          <w:tcPr>
            <w:tcW w:w="1985" w:type="dxa"/>
            <w:tcBorders>
              <w:top w:val="single" w:sz="4" w:space="0" w:color="auto"/>
              <w:bottom w:val="single" w:sz="4" w:space="0" w:color="auto"/>
            </w:tcBorders>
            <w:vAlign w:val="center"/>
          </w:tcPr>
          <w:p w14:paraId="55ED3DFE"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120,0000</w:t>
            </w:r>
          </w:p>
          <w:p w14:paraId="09702327" w14:textId="77777777" w:rsidR="00562046" w:rsidRPr="00695576" w:rsidRDefault="00562046" w:rsidP="00562046">
            <w:pPr>
              <w:autoSpaceDE w:val="0"/>
              <w:autoSpaceDN w:val="0"/>
              <w:jc w:val="center"/>
              <w:rPr>
                <w:noProof w:val="0"/>
                <w:lang w:val="en-US" w:eastAsia="ru-RU"/>
              </w:rPr>
            </w:pPr>
          </w:p>
        </w:tc>
      </w:tr>
      <w:tr w:rsidR="00562046" w:rsidRPr="00695576" w14:paraId="1D8149A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F6F7C3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2FE4E8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7136040011800</w:t>
            </w:r>
          </w:p>
        </w:tc>
        <w:tc>
          <w:tcPr>
            <w:tcW w:w="3544" w:type="dxa"/>
            <w:tcBorders>
              <w:top w:val="nil"/>
              <w:bottom w:val="single" w:sz="2" w:space="0" w:color="auto"/>
            </w:tcBorders>
            <w:vAlign w:val="center"/>
          </w:tcPr>
          <w:p w14:paraId="21189D7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485EA0A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145CAC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2,4000</w:t>
            </w:r>
          </w:p>
        </w:tc>
      </w:tr>
      <w:tr w:rsidR="00562046" w:rsidRPr="00695576" w14:paraId="4323C035"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3F2596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118</w:t>
            </w:r>
          </w:p>
        </w:tc>
        <w:tc>
          <w:tcPr>
            <w:tcW w:w="1275" w:type="dxa"/>
            <w:tcBorders>
              <w:top w:val="single" w:sz="4" w:space="0" w:color="auto"/>
              <w:bottom w:val="single" w:sz="4" w:space="0" w:color="auto"/>
            </w:tcBorders>
            <w:vAlign w:val="center"/>
          </w:tcPr>
          <w:p w14:paraId="035D0CA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RpIF01A</w:t>
            </w:r>
          </w:p>
        </w:tc>
        <w:tc>
          <w:tcPr>
            <w:tcW w:w="3544" w:type="dxa"/>
            <w:tcBorders>
              <w:top w:val="single" w:sz="4" w:space="0" w:color="auto"/>
              <w:bottom w:val="single" w:sz="4" w:space="0" w:color="auto"/>
            </w:tcBorders>
            <w:vAlign w:val="center"/>
          </w:tcPr>
          <w:p w14:paraId="3AC8D1A4" w14:textId="3EF83F61" w:rsidR="00562046" w:rsidRPr="00695576" w:rsidRDefault="00562046" w:rsidP="009544A9">
            <w:pPr>
              <w:autoSpaceDE w:val="0"/>
              <w:autoSpaceDN w:val="0"/>
              <w:rPr>
                <w:noProof w:val="0"/>
                <w:lang w:val="en-US" w:eastAsia="ru-RU"/>
              </w:rPr>
            </w:pPr>
            <w:proofErr w:type="spellStart"/>
            <w:r w:rsidRPr="00695576">
              <w:rPr>
                <w:noProof w:val="0"/>
                <w:lang w:val="en-US" w:eastAsia="ru-RU"/>
              </w:rPr>
              <w:t>Golirea</w:t>
            </w:r>
            <w:proofErr w:type="spellEnd"/>
            <w:r w:rsidRPr="00695576">
              <w:rPr>
                <w:noProof w:val="0"/>
                <w:lang w:val="en-US" w:eastAsia="ru-RU"/>
              </w:rPr>
              <w:t xml:space="preserve"> </w:t>
            </w:r>
            <w:proofErr w:type="spellStart"/>
            <w:r w:rsidRPr="00695576">
              <w:rPr>
                <w:noProof w:val="0"/>
                <w:lang w:val="en-US" w:eastAsia="ru-RU"/>
              </w:rPr>
              <w:t>instalatiei</w:t>
            </w:r>
            <w:proofErr w:type="spellEnd"/>
            <w:r w:rsidRPr="00695576">
              <w:rPr>
                <w:noProof w:val="0"/>
                <w:lang w:val="en-US" w:eastAsia="ru-RU"/>
              </w:rPr>
              <w:t xml:space="preserve"> de </w:t>
            </w:r>
            <w:proofErr w:type="spellStart"/>
            <w:r w:rsidRPr="00695576">
              <w:rPr>
                <w:noProof w:val="0"/>
                <w:lang w:val="en-US" w:eastAsia="ru-RU"/>
              </w:rPr>
              <w:t>incalzire</w:t>
            </w:r>
            <w:proofErr w:type="spellEnd"/>
            <w:r w:rsidRPr="00695576">
              <w:rPr>
                <w:noProof w:val="0"/>
                <w:lang w:val="en-US" w:eastAsia="ru-RU"/>
              </w:rPr>
              <w:t xml:space="preserve"> </w:t>
            </w:r>
            <w:proofErr w:type="spellStart"/>
            <w:r w:rsidRPr="00695576">
              <w:rPr>
                <w:noProof w:val="0"/>
                <w:lang w:val="en-US" w:eastAsia="ru-RU"/>
              </w:rPr>
              <w:t>centrala</w:t>
            </w:r>
            <w:proofErr w:type="spellEnd"/>
            <w:r w:rsidRPr="00695576">
              <w:rPr>
                <w:noProof w:val="0"/>
                <w:lang w:val="en-US" w:eastAsia="ru-RU"/>
              </w:rPr>
              <w:t xml:space="preserve">, in </w:t>
            </w:r>
            <w:proofErr w:type="spellStart"/>
            <w:r w:rsidRPr="00695576">
              <w:rPr>
                <w:noProof w:val="0"/>
                <w:lang w:val="en-US" w:eastAsia="ru-RU"/>
              </w:rPr>
              <w:t>vederea</w:t>
            </w:r>
            <w:proofErr w:type="spellEnd"/>
            <w:r w:rsidRPr="00695576">
              <w:rPr>
                <w:noProof w:val="0"/>
                <w:lang w:val="en-US" w:eastAsia="ru-RU"/>
              </w:rPr>
              <w:t xml:space="preserve"> </w:t>
            </w:r>
            <w:proofErr w:type="spellStart"/>
            <w:r w:rsidRPr="00695576">
              <w:rPr>
                <w:noProof w:val="0"/>
                <w:lang w:val="en-US" w:eastAsia="ru-RU"/>
              </w:rPr>
              <w:t>executarii</w:t>
            </w:r>
            <w:proofErr w:type="spellEnd"/>
            <w:r w:rsidRPr="00695576">
              <w:rPr>
                <w:noProof w:val="0"/>
                <w:lang w:val="en-US" w:eastAsia="ru-RU"/>
              </w:rPr>
              <w:t xml:space="preserve"> </w:t>
            </w:r>
            <w:proofErr w:type="spellStart"/>
            <w:r w:rsidRPr="00695576">
              <w:rPr>
                <w:noProof w:val="0"/>
                <w:lang w:val="en-US" w:eastAsia="ru-RU"/>
              </w:rPr>
              <w:t>reparatiilor</w:t>
            </w:r>
            <w:proofErr w:type="spellEnd"/>
          </w:p>
        </w:tc>
        <w:tc>
          <w:tcPr>
            <w:tcW w:w="2126" w:type="dxa"/>
            <w:tcBorders>
              <w:top w:val="single" w:sz="4" w:space="0" w:color="auto"/>
              <w:bottom w:val="single" w:sz="4" w:space="0" w:color="auto"/>
            </w:tcBorders>
            <w:vAlign w:val="center"/>
          </w:tcPr>
          <w:p w14:paraId="451F5D9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5F55471C"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40,0000</w:t>
            </w:r>
          </w:p>
          <w:p w14:paraId="6595E94B" w14:textId="77777777" w:rsidR="00562046" w:rsidRPr="00695576" w:rsidRDefault="00562046" w:rsidP="00562046">
            <w:pPr>
              <w:autoSpaceDE w:val="0"/>
              <w:autoSpaceDN w:val="0"/>
              <w:jc w:val="center"/>
              <w:rPr>
                <w:noProof w:val="0"/>
                <w:lang w:val="en-US" w:eastAsia="ru-RU"/>
              </w:rPr>
            </w:pPr>
          </w:p>
        </w:tc>
      </w:tr>
      <w:tr w:rsidR="00562046" w:rsidRPr="00695576" w14:paraId="74058EE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D91828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24A382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7136040011800</w:t>
            </w:r>
          </w:p>
        </w:tc>
        <w:tc>
          <w:tcPr>
            <w:tcW w:w="3544" w:type="dxa"/>
            <w:tcBorders>
              <w:top w:val="nil"/>
              <w:bottom w:val="single" w:sz="2" w:space="0" w:color="auto"/>
            </w:tcBorders>
            <w:vAlign w:val="center"/>
          </w:tcPr>
          <w:p w14:paraId="5458532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5B7BFBF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E7D9D3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0,8000</w:t>
            </w:r>
          </w:p>
        </w:tc>
      </w:tr>
      <w:tr w:rsidR="00562046" w:rsidRPr="00695576" w14:paraId="5B6B4DDC"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4478BF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119</w:t>
            </w:r>
          </w:p>
        </w:tc>
        <w:tc>
          <w:tcPr>
            <w:tcW w:w="1275" w:type="dxa"/>
            <w:tcBorders>
              <w:top w:val="single" w:sz="4" w:space="0" w:color="auto"/>
              <w:bottom w:val="single" w:sz="4" w:space="0" w:color="auto"/>
            </w:tcBorders>
            <w:vAlign w:val="center"/>
          </w:tcPr>
          <w:p w14:paraId="17D1FD3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RpIC18A</w:t>
            </w:r>
          </w:p>
        </w:tc>
        <w:tc>
          <w:tcPr>
            <w:tcW w:w="3544" w:type="dxa"/>
            <w:tcBorders>
              <w:top w:val="single" w:sz="4" w:space="0" w:color="auto"/>
              <w:bottom w:val="single" w:sz="4" w:space="0" w:color="auto"/>
            </w:tcBorders>
            <w:vAlign w:val="center"/>
          </w:tcPr>
          <w:p w14:paraId="1332DB17" w14:textId="54A437FD" w:rsidR="00562046" w:rsidRPr="00695576" w:rsidRDefault="00562046" w:rsidP="009544A9">
            <w:pPr>
              <w:autoSpaceDE w:val="0"/>
              <w:autoSpaceDN w:val="0"/>
              <w:rPr>
                <w:noProof w:val="0"/>
                <w:lang w:val="en-US" w:eastAsia="ru-RU"/>
              </w:rPr>
            </w:pPr>
            <w:proofErr w:type="spellStart"/>
            <w:r w:rsidRPr="00695576">
              <w:rPr>
                <w:noProof w:val="0"/>
                <w:lang w:val="en-US" w:eastAsia="ru-RU"/>
              </w:rPr>
              <w:t>Demontarea</w:t>
            </w:r>
            <w:proofErr w:type="spellEnd"/>
            <w:r w:rsidRPr="00695576">
              <w:rPr>
                <w:noProof w:val="0"/>
                <w:lang w:val="en-US" w:eastAsia="ru-RU"/>
              </w:rPr>
              <w:t xml:space="preserve"> </w:t>
            </w:r>
            <w:proofErr w:type="spellStart"/>
            <w:r w:rsidRPr="00695576">
              <w:rPr>
                <w:noProof w:val="0"/>
                <w:lang w:val="en-US" w:eastAsia="ru-RU"/>
              </w:rPr>
              <w:t>tevii</w:t>
            </w:r>
            <w:proofErr w:type="spellEnd"/>
            <w:r w:rsidRPr="00695576">
              <w:rPr>
                <w:noProof w:val="0"/>
                <w:lang w:val="en-US" w:eastAsia="ru-RU"/>
              </w:rPr>
              <w:t xml:space="preserve"> </w:t>
            </w:r>
            <w:proofErr w:type="spellStart"/>
            <w:r w:rsidRPr="00695576">
              <w:rPr>
                <w:noProof w:val="0"/>
                <w:lang w:val="en-US" w:eastAsia="ru-RU"/>
              </w:rPr>
              <w:t>negre</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instalatii</w:t>
            </w:r>
            <w:proofErr w:type="spellEnd"/>
            <w:r w:rsidRPr="00695576">
              <w:rPr>
                <w:noProof w:val="0"/>
                <w:lang w:val="en-US" w:eastAsia="ru-RU"/>
              </w:rPr>
              <w:t xml:space="preserve">, </w:t>
            </w:r>
            <w:proofErr w:type="spellStart"/>
            <w:r w:rsidRPr="00695576">
              <w:rPr>
                <w:noProof w:val="0"/>
                <w:lang w:val="en-US" w:eastAsia="ru-RU"/>
              </w:rPr>
              <w:t>montate</w:t>
            </w:r>
            <w:proofErr w:type="spellEnd"/>
            <w:r w:rsidRPr="00695576">
              <w:rPr>
                <w:noProof w:val="0"/>
                <w:lang w:val="en-US" w:eastAsia="ru-RU"/>
              </w:rPr>
              <w:t xml:space="preserve"> </w:t>
            </w:r>
            <w:proofErr w:type="gramStart"/>
            <w:r w:rsidRPr="00695576">
              <w:rPr>
                <w:noProof w:val="0"/>
                <w:lang w:val="en-US" w:eastAsia="ru-RU"/>
              </w:rPr>
              <w:t>la  de</w:t>
            </w:r>
            <w:proofErr w:type="gramEnd"/>
            <w:r w:rsidRPr="00695576">
              <w:rPr>
                <w:noProof w:val="0"/>
                <w:lang w:val="en-US" w:eastAsia="ru-RU"/>
              </w:rPr>
              <w:t xml:space="preserve"> </w:t>
            </w:r>
            <w:proofErr w:type="spellStart"/>
            <w:r w:rsidRPr="00695576">
              <w:rPr>
                <w:noProof w:val="0"/>
                <w:lang w:val="en-US" w:eastAsia="ru-RU"/>
              </w:rPr>
              <w:t>incalzire</w:t>
            </w:r>
            <w:proofErr w:type="spellEnd"/>
            <w:r w:rsidRPr="00695576">
              <w:rPr>
                <w:noProof w:val="0"/>
                <w:lang w:val="en-US" w:eastAsia="ru-RU"/>
              </w:rPr>
              <w:t xml:space="preserve"> </w:t>
            </w:r>
            <w:proofErr w:type="spellStart"/>
            <w:r w:rsidRPr="00695576">
              <w:rPr>
                <w:noProof w:val="0"/>
                <w:lang w:val="en-US" w:eastAsia="ru-RU"/>
              </w:rPr>
              <w:t>centrala</w:t>
            </w:r>
            <w:proofErr w:type="spellEnd"/>
            <w:r w:rsidRPr="00695576">
              <w:rPr>
                <w:noProof w:val="0"/>
                <w:lang w:val="en-US" w:eastAsia="ru-RU"/>
              </w:rPr>
              <w:t xml:space="preserve"> </w:t>
            </w:r>
            <w:proofErr w:type="spellStart"/>
            <w:r w:rsidRPr="00695576">
              <w:rPr>
                <w:noProof w:val="0"/>
                <w:lang w:val="en-US" w:eastAsia="ru-RU"/>
              </w:rPr>
              <w:t>prin</w:t>
            </w:r>
            <w:proofErr w:type="spellEnd"/>
            <w:r w:rsidRPr="00695576">
              <w:rPr>
                <w:noProof w:val="0"/>
                <w:lang w:val="en-US" w:eastAsia="ru-RU"/>
              </w:rPr>
              <w:t xml:space="preserve"> </w:t>
            </w:r>
            <w:proofErr w:type="spellStart"/>
            <w:r w:rsidRPr="00695576">
              <w:rPr>
                <w:noProof w:val="0"/>
                <w:lang w:val="en-US" w:eastAsia="ru-RU"/>
              </w:rPr>
              <w:t>insurubare,la</w:t>
            </w:r>
            <w:proofErr w:type="spellEnd"/>
            <w:r w:rsidRPr="00695576">
              <w:rPr>
                <w:noProof w:val="0"/>
                <w:lang w:val="en-US" w:eastAsia="ru-RU"/>
              </w:rPr>
              <w:t xml:space="preserve"> </w:t>
            </w:r>
            <w:proofErr w:type="spellStart"/>
            <w:r w:rsidRPr="00695576">
              <w:rPr>
                <w:noProof w:val="0"/>
                <w:lang w:val="en-US" w:eastAsia="ru-RU"/>
              </w:rPr>
              <w:t>constructii</w:t>
            </w:r>
            <w:proofErr w:type="spellEnd"/>
            <w:r w:rsidRPr="00695576">
              <w:rPr>
                <w:noProof w:val="0"/>
                <w:lang w:val="en-US" w:eastAsia="ru-RU"/>
              </w:rPr>
              <w:t xml:space="preserve"> de </w:t>
            </w:r>
            <w:proofErr w:type="spellStart"/>
            <w:r w:rsidRPr="00695576">
              <w:rPr>
                <w:noProof w:val="0"/>
                <w:lang w:val="en-US" w:eastAsia="ru-RU"/>
              </w:rPr>
              <w:t>locuit</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social-</w:t>
            </w:r>
            <w:proofErr w:type="spellStart"/>
            <w:r w:rsidRPr="00695576">
              <w:rPr>
                <w:noProof w:val="0"/>
                <w:lang w:val="en-US" w:eastAsia="ru-RU"/>
              </w:rPr>
              <w:t>culturale</w:t>
            </w:r>
            <w:proofErr w:type="spellEnd"/>
            <w:r w:rsidRPr="00695576">
              <w:rPr>
                <w:noProof w:val="0"/>
                <w:lang w:val="en-US" w:eastAsia="ru-RU"/>
              </w:rPr>
              <w:t xml:space="preserve">, la </w:t>
            </w:r>
            <w:proofErr w:type="spellStart"/>
            <w:r w:rsidRPr="00695576">
              <w:rPr>
                <w:noProof w:val="0"/>
                <w:lang w:val="en-US" w:eastAsia="ru-RU"/>
              </w:rPr>
              <w:t>legarea</w:t>
            </w:r>
            <w:proofErr w:type="spellEnd"/>
            <w:r w:rsidRPr="00695576">
              <w:rPr>
                <w:noProof w:val="0"/>
                <w:lang w:val="en-US" w:eastAsia="ru-RU"/>
              </w:rPr>
              <w:t xml:space="preserve"> </w:t>
            </w:r>
            <w:proofErr w:type="spellStart"/>
            <w:r w:rsidRPr="00695576">
              <w:rPr>
                <w:noProof w:val="0"/>
                <w:lang w:val="en-US" w:eastAsia="ru-RU"/>
              </w:rPr>
              <w:t>aparatelor</w:t>
            </w:r>
            <w:proofErr w:type="spellEnd"/>
            <w:r w:rsidRPr="00695576">
              <w:rPr>
                <w:noProof w:val="0"/>
                <w:lang w:val="en-US" w:eastAsia="ru-RU"/>
              </w:rPr>
              <w:t xml:space="preserve">, a </w:t>
            </w:r>
            <w:proofErr w:type="spellStart"/>
            <w:r w:rsidRPr="00695576">
              <w:rPr>
                <w:noProof w:val="0"/>
                <w:lang w:val="en-US" w:eastAsia="ru-RU"/>
              </w:rPr>
              <w:t>coloanelor</w:t>
            </w:r>
            <w:proofErr w:type="spellEnd"/>
            <w:r w:rsidRPr="00695576">
              <w:rPr>
                <w:noProof w:val="0"/>
                <w:lang w:val="en-US" w:eastAsia="ru-RU"/>
              </w:rPr>
              <w:t xml:space="preserve"> de </w:t>
            </w:r>
            <w:proofErr w:type="spellStart"/>
            <w:r w:rsidRPr="00695576">
              <w:rPr>
                <w:noProof w:val="0"/>
                <w:lang w:val="en-US" w:eastAsia="ru-RU"/>
              </w:rPr>
              <w:t>distributie</w:t>
            </w:r>
            <w:proofErr w:type="spellEnd"/>
            <w:r w:rsidRPr="00695576">
              <w:rPr>
                <w:noProof w:val="0"/>
                <w:lang w:val="en-US" w:eastAsia="ru-RU"/>
              </w:rPr>
              <w:t xml:space="preserve"> etc.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3/8"-3/4"</w:t>
            </w:r>
          </w:p>
        </w:tc>
        <w:tc>
          <w:tcPr>
            <w:tcW w:w="2126" w:type="dxa"/>
            <w:tcBorders>
              <w:top w:val="single" w:sz="4" w:space="0" w:color="auto"/>
              <w:bottom w:val="single" w:sz="4" w:space="0" w:color="auto"/>
            </w:tcBorders>
            <w:vAlign w:val="center"/>
          </w:tcPr>
          <w:p w14:paraId="210BCD4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5CCE36E4"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24,0000</w:t>
            </w:r>
          </w:p>
          <w:p w14:paraId="6E1CA177" w14:textId="77777777" w:rsidR="00562046" w:rsidRPr="00695576" w:rsidRDefault="00562046" w:rsidP="00562046">
            <w:pPr>
              <w:autoSpaceDE w:val="0"/>
              <w:autoSpaceDN w:val="0"/>
              <w:jc w:val="center"/>
              <w:rPr>
                <w:noProof w:val="0"/>
                <w:lang w:val="en-US" w:eastAsia="ru-RU"/>
              </w:rPr>
            </w:pPr>
          </w:p>
        </w:tc>
      </w:tr>
      <w:tr w:rsidR="00562046" w:rsidRPr="00695576" w14:paraId="50CE017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E96E60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E03BD7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7136040011800</w:t>
            </w:r>
          </w:p>
        </w:tc>
        <w:tc>
          <w:tcPr>
            <w:tcW w:w="3544" w:type="dxa"/>
            <w:tcBorders>
              <w:top w:val="nil"/>
              <w:bottom w:val="single" w:sz="2" w:space="0" w:color="auto"/>
            </w:tcBorders>
            <w:vAlign w:val="center"/>
          </w:tcPr>
          <w:p w14:paraId="3087472F"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50C2933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396873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8,6400</w:t>
            </w:r>
          </w:p>
        </w:tc>
      </w:tr>
      <w:tr w:rsidR="00562046" w:rsidRPr="00695576" w14:paraId="08470A1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A1B7D8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BAADC6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2875274123510</w:t>
            </w:r>
          </w:p>
        </w:tc>
        <w:tc>
          <w:tcPr>
            <w:tcW w:w="3544" w:type="dxa"/>
            <w:tcBorders>
              <w:top w:val="nil"/>
              <w:bottom w:val="single" w:sz="2" w:space="0" w:color="auto"/>
            </w:tcBorders>
            <w:vAlign w:val="center"/>
          </w:tcPr>
          <w:p w14:paraId="44D68F78"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Dop din </w:t>
            </w:r>
            <w:proofErr w:type="spellStart"/>
            <w:r w:rsidRPr="00695576">
              <w:rPr>
                <w:noProof w:val="0"/>
                <w:sz w:val="22"/>
                <w:szCs w:val="22"/>
                <w:lang w:val="en-US" w:eastAsia="ru-RU"/>
              </w:rPr>
              <w:t>fonta</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764ADAF0"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0BE1C0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7,5600</w:t>
            </w:r>
          </w:p>
        </w:tc>
      </w:tr>
      <w:tr w:rsidR="00562046" w:rsidRPr="00695576" w14:paraId="087DF27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85B1FB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ADCD05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1714227322940</w:t>
            </w:r>
          </w:p>
        </w:tc>
        <w:tc>
          <w:tcPr>
            <w:tcW w:w="3544" w:type="dxa"/>
            <w:tcBorders>
              <w:top w:val="nil"/>
              <w:bottom w:val="single" w:sz="2" w:space="0" w:color="auto"/>
            </w:tcBorders>
            <w:vAlign w:val="center"/>
          </w:tcPr>
          <w:p w14:paraId="1431E5DD"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Cinepa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fuior</w:t>
            </w:r>
            <w:proofErr w:type="spellEnd"/>
          </w:p>
        </w:tc>
        <w:tc>
          <w:tcPr>
            <w:tcW w:w="2126" w:type="dxa"/>
            <w:tcBorders>
              <w:top w:val="nil"/>
              <w:bottom w:val="single" w:sz="2" w:space="0" w:color="auto"/>
            </w:tcBorders>
            <w:vAlign w:val="center"/>
          </w:tcPr>
          <w:p w14:paraId="594C089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54F2FA6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0,5544</w:t>
            </w:r>
          </w:p>
        </w:tc>
      </w:tr>
      <w:tr w:rsidR="00562046" w:rsidRPr="00695576" w14:paraId="7A697813"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62CB113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120</w:t>
            </w:r>
          </w:p>
        </w:tc>
        <w:tc>
          <w:tcPr>
            <w:tcW w:w="1275" w:type="dxa"/>
            <w:tcBorders>
              <w:top w:val="single" w:sz="4" w:space="0" w:color="auto"/>
              <w:bottom w:val="single" w:sz="4" w:space="0" w:color="auto"/>
            </w:tcBorders>
            <w:vAlign w:val="center"/>
          </w:tcPr>
          <w:p w14:paraId="2360A3A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RpSA04B</w:t>
            </w:r>
          </w:p>
        </w:tc>
        <w:tc>
          <w:tcPr>
            <w:tcW w:w="3544" w:type="dxa"/>
            <w:tcBorders>
              <w:top w:val="single" w:sz="4" w:space="0" w:color="auto"/>
              <w:bottom w:val="single" w:sz="4" w:space="0" w:color="auto"/>
            </w:tcBorders>
            <w:vAlign w:val="center"/>
          </w:tcPr>
          <w:p w14:paraId="7A1F4955" w14:textId="3B04D740" w:rsidR="00562046" w:rsidRPr="00695576" w:rsidRDefault="00562046" w:rsidP="009544A9">
            <w:pPr>
              <w:autoSpaceDE w:val="0"/>
              <w:autoSpaceDN w:val="0"/>
              <w:rPr>
                <w:noProof w:val="0"/>
                <w:lang w:val="en-US" w:eastAsia="ru-RU"/>
              </w:rPr>
            </w:pPr>
            <w:proofErr w:type="spellStart"/>
            <w:r w:rsidRPr="00695576">
              <w:rPr>
                <w:noProof w:val="0"/>
                <w:lang w:val="en-US" w:eastAsia="ru-RU"/>
              </w:rPr>
              <w:t>Demontarea</w:t>
            </w:r>
            <w:proofErr w:type="spellEnd"/>
            <w:r w:rsidRPr="00695576">
              <w:rPr>
                <w:noProof w:val="0"/>
                <w:lang w:val="en-US" w:eastAsia="ru-RU"/>
              </w:rPr>
              <w:t xml:space="preserve"> </w:t>
            </w:r>
            <w:proofErr w:type="spellStart"/>
            <w:r w:rsidRPr="00695576">
              <w:rPr>
                <w:noProof w:val="0"/>
                <w:lang w:val="en-US" w:eastAsia="ru-RU"/>
              </w:rPr>
              <w:t>tevii</w:t>
            </w:r>
            <w:proofErr w:type="spellEnd"/>
            <w:r w:rsidRPr="00695576">
              <w:rPr>
                <w:noProof w:val="0"/>
                <w:lang w:val="en-US" w:eastAsia="ru-RU"/>
              </w:rPr>
              <w:t xml:space="preserve"> din </w:t>
            </w:r>
            <w:proofErr w:type="spellStart"/>
            <w:r w:rsidRPr="00695576">
              <w:rPr>
                <w:noProof w:val="0"/>
                <w:lang w:val="en-US" w:eastAsia="ru-RU"/>
              </w:rPr>
              <w:t>policrorura</w:t>
            </w:r>
            <w:proofErr w:type="spellEnd"/>
            <w:r w:rsidRPr="00695576">
              <w:rPr>
                <w:noProof w:val="0"/>
                <w:lang w:val="en-US" w:eastAsia="ru-RU"/>
              </w:rPr>
              <w:t xml:space="preserve"> de </w:t>
            </w:r>
            <w:proofErr w:type="spellStart"/>
            <w:r w:rsidRPr="00695576">
              <w:rPr>
                <w:noProof w:val="0"/>
                <w:lang w:val="en-US" w:eastAsia="ru-RU"/>
              </w:rPr>
              <w:t>vinil</w:t>
            </w:r>
            <w:proofErr w:type="spellEnd"/>
            <w:r w:rsidRPr="00695576">
              <w:rPr>
                <w:noProof w:val="0"/>
                <w:lang w:val="en-US" w:eastAsia="ru-RU"/>
              </w:rPr>
              <w:t xml:space="preserve"> (PVC) </w:t>
            </w:r>
            <w:proofErr w:type="spellStart"/>
            <w:r w:rsidRPr="00695576">
              <w:rPr>
                <w:noProof w:val="0"/>
                <w:lang w:val="en-US" w:eastAsia="ru-RU"/>
              </w:rPr>
              <w:t>neplastifiat</w:t>
            </w:r>
            <w:proofErr w:type="spellEnd"/>
            <w:r w:rsidRPr="00695576">
              <w:rPr>
                <w:noProof w:val="0"/>
                <w:lang w:val="en-US" w:eastAsia="ru-RU"/>
              </w:rPr>
              <w:t xml:space="preserve"> tip </w:t>
            </w:r>
            <w:proofErr w:type="spellStart"/>
            <w:r w:rsidRPr="00695576">
              <w:rPr>
                <w:noProof w:val="0"/>
                <w:lang w:val="en-US" w:eastAsia="ru-RU"/>
              </w:rPr>
              <w:t>greu</w:t>
            </w:r>
            <w:proofErr w:type="spellEnd"/>
            <w:r w:rsidRPr="00695576">
              <w:rPr>
                <w:noProof w:val="0"/>
                <w:lang w:val="en-US" w:eastAsia="ru-RU"/>
              </w:rPr>
              <w:t xml:space="preserve"> </w:t>
            </w:r>
            <w:proofErr w:type="spellStart"/>
            <w:r w:rsidRPr="00695576">
              <w:rPr>
                <w:noProof w:val="0"/>
                <w:lang w:val="en-US" w:eastAsia="ru-RU"/>
              </w:rPr>
              <w:t>existenta</w:t>
            </w:r>
            <w:proofErr w:type="spellEnd"/>
            <w:r w:rsidRPr="00695576">
              <w:rPr>
                <w:noProof w:val="0"/>
                <w:lang w:val="en-US" w:eastAsia="ru-RU"/>
              </w:rPr>
              <w:t xml:space="preserve"> in </w:t>
            </w:r>
            <w:proofErr w:type="spellStart"/>
            <w:r w:rsidRPr="00695576">
              <w:rPr>
                <w:noProof w:val="0"/>
                <w:lang w:val="en-US" w:eastAsia="ru-RU"/>
              </w:rPr>
              <w:t>interiorul</w:t>
            </w:r>
            <w:proofErr w:type="spellEnd"/>
            <w:r w:rsidRPr="00695576">
              <w:rPr>
                <w:noProof w:val="0"/>
                <w:lang w:val="en-US" w:eastAsia="ru-RU"/>
              </w:rPr>
              <w:t xml:space="preserve"> </w:t>
            </w:r>
            <w:proofErr w:type="spellStart"/>
            <w:r w:rsidRPr="00695576">
              <w:rPr>
                <w:noProof w:val="0"/>
                <w:lang w:val="en-US" w:eastAsia="ru-RU"/>
              </w:rPr>
              <w:t>cladirii</w:t>
            </w:r>
            <w:proofErr w:type="spellEnd"/>
            <w:r w:rsidRPr="00695576">
              <w:rPr>
                <w:noProof w:val="0"/>
                <w:lang w:val="en-US" w:eastAsia="ru-RU"/>
              </w:rPr>
              <w:t xml:space="preserve">, la </w:t>
            </w:r>
            <w:proofErr w:type="spellStart"/>
            <w:r w:rsidRPr="00695576">
              <w:rPr>
                <w:noProof w:val="0"/>
                <w:lang w:val="en-US" w:eastAsia="ru-RU"/>
              </w:rPr>
              <w:t>legaturi</w:t>
            </w:r>
            <w:proofErr w:type="spellEnd"/>
            <w:r w:rsidRPr="00695576">
              <w:rPr>
                <w:noProof w:val="0"/>
                <w:lang w:val="en-US" w:eastAsia="ru-RU"/>
              </w:rPr>
              <w:t xml:space="preserve">, </w:t>
            </w:r>
            <w:proofErr w:type="spellStart"/>
            <w:r w:rsidRPr="00695576">
              <w:rPr>
                <w:noProof w:val="0"/>
                <w:lang w:val="en-US" w:eastAsia="ru-RU"/>
              </w:rPr>
              <w:t>coloane</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conducte</w:t>
            </w:r>
            <w:proofErr w:type="spellEnd"/>
            <w:r w:rsidRPr="00695576">
              <w:rPr>
                <w:noProof w:val="0"/>
                <w:lang w:val="en-US" w:eastAsia="ru-RU"/>
              </w:rPr>
              <w:t xml:space="preserve"> de </w:t>
            </w:r>
            <w:proofErr w:type="spellStart"/>
            <w:r w:rsidRPr="00695576">
              <w:rPr>
                <w:noProof w:val="0"/>
                <w:lang w:val="en-US" w:eastAsia="ru-RU"/>
              </w:rPr>
              <w:t>distributie</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w:t>
            </w:r>
            <w:proofErr w:type="spellEnd"/>
            <w:r w:rsidRPr="00695576">
              <w:rPr>
                <w:noProof w:val="0"/>
                <w:lang w:val="en-US" w:eastAsia="ru-RU"/>
              </w:rPr>
              <w:t xml:space="preserve"> de 63 mm - 110 mm</w:t>
            </w:r>
          </w:p>
        </w:tc>
        <w:tc>
          <w:tcPr>
            <w:tcW w:w="2126" w:type="dxa"/>
            <w:tcBorders>
              <w:top w:val="single" w:sz="4" w:space="0" w:color="auto"/>
              <w:bottom w:val="single" w:sz="4" w:space="0" w:color="auto"/>
            </w:tcBorders>
            <w:vAlign w:val="center"/>
          </w:tcPr>
          <w:p w14:paraId="1D4D446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38460D71"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12,0000</w:t>
            </w:r>
          </w:p>
          <w:p w14:paraId="727E82B6" w14:textId="77777777" w:rsidR="00562046" w:rsidRPr="00695576" w:rsidRDefault="00562046" w:rsidP="00562046">
            <w:pPr>
              <w:autoSpaceDE w:val="0"/>
              <w:autoSpaceDN w:val="0"/>
              <w:jc w:val="center"/>
              <w:rPr>
                <w:noProof w:val="0"/>
                <w:lang w:val="en-US" w:eastAsia="ru-RU"/>
              </w:rPr>
            </w:pPr>
          </w:p>
        </w:tc>
      </w:tr>
      <w:tr w:rsidR="00562046" w:rsidRPr="00695576" w14:paraId="4719B9B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B3069C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B56373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4591A0A9"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7ECD3F2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2FC60C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1,0800</w:t>
            </w:r>
          </w:p>
        </w:tc>
      </w:tr>
      <w:tr w:rsidR="00562046" w:rsidRPr="00695576" w14:paraId="42592EAB"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0F5776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121</w:t>
            </w:r>
          </w:p>
        </w:tc>
        <w:tc>
          <w:tcPr>
            <w:tcW w:w="1275" w:type="dxa"/>
            <w:tcBorders>
              <w:top w:val="single" w:sz="4" w:space="0" w:color="auto"/>
              <w:bottom w:val="single" w:sz="4" w:space="0" w:color="auto"/>
            </w:tcBorders>
            <w:vAlign w:val="center"/>
          </w:tcPr>
          <w:p w14:paraId="23F22B1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RpSA04A</w:t>
            </w:r>
          </w:p>
        </w:tc>
        <w:tc>
          <w:tcPr>
            <w:tcW w:w="3544" w:type="dxa"/>
            <w:tcBorders>
              <w:top w:val="single" w:sz="4" w:space="0" w:color="auto"/>
              <w:bottom w:val="single" w:sz="4" w:space="0" w:color="auto"/>
            </w:tcBorders>
            <w:vAlign w:val="center"/>
          </w:tcPr>
          <w:p w14:paraId="76D0E4CD" w14:textId="43C29322" w:rsidR="00562046" w:rsidRPr="00695576" w:rsidRDefault="00562046" w:rsidP="009544A9">
            <w:pPr>
              <w:autoSpaceDE w:val="0"/>
              <w:autoSpaceDN w:val="0"/>
              <w:rPr>
                <w:noProof w:val="0"/>
                <w:lang w:val="en-US" w:eastAsia="ru-RU"/>
              </w:rPr>
            </w:pPr>
            <w:proofErr w:type="spellStart"/>
            <w:r w:rsidRPr="00695576">
              <w:rPr>
                <w:noProof w:val="0"/>
                <w:lang w:val="en-US" w:eastAsia="ru-RU"/>
              </w:rPr>
              <w:t>Demontarea</w:t>
            </w:r>
            <w:proofErr w:type="spellEnd"/>
            <w:r w:rsidRPr="00695576">
              <w:rPr>
                <w:noProof w:val="0"/>
                <w:lang w:val="en-US" w:eastAsia="ru-RU"/>
              </w:rPr>
              <w:t xml:space="preserve"> </w:t>
            </w:r>
            <w:proofErr w:type="spellStart"/>
            <w:r w:rsidRPr="00695576">
              <w:rPr>
                <w:noProof w:val="0"/>
                <w:lang w:val="en-US" w:eastAsia="ru-RU"/>
              </w:rPr>
              <w:t>tevii</w:t>
            </w:r>
            <w:proofErr w:type="spellEnd"/>
            <w:r w:rsidRPr="00695576">
              <w:rPr>
                <w:noProof w:val="0"/>
                <w:lang w:val="en-US" w:eastAsia="ru-RU"/>
              </w:rPr>
              <w:t xml:space="preserve"> din </w:t>
            </w:r>
            <w:proofErr w:type="spellStart"/>
            <w:r w:rsidRPr="00695576">
              <w:rPr>
                <w:noProof w:val="0"/>
                <w:lang w:val="en-US" w:eastAsia="ru-RU"/>
              </w:rPr>
              <w:t>policrorura</w:t>
            </w:r>
            <w:proofErr w:type="spellEnd"/>
            <w:r w:rsidRPr="00695576">
              <w:rPr>
                <w:noProof w:val="0"/>
                <w:lang w:val="en-US" w:eastAsia="ru-RU"/>
              </w:rPr>
              <w:t xml:space="preserve"> de </w:t>
            </w:r>
            <w:proofErr w:type="spellStart"/>
            <w:r w:rsidRPr="00695576">
              <w:rPr>
                <w:noProof w:val="0"/>
                <w:lang w:val="en-US" w:eastAsia="ru-RU"/>
              </w:rPr>
              <w:t>vinil</w:t>
            </w:r>
            <w:proofErr w:type="spellEnd"/>
            <w:r w:rsidRPr="00695576">
              <w:rPr>
                <w:noProof w:val="0"/>
                <w:lang w:val="en-US" w:eastAsia="ru-RU"/>
              </w:rPr>
              <w:t xml:space="preserve"> (PVC) </w:t>
            </w:r>
            <w:proofErr w:type="spellStart"/>
            <w:r w:rsidRPr="00695576">
              <w:rPr>
                <w:noProof w:val="0"/>
                <w:lang w:val="en-US" w:eastAsia="ru-RU"/>
              </w:rPr>
              <w:t>neplastifiat</w:t>
            </w:r>
            <w:proofErr w:type="spellEnd"/>
            <w:r w:rsidRPr="00695576">
              <w:rPr>
                <w:noProof w:val="0"/>
                <w:lang w:val="en-US" w:eastAsia="ru-RU"/>
              </w:rPr>
              <w:t xml:space="preserve"> tip </w:t>
            </w:r>
            <w:proofErr w:type="spellStart"/>
            <w:r w:rsidRPr="00695576">
              <w:rPr>
                <w:noProof w:val="0"/>
                <w:lang w:val="en-US" w:eastAsia="ru-RU"/>
              </w:rPr>
              <w:t>greu</w:t>
            </w:r>
            <w:proofErr w:type="spellEnd"/>
            <w:r w:rsidRPr="00695576">
              <w:rPr>
                <w:noProof w:val="0"/>
                <w:lang w:val="en-US" w:eastAsia="ru-RU"/>
              </w:rPr>
              <w:t xml:space="preserve"> </w:t>
            </w:r>
            <w:proofErr w:type="spellStart"/>
            <w:r w:rsidRPr="00695576">
              <w:rPr>
                <w:noProof w:val="0"/>
                <w:lang w:val="en-US" w:eastAsia="ru-RU"/>
              </w:rPr>
              <w:t>existenta</w:t>
            </w:r>
            <w:proofErr w:type="spellEnd"/>
            <w:r w:rsidRPr="00695576">
              <w:rPr>
                <w:noProof w:val="0"/>
                <w:lang w:val="en-US" w:eastAsia="ru-RU"/>
              </w:rPr>
              <w:t xml:space="preserve"> in </w:t>
            </w:r>
            <w:proofErr w:type="spellStart"/>
            <w:r w:rsidRPr="00695576">
              <w:rPr>
                <w:noProof w:val="0"/>
                <w:lang w:val="en-US" w:eastAsia="ru-RU"/>
              </w:rPr>
              <w:t>interiorul</w:t>
            </w:r>
            <w:proofErr w:type="spellEnd"/>
            <w:r w:rsidRPr="00695576">
              <w:rPr>
                <w:noProof w:val="0"/>
                <w:lang w:val="en-US" w:eastAsia="ru-RU"/>
              </w:rPr>
              <w:t xml:space="preserve"> </w:t>
            </w:r>
            <w:proofErr w:type="spellStart"/>
            <w:r w:rsidRPr="00695576">
              <w:rPr>
                <w:noProof w:val="0"/>
                <w:lang w:val="en-US" w:eastAsia="ru-RU"/>
              </w:rPr>
              <w:t>cladirii</w:t>
            </w:r>
            <w:proofErr w:type="spellEnd"/>
            <w:r w:rsidRPr="00695576">
              <w:rPr>
                <w:noProof w:val="0"/>
                <w:lang w:val="en-US" w:eastAsia="ru-RU"/>
              </w:rPr>
              <w:t xml:space="preserve">, la </w:t>
            </w:r>
            <w:proofErr w:type="spellStart"/>
            <w:r w:rsidRPr="00695576">
              <w:rPr>
                <w:noProof w:val="0"/>
                <w:lang w:val="en-US" w:eastAsia="ru-RU"/>
              </w:rPr>
              <w:t>legaturi</w:t>
            </w:r>
            <w:proofErr w:type="spellEnd"/>
            <w:r w:rsidRPr="00695576">
              <w:rPr>
                <w:noProof w:val="0"/>
                <w:lang w:val="en-US" w:eastAsia="ru-RU"/>
              </w:rPr>
              <w:t xml:space="preserve">, </w:t>
            </w:r>
            <w:proofErr w:type="spellStart"/>
            <w:r w:rsidRPr="00695576">
              <w:rPr>
                <w:noProof w:val="0"/>
                <w:lang w:val="en-US" w:eastAsia="ru-RU"/>
              </w:rPr>
              <w:t>coloane</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conducte</w:t>
            </w:r>
            <w:proofErr w:type="spellEnd"/>
            <w:r w:rsidRPr="00695576">
              <w:rPr>
                <w:noProof w:val="0"/>
                <w:lang w:val="en-US" w:eastAsia="ru-RU"/>
              </w:rPr>
              <w:t xml:space="preserve"> de </w:t>
            </w:r>
            <w:proofErr w:type="spellStart"/>
            <w:r w:rsidRPr="00695576">
              <w:rPr>
                <w:noProof w:val="0"/>
                <w:lang w:val="en-US" w:eastAsia="ru-RU"/>
              </w:rPr>
              <w:t>distributie</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w:t>
            </w:r>
            <w:proofErr w:type="spellEnd"/>
            <w:r w:rsidRPr="00695576">
              <w:rPr>
                <w:noProof w:val="0"/>
                <w:lang w:val="en-US" w:eastAsia="ru-RU"/>
              </w:rPr>
              <w:t xml:space="preserve"> de 12 mm - 50 mm</w:t>
            </w:r>
          </w:p>
        </w:tc>
        <w:tc>
          <w:tcPr>
            <w:tcW w:w="2126" w:type="dxa"/>
            <w:tcBorders>
              <w:top w:val="single" w:sz="4" w:space="0" w:color="auto"/>
              <w:bottom w:val="single" w:sz="4" w:space="0" w:color="auto"/>
            </w:tcBorders>
            <w:vAlign w:val="center"/>
          </w:tcPr>
          <w:p w14:paraId="46E68F9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161FB5A1"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18,0000</w:t>
            </w:r>
          </w:p>
          <w:p w14:paraId="59879B2F" w14:textId="77777777" w:rsidR="00562046" w:rsidRPr="00695576" w:rsidRDefault="00562046" w:rsidP="00562046">
            <w:pPr>
              <w:autoSpaceDE w:val="0"/>
              <w:autoSpaceDN w:val="0"/>
              <w:jc w:val="center"/>
              <w:rPr>
                <w:noProof w:val="0"/>
                <w:lang w:val="en-US" w:eastAsia="ru-RU"/>
              </w:rPr>
            </w:pPr>
          </w:p>
        </w:tc>
      </w:tr>
      <w:tr w:rsidR="00562046" w:rsidRPr="00695576" w14:paraId="5B2F696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26032B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F871D4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2D7A210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4152D2D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16FDAF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1,0800</w:t>
            </w:r>
          </w:p>
        </w:tc>
      </w:tr>
      <w:tr w:rsidR="00562046" w:rsidRPr="00695576" w14:paraId="648F5244"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4EA848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122</w:t>
            </w:r>
          </w:p>
        </w:tc>
        <w:tc>
          <w:tcPr>
            <w:tcW w:w="1275" w:type="dxa"/>
            <w:tcBorders>
              <w:top w:val="single" w:sz="4" w:space="0" w:color="auto"/>
              <w:bottom w:val="single" w:sz="4" w:space="0" w:color="auto"/>
            </w:tcBorders>
            <w:vAlign w:val="center"/>
          </w:tcPr>
          <w:p w14:paraId="73EC1F0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RpID21A</w:t>
            </w:r>
          </w:p>
        </w:tc>
        <w:tc>
          <w:tcPr>
            <w:tcW w:w="3544" w:type="dxa"/>
            <w:tcBorders>
              <w:top w:val="single" w:sz="4" w:space="0" w:color="auto"/>
              <w:bottom w:val="single" w:sz="4" w:space="0" w:color="auto"/>
            </w:tcBorders>
            <w:vAlign w:val="center"/>
          </w:tcPr>
          <w:p w14:paraId="668ACA9C" w14:textId="1A9353E0" w:rsidR="00562046" w:rsidRPr="00695576" w:rsidRDefault="00562046" w:rsidP="009544A9">
            <w:pPr>
              <w:autoSpaceDE w:val="0"/>
              <w:autoSpaceDN w:val="0"/>
              <w:rPr>
                <w:noProof w:val="0"/>
                <w:lang w:val="en-US" w:eastAsia="ru-RU"/>
              </w:rPr>
            </w:pPr>
            <w:proofErr w:type="spellStart"/>
            <w:r w:rsidRPr="00695576">
              <w:rPr>
                <w:noProof w:val="0"/>
                <w:lang w:val="en-US" w:eastAsia="ru-RU"/>
              </w:rPr>
              <w:t>Demontarea</w:t>
            </w:r>
            <w:proofErr w:type="spellEnd"/>
            <w:r w:rsidRPr="00695576">
              <w:rPr>
                <w:noProof w:val="0"/>
                <w:lang w:val="en-US" w:eastAsia="ru-RU"/>
              </w:rPr>
              <w:t xml:space="preserve"> </w:t>
            </w:r>
            <w:proofErr w:type="spellStart"/>
            <w:r w:rsidRPr="00695576">
              <w:rPr>
                <w:noProof w:val="0"/>
                <w:lang w:val="en-US" w:eastAsia="ru-RU"/>
              </w:rPr>
              <w:t>robinetilor</w:t>
            </w:r>
            <w:proofErr w:type="spellEnd"/>
            <w:r w:rsidRPr="00695576">
              <w:rPr>
                <w:noProof w:val="0"/>
                <w:lang w:val="en-US" w:eastAsia="ru-RU"/>
              </w:rPr>
              <w:t xml:space="preserve"> cu ventil cu </w:t>
            </w:r>
            <w:proofErr w:type="spellStart"/>
            <w:r w:rsidRPr="00695576">
              <w:rPr>
                <w:noProof w:val="0"/>
                <w:lang w:val="en-US" w:eastAsia="ru-RU"/>
              </w:rPr>
              <w:t>dublu</w:t>
            </w:r>
            <w:proofErr w:type="spellEnd"/>
            <w:r w:rsidRPr="00695576">
              <w:rPr>
                <w:noProof w:val="0"/>
                <w:lang w:val="en-US" w:eastAsia="ru-RU"/>
              </w:rPr>
              <w:t xml:space="preserve"> </w:t>
            </w:r>
            <w:proofErr w:type="spellStart"/>
            <w:r w:rsidRPr="00695576">
              <w:rPr>
                <w:noProof w:val="0"/>
                <w:lang w:val="en-US" w:eastAsia="ru-RU"/>
              </w:rPr>
              <w:t>reglaj</w:t>
            </w:r>
            <w:proofErr w:type="spellEnd"/>
            <w:r w:rsidRPr="00695576">
              <w:rPr>
                <w:noProof w:val="0"/>
                <w:lang w:val="en-US" w:eastAsia="ru-RU"/>
              </w:rPr>
              <w:t xml:space="preserve">, a </w:t>
            </w:r>
            <w:proofErr w:type="spellStart"/>
            <w:r w:rsidRPr="00695576">
              <w:rPr>
                <w:noProof w:val="0"/>
                <w:lang w:val="en-US" w:eastAsia="ru-RU"/>
              </w:rPr>
              <w:t>robinetului</w:t>
            </w:r>
            <w:proofErr w:type="spellEnd"/>
            <w:r w:rsidRPr="00695576">
              <w:rPr>
                <w:noProof w:val="0"/>
                <w:lang w:val="en-US" w:eastAsia="ru-RU"/>
              </w:rPr>
              <w:t xml:space="preserve"> de </w:t>
            </w:r>
            <w:proofErr w:type="spellStart"/>
            <w:r w:rsidRPr="00695576">
              <w:rPr>
                <w:noProof w:val="0"/>
                <w:lang w:val="en-US" w:eastAsia="ru-RU"/>
              </w:rPr>
              <w:t>trecere</w:t>
            </w:r>
            <w:proofErr w:type="spellEnd"/>
            <w:r w:rsidRPr="00695576">
              <w:rPr>
                <w:noProof w:val="0"/>
                <w:lang w:val="en-US" w:eastAsia="ru-RU"/>
              </w:rPr>
              <w:t xml:space="preserve"> cu </w:t>
            </w:r>
            <w:proofErr w:type="spellStart"/>
            <w:r w:rsidRPr="00695576">
              <w:rPr>
                <w:noProof w:val="0"/>
                <w:lang w:val="en-US" w:eastAsia="ru-RU"/>
              </w:rPr>
              <w:t>scaun</w:t>
            </w:r>
            <w:proofErr w:type="spellEnd"/>
            <w:r w:rsidRPr="00695576">
              <w:rPr>
                <w:noProof w:val="0"/>
                <w:lang w:val="en-US" w:eastAsia="ru-RU"/>
              </w:rPr>
              <w:t xml:space="preserve"> </w:t>
            </w:r>
            <w:proofErr w:type="spellStart"/>
            <w:r w:rsidRPr="00695576">
              <w:rPr>
                <w:noProof w:val="0"/>
                <w:lang w:val="en-US" w:eastAsia="ru-RU"/>
              </w:rPr>
              <w:t>inclinat</w:t>
            </w:r>
            <w:proofErr w:type="spellEnd"/>
            <w:r w:rsidRPr="00695576">
              <w:rPr>
                <w:noProof w:val="0"/>
                <w:lang w:val="en-US" w:eastAsia="ru-RU"/>
              </w:rPr>
              <w:t xml:space="preserve">, a </w:t>
            </w:r>
            <w:proofErr w:type="spellStart"/>
            <w:r w:rsidRPr="00695576">
              <w:rPr>
                <w:noProof w:val="0"/>
                <w:lang w:val="en-US" w:eastAsia="ru-RU"/>
              </w:rPr>
              <w:t>robinetului</w:t>
            </w:r>
            <w:proofErr w:type="spellEnd"/>
            <w:r w:rsidRPr="00695576">
              <w:rPr>
                <w:noProof w:val="0"/>
                <w:lang w:val="en-US" w:eastAsia="ru-RU"/>
              </w:rPr>
              <w:t xml:space="preserve"> de </w:t>
            </w:r>
            <w:proofErr w:type="spellStart"/>
            <w:r w:rsidRPr="00695576">
              <w:rPr>
                <w:noProof w:val="0"/>
                <w:lang w:val="en-US" w:eastAsia="ru-RU"/>
              </w:rPr>
              <w:t>trecere</w:t>
            </w:r>
            <w:proofErr w:type="spellEnd"/>
            <w:r w:rsidRPr="00695576">
              <w:rPr>
                <w:noProof w:val="0"/>
                <w:lang w:val="en-US" w:eastAsia="ru-RU"/>
              </w:rPr>
              <w:t xml:space="preserve"> pe </w:t>
            </w:r>
            <w:proofErr w:type="spellStart"/>
            <w:r w:rsidRPr="00695576">
              <w:rPr>
                <w:noProof w:val="0"/>
                <w:lang w:val="en-US" w:eastAsia="ru-RU"/>
              </w:rPr>
              <w:t>conducta</w:t>
            </w:r>
            <w:proofErr w:type="spellEnd"/>
            <w:r w:rsidRPr="00695576">
              <w:rPr>
                <w:noProof w:val="0"/>
                <w:lang w:val="en-US" w:eastAsia="ru-RU"/>
              </w:rPr>
              <w:t xml:space="preserve"> de </w:t>
            </w:r>
            <w:proofErr w:type="spellStart"/>
            <w:r w:rsidRPr="00695576">
              <w:rPr>
                <w:noProof w:val="0"/>
                <w:lang w:val="en-US" w:eastAsia="ru-RU"/>
              </w:rPr>
              <w:t>aerisire</w:t>
            </w:r>
            <w:proofErr w:type="spellEnd"/>
            <w:r w:rsidRPr="00695576">
              <w:rPr>
                <w:noProof w:val="0"/>
                <w:lang w:val="en-US" w:eastAsia="ru-RU"/>
              </w:rPr>
              <w:t xml:space="preserve">, a </w:t>
            </w:r>
            <w:proofErr w:type="spellStart"/>
            <w:r w:rsidRPr="00695576">
              <w:rPr>
                <w:noProof w:val="0"/>
                <w:lang w:val="en-US" w:eastAsia="ru-RU"/>
              </w:rPr>
              <w:t>robinetului</w:t>
            </w:r>
            <w:proofErr w:type="spellEnd"/>
            <w:r w:rsidRPr="00695576">
              <w:rPr>
                <w:noProof w:val="0"/>
                <w:lang w:val="en-US" w:eastAsia="ru-RU"/>
              </w:rPr>
              <w:t xml:space="preserve"> cu ventil de </w:t>
            </w:r>
            <w:proofErr w:type="spellStart"/>
            <w:r w:rsidRPr="00695576">
              <w:rPr>
                <w:noProof w:val="0"/>
                <w:lang w:val="en-US" w:eastAsia="ru-RU"/>
              </w:rPr>
              <w:t>aerisire</w:t>
            </w:r>
            <w:proofErr w:type="spellEnd"/>
            <w:r w:rsidRPr="00695576">
              <w:rPr>
                <w:noProof w:val="0"/>
                <w:lang w:val="en-US" w:eastAsia="ru-RU"/>
              </w:rPr>
              <w:t xml:space="preserve"> cu </w:t>
            </w:r>
            <w:proofErr w:type="spellStart"/>
            <w:r w:rsidRPr="00695576">
              <w:rPr>
                <w:noProof w:val="0"/>
                <w:lang w:val="en-US" w:eastAsia="ru-RU"/>
              </w:rPr>
              <w:t>diametrul</w:t>
            </w:r>
            <w:proofErr w:type="spellEnd"/>
            <w:r w:rsidRPr="00695576">
              <w:rPr>
                <w:noProof w:val="0"/>
                <w:lang w:val="en-US" w:eastAsia="ru-RU"/>
              </w:rPr>
              <w:t xml:space="preserve"> 3/8"-1"</w:t>
            </w:r>
          </w:p>
        </w:tc>
        <w:tc>
          <w:tcPr>
            <w:tcW w:w="2126" w:type="dxa"/>
            <w:tcBorders>
              <w:top w:val="single" w:sz="4" w:space="0" w:color="auto"/>
              <w:bottom w:val="single" w:sz="4" w:space="0" w:color="auto"/>
            </w:tcBorders>
            <w:vAlign w:val="center"/>
          </w:tcPr>
          <w:p w14:paraId="758BA86C"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09C92AB4"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4,0000</w:t>
            </w:r>
          </w:p>
          <w:p w14:paraId="0577EB6C" w14:textId="77777777" w:rsidR="00562046" w:rsidRPr="00695576" w:rsidRDefault="00562046" w:rsidP="00562046">
            <w:pPr>
              <w:autoSpaceDE w:val="0"/>
              <w:autoSpaceDN w:val="0"/>
              <w:jc w:val="center"/>
              <w:rPr>
                <w:noProof w:val="0"/>
                <w:lang w:val="en-US" w:eastAsia="ru-RU"/>
              </w:rPr>
            </w:pPr>
          </w:p>
        </w:tc>
      </w:tr>
      <w:tr w:rsidR="00562046" w:rsidRPr="00695576" w14:paraId="4FAC352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953F835"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565EC9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7136040011800</w:t>
            </w:r>
          </w:p>
        </w:tc>
        <w:tc>
          <w:tcPr>
            <w:tcW w:w="3544" w:type="dxa"/>
            <w:tcBorders>
              <w:top w:val="nil"/>
              <w:bottom w:val="single" w:sz="2" w:space="0" w:color="auto"/>
            </w:tcBorders>
            <w:vAlign w:val="center"/>
          </w:tcPr>
          <w:p w14:paraId="4232F0F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37531AD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A3934D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0,3200</w:t>
            </w:r>
          </w:p>
        </w:tc>
      </w:tr>
      <w:tr w:rsidR="00562046" w:rsidRPr="00695576" w14:paraId="74B32373"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C80035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123</w:t>
            </w:r>
          </w:p>
        </w:tc>
        <w:tc>
          <w:tcPr>
            <w:tcW w:w="1275" w:type="dxa"/>
            <w:tcBorders>
              <w:top w:val="single" w:sz="4" w:space="0" w:color="auto"/>
              <w:bottom w:val="single" w:sz="4" w:space="0" w:color="auto"/>
            </w:tcBorders>
            <w:vAlign w:val="center"/>
          </w:tcPr>
          <w:p w14:paraId="760D093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RpIB11A</w:t>
            </w:r>
          </w:p>
        </w:tc>
        <w:tc>
          <w:tcPr>
            <w:tcW w:w="3544" w:type="dxa"/>
            <w:tcBorders>
              <w:top w:val="single" w:sz="4" w:space="0" w:color="auto"/>
              <w:bottom w:val="single" w:sz="4" w:space="0" w:color="auto"/>
            </w:tcBorders>
            <w:vAlign w:val="center"/>
          </w:tcPr>
          <w:p w14:paraId="0C28D6EC" w14:textId="210567A8" w:rsidR="00562046" w:rsidRPr="00695576" w:rsidRDefault="00562046" w:rsidP="009544A9">
            <w:pPr>
              <w:autoSpaceDE w:val="0"/>
              <w:autoSpaceDN w:val="0"/>
              <w:rPr>
                <w:noProof w:val="0"/>
                <w:lang w:val="en-US" w:eastAsia="ru-RU"/>
              </w:rPr>
            </w:pPr>
            <w:proofErr w:type="spellStart"/>
            <w:r w:rsidRPr="00695576">
              <w:rPr>
                <w:noProof w:val="0"/>
                <w:lang w:val="en-US" w:eastAsia="ru-RU"/>
              </w:rPr>
              <w:t>Demontari</w:t>
            </w:r>
            <w:proofErr w:type="spellEnd"/>
            <w:r w:rsidRPr="00695576">
              <w:rPr>
                <w:noProof w:val="0"/>
                <w:lang w:val="en-US" w:eastAsia="ru-RU"/>
              </w:rPr>
              <w:t xml:space="preserve"> </w:t>
            </w:r>
            <w:proofErr w:type="spellStart"/>
            <w:r w:rsidRPr="00695576">
              <w:rPr>
                <w:noProof w:val="0"/>
                <w:lang w:val="en-US" w:eastAsia="ru-RU"/>
              </w:rPr>
              <w:t>radiatoare</w:t>
            </w:r>
            <w:proofErr w:type="spellEnd"/>
            <w:r w:rsidRPr="00695576">
              <w:rPr>
                <w:noProof w:val="0"/>
                <w:lang w:val="en-US" w:eastAsia="ru-RU"/>
              </w:rPr>
              <w:t xml:space="preserve"> de </w:t>
            </w:r>
            <w:proofErr w:type="spellStart"/>
            <w:r w:rsidRPr="00695576">
              <w:rPr>
                <w:noProof w:val="0"/>
                <w:lang w:val="en-US" w:eastAsia="ru-RU"/>
              </w:rPr>
              <w:t>pozitie</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desfiintare</w:t>
            </w:r>
            <w:proofErr w:type="spellEnd"/>
          </w:p>
        </w:tc>
        <w:tc>
          <w:tcPr>
            <w:tcW w:w="2126" w:type="dxa"/>
            <w:tcBorders>
              <w:top w:val="single" w:sz="4" w:space="0" w:color="auto"/>
              <w:bottom w:val="single" w:sz="4" w:space="0" w:color="auto"/>
            </w:tcBorders>
            <w:vAlign w:val="center"/>
          </w:tcPr>
          <w:p w14:paraId="15C9C7B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78FFA938"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1,2000</w:t>
            </w:r>
          </w:p>
          <w:p w14:paraId="030BBF36" w14:textId="77777777" w:rsidR="00562046" w:rsidRPr="00695576" w:rsidRDefault="00562046" w:rsidP="00562046">
            <w:pPr>
              <w:autoSpaceDE w:val="0"/>
              <w:autoSpaceDN w:val="0"/>
              <w:jc w:val="center"/>
              <w:rPr>
                <w:noProof w:val="0"/>
                <w:lang w:val="en-US" w:eastAsia="ru-RU"/>
              </w:rPr>
            </w:pPr>
          </w:p>
        </w:tc>
      </w:tr>
      <w:tr w:rsidR="00562046" w:rsidRPr="00695576" w14:paraId="49CB641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763F2C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064D05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7136040011800</w:t>
            </w:r>
          </w:p>
        </w:tc>
        <w:tc>
          <w:tcPr>
            <w:tcW w:w="3544" w:type="dxa"/>
            <w:tcBorders>
              <w:top w:val="nil"/>
              <w:bottom w:val="single" w:sz="2" w:space="0" w:color="auto"/>
            </w:tcBorders>
            <w:vAlign w:val="center"/>
          </w:tcPr>
          <w:p w14:paraId="6698BD71"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0CA8885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88462B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0,1920</w:t>
            </w:r>
          </w:p>
        </w:tc>
      </w:tr>
      <w:tr w:rsidR="00562046" w:rsidRPr="00695576" w14:paraId="00AE0B67"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ACB91E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124</w:t>
            </w:r>
          </w:p>
        </w:tc>
        <w:tc>
          <w:tcPr>
            <w:tcW w:w="1275" w:type="dxa"/>
            <w:tcBorders>
              <w:top w:val="single" w:sz="4" w:space="0" w:color="auto"/>
              <w:bottom w:val="single" w:sz="4" w:space="0" w:color="auto"/>
            </w:tcBorders>
            <w:vAlign w:val="center"/>
          </w:tcPr>
          <w:p w14:paraId="0EA8688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RpSC05A</w:t>
            </w:r>
          </w:p>
        </w:tc>
        <w:tc>
          <w:tcPr>
            <w:tcW w:w="3544" w:type="dxa"/>
            <w:tcBorders>
              <w:top w:val="single" w:sz="4" w:space="0" w:color="auto"/>
              <w:bottom w:val="single" w:sz="4" w:space="0" w:color="auto"/>
            </w:tcBorders>
            <w:vAlign w:val="center"/>
          </w:tcPr>
          <w:p w14:paraId="5C9495D9" w14:textId="6766631B" w:rsidR="00562046" w:rsidRPr="00695576" w:rsidRDefault="00562046" w:rsidP="009544A9">
            <w:pPr>
              <w:autoSpaceDE w:val="0"/>
              <w:autoSpaceDN w:val="0"/>
              <w:rPr>
                <w:noProof w:val="0"/>
                <w:lang w:val="en-US" w:eastAsia="ru-RU"/>
              </w:rPr>
            </w:pPr>
            <w:proofErr w:type="spellStart"/>
            <w:r w:rsidRPr="00695576">
              <w:rPr>
                <w:noProof w:val="0"/>
                <w:lang w:val="en-US" w:eastAsia="ru-RU"/>
              </w:rPr>
              <w:t>Demontarea</w:t>
            </w:r>
            <w:proofErr w:type="spellEnd"/>
            <w:r w:rsidRPr="00695576">
              <w:rPr>
                <w:noProof w:val="0"/>
                <w:lang w:val="en-US" w:eastAsia="ru-RU"/>
              </w:rPr>
              <w:t xml:space="preserve"> </w:t>
            </w:r>
            <w:proofErr w:type="spellStart"/>
            <w:r w:rsidRPr="00695576">
              <w:rPr>
                <w:noProof w:val="0"/>
                <w:lang w:val="en-US" w:eastAsia="ru-RU"/>
              </w:rPr>
              <w:t>unui</w:t>
            </w:r>
            <w:proofErr w:type="spellEnd"/>
            <w:r w:rsidRPr="00695576">
              <w:rPr>
                <w:noProof w:val="0"/>
                <w:lang w:val="en-US" w:eastAsia="ru-RU"/>
              </w:rPr>
              <w:t xml:space="preserve"> </w:t>
            </w:r>
            <w:proofErr w:type="spellStart"/>
            <w:r w:rsidRPr="00695576">
              <w:rPr>
                <w:noProof w:val="0"/>
                <w:lang w:val="en-US" w:eastAsia="ru-RU"/>
              </w:rPr>
              <w:t>lavoar</w:t>
            </w:r>
            <w:proofErr w:type="spellEnd"/>
            <w:r w:rsidRPr="00695576">
              <w:rPr>
                <w:noProof w:val="0"/>
                <w:lang w:val="en-US" w:eastAsia="ru-RU"/>
              </w:rPr>
              <w:t xml:space="preserve"> de </w:t>
            </w:r>
            <w:proofErr w:type="spellStart"/>
            <w:r w:rsidRPr="00695576">
              <w:rPr>
                <w:noProof w:val="0"/>
                <w:lang w:val="en-US" w:eastAsia="ru-RU"/>
              </w:rPr>
              <w:t>faianta</w:t>
            </w:r>
            <w:proofErr w:type="spellEnd"/>
            <w:r w:rsidRPr="00695576">
              <w:rPr>
                <w:noProof w:val="0"/>
                <w:lang w:val="en-US" w:eastAsia="ru-RU"/>
              </w:rPr>
              <w:t xml:space="preserve">, </w:t>
            </w:r>
            <w:proofErr w:type="spellStart"/>
            <w:r w:rsidRPr="00695576">
              <w:rPr>
                <w:noProof w:val="0"/>
                <w:lang w:val="en-US" w:eastAsia="ru-RU"/>
              </w:rPr>
              <w:t>inclusiv</w:t>
            </w:r>
            <w:proofErr w:type="spellEnd"/>
            <w:r w:rsidRPr="00695576">
              <w:rPr>
                <w:noProof w:val="0"/>
                <w:lang w:val="en-US" w:eastAsia="ru-RU"/>
              </w:rPr>
              <w:t xml:space="preserve"> </w:t>
            </w:r>
            <w:proofErr w:type="spellStart"/>
            <w:r w:rsidRPr="00695576">
              <w:rPr>
                <w:noProof w:val="0"/>
                <w:lang w:val="en-US" w:eastAsia="ru-RU"/>
              </w:rPr>
              <w:t>accesoriile</w:t>
            </w:r>
            <w:proofErr w:type="spellEnd"/>
          </w:p>
        </w:tc>
        <w:tc>
          <w:tcPr>
            <w:tcW w:w="2126" w:type="dxa"/>
            <w:tcBorders>
              <w:top w:val="single" w:sz="4" w:space="0" w:color="auto"/>
              <w:bottom w:val="single" w:sz="4" w:space="0" w:color="auto"/>
            </w:tcBorders>
            <w:vAlign w:val="center"/>
          </w:tcPr>
          <w:p w14:paraId="4B45861D"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4536F009"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67A35984" w14:textId="77777777" w:rsidR="00562046" w:rsidRPr="00695576" w:rsidRDefault="00562046" w:rsidP="00562046">
            <w:pPr>
              <w:autoSpaceDE w:val="0"/>
              <w:autoSpaceDN w:val="0"/>
              <w:jc w:val="center"/>
              <w:rPr>
                <w:noProof w:val="0"/>
                <w:lang w:val="en-US" w:eastAsia="ru-RU"/>
              </w:rPr>
            </w:pPr>
          </w:p>
        </w:tc>
      </w:tr>
      <w:tr w:rsidR="00562046" w:rsidRPr="00695576" w14:paraId="397BC89E"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FF817D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BB7F13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3AACD8D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14070E1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DB4505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1,9000</w:t>
            </w:r>
          </w:p>
        </w:tc>
      </w:tr>
      <w:tr w:rsidR="00562046" w:rsidRPr="00695576" w14:paraId="02CDDDF2"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5CCC1E2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125</w:t>
            </w:r>
          </w:p>
        </w:tc>
        <w:tc>
          <w:tcPr>
            <w:tcW w:w="1275" w:type="dxa"/>
            <w:tcBorders>
              <w:top w:val="single" w:sz="4" w:space="0" w:color="auto"/>
              <w:bottom w:val="single" w:sz="4" w:space="0" w:color="auto"/>
            </w:tcBorders>
            <w:vAlign w:val="center"/>
          </w:tcPr>
          <w:p w14:paraId="1DADA65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RpSC06A</w:t>
            </w:r>
          </w:p>
        </w:tc>
        <w:tc>
          <w:tcPr>
            <w:tcW w:w="3544" w:type="dxa"/>
            <w:tcBorders>
              <w:top w:val="single" w:sz="4" w:space="0" w:color="auto"/>
              <w:bottom w:val="single" w:sz="4" w:space="0" w:color="auto"/>
            </w:tcBorders>
            <w:vAlign w:val="center"/>
          </w:tcPr>
          <w:p w14:paraId="29D25DB3" w14:textId="77777777" w:rsidR="00562046" w:rsidRPr="00695576" w:rsidRDefault="00562046" w:rsidP="00562046">
            <w:pPr>
              <w:autoSpaceDE w:val="0"/>
              <w:autoSpaceDN w:val="0"/>
              <w:rPr>
                <w:noProof w:val="0"/>
                <w:lang w:val="en-US" w:eastAsia="ru-RU"/>
              </w:rPr>
            </w:pPr>
            <w:proofErr w:type="spellStart"/>
            <w:r w:rsidRPr="00695576">
              <w:rPr>
                <w:noProof w:val="0"/>
                <w:lang w:val="en-US" w:eastAsia="ru-RU"/>
              </w:rPr>
              <w:t>Demontarea</w:t>
            </w:r>
            <w:proofErr w:type="spellEnd"/>
            <w:r w:rsidRPr="00695576">
              <w:rPr>
                <w:noProof w:val="0"/>
                <w:lang w:val="en-US" w:eastAsia="ru-RU"/>
              </w:rPr>
              <w:t xml:space="preserve"> </w:t>
            </w:r>
            <w:proofErr w:type="spellStart"/>
            <w:r w:rsidRPr="00695576">
              <w:rPr>
                <w:noProof w:val="0"/>
                <w:lang w:val="en-US" w:eastAsia="ru-RU"/>
              </w:rPr>
              <w:t>unui</w:t>
            </w:r>
            <w:proofErr w:type="spellEnd"/>
            <w:r w:rsidRPr="00695576">
              <w:rPr>
                <w:noProof w:val="0"/>
                <w:lang w:val="en-US" w:eastAsia="ru-RU"/>
              </w:rPr>
              <w:t xml:space="preserve"> vas de closet din </w:t>
            </w:r>
            <w:proofErr w:type="spellStart"/>
            <w:r w:rsidRPr="00695576">
              <w:rPr>
                <w:noProof w:val="0"/>
                <w:lang w:val="en-US" w:eastAsia="ru-RU"/>
              </w:rPr>
              <w:t>faianta</w:t>
            </w:r>
            <w:proofErr w:type="spellEnd"/>
            <w:r w:rsidRPr="00695576">
              <w:rPr>
                <w:noProof w:val="0"/>
                <w:lang w:val="en-US" w:eastAsia="ru-RU"/>
              </w:rPr>
              <w:t xml:space="preserve">, </w:t>
            </w:r>
            <w:proofErr w:type="spellStart"/>
            <w:r w:rsidRPr="00695576">
              <w:rPr>
                <w:noProof w:val="0"/>
                <w:lang w:val="en-US" w:eastAsia="ru-RU"/>
              </w:rPr>
              <w:t>complet</w:t>
            </w:r>
            <w:proofErr w:type="spellEnd"/>
            <w:r w:rsidRPr="00695576">
              <w:rPr>
                <w:noProof w:val="0"/>
                <w:lang w:val="en-US" w:eastAsia="ru-RU"/>
              </w:rPr>
              <w:t xml:space="preserve"> </w:t>
            </w:r>
            <w:proofErr w:type="spellStart"/>
            <w:r w:rsidRPr="00695576">
              <w:rPr>
                <w:noProof w:val="0"/>
                <w:lang w:val="en-US" w:eastAsia="ru-RU"/>
              </w:rPr>
              <w:t>echipat</w:t>
            </w:r>
            <w:proofErr w:type="spellEnd"/>
          </w:p>
          <w:p w14:paraId="06616191" w14:textId="77777777" w:rsidR="00562046" w:rsidRPr="00695576" w:rsidRDefault="00562046" w:rsidP="00562046">
            <w:pPr>
              <w:autoSpaceDE w:val="0"/>
              <w:autoSpaceDN w:val="0"/>
              <w:rPr>
                <w:noProof w:val="0"/>
                <w:lang w:val="en-US" w:eastAsia="ru-RU"/>
              </w:rPr>
            </w:pPr>
          </w:p>
        </w:tc>
        <w:tc>
          <w:tcPr>
            <w:tcW w:w="2126" w:type="dxa"/>
            <w:tcBorders>
              <w:top w:val="single" w:sz="4" w:space="0" w:color="auto"/>
              <w:bottom w:val="single" w:sz="4" w:space="0" w:color="auto"/>
            </w:tcBorders>
            <w:vAlign w:val="center"/>
          </w:tcPr>
          <w:p w14:paraId="60E89A5E"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5676E5CF"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3,0000</w:t>
            </w:r>
          </w:p>
          <w:p w14:paraId="2A5B11FD" w14:textId="77777777" w:rsidR="00562046" w:rsidRPr="00695576" w:rsidRDefault="00562046" w:rsidP="00562046">
            <w:pPr>
              <w:autoSpaceDE w:val="0"/>
              <w:autoSpaceDN w:val="0"/>
              <w:jc w:val="center"/>
              <w:rPr>
                <w:noProof w:val="0"/>
                <w:lang w:val="en-US" w:eastAsia="ru-RU"/>
              </w:rPr>
            </w:pPr>
          </w:p>
        </w:tc>
      </w:tr>
      <w:tr w:rsidR="00562046" w:rsidRPr="00695576" w14:paraId="207A325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EC847E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47A811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7AB6637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42126A2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77E39B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3,3000</w:t>
            </w:r>
          </w:p>
        </w:tc>
      </w:tr>
      <w:tr w:rsidR="00562046" w:rsidRPr="00695576" w14:paraId="4C9AC630"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AEA51A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126</w:t>
            </w:r>
          </w:p>
        </w:tc>
        <w:tc>
          <w:tcPr>
            <w:tcW w:w="1275" w:type="dxa"/>
            <w:tcBorders>
              <w:top w:val="single" w:sz="4" w:space="0" w:color="auto"/>
              <w:bottom w:val="single" w:sz="4" w:space="0" w:color="auto"/>
            </w:tcBorders>
            <w:vAlign w:val="center"/>
          </w:tcPr>
          <w:p w14:paraId="5A4A6A6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RpSE02A</w:t>
            </w:r>
          </w:p>
        </w:tc>
        <w:tc>
          <w:tcPr>
            <w:tcW w:w="3544" w:type="dxa"/>
            <w:tcBorders>
              <w:top w:val="single" w:sz="4" w:space="0" w:color="auto"/>
              <w:bottom w:val="single" w:sz="4" w:space="0" w:color="auto"/>
            </w:tcBorders>
            <w:vAlign w:val="center"/>
          </w:tcPr>
          <w:p w14:paraId="0D7BA759" w14:textId="5DF50329" w:rsidR="00562046" w:rsidRPr="00695576" w:rsidRDefault="00562046" w:rsidP="009544A9">
            <w:pPr>
              <w:autoSpaceDE w:val="0"/>
              <w:autoSpaceDN w:val="0"/>
              <w:rPr>
                <w:noProof w:val="0"/>
                <w:lang w:val="en-US" w:eastAsia="ru-RU"/>
              </w:rPr>
            </w:pPr>
            <w:proofErr w:type="spellStart"/>
            <w:r w:rsidRPr="00695576">
              <w:rPr>
                <w:noProof w:val="0"/>
                <w:lang w:val="en-US" w:eastAsia="ru-RU"/>
              </w:rPr>
              <w:t>Demontarea</w:t>
            </w:r>
            <w:proofErr w:type="spellEnd"/>
            <w:r w:rsidRPr="00695576">
              <w:rPr>
                <w:noProof w:val="0"/>
                <w:lang w:val="en-US" w:eastAsia="ru-RU"/>
              </w:rPr>
              <w:t xml:space="preserve"> </w:t>
            </w:r>
            <w:proofErr w:type="spellStart"/>
            <w:r w:rsidRPr="00695576">
              <w:rPr>
                <w:noProof w:val="0"/>
                <w:lang w:val="en-US" w:eastAsia="ru-RU"/>
              </w:rPr>
              <w:t>unui</w:t>
            </w:r>
            <w:proofErr w:type="spellEnd"/>
            <w:r w:rsidRPr="00695576">
              <w:rPr>
                <w:noProof w:val="0"/>
                <w:lang w:val="en-US" w:eastAsia="ru-RU"/>
              </w:rPr>
              <w:t xml:space="preserve"> boiler</w:t>
            </w:r>
          </w:p>
        </w:tc>
        <w:tc>
          <w:tcPr>
            <w:tcW w:w="2126" w:type="dxa"/>
            <w:tcBorders>
              <w:top w:val="single" w:sz="4" w:space="0" w:color="auto"/>
              <w:bottom w:val="single" w:sz="4" w:space="0" w:color="auto"/>
            </w:tcBorders>
            <w:vAlign w:val="center"/>
          </w:tcPr>
          <w:p w14:paraId="5BCFB8B4"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4AEDB425"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1,0000</w:t>
            </w:r>
          </w:p>
          <w:p w14:paraId="1C24D8B8" w14:textId="77777777" w:rsidR="00562046" w:rsidRPr="00695576" w:rsidRDefault="00562046" w:rsidP="00562046">
            <w:pPr>
              <w:autoSpaceDE w:val="0"/>
              <w:autoSpaceDN w:val="0"/>
              <w:jc w:val="center"/>
              <w:rPr>
                <w:noProof w:val="0"/>
                <w:lang w:val="en-US" w:eastAsia="ru-RU"/>
              </w:rPr>
            </w:pPr>
          </w:p>
        </w:tc>
      </w:tr>
      <w:tr w:rsidR="00562046" w:rsidRPr="00695576" w14:paraId="15AF0E7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8B1F3E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DE5F3C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49C5E87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4875036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C0FD01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1,7000</w:t>
            </w:r>
          </w:p>
        </w:tc>
      </w:tr>
      <w:tr w:rsidR="00562046" w:rsidRPr="00695576" w14:paraId="11ADC237"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77CB050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127</w:t>
            </w:r>
          </w:p>
        </w:tc>
        <w:tc>
          <w:tcPr>
            <w:tcW w:w="1275" w:type="dxa"/>
            <w:tcBorders>
              <w:top w:val="single" w:sz="4" w:space="0" w:color="auto"/>
              <w:bottom w:val="single" w:sz="4" w:space="0" w:color="auto"/>
            </w:tcBorders>
            <w:vAlign w:val="center"/>
          </w:tcPr>
          <w:p w14:paraId="428DE6C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RpSE06A</w:t>
            </w:r>
          </w:p>
        </w:tc>
        <w:tc>
          <w:tcPr>
            <w:tcW w:w="3544" w:type="dxa"/>
            <w:tcBorders>
              <w:top w:val="single" w:sz="4" w:space="0" w:color="auto"/>
              <w:bottom w:val="single" w:sz="4" w:space="0" w:color="auto"/>
            </w:tcBorders>
            <w:vAlign w:val="center"/>
          </w:tcPr>
          <w:p w14:paraId="58DAD0A2" w14:textId="77777777" w:rsidR="00562046" w:rsidRPr="00695576" w:rsidRDefault="00562046" w:rsidP="00562046">
            <w:pPr>
              <w:autoSpaceDE w:val="0"/>
              <w:autoSpaceDN w:val="0"/>
              <w:rPr>
                <w:noProof w:val="0"/>
                <w:lang w:val="en-US" w:eastAsia="ru-RU"/>
              </w:rPr>
            </w:pPr>
            <w:proofErr w:type="spellStart"/>
            <w:r w:rsidRPr="00695576">
              <w:rPr>
                <w:noProof w:val="0"/>
                <w:lang w:val="en-US" w:eastAsia="ru-RU"/>
              </w:rPr>
              <w:t>Demontarea</w:t>
            </w:r>
            <w:proofErr w:type="spellEnd"/>
            <w:r w:rsidRPr="00695576">
              <w:rPr>
                <w:noProof w:val="0"/>
                <w:lang w:val="en-US" w:eastAsia="ru-RU"/>
              </w:rPr>
              <w:t xml:space="preserve"> </w:t>
            </w:r>
            <w:proofErr w:type="spellStart"/>
            <w:r w:rsidRPr="00695576">
              <w:rPr>
                <w:noProof w:val="0"/>
                <w:lang w:val="en-US" w:eastAsia="ru-RU"/>
              </w:rPr>
              <w:t>unui</w:t>
            </w:r>
            <w:proofErr w:type="spellEnd"/>
            <w:r w:rsidRPr="00695576">
              <w:rPr>
                <w:noProof w:val="0"/>
                <w:lang w:val="en-US" w:eastAsia="ru-RU"/>
              </w:rPr>
              <w:t xml:space="preserve"> </w:t>
            </w:r>
            <w:proofErr w:type="spellStart"/>
            <w:r w:rsidRPr="00695576">
              <w:rPr>
                <w:noProof w:val="0"/>
                <w:lang w:val="en-US" w:eastAsia="ru-RU"/>
              </w:rPr>
              <w:t>filtru</w:t>
            </w:r>
            <w:proofErr w:type="spellEnd"/>
            <w:r w:rsidRPr="00695576">
              <w:rPr>
                <w:noProof w:val="0"/>
                <w:lang w:val="en-US" w:eastAsia="ru-RU"/>
              </w:rPr>
              <w:t xml:space="preserve"> de </w:t>
            </w:r>
            <w:proofErr w:type="spellStart"/>
            <w:r w:rsidRPr="00695576">
              <w:rPr>
                <w:noProof w:val="0"/>
                <w:lang w:val="en-US" w:eastAsia="ru-RU"/>
              </w:rPr>
              <w:t>apa</w:t>
            </w:r>
            <w:proofErr w:type="spellEnd"/>
            <w:r w:rsidRPr="00695576">
              <w:rPr>
                <w:noProof w:val="0"/>
                <w:lang w:val="en-US" w:eastAsia="ru-RU"/>
              </w:rPr>
              <w:t xml:space="preserve"> (cu </w:t>
            </w:r>
            <w:proofErr w:type="spellStart"/>
            <w:r w:rsidRPr="00695576">
              <w:rPr>
                <w:noProof w:val="0"/>
                <w:lang w:val="en-US" w:eastAsia="ru-RU"/>
              </w:rPr>
              <w:lastRenderedPageBreak/>
              <w:t>pastrarea</w:t>
            </w:r>
            <w:proofErr w:type="spellEnd"/>
            <w:r w:rsidRPr="00695576">
              <w:rPr>
                <w:noProof w:val="0"/>
                <w:lang w:val="en-US" w:eastAsia="ru-RU"/>
              </w:rPr>
              <w:t xml:space="preserve"> </w:t>
            </w:r>
            <w:proofErr w:type="spellStart"/>
            <w:r w:rsidRPr="00695576">
              <w:rPr>
                <w:noProof w:val="0"/>
                <w:lang w:val="en-US" w:eastAsia="ru-RU"/>
              </w:rPr>
              <w:t>instalatiei</w:t>
            </w:r>
            <w:proofErr w:type="spellEnd"/>
            <w:r w:rsidRPr="00695576">
              <w:rPr>
                <w:noProof w:val="0"/>
                <w:lang w:val="en-US" w:eastAsia="ru-RU"/>
              </w:rPr>
              <w:t>)</w:t>
            </w:r>
          </w:p>
          <w:p w14:paraId="5D82B21D" w14:textId="77777777" w:rsidR="00562046" w:rsidRPr="00695576" w:rsidRDefault="00562046" w:rsidP="00562046">
            <w:pPr>
              <w:autoSpaceDE w:val="0"/>
              <w:autoSpaceDN w:val="0"/>
              <w:rPr>
                <w:noProof w:val="0"/>
                <w:lang w:val="en-US" w:eastAsia="ru-RU"/>
              </w:rPr>
            </w:pPr>
          </w:p>
        </w:tc>
        <w:tc>
          <w:tcPr>
            <w:tcW w:w="2126" w:type="dxa"/>
            <w:tcBorders>
              <w:top w:val="single" w:sz="4" w:space="0" w:color="auto"/>
              <w:bottom w:val="single" w:sz="4" w:space="0" w:color="auto"/>
            </w:tcBorders>
            <w:vAlign w:val="center"/>
          </w:tcPr>
          <w:p w14:paraId="79F7E583"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lastRenderedPageBreak/>
              <w:t>buc</w:t>
            </w:r>
            <w:proofErr w:type="spellEnd"/>
          </w:p>
        </w:tc>
        <w:tc>
          <w:tcPr>
            <w:tcW w:w="1985" w:type="dxa"/>
            <w:tcBorders>
              <w:top w:val="single" w:sz="4" w:space="0" w:color="auto"/>
              <w:bottom w:val="single" w:sz="4" w:space="0" w:color="auto"/>
            </w:tcBorders>
            <w:vAlign w:val="center"/>
          </w:tcPr>
          <w:p w14:paraId="362CD0C5"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1,0000</w:t>
            </w:r>
          </w:p>
          <w:p w14:paraId="7051EAE8" w14:textId="77777777" w:rsidR="00562046" w:rsidRPr="00695576" w:rsidRDefault="00562046" w:rsidP="00562046">
            <w:pPr>
              <w:autoSpaceDE w:val="0"/>
              <w:autoSpaceDN w:val="0"/>
              <w:jc w:val="center"/>
              <w:rPr>
                <w:noProof w:val="0"/>
                <w:lang w:val="en-US" w:eastAsia="ru-RU"/>
              </w:rPr>
            </w:pPr>
          </w:p>
        </w:tc>
      </w:tr>
      <w:tr w:rsidR="00562046" w:rsidRPr="00695576" w14:paraId="1CF3312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2007C3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7AB1C3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7A65F43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3457EA6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BC76ED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2,4500</w:t>
            </w:r>
          </w:p>
        </w:tc>
      </w:tr>
      <w:tr w:rsidR="00562046" w:rsidRPr="00695576" w14:paraId="016961AF"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8B0735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128</w:t>
            </w:r>
          </w:p>
        </w:tc>
        <w:tc>
          <w:tcPr>
            <w:tcW w:w="1275" w:type="dxa"/>
            <w:tcBorders>
              <w:top w:val="single" w:sz="4" w:space="0" w:color="auto"/>
              <w:bottom w:val="single" w:sz="4" w:space="0" w:color="auto"/>
            </w:tcBorders>
            <w:vAlign w:val="center"/>
          </w:tcPr>
          <w:p w14:paraId="64468F5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RpSB13C</w:t>
            </w:r>
          </w:p>
        </w:tc>
        <w:tc>
          <w:tcPr>
            <w:tcW w:w="3544" w:type="dxa"/>
            <w:tcBorders>
              <w:top w:val="single" w:sz="4" w:space="0" w:color="auto"/>
              <w:bottom w:val="single" w:sz="4" w:space="0" w:color="auto"/>
            </w:tcBorders>
            <w:vAlign w:val="center"/>
          </w:tcPr>
          <w:p w14:paraId="5EB5325B" w14:textId="1B871B81" w:rsidR="00562046" w:rsidRPr="00695576" w:rsidRDefault="00562046" w:rsidP="009544A9">
            <w:pPr>
              <w:autoSpaceDE w:val="0"/>
              <w:autoSpaceDN w:val="0"/>
              <w:rPr>
                <w:noProof w:val="0"/>
                <w:lang w:val="en-US" w:eastAsia="ru-RU"/>
              </w:rPr>
            </w:pP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tevii</w:t>
            </w:r>
            <w:proofErr w:type="spellEnd"/>
            <w:r w:rsidRPr="00695576">
              <w:rPr>
                <w:noProof w:val="0"/>
                <w:lang w:val="en-US" w:eastAsia="ru-RU"/>
              </w:rPr>
              <w:t xml:space="preserve"> din material plastic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canalizare</w:t>
            </w:r>
            <w:proofErr w:type="spellEnd"/>
            <w:r w:rsidRPr="00695576">
              <w:rPr>
                <w:noProof w:val="0"/>
                <w:lang w:val="en-US" w:eastAsia="ru-RU"/>
              </w:rPr>
              <w:t xml:space="preserve">, </w:t>
            </w:r>
            <w:proofErr w:type="spellStart"/>
            <w:r w:rsidRPr="00695576">
              <w:rPr>
                <w:noProof w:val="0"/>
                <w:lang w:val="en-US" w:eastAsia="ru-RU"/>
              </w:rPr>
              <w:t>imbinata</w:t>
            </w:r>
            <w:proofErr w:type="spellEnd"/>
            <w:r w:rsidRPr="00695576">
              <w:rPr>
                <w:noProof w:val="0"/>
                <w:lang w:val="en-US" w:eastAsia="ru-RU"/>
              </w:rPr>
              <w:t xml:space="preserve"> cu </w:t>
            </w:r>
            <w:proofErr w:type="spellStart"/>
            <w:r w:rsidRPr="00695576">
              <w:rPr>
                <w:noProof w:val="0"/>
                <w:lang w:val="en-US" w:eastAsia="ru-RU"/>
              </w:rPr>
              <w:t>garnitura</w:t>
            </w:r>
            <w:proofErr w:type="spellEnd"/>
            <w:r w:rsidRPr="00695576">
              <w:rPr>
                <w:noProof w:val="0"/>
                <w:lang w:val="en-US" w:eastAsia="ru-RU"/>
              </w:rPr>
              <w:t xml:space="preserve"> de </w:t>
            </w:r>
            <w:proofErr w:type="spellStart"/>
            <w:r w:rsidRPr="00695576">
              <w:rPr>
                <w:noProof w:val="0"/>
                <w:lang w:val="en-US" w:eastAsia="ru-RU"/>
              </w:rPr>
              <w:t>cauciuc</w:t>
            </w:r>
            <w:proofErr w:type="spellEnd"/>
            <w:r w:rsidRPr="00695576">
              <w:rPr>
                <w:noProof w:val="0"/>
                <w:lang w:val="en-US" w:eastAsia="ru-RU"/>
              </w:rPr>
              <w:t xml:space="preserve">, </w:t>
            </w:r>
            <w:proofErr w:type="spellStart"/>
            <w:r w:rsidRPr="00695576">
              <w:rPr>
                <w:noProof w:val="0"/>
                <w:lang w:val="en-US" w:eastAsia="ru-RU"/>
              </w:rPr>
              <w:t>montata</w:t>
            </w:r>
            <w:proofErr w:type="spellEnd"/>
            <w:r w:rsidRPr="00695576">
              <w:rPr>
                <w:noProof w:val="0"/>
                <w:lang w:val="en-US" w:eastAsia="ru-RU"/>
              </w:rPr>
              <w:t xml:space="preserve"> </w:t>
            </w:r>
            <w:proofErr w:type="spellStart"/>
            <w:r w:rsidRPr="00695576">
              <w:rPr>
                <w:noProof w:val="0"/>
                <w:lang w:val="en-US" w:eastAsia="ru-RU"/>
              </w:rPr>
              <w:t>aparent</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ingropat</w:t>
            </w:r>
            <w:proofErr w:type="spellEnd"/>
            <w:r w:rsidRPr="00695576">
              <w:rPr>
                <w:noProof w:val="0"/>
                <w:lang w:val="en-US" w:eastAsia="ru-RU"/>
              </w:rPr>
              <w:t xml:space="preserve"> sub </w:t>
            </w:r>
            <w:proofErr w:type="spellStart"/>
            <w:r w:rsidRPr="00695576">
              <w:rPr>
                <w:noProof w:val="0"/>
                <w:lang w:val="en-US" w:eastAsia="ru-RU"/>
              </w:rPr>
              <w:t>pardoseala</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50 mm</w:t>
            </w:r>
          </w:p>
        </w:tc>
        <w:tc>
          <w:tcPr>
            <w:tcW w:w="2126" w:type="dxa"/>
            <w:tcBorders>
              <w:top w:val="single" w:sz="4" w:space="0" w:color="auto"/>
              <w:bottom w:val="single" w:sz="4" w:space="0" w:color="auto"/>
            </w:tcBorders>
            <w:vAlign w:val="center"/>
          </w:tcPr>
          <w:p w14:paraId="6859BB4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55728B0D"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20,0000</w:t>
            </w:r>
          </w:p>
          <w:p w14:paraId="264D6005" w14:textId="77777777" w:rsidR="00562046" w:rsidRPr="00695576" w:rsidRDefault="00562046" w:rsidP="00562046">
            <w:pPr>
              <w:autoSpaceDE w:val="0"/>
              <w:autoSpaceDN w:val="0"/>
              <w:jc w:val="center"/>
              <w:rPr>
                <w:noProof w:val="0"/>
                <w:lang w:val="en-US" w:eastAsia="ru-RU"/>
              </w:rPr>
            </w:pPr>
          </w:p>
        </w:tc>
      </w:tr>
      <w:tr w:rsidR="00562046" w:rsidRPr="00695576" w14:paraId="34EC274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2D51D1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4C9BCC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4A5BA676"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390DCEF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1CA9CB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6,0000</w:t>
            </w:r>
          </w:p>
        </w:tc>
      </w:tr>
      <w:tr w:rsidR="00562046" w:rsidRPr="00695576" w14:paraId="3F740F1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2AA904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46CC47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252121672016050</w:t>
            </w:r>
          </w:p>
        </w:tc>
        <w:tc>
          <w:tcPr>
            <w:tcW w:w="3544" w:type="dxa"/>
            <w:tcBorders>
              <w:top w:val="nil"/>
              <w:bottom w:val="single" w:sz="2" w:space="0" w:color="auto"/>
            </w:tcBorders>
            <w:vAlign w:val="center"/>
          </w:tcPr>
          <w:p w14:paraId="1BB9BB36"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Teava</w:t>
            </w:r>
            <w:proofErr w:type="spellEnd"/>
            <w:r w:rsidRPr="00695576">
              <w:rPr>
                <w:noProof w:val="0"/>
                <w:sz w:val="22"/>
                <w:szCs w:val="22"/>
                <w:lang w:val="en-US" w:eastAsia="ru-RU"/>
              </w:rPr>
              <w:t xml:space="preserve"> din material plastic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canalizare</w:t>
            </w:r>
            <w:proofErr w:type="spellEnd"/>
            <w:r w:rsidRPr="00695576">
              <w:rPr>
                <w:noProof w:val="0"/>
                <w:sz w:val="22"/>
                <w:szCs w:val="22"/>
                <w:lang w:val="en-US" w:eastAsia="ru-RU"/>
              </w:rPr>
              <w:t xml:space="preserve"> D50</w:t>
            </w:r>
          </w:p>
        </w:tc>
        <w:tc>
          <w:tcPr>
            <w:tcW w:w="2126" w:type="dxa"/>
            <w:tcBorders>
              <w:top w:val="nil"/>
              <w:bottom w:val="single" w:sz="2" w:space="0" w:color="auto"/>
            </w:tcBorders>
            <w:vAlign w:val="center"/>
          </w:tcPr>
          <w:p w14:paraId="3F4FC00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7186122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20,6000</w:t>
            </w:r>
          </w:p>
        </w:tc>
      </w:tr>
      <w:tr w:rsidR="00562046" w:rsidRPr="00695576" w14:paraId="117F416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2735E1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EED5A7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2451437345967</w:t>
            </w:r>
          </w:p>
        </w:tc>
        <w:tc>
          <w:tcPr>
            <w:tcW w:w="3544" w:type="dxa"/>
            <w:tcBorders>
              <w:top w:val="nil"/>
              <w:bottom w:val="single" w:sz="2" w:space="0" w:color="auto"/>
            </w:tcBorders>
            <w:vAlign w:val="center"/>
          </w:tcPr>
          <w:p w14:paraId="72B382D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Solutie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unguenta</w:t>
            </w:r>
            <w:proofErr w:type="spellEnd"/>
          </w:p>
        </w:tc>
        <w:tc>
          <w:tcPr>
            <w:tcW w:w="2126" w:type="dxa"/>
            <w:tcBorders>
              <w:top w:val="nil"/>
              <w:bottom w:val="single" w:sz="2" w:space="0" w:color="auto"/>
            </w:tcBorders>
            <w:vAlign w:val="center"/>
          </w:tcPr>
          <w:p w14:paraId="6BAF00D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33C1163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0,0800</w:t>
            </w:r>
          </w:p>
        </w:tc>
      </w:tr>
      <w:tr w:rsidR="00562046" w:rsidRPr="00695576" w14:paraId="2F08B34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9FC25EA"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9476FA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2112307325046</w:t>
            </w:r>
          </w:p>
        </w:tc>
        <w:tc>
          <w:tcPr>
            <w:tcW w:w="3544" w:type="dxa"/>
            <w:tcBorders>
              <w:top w:val="nil"/>
              <w:bottom w:val="single" w:sz="2" w:space="0" w:color="auto"/>
            </w:tcBorders>
            <w:vAlign w:val="center"/>
          </w:tcPr>
          <w:p w14:paraId="0492435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absorbanta</w:t>
            </w:r>
            <w:proofErr w:type="spellEnd"/>
          </w:p>
        </w:tc>
        <w:tc>
          <w:tcPr>
            <w:tcW w:w="2126" w:type="dxa"/>
            <w:tcBorders>
              <w:top w:val="nil"/>
              <w:bottom w:val="single" w:sz="2" w:space="0" w:color="auto"/>
            </w:tcBorders>
            <w:vAlign w:val="center"/>
          </w:tcPr>
          <w:p w14:paraId="7A2F126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7AE1445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0,2400</w:t>
            </w:r>
          </w:p>
        </w:tc>
      </w:tr>
      <w:tr w:rsidR="00562046" w:rsidRPr="00695576" w14:paraId="3C21CC77"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7BD2584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129</w:t>
            </w:r>
          </w:p>
        </w:tc>
        <w:tc>
          <w:tcPr>
            <w:tcW w:w="1275" w:type="dxa"/>
            <w:tcBorders>
              <w:top w:val="single" w:sz="4" w:space="0" w:color="auto"/>
              <w:bottom w:val="single" w:sz="4" w:space="0" w:color="auto"/>
            </w:tcBorders>
            <w:vAlign w:val="center"/>
          </w:tcPr>
          <w:p w14:paraId="4F91591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RpSB14C</w:t>
            </w:r>
          </w:p>
        </w:tc>
        <w:tc>
          <w:tcPr>
            <w:tcW w:w="3544" w:type="dxa"/>
            <w:tcBorders>
              <w:top w:val="single" w:sz="4" w:space="0" w:color="auto"/>
              <w:bottom w:val="single" w:sz="4" w:space="0" w:color="auto"/>
            </w:tcBorders>
            <w:vAlign w:val="center"/>
          </w:tcPr>
          <w:p w14:paraId="01FAAA79" w14:textId="2936F503" w:rsidR="00562046" w:rsidRPr="00695576" w:rsidRDefault="00562046" w:rsidP="009544A9">
            <w:pPr>
              <w:autoSpaceDE w:val="0"/>
              <w:autoSpaceDN w:val="0"/>
              <w:rPr>
                <w:noProof w:val="0"/>
                <w:lang w:val="en-US" w:eastAsia="ru-RU"/>
              </w:rPr>
            </w:pP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piesei</w:t>
            </w:r>
            <w:proofErr w:type="spellEnd"/>
            <w:r w:rsidRPr="00695576">
              <w:rPr>
                <w:noProof w:val="0"/>
                <w:lang w:val="en-US" w:eastAsia="ru-RU"/>
              </w:rPr>
              <w:t xml:space="preserve"> de </w:t>
            </w:r>
            <w:proofErr w:type="spellStart"/>
            <w:r w:rsidRPr="00695576">
              <w:rPr>
                <w:noProof w:val="0"/>
                <w:lang w:val="en-US" w:eastAsia="ru-RU"/>
              </w:rPr>
              <w:t>legatura</w:t>
            </w:r>
            <w:proofErr w:type="spellEnd"/>
            <w:r w:rsidRPr="00695576">
              <w:rPr>
                <w:noProof w:val="0"/>
                <w:lang w:val="en-US" w:eastAsia="ru-RU"/>
              </w:rPr>
              <w:t xml:space="preserve"> din material plastic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canalizare</w:t>
            </w:r>
            <w:proofErr w:type="spellEnd"/>
            <w:r w:rsidRPr="00695576">
              <w:rPr>
                <w:noProof w:val="0"/>
                <w:lang w:val="en-US" w:eastAsia="ru-RU"/>
              </w:rPr>
              <w:t xml:space="preserve">, </w:t>
            </w:r>
            <w:proofErr w:type="spellStart"/>
            <w:r w:rsidRPr="00695576">
              <w:rPr>
                <w:noProof w:val="0"/>
                <w:lang w:val="en-US" w:eastAsia="ru-RU"/>
              </w:rPr>
              <w:t>imbinata</w:t>
            </w:r>
            <w:proofErr w:type="spellEnd"/>
            <w:r w:rsidRPr="00695576">
              <w:rPr>
                <w:noProof w:val="0"/>
                <w:lang w:val="en-US" w:eastAsia="ru-RU"/>
              </w:rPr>
              <w:t xml:space="preserve"> cu </w:t>
            </w:r>
            <w:proofErr w:type="spellStart"/>
            <w:r w:rsidRPr="00695576">
              <w:rPr>
                <w:noProof w:val="0"/>
                <w:lang w:val="en-US" w:eastAsia="ru-RU"/>
              </w:rPr>
              <w:t>garnitura</w:t>
            </w:r>
            <w:proofErr w:type="spellEnd"/>
            <w:r w:rsidRPr="00695576">
              <w:rPr>
                <w:noProof w:val="0"/>
                <w:lang w:val="en-US" w:eastAsia="ru-RU"/>
              </w:rPr>
              <w:t xml:space="preserve"> de </w:t>
            </w:r>
            <w:proofErr w:type="spellStart"/>
            <w:r w:rsidRPr="00695576">
              <w:rPr>
                <w:noProof w:val="0"/>
                <w:lang w:val="en-US" w:eastAsia="ru-RU"/>
              </w:rPr>
              <w:t>cauciuc</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50 mm</w:t>
            </w:r>
          </w:p>
        </w:tc>
        <w:tc>
          <w:tcPr>
            <w:tcW w:w="2126" w:type="dxa"/>
            <w:tcBorders>
              <w:top w:val="single" w:sz="4" w:space="0" w:color="auto"/>
              <w:bottom w:val="single" w:sz="4" w:space="0" w:color="auto"/>
            </w:tcBorders>
            <w:vAlign w:val="center"/>
          </w:tcPr>
          <w:p w14:paraId="086A8E4C"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7AE19EC6"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12,0000</w:t>
            </w:r>
          </w:p>
          <w:p w14:paraId="3C95065C" w14:textId="77777777" w:rsidR="00562046" w:rsidRPr="00695576" w:rsidRDefault="00562046" w:rsidP="00562046">
            <w:pPr>
              <w:autoSpaceDE w:val="0"/>
              <w:autoSpaceDN w:val="0"/>
              <w:jc w:val="center"/>
              <w:rPr>
                <w:noProof w:val="0"/>
                <w:lang w:val="en-US" w:eastAsia="ru-RU"/>
              </w:rPr>
            </w:pPr>
          </w:p>
        </w:tc>
      </w:tr>
      <w:tr w:rsidR="00562046" w:rsidRPr="00695576" w14:paraId="5F122E1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7ADD14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242D87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39779D02"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3CCF23A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19793E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3,1200</w:t>
            </w:r>
          </w:p>
        </w:tc>
      </w:tr>
      <w:tr w:rsidR="00562046" w:rsidRPr="00695576" w14:paraId="03FCD29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77FA15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65D772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252315672103750</w:t>
            </w:r>
          </w:p>
        </w:tc>
        <w:tc>
          <w:tcPr>
            <w:tcW w:w="3544" w:type="dxa"/>
            <w:tcBorders>
              <w:top w:val="nil"/>
              <w:bottom w:val="single" w:sz="2" w:space="0" w:color="auto"/>
            </w:tcBorders>
            <w:vAlign w:val="center"/>
          </w:tcPr>
          <w:p w14:paraId="5AB0BFE6"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Cot, </w:t>
            </w:r>
            <w:proofErr w:type="spellStart"/>
            <w:r w:rsidRPr="00695576">
              <w:rPr>
                <w:noProof w:val="0"/>
                <w:sz w:val="22"/>
                <w:szCs w:val="22"/>
                <w:lang w:val="en-US" w:eastAsia="ru-RU"/>
              </w:rPr>
              <w:t>mufa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dubla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piesa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curatire</w:t>
            </w:r>
            <w:proofErr w:type="spellEnd"/>
            <w:r w:rsidRPr="00695576">
              <w:rPr>
                <w:noProof w:val="0"/>
                <w:sz w:val="22"/>
                <w:szCs w:val="22"/>
                <w:lang w:val="en-US" w:eastAsia="ru-RU"/>
              </w:rPr>
              <w:t xml:space="preserve">, compensator de </w:t>
            </w:r>
            <w:proofErr w:type="spellStart"/>
            <w:r w:rsidRPr="00695576">
              <w:rPr>
                <w:noProof w:val="0"/>
                <w:sz w:val="22"/>
                <w:szCs w:val="22"/>
                <w:lang w:val="en-US" w:eastAsia="ru-RU"/>
              </w:rPr>
              <w:t>dilatatie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reductie</w:t>
            </w:r>
            <w:proofErr w:type="spellEnd"/>
            <w:r w:rsidRPr="00695576">
              <w:rPr>
                <w:noProof w:val="0"/>
                <w:sz w:val="22"/>
                <w:szCs w:val="22"/>
                <w:lang w:val="en-US" w:eastAsia="ru-RU"/>
              </w:rPr>
              <w:t xml:space="preserve"> din material </w:t>
            </w:r>
            <w:proofErr w:type="gramStart"/>
            <w:r w:rsidRPr="00695576">
              <w:rPr>
                <w:noProof w:val="0"/>
                <w:sz w:val="22"/>
                <w:szCs w:val="22"/>
                <w:lang w:val="en-US" w:eastAsia="ru-RU"/>
              </w:rPr>
              <w:t xml:space="preserve">plastic  </w:t>
            </w:r>
            <w:proofErr w:type="spellStart"/>
            <w:r w:rsidRPr="00695576">
              <w:rPr>
                <w:noProof w:val="0"/>
                <w:sz w:val="22"/>
                <w:szCs w:val="22"/>
                <w:lang w:val="en-US" w:eastAsia="ru-RU"/>
              </w:rPr>
              <w:t>pentru</w:t>
            </w:r>
            <w:proofErr w:type="spellEnd"/>
            <w:proofErr w:type="gramEnd"/>
            <w:r w:rsidRPr="00695576">
              <w:rPr>
                <w:noProof w:val="0"/>
                <w:sz w:val="22"/>
                <w:szCs w:val="22"/>
                <w:lang w:val="en-US" w:eastAsia="ru-RU"/>
              </w:rPr>
              <w:t xml:space="preserve"> </w:t>
            </w:r>
            <w:proofErr w:type="spellStart"/>
            <w:r w:rsidRPr="00695576">
              <w:rPr>
                <w:noProof w:val="0"/>
                <w:sz w:val="22"/>
                <w:szCs w:val="22"/>
                <w:lang w:val="en-US" w:eastAsia="ru-RU"/>
              </w:rPr>
              <w:t>canalizare</w:t>
            </w:r>
            <w:proofErr w:type="spellEnd"/>
            <w:r w:rsidRPr="00695576">
              <w:rPr>
                <w:noProof w:val="0"/>
                <w:sz w:val="22"/>
                <w:szCs w:val="22"/>
                <w:lang w:val="en-US" w:eastAsia="ru-RU"/>
              </w:rPr>
              <w:t xml:space="preserve"> D50</w:t>
            </w:r>
          </w:p>
        </w:tc>
        <w:tc>
          <w:tcPr>
            <w:tcW w:w="2126" w:type="dxa"/>
            <w:tcBorders>
              <w:top w:val="nil"/>
              <w:bottom w:val="single" w:sz="2" w:space="0" w:color="auto"/>
            </w:tcBorders>
            <w:vAlign w:val="center"/>
          </w:tcPr>
          <w:p w14:paraId="49BEC541"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6A21B4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12,0000</w:t>
            </w:r>
          </w:p>
        </w:tc>
      </w:tr>
      <w:tr w:rsidR="00562046" w:rsidRPr="00695576" w14:paraId="12F2687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527273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A17822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2451437345967</w:t>
            </w:r>
          </w:p>
        </w:tc>
        <w:tc>
          <w:tcPr>
            <w:tcW w:w="3544" w:type="dxa"/>
            <w:tcBorders>
              <w:top w:val="nil"/>
              <w:bottom w:val="single" w:sz="2" w:space="0" w:color="auto"/>
            </w:tcBorders>
            <w:vAlign w:val="center"/>
          </w:tcPr>
          <w:p w14:paraId="12E9F076"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Solutie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unguenta</w:t>
            </w:r>
            <w:proofErr w:type="spellEnd"/>
          </w:p>
        </w:tc>
        <w:tc>
          <w:tcPr>
            <w:tcW w:w="2126" w:type="dxa"/>
            <w:tcBorders>
              <w:top w:val="nil"/>
              <w:bottom w:val="single" w:sz="2" w:space="0" w:color="auto"/>
            </w:tcBorders>
            <w:vAlign w:val="center"/>
          </w:tcPr>
          <w:p w14:paraId="33BA98D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887206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0,1200</w:t>
            </w:r>
          </w:p>
        </w:tc>
      </w:tr>
      <w:tr w:rsidR="00562046" w:rsidRPr="00695576" w14:paraId="389DC69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89E18F5"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43061A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2112307325046</w:t>
            </w:r>
          </w:p>
        </w:tc>
        <w:tc>
          <w:tcPr>
            <w:tcW w:w="3544" w:type="dxa"/>
            <w:tcBorders>
              <w:top w:val="nil"/>
              <w:bottom w:val="single" w:sz="2" w:space="0" w:color="auto"/>
            </w:tcBorders>
            <w:vAlign w:val="center"/>
          </w:tcPr>
          <w:p w14:paraId="2F1ECD7C"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absorbanta</w:t>
            </w:r>
            <w:proofErr w:type="spellEnd"/>
          </w:p>
        </w:tc>
        <w:tc>
          <w:tcPr>
            <w:tcW w:w="2126" w:type="dxa"/>
            <w:tcBorders>
              <w:top w:val="nil"/>
              <w:bottom w:val="single" w:sz="2" w:space="0" w:color="auto"/>
            </w:tcBorders>
            <w:vAlign w:val="center"/>
          </w:tcPr>
          <w:p w14:paraId="4BBDE00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4E47EEB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0,1440</w:t>
            </w:r>
          </w:p>
        </w:tc>
      </w:tr>
      <w:tr w:rsidR="00562046" w:rsidRPr="00695576" w14:paraId="105C5E4D"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7D835B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130</w:t>
            </w:r>
          </w:p>
        </w:tc>
        <w:tc>
          <w:tcPr>
            <w:tcW w:w="1275" w:type="dxa"/>
            <w:tcBorders>
              <w:top w:val="single" w:sz="4" w:space="0" w:color="auto"/>
              <w:bottom w:val="single" w:sz="4" w:space="0" w:color="auto"/>
            </w:tcBorders>
            <w:vAlign w:val="center"/>
          </w:tcPr>
          <w:p w14:paraId="5C929E4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RpSB13E</w:t>
            </w:r>
          </w:p>
        </w:tc>
        <w:tc>
          <w:tcPr>
            <w:tcW w:w="3544" w:type="dxa"/>
            <w:tcBorders>
              <w:top w:val="single" w:sz="4" w:space="0" w:color="auto"/>
              <w:bottom w:val="single" w:sz="4" w:space="0" w:color="auto"/>
            </w:tcBorders>
            <w:vAlign w:val="center"/>
          </w:tcPr>
          <w:p w14:paraId="3F334D32" w14:textId="3C624311" w:rsidR="00562046" w:rsidRPr="00695576" w:rsidRDefault="00562046" w:rsidP="009544A9">
            <w:pPr>
              <w:autoSpaceDE w:val="0"/>
              <w:autoSpaceDN w:val="0"/>
              <w:rPr>
                <w:noProof w:val="0"/>
                <w:lang w:val="en-US" w:eastAsia="ru-RU"/>
              </w:rPr>
            </w:pP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tevii</w:t>
            </w:r>
            <w:proofErr w:type="spellEnd"/>
            <w:r w:rsidRPr="00695576">
              <w:rPr>
                <w:noProof w:val="0"/>
                <w:lang w:val="en-US" w:eastAsia="ru-RU"/>
              </w:rPr>
              <w:t xml:space="preserve"> din material plastic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canalizare</w:t>
            </w:r>
            <w:proofErr w:type="spellEnd"/>
            <w:r w:rsidRPr="00695576">
              <w:rPr>
                <w:noProof w:val="0"/>
                <w:lang w:val="en-US" w:eastAsia="ru-RU"/>
              </w:rPr>
              <w:t xml:space="preserve">, </w:t>
            </w:r>
            <w:proofErr w:type="spellStart"/>
            <w:r w:rsidRPr="00695576">
              <w:rPr>
                <w:noProof w:val="0"/>
                <w:lang w:val="en-US" w:eastAsia="ru-RU"/>
              </w:rPr>
              <w:t>imbinata</w:t>
            </w:r>
            <w:proofErr w:type="spellEnd"/>
            <w:r w:rsidRPr="00695576">
              <w:rPr>
                <w:noProof w:val="0"/>
                <w:lang w:val="en-US" w:eastAsia="ru-RU"/>
              </w:rPr>
              <w:t xml:space="preserve"> cu </w:t>
            </w:r>
            <w:proofErr w:type="spellStart"/>
            <w:r w:rsidRPr="00695576">
              <w:rPr>
                <w:noProof w:val="0"/>
                <w:lang w:val="en-US" w:eastAsia="ru-RU"/>
              </w:rPr>
              <w:t>garnitura</w:t>
            </w:r>
            <w:proofErr w:type="spellEnd"/>
            <w:r w:rsidRPr="00695576">
              <w:rPr>
                <w:noProof w:val="0"/>
                <w:lang w:val="en-US" w:eastAsia="ru-RU"/>
              </w:rPr>
              <w:t xml:space="preserve"> de </w:t>
            </w:r>
            <w:proofErr w:type="spellStart"/>
            <w:r w:rsidRPr="00695576">
              <w:rPr>
                <w:noProof w:val="0"/>
                <w:lang w:val="en-US" w:eastAsia="ru-RU"/>
              </w:rPr>
              <w:t>cauciuc</w:t>
            </w:r>
            <w:proofErr w:type="spellEnd"/>
            <w:r w:rsidRPr="00695576">
              <w:rPr>
                <w:noProof w:val="0"/>
                <w:lang w:val="en-US" w:eastAsia="ru-RU"/>
              </w:rPr>
              <w:t xml:space="preserve">, </w:t>
            </w:r>
            <w:proofErr w:type="spellStart"/>
            <w:r w:rsidRPr="00695576">
              <w:rPr>
                <w:noProof w:val="0"/>
                <w:lang w:val="en-US" w:eastAsia="ru-RU"/>
              </w:rPr>
              <w:t>montata</w:t>
            </w:r>
            <w:proofErr w:type="spellEnd"/>
            <w:r w:rsidRPr="00695576">
              <w:rPr>
                <w:noProof w:val="0"/>
                <w:lang w:val="en-US" w:eastAsia="ru-RU"/>
              </w:rPr>
              <w:t xml:space="preserve"> </w:t>
            </w:r>
            <w:proofErr w:type="spellStart"/>
            <w:r w:rsidRPr="00695576">
              <w:rPr>
                <w:noProof w:val="0"/>
                <w:lang w:val="en-US" w:eastAsia="ru-RU"/>
              </w:rPr>
              <w:t>aparent</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ingropat</w:t>
            </w:r>
            <w:proofErr w:type="spellEnd"/>
            <w:r w:rsidRPr="00695576">
              <w:rPr>
                <w:noProof w:val="0"/>
                <w:lang w:val="en-US" w:eastAsia="ru-RU"/>
              </w:rPr>
              <w:t xml:space="preserve"> sub </w:t>
            </w:r>
            <w:proofErr w:type="spellStart"/>
            <w:r w:rsidRPr="00695576">
              <w:rPr>
                <w:noProof w:val="0"/>
                <w:lang w:val="en-US" w:eastAsia="ru-RU"/>
              </w:rPr>
              <w:t>pardoseala</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110 mm</w:t>
            </w:r>
          </w:p>
        </w:tc>
        <w:tc>
          <w:tcPr>
            <w:tcW w:w="2126" w:type="dxa"/>
            <w:tcBorders>
              <w:top w:val="single" w:sz="4" w:space="0" w:color="auto"/>
              <w:bottom w:val="single" w:sz="4" w:space="0" w:color="auto"/>
            </w:tcBorders>
            <w:vAlign w:val="center"/>
          </w:tcPr>
          <w:p w14:paraId="2E25531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68F1E169"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8,0000</w:t>
            </w:r>
          </w:p>
          <w:p w14:paraId="2261789A" w14:textId="77777777" w:rsidR="00562046" w:rsidRPr="00695576" w:rsidRDefault="00562046" w:rsidP="00562046">
            <w:pPr>
              <w:autoSpaceDE w:val="0"/>
              <w:autoSpaceDN w:val="0"/>
              <w:jc w:val="center"/>
              <w:rPr>
                <w:noProof w:val="0"/>
                <w:lang w:val="en-US" w:eastAsia="ru-RU"/>
              </w:rPr>
            </w:pPr>
          </w:p>
        </w:tc>
      </w:tr>
      <w:tr w:rsidR="00562046" w:rsidRPr="00695576" w14:paraId="3F44D77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29A65D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842005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5712C5A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06360B5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25DB06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3,0400</w:t>
            </w:r>
          </w:p>
        </w:tc>
      </w:tr>
      <w:tr w:rsidR="00562046" w:rsidRPr="00695576" w14:paraId="70E4200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F0B336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BC0706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2521216720160100</w:t>
            </w:r>
          </w:p>
        </w:tc>
        <w:tc>
          <w:tcPr>
            <w:tcW w:w="3544" w:type="dxa"/>
            <w:tcBorders>
              <w:top w:val="nil"/>
              <w:bottom w:val="single" w:sz="2" w:space="0" w:color="auto"/>
            </w:tcBorders>
            <w:vAlign w:val="center"/>
          </w:tcPr>
          <w:p w14:paraId="20A41148"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Teava</w:t>
            </w:r>
            <w:proofErr w:type="spellEnd"/>
            <w:r w:rsidRPr="00695576">
              <w:rPr>
                <w:noProof w:val="0"/>
                <w:sz w:val="22"/>
                <w:szCs w:val="22"/>
                <w:lang w:val="en-US" w:eastAsia="ru-RU"/>
              </w:rPr>
              <w:t xml:space="preserve"> din material plastic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canalizare</w:t>
            </w:r>
            <w:proofErr w:type="spellEnd"/>
            <w:r w:rsidRPr="00695576">
              <w:rPr>
                <w:noProof w:val="0"/>
                <w:sz w:val="22"/>
                <w:szCs w:val="22"/>
                <w:lang w:val="en-US" w:eastAsia="ru-RU"/>
              </w:rPr>
              <w:t xml:space="preserve"> D110</w:t>
            </w:r>
          </w:p>
        </w:tc>
        <w:tc>
          <w:tcPr>
            <w:tcW w:w="2126" w:type="dxa"/>
            <w:tcBorders>
              <w:top w:val="nil"/>
              <w:bottom w:val="single" w:sz="2" w:space="0" w:color="auto"/>
            </w:tcBorders>
            <w:vAlign w:val="center"/>
          </w:tcPr>
          <w:p w14:paraId="5137BB1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62123E1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8,2400</w:t>
            </w:r>
          </w:p>
        </w:tc>
      </w:tr>
      <w:tr w:rsidR="00562046" w:rsidRPr="00695576" w14:paraId="5D79900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AAD0D5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BE6E02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2451437345967</w:t>
            </w:r>
          </w:p>
        </w:tc>
        <w:tc>
          <w:tcPr>
            <w:tcW w:w="3544" w:type="dxa"/>
            <w:tcBorders>
              <w:top w:val="nil"/>
              <w:bottom w:val="single" w:sz="2" w:space="0" w:color="auto"/>
            </w:tcBorders>
            <w:vAlign w:val="center"/>
          </w:tcPr>
          <w:p w14:paraId="43316479"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Solutie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unguenta</w:t>
            </w:r>
            <w:proofErr w:type="spellEnd"/>
          </w:p>
        </w:tc>
        <w:tc>
          <w:tcPr>
            <w:tcW w:w="2126" w:type="dxa"/>
            <w:tcBorders>
              <w:top w:val="nil"/>
              <w:bottom w:val="single" w:sz="2" w:space="0" w:color="auto"/>
            </w:tcBorders>
            <w:vAlign w:val="center"/>
          </w:tcPr>
          <w:p w14:paraId="58E853E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63E82FA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0,1200</w:t>
            </w:r>
          </w:p>
        </w:tc>
      </w:tr>
      <w:tr w:rsidR="00562046" w:rsidRPr="00695576" w14:paraId="095A729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B9765B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A26CD8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2112307325046</w:t>
            </w:r>
          </w:p>
        </w:tc>
        <w:tc>
          <w:tcPr>
            <w:tcW w:w="3544" w:type="dxa"/>
            <w:tcBorders>
              <w:top w:val="nil"/>
              <w:bottom w:val="single" w:sz="2" w:space="0" w:color="auto"/>
            </w:tcBorders>
            <w:vAlign w:val="center"/>
          </w:tcPr>
          <w:p w14:paraId="5DA804B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absorbanta</w:t>
            </w:r>
            <w:proofErr w:type="spellEnd"/>
          </w:p>
        </w:tc>
        <w:tc>
          <w:tcPr>
            <w:tcW w:w="2126" w:type="dxa"/>
            <w:tcBorders>
              <w:top w:val="nil"/>
              <w:bottom w:val="single" w:sz="2" w:space="0" w:color="auto"/>
            </w:tcBorders>
            <w:vAlign w:val="center"/>
          </w:tcPr>
          <w:p w14:paraId="11C9DBA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07FCD3E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0,1200</w:t>
            </w:r>
          </w:p>
        </w:tc>
      </w:tr>
      <w:tr w:rsidR="00562046" w:rsidRPr="00695576" w14:paraId="0DCF1B93"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6DEB596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131</w:t>
            </w:r>
          </w:p>
        </w:tc>
        <w:tc>
          <w:tcPr>
            <w:tcW w:w="1275" w:type="dxa"/>
            <w:tcBorders>
              <w:top w:val="single" w:sz="4" w:space="0" w:color="auto"/>
              <w:bottom w:val="single" w:sz="4" w:space="0" w:color="auto"/>
            </w:tcBorders>
            <w:vAlign w:val="center"/>
          </w:tcPr>
          <w:p w14:paraId="78D2C8D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RpSB14E</w:t>
            </w:r>
          </w:p>
        </w:tc>
        <w:tc>
          <w:tcPr>
            <w:tcW w:w="3544" w:type="dxa"/>
            <w:tcBorders>
              <w:top w:val="single" w:sz="4" w:space="0" w:color="auto"/>
              <w:bottom w:val="single" w:sz="4" w:space="0" w:color="auto"/>
            </w:tcBorders>
            <w:vAlign w:val="center"/>
          </w:tcPr>
          <w:p w14:paraId="6794DF0F" w14:textId="20B3A7E3" w:rsidR="00562046" w:rsidRPr="00695576" w:rsidRDefault="00562046" w:rsidP="009544A9">
            <w:pPr>
              <w:autoSpaceDE w:val="0"/>
              <w:autoSpaceDN w:val="0"/>
              <w:rPr>
                <w:noProof w:val="0"/>
                <w:lang w:val="en-US" w:eastAsia="ru-RU"/>
              </w:rPr>
            </w:pP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piesei</w:t>
            </w:r>
            <w:proofErr w:type="spellEnd"/>
            <w:r w:rsidRPr="00695576">
              <w:rPr>
                <w:noProof w:val="0"/>
                <w:lang w:val="en-US" w:eastAsia="ru-RU"/>
              </w:rPr>
              <w:t xml:space="preserve"> de </w:t>
            </w:r>
            <w:proofErr w:type="spellStart"/>
            <w:r w:rsidRPr="00695576">
              <w:rPr>
                <w:noProof w:val="0"/>
                <w:lang w:val="en-US" w:eastAsia="ru-RU"/>
              </w:rPr>
              <w:t>legatura</w:t>
            </w:r>
            <w:proofErr w:type="spellEnd"/>
            <w:r w:rsidRPr="00695576">
              <w:rPr>
                <w:noProof w:val="0"/>
                <w:lang w:val="en-US" w:eastAsia="ru-RU"/>
              </w:rPr>
              <w:t xml:space="preserve"> din material plastic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canalizare</w:t>
            </w:r>
            <w:proofErr w:type="spellEnd"/>
            <w:r w:rsidRPr="00695576">
              <w:rPr>
                <w:noProof w:val="0"/>
                <w:lang w:val="en-US" w:eastAsia="ru-RU"/>
              </w:rPr>
              <w:t xml:space="preserve">, </w:t>
            </w:r>
            <w:proofErr w:type="spellStart"/>
            <w:r w:rsidRPr="00695576">
              <w:rPr>
                <w:noProof w:val="0"/>
                <w:lang w:val="en-US" w:eastAsia="ru-RU"/>
              </w:rPr>
              <w:t>imbinata</w:t>
            </w:r>
            <w:proofErr w:type="spellEnd"/>
            <w:r w:rsidRPr="00695576">
              <w:rPr>
                <w:noProof w:val="0"/>
                <w:lang w:val="en-US" w:eastAsia="ru-RU"/>
              </w:rPr>
              <w:t xml:space="preserve"> cu </w:t>
            </w:r>
            <w:proofErr w:type="spellStart"/>
            <w:r w:rsidRPr="00695576">
              <w:rPr>
                <w:noProof w:val="0"/>
                <w:lang w:val="en-US" w:eastAsia="ru-RU"/>
              </w:rPr>
              <w:t>garnitura</w:t>
            </w:r>
            <w:proofErr w:type="spellEnd"/>
            <w:r w:rsidRPr="00695576">
              <w:rPr>
                <w:noProof w:val="0"/>
                <w:lang w:val="en-US" w:eastAsia="ru-RU"/>
              </w:rPr>
              <w:t xml:space="preserve"> de </w:t>
            </w:r>
            <w:proofErr w:type="spellStart"/>
            <w:r w:rsidRPr="00695576">
              <w:rPr>
                <w:noProof w:val="0"/>
                <w:lang w:val="en-US" w:eastAsia="ru-RU"/>
              </w:rPr>
              <w:t>cauciuc</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110 mm</w:t>
            </w:r>
          </w:p>
        </w:tc>
        <w:tc>
          <w:tcPr>
            <w:tcW w:w="2126" w:type="dxa"/>
            <w:tcBorders>
              <w:top w:val="single" w:sz="4" w:space="0" w:color="auto"/>
              <w:bottom w:val="single" w:sz="4" w:space="0" w:color="auto"/>
            </w:tcBorders>
            <w:vAlign w:val="center"/>
          </w:tcPr>
          <w:p w14:paraId="553E3AC8"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4F61FFEB"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12,0000</w:t>
            </w:r>
          </w:p>
          <w:p w14:paraId="7DA3BE79" w14:textId="77777777" w:rsidR="00562046" w:rsidRPr="00695576" w:rsidRDefault="00562046" w:rsidP="00562046">
            <w:pPr>
              <w:autoSpaceDE w:val="0"/>
              <w:autoSpaceDN w:val="0"/>
              <w:jc w:val="center"/>
              <w:rPr>
                <w:noProof w:val="0"/>
                <w:lang w:val="en-US" w:eastAsia="ru-RU"/>
              </w:rPr>
            </w:pPr>
          </w:p>
        </w:tc>
      </w:tr>
      <w:tr w:rsidR="00562046" w:rsidRPr="00695576" w14:paraId="61C46D3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D61945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385BC4F"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3C95D43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5AFB916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0052E0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4,0800</w:t>
            </w:r>
          </w:p>
        </w:tc>
      </w:tr>
      <w:tr w:rsidR="00562046" w:rsidRPr="00695576" w14:paraId="3B0D5F8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79E64D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28F8AF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2523156721037100</w:t>
            </w:r>
          </w:p>
        </w:tc>
        <w:tc>
          <w:tcPr>
            <w:tcW w:w="3544" w:type="dxa"/>
            <w:tcBorders>
              <w:top w:val="nil"/>
              <w:bottom w:val="single" w:sz="2" w:space="0" w:color="auto"/>
            </w:tcBorders>
            <w:vAlign w:val="center"/>
          </w:tcPr>
          <w:p w14:paraId="77D2C6B2"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Cot, </w:t>
            </w:r>
            <w:proofErr w:type="spellStart"/>
            <w:r w:rsidRPr="00695576">
              <w:rPr>
                <w:noProof w:val="0"/>
                <w:sz w:val="22"/>
                <w:szCs w:val="22"/>
                <w:lang w:val="en-US" w:eastAsia="ru-RU"/>
              </w:rPr>
              <w:t>mufa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dubla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piesa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curatire</w:t>
            </w:r>
            <w:proofErr w:type="spellEnd"/>
            <w:r w:rsidRPr="00695576">
              <w:rPr>
                <w:noProof w:val="0"/>
                <w:sz w:val="22"/>
                <w:szCs w:val="22"/>
                <w:lang w:val="en-US" w:eastAsia="ru-RU"/>
              </w:rPr>
              <w:t xml:space="preserve">, compensator de </w:t>
            </w:r>
            <w:proofErr w:type="spellStart"/>
            <w:r w:rsidRPr="00695576">
              <w:rPr>
                <w:noProof w:val="0"/>
                <w:sz w:val="22"/>
                <w:szCs w:val="22"/>
                <w:lang w:val="en-US" w:eastAsia="ru-RU"/>
              </w:rPr>
              <w:t>dilatatie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reductie</w:t>
            </w:r>
            <w:proofErr w:type="spellEnd"/>
            <w:r w:rsidRPr="00695576">
              <w:rPr>
                <w:noProof w:val="0"/>
                <w:sz w:val="22"/>
                <w:szCs w:val="22"/>
                <w:lang w:val="en-US" w:eastAsia="ru-RU"/>
              </w:rPr>
              <w:t xml:space="preserve"> din material </w:t>
            </w:r>
            <w:proofErr w:type="gramStart"/>
            <w:r w:rsidRPr="00695576">
              <w:rPr>
                <w:noProof w:val="0"/>
                <w:sz w:val="22"/>
                <w:szCs w:val="22"/>
                <w:lang w:val="en-US" w:eastAsia="ru-RU"/>
              </w:rPr>
              <w:t xml:space="preserve">plastic  </w:t>
            </w:r>
            <w:proofErr w:type="spellStart"/>
            <w:r w:rsidRPr="00695576">
              <w:rPr>
                <w:noProof w:val="0"/>
                <w:sz w:val="22"/>
                <w:szCs w:val="22"/>
                <w:lang w:val="en-US" w:eastAsia="ru-RU"/>
              </w:rPr>
              <w:t>pentru</w:t>
            </w:r>
            <w:proofErr w:type="spellEnd"/>
            <w:proofErr w:type="gramEnd"/>
            <w:r w:rsidRPr="00695576">
              <w:rPr>
                <w:noProof w:val="0"/>
                <w:sz w:val="22"/>
                <w:szCs w:val="22"/>
                <w:lang w:val="en-US" w:eastAsia="ru-RU"/>
              </w:rPr>
              <w:t xml:space="preserve"> </w:t>
            </w:r>
            <w:proofErr w:type="spellStart"/>
            <w:r w:rsidRPr="00695576">
              <w:rPr>
                <w:noProof w:val="0"/>
                <w:sz w:val="22"/>
                <w:szCs w:val="22"/>
                <w:lang w:val="en-US" w:eastAsia="ru-RU"/>
              </w:rPr>
              <w:t>canalizare</w:t>
            </w:r>
            <w:proofErr w:type="spellEnd"/>
            <w:r w:rsidRPr="00695576">
              <w:rPr>
                <w:noProof w:val="0"/>
                <w:sz w:val="22"/>
                <w:szCs w:val="22"/>
                <w:lang w:val="en-US" w:eastAsia="ru-RU"/>
              </w:rPr>
              <w:t xml:space="preserve"> D110</w:t>
            </w:r>
          </w:p>
        </w:tc>
        <w:tc>
          <w:tcPr>
            <w:tcW w:w="2126" w:type="dxa"/>
            <w:tcBorders>
              <w:top w:val="nil"/>
              <w:bottom w:val="single" w:sz="2" w:space="0" w:color="auto"/>
            </w:tcBorders>
            <w:vAlign w:val="center"/>
          </w:tcPr>
          <w:p w14:paraId="6C1D97DE"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46580D9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12,0000</w:t>
            </w:r>
          </w:p>
        </w:tc>
      </w:tr>
      <w:tr w:rsidR="00562046" w:rsidRPr="00695576" w14:paraId="1822FF3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B15739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100234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2451437345967</w:t>
            </w:r>
          </w:p>
        </w:tc>
        <w:tc>
          <w:tcPr>
            <w:tcW w:w="3544" w:type="dxa"/>
            <w:tcBorders>
              <w:top w:val="nil"/>
              <w:bottom w:val="single" w:sz="2" w:space="0" w:color="auto"/>
            </w:tcBorders>
            <w:vAlign w:val="center"/>
          </w:tcPr>
          <w:p w14:paraId="0D560FD8"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Solutie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unguenta</w:t>
            </w:r>
            <w:proofErr w:type="spellEnd"/>
          </w:p>
        </w:tc>
        <w:tc>
          <w:tcPr>
            <w:tcW w:w="2126" w:type="dxa"/>
            <w:tcBorders>
              <w:top w:val="nil"/>
              <w:bottom w:val="single" w:sz="2" w:space="0" w:color="auto"/>
            </w:tcBorders>
            <w:vAlign w:val="center"/>
          </w:tcPr>
          <w:p w14:paraId="39AA9C0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613061C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0,4200</w:t>
            </w:r>
          </w:p>
        </w:tc>
      </w:tr>
      <w:tr w:rsidR="00562046" w:rsidRPr="00695576" w14:paraId="685B0A5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1A562C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0CB53E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2112307325046</w:t>
            </w:r>
          </w:p>
        </w:tc>
        <w:tc>
          <w:tcPr>
            <w:tcW w:w="3544" w:type="dxa"/>
            <w:tcBorders>
              <w:top w:val="nil"/>
              <w:bottom w:val="single" w:sz="2" w:space="0" w:color="auto"/>
            </w:tcBorders>
            <w:vAlign w:val="center"/>
          </w:tcPr>
          <w:p w14:paraId="635F403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absorbanta</w:t>
            </w:r>
            <w:proofErr w:type="spellEnd"/>
          </w:p>
        </w:tc>
        <w:tc>
          <w:tcPr>
            <w:tcW w:w="2126" w:type="dxa"/>
            <w:tcBorders>
              <w:top w:val="nil"/>
              <w:bottom w:val="single" w:sz="2" w:space="0" w:color="auto"/>
            </w:tcBorders>
            <w:vAlign w:val="center"/>
          </w:tcPr>
          <w:p w14:paraId="582FD37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3DCFCF9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0,1800</w:t>
            </w:r>
          </w:p>
        </w:tc>
      </w:tr>
      <w:tr w:rsidR="00562046" w:rsidRPr="00695576" w14:paraId="675AA24E"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7A8F14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132</w:t>
            </w:r>
          </w:p>
        </w:tc>
        <w:tc>
          <w:tcPr>
            <w:tcW w:w="1275" w:type="dxa"/>
            <w:tcBorders>
              <w:top w:val="single" w:sz="4" w:space="0" w:color="auto"/>
              <w:bottom w:val="single" w:sz="4" w:space="0" w:color="auto"/>
            </w:tcBorders>
            <w:vAlign w:val="center"/>
          </w:tcPr>
          <w:p w14:paraId="773C9DF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RpSB25A</w:t>
            </w:r>
          </w:p>
        </w:tc>
        <w:tc>
          <w:tcPr>
            <w:tcW w:w="3544" w:type="dxa"/>
            <w:tcBorders>
              <w:top w:val="single" w:sz="4" w:space="0" w:color="auto"/>
              <w:bottom w:val="single" w:sz="4" w:space="0" w:color="auto"/>
            </w:tcBorders>
            <w:vAlign w:val="center"/>
          </w:tcPr>
          <w:p w14:paraId="03A5BA9D" w14:textId="273C7899" w:rsidR="00562046" w:rsidRPr="00695576" w:rsidRDefault="00562046" w:rsidP="009544A9">
            <w:pPr>
              <w:autoSpaceDE w:val="0"/>
              <w:autoSpaceDN w:val="0"/>
              <w:rPr>
                <w:noProof w:val="0"/>
                <w:lang w:val="en-US" w:eastAsia="ru-RU"/>
              </w:rPr>
            </w:pP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sifonului</w:t>
            </w:r>
            <w:proofErr w:type="spellEnd"/>
            <w:r w:rsidRPr="00695576">
              <w:rPr>
                <w:noProof w:val="0"/>
                <w:lang w:val="en-US" w:eastAsia="ru-RU"/>
              </w:rPr>
              <w:t xml:space="preserve"> de </w:t>
            </w:r>
            <w:proofErr w:type="spellStart"/>
            <w:r w:rsidRPr="00695576">
              <w:rPr>
                <w:noProof w:val="0"/>
                <w:lang w:val="en-US" w:eastAsia="ru-RU"/>
              </w:rPr>
              <w:t>pardoseala</w:t>
            </w:r>
            <w:proofErr w:type="spellEnd"/>
            <w:r w:rsidRPr="00695576">
              <w:rPr>
                <w:noProof w:val="0"/>
                <w:lang w:val="en-US" w:eastAsia="ru-RU"/>
              </w:rPr>
              <w:t xml:space="preserve"> din </w:t>
            </w:r>
            <w:proofErr w:type="spellStart"/>
            <w:r w:rsidRPr="00695576">
              <w:rPr>
                <w:noProof w:val="0"/>
                <w:lang w:val="en-US" w:eastAsia="ru-RU"/>
              </w:rPr>
              <w:t>fonta</w:t>
            </w:r>
            <w:proofErr w:type="spellEnd"/>
            <w:r w:rsidRPr="00695576">
              <w:rPr>
                <w:noProof w:val="0"/>
                <w:lang w:val="en-US" w:eastAsia="ru-RU"/>
              </w:rPr>
              <w:t xml:space="preserve"> </w:t>
            </w:r>
            <w:proofErr w:type="spellStart"/>
            <w:r w:rsidRPr="00695576">
              <w:rPr>
                <w:noProof w:val="0"/>
                <w:lang w:val="en-US" w:eastAsia="ru-RU"/>
              </w:rPr>
              <w:t>emailata</w:t>
            </w:r>
            <w:proofErr w:type="spellEnd"/>
            <w:r w:rsidRPr="00695576">
              <w:rPr>
                <w:noProof w:val="0"/>
                <w:lang w:val="en-US" w:eastAsia="ru-RU"/>
              </w:rPr>
              <w:t xml:space="preserve">, </w:t>
            </w:r>
            <w:proofErr w:type="spellStart"/>
            <w:proofErr w:type="gramStart"/>
            <w:r w:rsidRPr="00695576">
              <w:rPr>
                <w:noProof w:val="0"/>
                <w:lang w:val="en-US" w:eastAsia="ru-RU"/>
              </w:rPr>
              <w:t>simplu</w:t>
            </w:r>
            <w:proofErr w:type="spellEnd"/>
            <w:r w:rsidRPr="00695576">
              <w:rPr>
                <w:noProof w:val="0"/>
                <w:lang w:val="en-US" w:eastAsia="ru-RU"/>
              </w:rPr>
              <w:t xml:space="preserve"> ,</w:t>
            </w:r>
            <w:proofErr w:type="gramEnd"/>
            <w:r w:rsidRPr="00695576">
              <w:rPr>
                <w:noProof w:val="0"/>
                <w:lang w:val="en-US" w:eastAsia="ru-RU"/>
              </w:rPr>
              <w:t>(</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dus</w:t>
            </w:r>
            <w:proofErr w:type="spellEnd"/>
            <w:r w:rsidRPr="00695576">
              <w:rPr>
                <w:noProof w:val="0"/>
                <w:lang w:val="en-US" w:eastAsia="ru-RU"/>
              </w:rPr>
              <w:t xml:space="preserve"> l=600mm)</w:t>
            </w:r>
          </w:p>
        </w:tc>
        <w:tc>
          <w:tcPr>
            <w:tcW w:w="2126" w:type="dxa"/>
            <w:tcBorders>
              <w:top w:val="single" w:sz="4" w:space="0" w:color="auto"/>
              <w:bottom w:val="single" w:sz="4" w:space="0" w:color="auto"/>
            </w:tcBorders>
            <w:vAlign w:val="center"/>
          </w:tcPr>
          <w:p w14:paraId="07F4BAD5"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52B02DC8"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1,0000</w:t>
            </w:r>
          </w:p>
          <w:p w14:paraId="4BD93888" w14:textId="77777777" w:rsidR="00562046" w:rsidRPr="00695576" w:rsidRDefault="00562046" w:rsidP="00562046">
            <w:pPr>
              <w:autoSpaceDE w:val="0"/>
              <w:autoSpaceDN w:val="0"/>
              <w:jc w:val="center"/>
              <w:rPr>
                <w:noProof w:val="0"/>
                <w:lang w:val="en-US" w:eastAsia="ru-RU"/>
              </w:rPr>
            </w:pPr>
          </w:p>
        </w:tc>
      </w:tr>
      <w:tr w:rsidR="00562046" w:rsidRPr="00695576" w14:paraId="32547872"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B116F9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6F1D05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05D34C9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162DF74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C75128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1,0000</w:t>
            </w:r>
          </w:p>
        </w:tc>
      </w:tr>
      <w:tr w:rsidR="00562046" w:rsidRPr="00695576" w14:paraId="6D68435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D9D784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D1BB42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2875114202905</w:t>
            </w:r>
          </w:p>
        </w:tc>
        <w:tc>
          <w:tcPr>
            <w:tcW w:w="3544" w:type="dxa"/>
            <w:tcBorders>
              <w:top w:val="nil"/>
              <w:bottom w:val="single" w:sz="2" w:space="0" w:color="auto"/>
            </w:tcBorders>
            <w:vAlign w:val="center"/>
          </w:tcPr>
          <w:p w14:paraId="3ADB01ED"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Sifon</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dus</w:t>
            </w:r>
            <w:proofErr w:type="spellEnd"/>
            <w:r w:rsidRPr="00695576">
              <w:rPr>
                <w:noProof w:val="0"/>
                <w:sz w:val="22"/>
                <w:szCs w:val="22"/>
                <w:lang w:val="en-US" w:eastAsia="ru-RU"/>
              </w:rPr>
              <w:t xml:space="preserve"> L=600</w:t>
            </w:r>
          </w:p>
        </w:tc>
        <w:tc>
          <w:tcPr>
            <w:tcW w:w="2126" w:type="dxa"/>
            <w:tcBorders>
              <w:top w:val="nil"/>
              <w:bottom w:val="single" w:sz="2" w:space="0" w:color="auto"/>
            </w:tcBorders>
            <w:vAlign w:val="center"/>
          </w:tcPr>
          <w:p w14:paraId="7EE5BF0E"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4EDF73B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1,0500</w:t>
            </w:r>
          </w:p>
        </w:tc>
      </w:tr>
      <w:tr w:rsidR="00562046" w:rsidRPr="00695576" w14:paraId="56B9F46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3ED7D4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8ED2BD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2651122100440</w:t>
            </w:r>
          </w:p>
        </w:tc>
        <w:tc>
          <w:tcPr>
            <w:tcW w:w="3544" w:type="dxa"/>
            <w:tcBorders>
              <w:top w:val="nil"/>
              <w:bottom w:val="single" w:sz="2" w:space="0" w:color="auto"/>
            </w:tcBorders>
            <w:vAlign w:val="center"/>
          </w:tcPr>
          <w:p w14:paraId="1DB6F54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portland</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adaosuri</w:t>
            </w:r>
            <w:proofErr w:type="spellEnd"/>
            <w:r w:rsidRPr="00695576">
              <w:rPr>
                <w:noProof w:val="0"/>
                <w:sz w:val="22"/>
                <w:szCs w:val="22"/>
                <w:lang w:val="en-US" w:eastAsia="ru-RU"/>
              </w:rPr>
              <w:t xml:space="preserve"> PA 35 </w:t>
            </w:r>
            <w:proofErr w:type="spellStart"/>
            <w:r w:rsidRPr="00695576">
              <w:rPr>
                <w:noProof w:val="0"/>
                <w:sz w:val="22"/>
                <w:szCs w:val="22"/>
                <w:lang w:val="en-US" w:eastAsia="ru-RU"/>
              </w:rPr>
              <w:lastRenderedPageBreak/>
              <w:t>saci</w:t>
            </w:r>
            <w:proofErr w:type="spellEnd"/>
            <w:r w:rsidRPr="00695576">
              <w:rPr>
                <w:noProof w:val="0"/>
                <w:sz w:val="22"/>
                <w:szCs w:val="22"/>
                <w:lang w:val="en-US" w:eastAsia="ru-RU"/>
              </w:rPr>
              <w:t xml:space="preserve"> S1500</w:t>
            </w:r>
          </w:p>
        </w:tc>
        <w:tc>
          <w:tcPr>
            <w:tcW w:w="2126" w:type="dxa"/>
            <w:tcBorders>
              <w:top w:val="nil"/>
              <w:bottom w:val="single" w:sz="2" w:space="0" w:color="auto"/>
            </w:tcBorders>
            <w:vAlign w:val="center"/>
          </w:tcPr>
          <w:p w14:paraId="0EEB698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lastRenderedPageBreak/>
              <w:t>kg</w:t>
            </w:r>
          </w:p>
        </w:tc>
        <w:tc>
          <w:tcPr>
            <w:tcW w:w="1985" w:type="dxa"/>
            <w:tcBorders>
              <w:top w:val="nil"/>
              <w:bottom w:val="single" w:sz="2" w:space="0" w:color="auto"/>
            </w:tcBorders>
            <w:vAlign w:val="center"/>
          </w:tcPr>
          <w:p w14:paraId="783CFCC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0,1155</w:t>
            </w:r>
          </w:p>
        </w:tc>
      </w:tr>
      <w:tr w:rsidR="00562046" w:rsidRPr="00695576" w14:paraId="5A67DAD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6E1B70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C36AC4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1752117307067</w:t>
            </w:r>
          </w:p>
        </w:tc>
        <w:tc>
          <w:tcPr>
            <w:tcW w:w="3544" w:type="dxa"/>
            <w:tcBorders>
              <w:top w:val="nil"/>
              <w:bottom w:val="single" w:sz="2" w:space="0" w:color="auto"/>
            </w:tcBorders>
            <w:vAlign w:val="center"/>
          </w:tcPr>
          <w:p w14:paraId="287C16DB"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Calafat </w:t>
            </w:r>
            <w:proofErr w:type="spellStart"/>
            <w:r w:rsidRPr="00695576">
              <w:rPr>
                <w:noProof w:val="0"/>
                <w:sz w:val="22"/>
                <w:szCs w:val="22"/>
                <w:lang w:val="en-US" w:eastAsia="ru-RU"/>
              </w:rPr>
              <w:t>gudronat</w:t>
            </w:r>
            <w:proofErr w:type="spellEnd"/>
          </w:p>
        </w:tc>
        <w:tc>
          <w:tcPr>
            <w:tcW w:w="2126" w:type="dxa"/>
            <w:tcBorders>
              <w:top w:val="nil"/>
              <w:bottom w:val="single" w:sz="2" w:space="0" w:color="auto"/>
            </w:tcBorders>
            <w:vAlign w:val="center"/>
          </w:tcPr>
          <w:p w14:paraId="3B859B1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0F9B786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0,0420</w:t>
            </w:r>
          </w:p>
        </w:tc>
      </w:tr>
      <w:tr w:rsidR="00562046" w:rsidRPr="00695576" w14:paraId="6C2306DE"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5D4363D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133</w:t>
            </w:r>
          </w:p>
        </w:tc>
        <w:tc>
          <w:tcPr>
            <w:tcW w:w="1275" w:type="dxa"/>
            <w:tcBorders>
              <w:top w:val="single" w:sz="4" w:space="0" w:color="auto"/>
              <w:bottom w:val="single" w:sz="4" w:space="0" w:color="auto"/>
            </w:tcBorders>
            <w:vAlign w:val="center"/>
          </w:tcPr>
          <w:p w14:paraId="7D5AF57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SA14B</w:t>
            </w:r>
          </w:p>
        </w:tc>
        <w:tc>
          <w:tcPr>
            <w:tcW w:w="3544" w:type="dxa"/>
            <w:tcBorders>
              <w:top w:val="single" w:sz="4" w:space="0" w:color="auto"/>
              <w:bottom w:val="single" w:sz="4" w:space="0" w:color="auto"/>
            </w:tcBorders>
            <w:vAlign w:val="center"/>
          </w:tcPr>
          <w:p w14:paraId="0B0615C9" w14:textId="55EB43D9" w:rsidR="00562046" w:rsidRPr="00695576" w:rsidRDefault="00562046" w:rsidP="009544A9">
            <w:pPr>
              <w:autoSpaceDE w:val="0"/>
              <w:autoSpaceDN w:val="0"/>
              <w:rPr>
                <w:noProof w:val="0"/>
                <w:lang w:val="en-US" w:eastAsia="ru-RU"/>
              </w:rPr>
            </w:pPr>
            <w:proofErr w:type="spellStart"/>
            <w:r w:rsidRPr="00695576">
              <w:rPr>
                <w:noProof w:val="0"/>
                <w:lang w:val="en-US" w:eastAsia="ru-RU"/>
              </w:rPr>
              <w:t>Teava</w:t>
            </w:r>
            <w:proofErr w:type="spellEnd"/>
            <w:r w:rsidRPr="00695576">
              <w:rPr>
                <w:noProof w:val="0"/>
                <w:lang w:val="en-US" w:eastAsia="ru-RU"/>
              </w:rPr>
              <w:t xml:space="preserve"> din material plastic </w:t>
            </w:r>
            <w:proofErr w:type="spellStart"/>
            <w:r w:rsidRPr="00695576">
              <w:rPr>
                <w:noProof w:val="0"/>
                <w:lang w:val="en-US" w:eastAsia="ru-RU"/>
              </w:rPr>
              <w:t>imbinata</w:t>
            </w:r>
            <w:proofErr w:type="spellEnd"/>
            <w:r w:rsidRPr="00695576">
              <w:rPr>
                <w:noProof w:val="0"/>
                <w:lang w:val="en-US" w:eastAsia="ru-RU"/>
              </w:rPr>
              <w:t xml:space="preserve"> </w:t>
            </w:r>
            <w:proofErr w:type="spellStart"/>
            <w:r w:rsidRPr="00695576">
              <w:rPr>
                <w:noProof w:val="0"/>
                <w:lang w:val="en-US" w:eastAsia="ru-RU"/>
              </w:rPr>
              <w:t>prin</w:t>
            </w:r>
            <w:proofErr w:type="spellEnd"/>
            <w:r w:rsidRPr="00695576">
              <w:rPr>
                <w:noProof w:val="0"/>
                <w:lang w:val="en-US" w:eastAsia="ru-RU"/>
              </w:rPr>
              <w:t xml:space="preserve"> </w:t>
            </w:r>
            <w:proofErr w:type="spellStart"/>
            <w:r w:rsidRPr="00695576">
              <w:rPr>
                <w:noProof w:val="0"/>
                <w:lang w:val="en-US" w:eastAsia="ru-RU"/>
              </w:rPr>
              <w:t>sudura</w:t>
            </w:r>
            <w:proofErr w:type="spellEnd"/>
            <w:r w:rsidRPr="00695576">
              <w:rPr>
                <w:noProof w:val="0"/>
                <w:lang w:val="en-US" w:eastAsia="ru-RU"/>
              </w:rPr>
              <w:t xml:space="preserve"> </w:t>
            </w:r>
            <w:proofErr w:type="spellStart"/>
            <w:r w:rsidRPr="00695576">
              <w:rPr>
                <w:noProof w:val="0"/>
                <w:lang w:val="en-US" w:eastAsia="ru-RU"/>
              </w:rPr>
              <w:t>prin</w:t>
            </w:r>
            <w:proofErr w:type="spellEnd"/>
            <w:r w:rsidRPr="00695576">
              <w:rPr>
                <w:noProof w:val="0"/>
                <w:lang w:val="en-US" w:eastAsia="ru-RU"/>
              </w:rPr>
              <w:t xml:space="preserve"> </w:t>
            </w:r>
            <w:proofErr w:type="spellStart"/>
            <w:r w:rsidRPr="00695576">
              <w:rPr>
                <w:noProof w:val="0"/>
                <w:lang w:val="en-US" w:eastAsia="ru-RU"/>
              </w:rPr>
              <w:t>polifuziune</w:t>
            </w:r>
            <w:proofErr w:type="spellEnd"/>
            <w:r w:rsidRPr="00695576">
              <w:rPr>
                <w:noProof w:val="0"/>
                <w:lang w:val="en-US" w:eastAsia="ru-RU"/>
              </w:rPr>
              <w:t xml:space="preserve">, la </w:t>
            </w:r>
            <w:proofErr w:type="spellStart"/>
            <w:r w:rsidRPr="00695576">
              <w:rPr>
                <w:noProof w:val="0"/>
                <w:lang w:val="en-US" w:eastAsia="ru-RU"/>
              </w:rPr>
              <w:t>constructii</w:t>
            </w:r>
            <w:proofErr w:type="spellEnd"/>
            <w:r w:rsidRPr="00695576">
              <w:rPr>
                <w:noProof w:val="0"/>
                <w:lang w:val="en-US" w:eastAsia="ru-RU"/>
              </w:rPr>
              <w:t xml:space="preserve"> </w:t>
            </w:r>
            <w:proofErr w:type="spellStart"/>
            <w:r w:rsidRPr="00695576">
              <w:rPr>
                <w:noProof w:val="0"/>
                <w:lang w:val="en-US" w:eastAsia="ru-RU"/>
              </w:rPr>
              <w:t>industriale</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20 mm</w:t>
            </w:r>
          </w:p>
        </w:tc>
        <w:tc>
          <w:tcPr>
            <w:tcW w:w="2126" w:type="dxa"/>
            <w:tcBorders>
              <w:top w:val="single" w:sz="4" w:space="0" w:color="auto"/>
              <w:bottom w:val="single" w:sz="4" w:space="0" w:color="auto"/>
            </w:tcBorders>
            <w:vAlign w:val="center"/>
          </w:tcPr>
          <w:p w14:paraId="037E685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23755415"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30,0000</w:t>
            </w:r>
          </w:p>
          <w:p w14:paraId="67275CE1" w14:textId="77777777" w:rsidR="00562046" w:rsidRPr="00695576" w:rsidRDefault="00562046" w:rsidP="00562046">
            <w:pPr>
              <w:autoSpaceDE w:val="0"/>
              <w:autoSpaceDN w:val="0"/>
              <w:jc w:val="center"/>
              <w:rPr>
                <w:noProof w:val="0"/>
                <w:lang w:val="en-US" w:eastAsia="ru-RU"/>
              </w:rPr>
            </w:pPr>
          </w:p>
        </w:tc>
      </w:tr>
      <w:tr w:rsidR="00562046" w:rsidRPr="00695576" w14:paraId="0278CD9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6CB586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20B34A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52F0686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6BE1060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2B26FD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9,3000</w:t>
            </w:r>
          </w:p>
        </w:tc>
      </w:tr>
      <w:tr w:rsidR="00562046" w:rsidRPr="00695576" w14:paraId="1A347A3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F73EED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D9DEDB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252121671705020</w:t>
            </w:r>
          </w:p>
        </w:tc>
        <w:tc>
          <w:tcPr>
            <w:tcW w:w="3544" w:type="dxa"/>
            <w:tcBorders>
              <w:top w:val="nil"/>
              <w:bottom w:val="single" w:sz="2" w:space="0" w:color="auto"/>
            </w:tcBorders>
            <w:vAlign w:val="center"/>
          </w:tcPr>
          <w:p w14:paraId="3EB681B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Teava</w:t>
            </w:r>
            <w:proofErr w:type="spellEnd"/>
            <w:r w:rsidRPr="00695576">
              <w:rPr>
                <w:noProof w:val="0"/>
                <w:sz w:val="22"/>
                <w:szCs w:val="22"/>
                <w:lang w:val="en-US" w:eastAsia="ru-RU"/>
              </w:rPr>
              <w:t xml:space="preserve"> din material plastic d20</w:t>
            </w:r>
          </w:p>
        </w:tc>
        <w:tc>
          <w:tcPr>
            <w:tcW w:w="2126" w:type="dxa"/>
            <w:tcBorders>
              <w:top w:val="nil"/>
              <w:bottom w:val="single" w:sz="2" w:space="0" w:color="auto"/>
            </w:tcBorders>
            <w:vAlign w:val="center"/>
          </w:tcPr>
          <w:p w14:paraId="7A9C293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53E52E7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30,6000</w:t>
            </w:r>
          </w:p>
        </w:tc>
      </w:tr>
      <w:tr w:rsidR="00562046" w:rsidRPr="00695576" w14:paraId="3C45329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A40D0B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394D72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252315671943020</w:t>
            </w:r>
          </w:p>
        </w:tc>
        <w:tc>
          <w:tcPr>
            <w:tcW w:w="3544" w:type="dxa"/>
            <w:tcBorders>
              <w:top w:val="nil"/>
              <w:bottom w:val="single" w:sz="2" w:space="0" w:color="auto"/>
            </w:tcBorders>
            <w:vAlign w:val="center"/>
          </w:tcPr>
          <w:p w14:paraId="100F9E23"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Cot din material plastic d20</w:t>
            </w:r>
          </w:p>
        </w:tc>
        <w:tc>
          <w:tcPr>
            <w:tcW w:w="2126" w:type="dxa"/>
            <w:tcBorders>
              <w:top w:val="nil"/>
              <w:bottom w:val="single" w:sz="2" w:space="0" w:color="auto"/>
            </w:tcBorders>
            <w:vAlign w:val="center"/>
          </w:tcPr>
          <w:p w14:paraId="42324E73"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EF8724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6,0000</w:t>
            </w:r>
          </w:p>
        </w:tc>
      </w:tr>
      <w:tr w:rsidR="00562046" w:rsidRPr="00695576" w14:paraId="42F9E18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5B1823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5DCA7B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252315671945020</w:t>
            </w:r>
          </w:p>
        </w:tc>
        <w:tc>
          <w:tcPr>
            <w:tcW w:w="3544" w:type="dxa"/>
            <w:tcBorders>
              <w:top w:val="nil"/>
              <w:bottom w:val="single" w:sz="2" w:space="0" w:color="auto"/>
            </w:tcBorders>
            <w:vAlign w:val="center"/>
          </w:tcPr>
          <w:p w14:paraId="3D1B9C88"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Teu</w:t>
            </w:r>
            <w:proofErr w:type="spellEnd"/>
            <w:r w:rsidRPr="00695576">
              <w:rPr>
                <w:noProof w:val="0"/>
                <w:sz w:val="22"/>
                <w:szCs w:val="22"/>
                <w:lang w:val="en-US" w:eastAsia="ru-RU"/>
              </w:rPr>
              <w:t xml:space="preserve"> din material plastic d20</w:t>
            </w:r>
          </w:p>
        </w:tc>
        <w:tc>
          <w:tcPr>
            <w:tcW w:w="2126" w:type="dxa"/>
            <w:tcBorders>
              <w:top w:val="nil"/>
              <w:bottom w:val="single" w:sz="2" w:space="0" w:color="auto"/>
            </w:tcBorders>
            <w:vAlign w:val="center"/>
          </w:tcPr>
          <w:p w14:paraId="6750E0F3"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4D2B86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6,3000</w:t>
            </w:r>
          </w:p>
        </w:tc>
      </w:tr>
      <w:tr w:rsidR="00562046" w:rsidRPr="00695576" w14:paraId="3274F40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74DA6C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904C72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252315671946020</w:t>
            </w:r>
          </w:p>
        </w:tc>
        <w:tc>
          <w:tcPr>
            <w:tcW w:w="3544" w:type="dxa"/>
            <w:tcBorders>
              <w:top w:val="nil"/>
              <w:bottom w:val="single" w:sz="2" w:space="0" w:color="auto"/>
            </w:tcBorders>
            <w:vAlign w:val="center"/>
          </w:tcPr>
          <w:p w14:paraId="57585A3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Reductie</w:t>
            </w:r>
            <w:proofErr w:type="spellEnd"/>
            <w:r w:rsidRPr="00695576">
              <w:rPr>
                <w:noProof w:val="0"/>
                <w:sz w:val="22"/>
                <w:szCs w:val="22"/>
                <w:lang w:val="en-US" w:eastAsia="ru-RU"/>
              </w:rPr>
              <w:t xml:space="preserve"> din material plastic d20</w:t>
            </w:r>
          </w:p>
        </w:tc>
        <w:tc>
          <w:tcPr>
            <w:tcW w:w="2126" w:type="dxa"/>
            <w:tcBorders>
              <w:top w:val="nil"/>
              <w:bottom w:val="single" w:sz="2" w:space="0" w:color="auto"/>
            </w:tcBorders>
            <w:vAlign w:val="center"/>
          </w:tcPr>
          <w:p w14:paraId="7388C06C"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604AD90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1,2000</w:t>
            </w:r>
          </w:p>
        </w:tc>
      </w:tr>
      <w:tr w:rsidR="00562046" w:rsidRPr="00695576" w14:paraId="601CE1E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BC28E8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1E1BC2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252315671940020</w:t>
            </w:r>
          </w:p>
        </w:tc>
        <w:tc>
          <w:tcPr>
            <w:tcW w:w="3544" w:type="dxa"/>
            <w:tcBorders>
              <w:top w:val="nil"/>
              <w:bottom w:val="single" w:sz="2" w:space="0" w:color="auto"/>
            </w:tcBorders>
            <w:vAlign w:val="center"/>
          </w:tcPr>
          <w:p w14:paraId="4BFC4DC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Mufa</w:t>
            </w:r>
            <w:proofErr w:type="spellEnd"/>
            <w:r w:rsidRPr="00695576">
              <w:rPr>
                <w:noProof w:val="0"/>
                <w:sz w:val="22"/>
                <w:szCs w:val="22"/>
                <w:lang w:val="en-US" w:eastAsia="ru-RU"/>
              </w:rPr>
              <w:t xml:space="preserve"> din material plastic d20</w:t>
            </w:r>
          </w:p>
        </w:tc>
        <w:tc>
          <w:tcPr>
            <w:tcW w:w="2126" w:type="dxa"/>
            <w:tcBorders>
              <w:top w:val="nil"/>
              <w:bottom w:val="single" w:sz="2" w:space="0" w:color="auto"/>
            </w:tcBorders>
            <w:vAlign w:val="center"/>
          </w:tcPr>
          <w:p w14:paraId="2941BAAC"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59A3130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1,2000</w:t>
            </w:r>
          </w:p>
        </w:tc>
      </w:tr>
      <w:tr w:rsidR="00562046" w:rsidRPr="00695576" w14:paraId="75C2915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F1270B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17C1A7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252315671953020</w:t>
            </w:r>
          </w:p>
        </w:tc>
        <w:tc>
          <w:tcPr>
            <w:tcW w:w="3544" w:type="dxa"/>
            <w:tcBorders>
              <w:top w:val="nil"/>
              <w:bottom w:val="single" w:sz="2" w:space="0" w:color="auto"/>
            </w:tcBorders>
            <w:vAlign w:val="center"/>
          </w:tcPr>
          <w:p w14:paraId="61102138"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Racord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drept</w:t>
            </w:r>
            <w:proofErr w:type="spellEnd"/>
            <w:r w:rsidRPr="00695576">
              <w:rPr>
                <w:noProof w:val="0"/>
                <w:sz w:val="22"/>
                <w:szCs w:val="22"/>
                <w:lang w:val="en-US" w:eastAsia="ru-RU"/>
              </w:rPr>
              <w:t xml:space="preserve"> M x Fe d20</w:t>
            </w:r>
          </w:p>
        </w:tc>
        <w:tc>
          <w:tcPr>
            <w:tcW w:w="2126" w:type="dxa"/>
            <w:tcBorders>
              <w:top w:val="nil"/>
              <w:bottom w:val="single" w:sz="2" w:space="0" w:color="auto"/>
            </w:tcBorders>
            <w:vAlign w:val="center"/>
          </w:tcPr>
          <w:p w14:paraId="42D740F4"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56E3A1C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30,0000</w:t>
            </w:r>
          </w:p>
        </w:tc>
      </w:tr>
      <w:tr w:rsidR="00562046" w:rsidRPr="00695576" w14:paraId="303F9AC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44F3B2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E9C508F"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2112307325046</w:t>
            </w:r>
          </w:p>
        </w:tc>
        <w:tc>
          <w:tcPr>
            <w:tcW w:w="3544" w:type="dxa"/>
            <w:tcBorders>
              <w:top w:val="nil"/>
              <w:bottom w:val="single" w:sz="2" w:space="0" w:color="auto"/>
            </w:tcBorders>
            <w:vAlign w:val="center"/>
          </w:tcPr>
          <w:p w14:paraId="3DCB432F"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absorbanta</w:t>
            </w:r>
            <w:proofErr w:type="spellEnd"/>
          </w:p>
        </w:tc>
        <w:tc>
          <w:tcPr>
            <w:tcW w:w="2126" w:type="dxa"/>
            <w:tcBorders>
              <w:top w:val="nil"/>
              <w:bottom w:val="single" w:sz="2" w:space="0" w:color="auto"/>
            </w:tcBorders>
            <w:vAlign w:val="center"/>
          </w:tcPr>
          <w:p w14:paraId="39DD359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765EDC8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0,6000</w:t>
            </w:r>
          </w:p>
        </w:tc>
      </w:tr>
      <w:tr w:rsidR="00562046" w:rsidRPr="00695576" w14:paraId="70FFBE7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321E63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689939D"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3220137315778</w:t>
            </w:r>
          </w:p>
        </w:tc>
        <w:tc>
          <w:tcPr>
            <w:tcW w:w="3544" w:type="dxa"/>
            <w:tcBorders>
              <w:top w:val="nil"/>
              <w:bottom w:val="single" w:sz="2" w:space="0" w:color="auto"/>
            </w:tcBorders>
            <w:vAlign w:val="center"/>
          </w:tcPr>
          <w:p w14:paraId="36F0BA63"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Decapant</w:t>
            </w:r>
            <w:proofErr w:type="spellEnd"/>
          </w:p>
        </w:tc>
        <w:tc>
          <w:tcPr>
            <w:tcW w:w="2126" w:type="dxa"/>
            <w:tcBorders>
              <w:top w:val="nil"/>
              <w:bottom w:val="single" w:sz="2" w:space="0" w:color="auto"/>
            </w:tcBorders>
            <w:vAlign w:val="center"/>
          </w:tcPr>
          <w:p w14:paraId="4C2B455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330F676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0,1800</w:t>
            </w:r>
          </w:p>
        </w:tc>
      </w:tr>
      <w:tr w:rsidR="00562046" w:rsidRPr="00695576" w14:paraId="2714DEB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E3B2E2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F66744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2462107332752</w:t>
            </w:r>
          </w:p>
        </w:tc>
        <w:tc>
          <w:tcPr>
            <w:tcW w:w="3544" w:type="dxa"/>
            <w:tcBorders>
              <w:top w:val="nil"/>
              <w:bottom w:val="single" w:sz="2" w:space="0" w:color="auto"/>
            </w:tcBorders>
            <w:vAlign w:val="center"/>
          </w:tcPr>
          <w:p w14:paraId="78885130"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Pasta </w:t>
            </w:r>
            <w:proofErr w:type="spellStart"/>
            <w:r w:rsidRPr="00695576">
              <w:rPr>
                <w:noProof w:val="0"/>
                <w:sz w:val="22"/>
                <w:szCs w:val="22"/>
                <w:lang w:val="en-US" w:eastAsia="ru-RU"/>
              </w:rPr>
              <w:t>etansare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filete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metalice</w:t>
            </w:r>
            <w:proofErr w:type="spellEnd"/>
          </w:p>
        </w:tc>
        <w:tc>
          <w:tcPr>
            <w:tcW w:w="2126" w:type="dxa"/>
            <w:tcBorders>
              <w:top w:val="nil"/>
              <w:bottom w:val="single" w:sz="2" w:space="0" w:color="auto"/>
            </w:tcBorders>
            <w:vAlign w:val="center"/>
          </w:tcPr>
          <w:p w14:paraId="209F868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22F834F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0,0600</w:t>
            </w:r>
          </w:p>
        </w:tc>
      </w:tr>
      <w:tr w:rsidR="00562046" w:rsidRPr="00695576" w14:paraId="49828B9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6B0FD6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EF639F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2940600002994</w:t>
            </w:r>
          </w:p>
        </w:tc>
        <w:tc>
          <w:tcPr>
            <w:tcW w:w="3544" w:type="dxa"/>
            <w:tcBorders>
              <w:top w:val="nil"/>
              <w:bottom w:val="single" w:sz="2" w:space="0" w:color="auto"/>
            </w:tcBorders>
            <w:vAlign w:val="center"/>
          </w:tcPr>
          <w:p w14:paraId="371AF25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Aparat</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sudura</w:t>
            </w:r>
            <w:proofErr w:type="spellEnd"/>
          </w:p>
        </w:tc>
        <w:tc>
          <w:tcPr>
            <w:tcW w:w="2126" w:type="dxa"/>
            <w:tcBorders>
              <w:top w:val="nil"/>
              <w:bottom w:val="single" w:sz="2" w:space="0" w:color="auto"/>
            </w:tcBorders>
            <w:vAlign w:val="center"/>
          </w:tcPr>
          <w:p w14:paraId="1FCF576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705A0BC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0,6180</w:t>
            </w:r>
          </w:p>
        </w:tc>
      </w:tr>
      <w:tr w:rsidR="00562046" w:rsidRPr="00695576" w14:paraId="7A0EEFA8"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031DF9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134</w:t>
            </w:r>
          </w:p>
        </w:tc>
        <w:tc>
          <w:tcPr>
            <w:tcW w:w="1275" w:type="dxa"/>
            <w:tcBorders>
              <w:top w:val="single" w:sz="4" w:space="0" w:color="auto"/>
              <w:bottom w:val="single" w:sz="4" w:space="0" w:color="auto"/>
            </w:tcBorders>
            <w:vAlign w:val="center"/>
          </w:tcPr>
          <w:p w14:paraId="045CA05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SA14C</w:t>
            </w:r>
          </w:p>
        </w:tc>
        <w:tc>
          <w:tcPr>
            <w:tcW w:w="3544" w:type="dxa"/>
            <w:tcBorders>
              <w:top w:val="single" w:sz="4" w:space="0" w:color="auto"/>
              <w:bottom w:val="single" w:sz="4" w:space="0" w:color="auto"/>
            </w:tcBorders>
            <w:vAlign w:val="center"/>
          </w:tcPr>
          <w:p w14:paraId="7C332583" w14:textId="3D96B380" w:rsidR="00562046" w:rsidRPr="00695576" w:rsidRDefault="00562046" w:rsidP="009544A9">
            <w:pPr>
              <w:autoSpaceDE w:val="0"/>
              <w:autoSpaceDN w:val="0"/>
              <w:rPr>
                <w:noProof w:val="0"/>
                <w:lang w:val="en-US" w:eastAsia="ru-RU"/>
              </w:rPr>
            </w:pPr>
            <w:proofErr w:type="spellStart"/>
            <w:r w:rsidRPr="00695576">
              <w:rPr>
                <w:noProof w:val="0"/>
                <w:lang w:val="en-US" w:eastAsia="ru-RU"/>
              </w:rPr>
              <w:t>Teava</w:t>
            </w:r>
            <w:proofErr w:type="spellEnd"/>
            <w:r w:rsidRPr="00695576">
              <w:rPr>
                <w:noProof w:val="0"/>
                <w:lang w:val="en-US" w:eastAsia="ru-RU"/>
              </w:rPr>
              <w:t xml:space="preserve"> din material plastic </w:t>
            </w:r>
            <w:proofErr w:type="spellStart"/>
            <w:r w:rsidRPr="00695576">
              <w:rPr>
                <w:noProof w:val="0"/>
                <w:lang w:val="en-US" w:eastAsia="ru-RU"/>
              </w:rPr>
              <w:t>imbinata</w:t>
            </w:r>
            <w:proofErr w:type="spellEnd"/>
            <w:r w:rsidRPr="00695576">
              <w:rPr>
                <w:noProof w:val="0"/>
                <w:lang w:val="en-US" w:eastAsia="ru-RU"/>
              </w:rPr>
              <w:t xml:space="preserve"> </w:t>
            </w:r>
            <w:proofErr w:type="spellStart"/>
            <w:r w:rsidRPr="00695576">
              <w:rPr>
                <w:noProof w:val="0"/>
                <w:lang w:val="en-US" w:eastAsia="ru-RU"/>
              </w:rPr>
              <w:t>prin</w:t>
            </w:r>
            <w:proofErr w:type="spellEnd"/>
            <w:r w:rsidRPr="00695576">
              <w:rPr>
                <w:noProof w:val="0"/>
                <w:lang w:val="en-US" w:eastAsia="ru-RU"/>
              </w:rPr>
              <w:t xml:space="preserve"> </w:t>
            </w:r>
            <w:proofErr w:type="spellStart"/>
            <w:r w:rsidRPr="00695576">
              <w:rPr>
                <w:noProof w:val="0"/>
                <w:lang w:val="en-US" w:eastAsia="ru-RU"/>
              </w:rPr>
              <w:t>sudura</w:t>
            </w:r>
            <w:proofErr w:type="spellEnd"/>
            <w:r w:rsidRPr="00695576">
              <w:rPr>
                <w:noProof w:val="0"/>
                <w:lang w:val="en-US" w:eastAsia="ru-RU"/>
              </w:rPr>
              <w:t xml:space="preserve"> </w:t>
            </w:r>
            <w:proofErr w:type="spellStart"/>
            <w:r w:rsidRPr="00695576">
              <w:rPr>
                <w:noProof w:val="0"/>
                <w:lang w:val="en-US" w:eastAsia="ru-RU"/>
              </w:rPr>
              <w:t>prin</w:t>
            </w:r>
            <w:proofErr w:type="spellEnd"/>
            <w:r w:rsidRPr="00695576">
              <w:rPr>
                <w:noProof w:val="0"/>
                <w:lang w:val="en-US" w:eastAsia="ru-RU"/>
              </w:rPr>
              <w:t xml:space="preserve"> </w:t>
            </w:r>
            <w:proofErr w:type="spellStart"/>
            <w:r w:rsidRPr="00695576">
              <w:rPr>
                <w:noProof w:val="0"/>
                <w:lang w:val="en-US" w:eastAsia="ru-RU"/>
              </w:rPr>
              <w:t>polifuziune</w:t>
            </w:r>
            <w:proofErr w:type="spellEnd"/>
            <w:r w:rsidRPr="00695576">
              <w:rPr>
                <w:noProof w:val="0"/>
                <w:lang w:val="en-US" w:eastAsia="ru-RU"/>
              </w:rPr>
              <w:t xml:space="preserve">, la </w:t>
            </w:r>
            <w:proofErr w:type="spellStart"/>
            <w:r w:rsidRPr="00695576">
              <w:rPr>
                <w:noProof w:val="0"/>
                <w:lang w:val="en-US" w:eastAsia="ru-RU"/>
              </w:rPr>
              <w:t>constructii</w:t>
            </w:r>
            <w:proofErr w:type="spellEnd"/>
            <w:r w:rsidRPr="00695576">
              <w:rPr>
                <w:noProof w:val="0"/>
                <w:lang w:val="en-US" w:eastAsia="ru-RU"/>
              </w:rPr>
              <w:t xml:space="preserve"> </w:t>
            </w:r>
            <w:proofErr w:type="spellStart"/>
            <w:r w:rsidRPr="00695576">
              <w:rPr>
                <w:noProof w:val="0"/>
                <w:lang w:val="en-US" w:eastAsia="ru-RU"/>
              </w:rPr>
              <w:t>industriale</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25 mm</w:t>
            </w:r>
          </w:p>
        </w:tc>
        <w:tc>
          <w:tcPr>
            <w:tcW w:w="2126" w:type="dxa"/>
            <w:tcBorders>
              <w:top w:val="single" w:sz="4" w:space="0" w:color="auto"/>
              <w:bottom w:val="single" w:sz="4" w:space="0" w:color="auto"/>
            </w:tcBorders>
            <w:vAlign w:val="center"/>
          </w:tcPr>
          <w:p w14:paraId="5133029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2CF7E36E"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16,0000</w:t>
            </w:r>
          </w:p>
          <w:p w14:paraId="3CDCB4C0" w14:textId="77777777" w:rsidR="00562046" w:rsidRPr="00695576" w:rsidRDefault="00562046" w:rsidP="00562046">
            <w:pPr>
              <w:autoSpaceDE w:val="0"/>
              <w:autoSpaceDN w:val="0"/>
              <w:jc w:val="center"/>
              <w:rPr>
                <w:noProof w:val="0"/>
                <w:lang w:val="en-US" w:eastAsia="ru-RU"/>
              </w:rPr>
            </w:pPr>
          </w:p>
        </w:tc>
      </w:tr>
      <w:tr w:rsidR="00562046" w:rsidRPr="00695576" w14:paraId="181868E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A0CEBE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CC3D28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0F6FEF9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544835D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145A6A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5,2800</w:t>
            </w:r>
          </w:p>
        </w:tc>
      </w:tr>
      <w:tr w:rsidR="00562046" w:rsidRPr="00695576" w14:paraId="4C869E5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B7D645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47E880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2521216717050</w:t>
            </w:r>
          </w:p>
        </w:tc>
        <w:tc>
          <w:tcPr>
            <w:tcW w:w="3544" w:type="dxa"/>
            <w:tcBorders>
              <w:top w:val="nil"/>
              <w:bottom w:val="single" w:sz="2" w:space="0" w:color="auto"/>
            </w:tcBorders>
            <w:vAlign w:val="center"/>
          </w:tcPr>
          <w:p w14:paraId="5535B0FD"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Teava</w:t>
            </w:r>
            <w:proofErr w:type="spellEnd"/>
            <w:r w:rsidRPr="00695576">
              <w:rPr>
                <w:noProof w:val="0"/>
                <w:sz w:val="22"/>
                <w:szCs w:val="22"/>
                <w:lang w:val="en-US" w:eastAsia="ru-RU"/>
              </w:rPr>
              <w:t xml:space="preserve"> din material plastic d25</w:t>
            </w:r>
          </w:p>
        </w:tc>
        <w:tc>
          <w:tcPr>
            <w:tcW w:w="2126" w:type="dxa"/>
            <w:tcBorders>
              <w:top w:val="nil"/>
              <w:bottom w:val="single" w:sz="2" w:space="0" w:color="auto"/>
            </w:tcBorders>
            <w:vAlign w:val="center"/>
          </w:tcPr>
          <w:p w14:paraId="07D3AD1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5EA3C9E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16,3200</w:t>
            </w:r>
          </w:p>
        </w:tc>
      </w:tr>
      <w:tr w:rsidR="00562046" w:rsidRPr="00695576" w14:paraId="3F4CEC2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375DC4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B916E9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252315671943025</w:t>
            </w:r>
          </w:p>
        </w:tc>
        <w:tc>
          <w:tcPr>
            <w:tcW w:w="3544" w:type="dxa"/>
            <w:tcBorders>
              <w:top w:val="nil"/>
              <w:bottom w:val="single" w:sz="2" w:space="0" w:color="auto"/>
            </w:tcBorders>
            <w:vAlign w:val="center"/>
          </w:tcPr>
          <w:p w14:paraId="554D1B15"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Cot din material plastic d25</w:t>
            </w:r>
          </w:p>
        </w:tc>
        <w:tc>
          <w:tcPr>
            <w:tcW w:w="2126" w:type="dxa"/>
            <w:tcBorders>
              <w:top w:val="nil"/>
              <w:bottom w:val="single" w:sz="2" w:space="0" w:color="auto"/>
            </w:tcBorders>
            <w:vAlign w:val="center"/>
          </w:tcPr>
          <w:p w14:paraId="0A14C841"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5A530E0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1,9200</w:t>
            </w:r>
          </w:p>
        </w:tc>
      </w:tr>
      <w:tr w:rsidR="00562046" w:rsidRPr="00695576" w14:paraId="3CEF5CA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50D031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F3D530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252315671945025</w:t>
            </w:r>
          </w:p>
        </w:tc>
        <w:tc>
          <w:tcPr>
            <w:tcW w:w="3544" w:type="dxa"/>
            <w:tcBorders>
              <w:top w:val="nil"/>
              <w:bottom w:val="single" w:sz="2" w:space="0" w:color="auto"/>
            </w:tcBorders>
            <w:vAlign w:val="center"/>
          </w:tcPr>
          <w:p w14:paraId="4EA788DD"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Teu</w:t>
            </w:r>
            <w:proofErr w:type="spellEnd"/>
            <w:r w:rsidRPr="00695576">
              <w:rPr>
                <w:noProof w:val="0"/>
                <w:sz w:val="22"/>
                <w:szCs w:val="22"/>
                <w:lang w:val="en-US" w:eastAsia="ru-RU"/>
              </w:rPr>
              <w:t xml:space="preserve"> din material plastic d25</w:t>
            </w:r>
          </w:p>
        </w:tc>
        <w:tc>
          <w:tcPr>
            <w:tcW w:w="2126" w:type="dxa"/>
            <w:tcBorders>
              <w:top w:val="nil"/>
              <w:bottom w:val="single" w:sz="2" w:space="0" w:color="auto"/>
            </w:tcBorders>
            <w:vAlign w:val="center"/>
          </w:tcPr>
          <w:p w14:paraId="0C3A6526"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74714A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3,0400</w:t>
            </w:r>
          </w:p>
        </w:tc>
      </w:tr>
      <w:tr w:rsidR="00562046" w:rsidRPr="00695576" w14:paraId="0B4C5D1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5C319C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8C2068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252315671946025</w:t>
            </w:r>
          </w:p>
        </w:tc>
        <w:tc>
          <w:tcPr>
            <w:tcW w:w="3544" w:type="dxa"/>
            <w:tcBorders>
              <w:top w:val="nil"/>
              <w:bottom w:val="single" w:sz="2" w:space="0" w:color="auto"/>
            </w:tcBorders>
            <w:vAlign w:val="center"/>
          </w:tcPr>
          <w:p w14:paraId="7681F55C"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Reductie</w:t>
            </w:r>
            <w:proofErr w:type="spellEnd"/>
            <w:r w:rsidRPr="00695576">
              <w:rPr>
                <w:noProof w:val="0"/>
                <w:sz w:val="22"/>
                <w:szCs w:val="22"/>
                <w:lang w:val="en-US" w:eastAsia="ru-RU"/>
              </w:rPr>
              <w:t xml:space="preserve"> din material plastic d25</w:t>
            </w:r>
          </w:p>
        </w:tc>
        <w:tc>
          <w:tcPr>
            <w:tcW w:w="2126" w:type="dxa"/>
            <w:tcBorders>
              <w:top w:val="nil"/>
              <w:bottom w:val="single" w:sz="2" w:space="0" w:color="auto"/>
            </w:tcBorders>
            <w:vAlign w:val="center"/>
          </w:tcPr>
          <w:p w14:paraId="72AEB5B7"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37E31E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0,6400</w:t>
            </w:r>
          </w:p>
        </w:tc>
      </w:tr>
      <w:tr w:rsidR="00562046" w:rsidRPr="00695576" w14:paraId="4865819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B9BA80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D89CD4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252315671940025</w:t>
            </w:r>
          </w:p>
        </w:tc>
        <w:tc>
          <w:tcPr>
            <w:tcW w:w="3544" w:type="dxa"/>
            <w:tcBorders>
              <w:top w:val="nil"/>
              <w:bottom w:val="single" w:sz="2" w:space="0" w:color="auto"/>
            </w:tcBorders>
            <w:vAlign w:val="center"/>
          </w:tcPr>
          <w:p w14:paraId="5A94706F"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Mufa</w:t>
            </w:r>
            <w:proofErr w:type="spellEnd"/>
            <w:r w:rsidRPr="00695576">
              <w:rPr>
                <w:noProof w:val="0"/>
                <w:sz w:val="22"/>
                <w:szCs w:val="22"/>
                <w:lang w:val="en-US" w:eastAsia="ru-RU"/>
              </w:rPr>
              <w:t xml:space="preserve"> din material plastic d25</w:t>
            </w:r>
          </w:p>
        </w:tc>
        <w:tc>
          <w:tcPr>
            <w:tcW w:w="2126" w:type="dxa"/>
            <w:tcBorders>
              <w:top w:val="nil"/>
              <w:bottom w:val="single" w:sz="2" w:space="0" w:color="auto"/>
            </w:tcBorders>
            <w:vAlign w:val="center"/>
          </w:tcPr>
          <w:p w14:paraId="0BAA3E26"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D1EF9E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0,6400</w:t>
            </w:r>
          </w:p>
        </w:tc>
      </w:tr>
      <w:tr w:rsidR="00562046" w:rsidRPr="00695576" w14:paraId="2451BA8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92A1915"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F112B8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252315671953025</w:t>
            </w:r>
          </w:p>
        </w:tc>
        <w:tc>
          <w:tcPr>
            <w:tcW w:w="3544" w:type="dxa"/>
            <w:tcBorders>
              <w:top w:val="nil"/>
              <w:bottom w:val="single" w:sz="2" w:space="0" w:color="auto"/>
            </w:tcBorders>
            <w:vAlign w:val="center"/>
          </w:tcPr>
          <w:p w14:paraId="30C06982"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Racord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drept</w:t>
            </w:r>
            <w:proofErr w:type="spellEnd"/>
            <w:r w:rsidRPr="00695576">
              <w:rPr>
                <w:noProof w:val="0"/>
                <w:sz w:val="22"/>
                <w:szCs w:val="22"/>
                <w:lang w:val="en-US" w:eastAsia="ru-RU"/>
              </w:rPr>
              <w:t xml:space="preserve"> M x Fe d25</w:t>
            </w:r>
          </w:p>
        </w:tc>
        <w:tc>
          <w:tcPr>
            <w:tcW w:w="2126" w:type="dxa"/>
            <w:tcBorders>
              <w:top w:val="nil"/>
              <w:bottom w:val="single" w:sz="2" w:space="0" w:color="auto"/>
            </w:tcBorders>
            <w:vAlign w:val="center"/>
          </w:tcPr>
          <w:p w14:paraId="609C7D49"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6E7F4A4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16,0000</w:t>
            </w:r>
          </w:p>
        </w:tc>
      </w:tr>
      <w:tr w:rsidR="00562046" w:rsidRPr="00695576" w14:paraId="42D484B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E6D5EA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4D4FA7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2112307325046</w:t>
            </w:r>
          </w:p>
        </w:tc>
        <w:tc>
          <w:tcPr>
            <w:tcW w:w="3544" w:type="dxa"/>
            <w:tcBorders>
              <w:top w:val="nil"/>
              <w:bottom w:val="single" w:sz="2" w:space="0" w:color="auto"/>
            </w:tcBorders>
            <w:vAlign w:val="center"/>
          </w:tcPr>
          <w:p w14:paraId="2998AFDF"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absorbanta</w:t>
            </w:r>
            <w:proofErr w:type="spellEnd"/>
          </w:p>
        </w:tc>
        <w:tc>
          <w:tcPr>
            <w:tcW w:w="2126" w:type="dxa"/>
            <w:tcBorders>
              <w:top w:val="nil"/>
              <w:bottom w:val="single" w:sz="2" w:space="0" w:color="auto"/>
            </w:tcBorders>
            <w:vAlign w:val="center"/>
          </w:tcPr>
          <w:p w14:paraId="619FCA5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4A232F2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0,3200</w:t>
            </w:r>
          </w:p>
        </w:tc>
      </w:tr>
      <w:tr w:rsidR="00562046" w:rsidRPr="00695576" w14:paraId="0476312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DF45E5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2D4CF4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3220137315778</w:t>
            </w:r>
          </w:p>
        </w:tc>
        <w:tc>
          <w:tcPr>
            <w:tcW w:w="3544" w:type="dxa"/>
            <w:tcBorders>
              <w:top w:val="nil"/>
              <w:bottom w:val="single" w:sz="2" w:space="0" w:color="auto"/>
            </w:tcBorders>
            <w:vAlign w:val="center"/>
          </w:tcPr>
          <w:p w14:paraId="491FD6B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Decapant</w:t>
            </w:r>
            <w:proofErr w:type="spellEnd"/>
          </w:p>
        </w:tc>
        <w:tc>
          <w:tcPr>
            <w:tcW w:w="2126" w:type="dxa"/>
            <w:tcBorders>
              <w:top w:val="nil"/>
              <w:bottom w:val="single" w:sz="2" w:space="0" w:color="auto"/>
            </w:tcBorders>
            <w:vAlign w:val="center"/>
          </w:tcPr>
          <w:p w14:paraId="657E009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2DE9FC0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0,0960</w:t>
            </w:r>
          </w:p>
        </w:tc>
      </w:tr>
      <w:tr w:rsidR="00562046" w:rsidRPr="00695576" w14:paraId="19A40D4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5473BE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8D26F0D"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2940600002994</w:t>
            </w:r>
          </w:p>
        </w:tc>
        <w:tc>
          <w:tcPr>
            <w:tcW w:w="3544" w:type="dxa"/>
            <w:tcBorders>
              <w:top w:val="nil"/>
              <w:bottom w:val="single" w:sz="2" w:space="0" w:color="auto"/>
            </w:tcBorders>
            <w:vAlign w:val="center"/>
          </w:tcPr>
          <w:p w14:paraId="1BFB26E8"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Aparat</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sudura</w:t>
            </w:r>
            <w:proofErr w:type="spellEnd"/>
          </w:p>
        </w:tc>
        <w:tc>
          <w:tcPr>
            <w:tcW w:w="2126" w:type="dxa"/>
            <w:tcBorders>
              <w:top w:val="nil"/>
              <w:bottom w:val="single" w:sz="2" w:space="0" w:color="auto"/>
            </w:tcBorders>
            <w:vAlign w:val="center"/>
          </w:tcPr>
          <w:p w14:paraId="0D105C5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47B22E3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0,3504</w:t>
            </w:r>
          </w:p>
        </w:tc>
      </w:tr>
      <w:tr w:rsidR="00562046" w:rsidRPr="00695576" w14:paraId="61B78B9F"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59E756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135</w:t>
            </w:r>
          </w:p>
        </w:tc>
        <w:tc>
          <w:tcPr>
            <w:tcW w:w="1275" w:type="dxa"/>
            <w:tcBorders>
              <w:top w:val="single" w:sz="4" w:space="0" w:color="auto"/>
              <w:bottom w:val="single" w:sz="4" w:space="0" w:color="auto"/>
            </w:tcBorders>
            <w:vAlign w:val="center"/>
          </w:tcPr>
          <w:p w14:paraId="6B0B8A2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SD05A</w:t>
            </w:r>
          </w:p>
        </w:tc>
        <w:tc>
          <w:tcPr>
            <w:tcW w:w="3544" w:type="dxa"/>
            <w:tcBorders>
              <w:top w:val="single" w:sz="4" w:space="0" w:color="auto"/>
              <w:bottom w:val="single" w:sz="4" w:space="0" w:color="auto"/>
            </w:tcBorders>
            <w:vAlign w:val="center"/>
          </w:tcPr>
          <w:p w14:paraId="384766C2" w14:textId="5970FCE8" w:rsidR="00562046" w:rsidRPr="00695576" w:rsidRDefault="00562046" w:rsidP="009544A9">
            <w:pPr>
              <w:autoSpaceDE w:val="0"/>
              <w:autoSpaceDN w:val="0"/>
              <w:rPr>
                <w:noProof w:val="0"/>
                <w:lang w:val="en-US" w:eastAsia="ru-RU"/>
              </w:rPr>
            </w:pPr>
            <w:r w:rsidRPr="00695576">
              <w:rPr>
                <w:noProof w:val="0"/>
                <w:lang w:val="en-US" w:eastAsia="ru-RU"/>
              </w:rPr>
              <w:t xml:space="preserve">Robinet de </w:t>
            </w:r>
            <w:proofErr w:type="spellStart"/>
            <w:r w:rsidRPr="00695576">
              <w:rPr>
                <w:noProof w:val="0"/>
                <w:lang w:val="en-US" w:eastAsia="ru-RU"/>
              </w:rPr>
              <w:t>reglaj</w:t>
            </w:r>
            <w:proofErr w:type="spellEnd"/>
            <w:r w:rsidRPr="00695576">
              <w:rPr>
                <w:noProof w:val="0"/>
                <w:lang w:val="en-US" w:eastAsia="ru-RU"/>
              </w:rPr>
              <w:t xml:space="preserve">, </w:t>
            </w:r>
            <w:proofErr w:type="spellStart"/>
            <w:r w:rsidRPr="00695576">
              <w:rPr>
                <w:noProof w:val="0"/>
                <w:lang w:val="en-US" w:eastAsia="ru-RU"/>
              </w:rPr>
              <w:t>drept</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coltar</w:t>
            </w:r>
            <w:proofErr w:type="spellEnd"/>
            <w:r w:rsidRPr="00695576">
              <w:rPr>
                <w:noProof w:val="0"/>
                <w:lang w:val="en-US" w:eastAsia="ru-RU"/>
              </w:rPr>
              <w:t xml:space="preserve">, </w:t>
            </w:r>
            <w:proofErr w:type="spellStart"/>
            <w:r w:rsidRPr="00695576">
              <w:rPr>
                <w:noProof w:val="0"/>
                <w:lang w:val="en-US" w:eastAsia="ru-RU"/>
              </w:rPr>
              <w:t>montat</w:t>
            </w:r>
            <w:proofErr w:type="spellEnd"/>
            <w:r w:rsidRPr="00695576">
              <w:rPr>
                <w:noProof w:val="0"/>
                <w:lang w:val="en-US" w:eastAsia="ru-RU"/>
              </w:rPr>
              <w:t xml:space="preserve"> </w:t>
            </w:r>
            <w:proofErr w:type="spellStart"/>
            <w:r w:rsidRPr="00695576">
              <w:rPr>
                <w:noProof w:val="0"/>
                <w:lang w:val="en-US" w:eastAsia="ru-RU"/>
              </w:rPr>
              <w:t>inaintea</w:t>
            </w:r>
            <w:proofErr w:type="spellEnd"/>
            <w:r w:rsidRPr="00695576">
              <w:rPr>
                <w:noProof w:val="0"/>
                <w:lang w:val="en-US" w:eastAsia="ru-RU"/>
              </w:rPr>
              <w:t xml:space="preserve"> </w:t>
            </w:r>
            <w:proofErr w:type="spellStart"/>
            <w:r w:rsidRPr="00695576">
              <w:rPr>
                <w:noProof w:val="0"/>
                <w:lang w:val="en-US" w:eastAsia="ru-RU"/>
              </w:rPr>
              <w:t>armaturii</w:t>
            </w:r>
            <w:proofErr w:type="spellEnd"/>
            <w:r w:rsidRPr="00695576">
              <w:rPr>
                <w:noProof w:val="0"/>
                <w:lang w:val="en-US" w:eastAsia="ru-RU"/>
              </w:rPr>
              <w:t xml:space="preserve"> de la </w:t>
            </w:r>
            <w:proofErr w:type="spellStart"/>
            <w:r w:rsidRPr="00695576">
              <w:rPr>
                <w:noProof w:val="0"/>
                <w:lang w:val="en-US" w:eastAsia="ru-RU"/>
              </w:rPr>
              <w:t>obiectele</w:t>
            </w:r>
            <w:proofErr w:type="spellEnd"/>
            <w:r w:rsidRPr="00695576">
              <w:rPr>
                <w:noProof w:val="0"/>
                <w:lang w:val="en-US" w:eastAsia="ru-RU"/>
              </w:rPr>
              <w:t xml:space="preserve"> </w:t>
            </w:r>
            <w:proofErr w:type="spellStart"/>
            <w:r w:rsidRPr="00695576">
              <w:rPr>
                <w:noProof w:val="0"/>
                <w:lang w:val="en-US" w:eastAsia="ru-RU"/>
              </w:rPr>
              <w:t>sanitare</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3/8" - 1/2"</w:t>
            </w:r>
          </w:p>
        </w:tc>
        <w:tc>
          <w:tcPr>
            <w:tcW w:w="2126" w:type="dxa"/>
            <w:tcBorders>
              <w:top w:val="single" w:sz="4" w:space="0" w:color="auto"/>
              <w:bottom w:val="single" w:sz="4" w:space="0" w:color="auto"/>
            </w:tcBorders>
            <w:vAlign w:val="center"/>
          </w:tcPr>
          <w:p w14:paraId="263DF60C"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3214EE78"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15,0000</w:t>
            </w:r>
          </w:p>
          <w:p w14:paraId="680D4FB4" w14:textId="77777777" w:rsidR="00562046" w:rsidRPr="00695576" w:rsidRDefault="00562046" w:rsidP="00562046">
            <w:pPr>
              <w:autoSpaceDE w:val="0"/>
              <w:autoSpaceDN w:val="0"/>
              <w:jc w:val="center"/>
              <w:rPr>
                <w:noProof w:val="0"/>
                <w:lang w:val="en-US" w:eastAsia="ru-RU"/>
              </w:rPr>
            </w:pPr>
          </w:p>
        </w:tc>
      </w:tr>
      <w:tr w:rsidR="00562046" w:rsidRPr="00695576" w14:paraId="324EFF0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9744DC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DD9485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73B88159"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0847347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EB35EF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4,5000</w:t>
            </w:r>
          </w:p>
        </w:tc>
      </w:tr>
      <w:tr w:rsidR="00562046" w:rsidRPr="00695576" w14:paraId="2759381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B99719A"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8A7E92D"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2913124201600</w:t>
            </w:r>
          </w:p>
        </w:tc>
        <w:tc>
          <w:tcPr>
            <w:tcW w:w="3544" w:type="dxa"/>
            <w:tcBorders>
              <w:top w:val="nil"/>
              <w:bottom w:val="single" w:sz="2" w:space="0" w:color="auto"/>
            </w:tcBorders>
            <w:vAlign w:val="center"/>
          </w:tcPr>
          <w:p w14:paraId="0CA94116"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Robinet de </w:t>
            </w:r>
            <w:proofErr w:type="spellStart"/>
            <w:r w:rsidRPr="00695576">
              <w:rPr>
                <w:noProof w:val="0"/>
                <w:sz w:val="22"/>
                <w:szCs w:val="22"/>
                <w:lang w:val="en-US" w:eastAsia="ru-RU"/>
              </w:rPr>
              <w:t>reglaj</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drept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coltar</w:t>
            </w:r>
            <w:proofErr w:type="spellEnd"/>
          </w:p>
        </w:tc>
        <w:tc>
          <w:tcPr>
            <w:tcW w:w="2126" w:type="dxa"/>
            <w:tcBorders>
              <w:top w:val="nil"/>
              <w:bottom w:val="single" w:sz="2" w:space="0" w:color="auto"/>
            </w:tcBorders>
            <w:vAlign w:val="center"/>
          </w:tcPr>
          <w:p w14:paraId="5432A562"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5FF89E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15,2250</w:t>
            </w:r>
          </w:p>
        </w:tc>
      </w:tr>
      <w:tr w:rsidR="00562046" w:rsidRPr="00695576" w14:paraId="5809BFC9"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24C9521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136</w:t>
            </w:r>
          </w:p>
        </w:tc>
        <w:tc>
          <w:tcPr>
            <w:tcW w:w="1275" w:type="dxa"/>
            <w:tcBorders>
              <w:top w:val="single" w:sz="4" w:space="0" w:color="auto"/>
              <w:bottom w:val="single" w:sz="4" w:space="0" w:color="auto"/>
            </w:tcBorders>
            <w:vAlign w:val="center"/>
          </w:tcPr>
          <w:p w14:paraId="5A5E719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SD20A</w:t>
            </w:r>
          </w:p>
        </w:tc>
        <w:tc>
          <w:tcPr>
            <w:tcW w:w="3544" w:type="dxa"/>
            <w:tcBorders>
              <w:top w:val="single" w:sz="4" w:space="0" w:color="auto"/>
              <w:bottom w:val="single" w:sz="4" w:space="0" w:color="auto"/>
            </w:tcBorders>
            <w:vAlign w:val="center"/>
          </w:tcPr>
          <w:p w14:paraId="24E32259" w14:textId="5EA32E17" w:rsidR="00562046" w:rsidRPr="00695576" w:rsidRDefault="00562046" w:rsidP="009544A9">
            <w:pPr>
              <w:autoSpaceDE w:val="0"/>
              <w:autoSpaceDN w:val="0"/>
              <w:rPr>
                <w:noProof w:val="0"/>
                <w:lang w:val="en-US" w:eastAsia="ru-RU"/>
              </w:rPr>
            </w:pPr>
            <w:proofErr w:type="spellStart"/>
            <w:r w:rsidRPr="00695576">
              <w:rPr>
                <w:noProof w:val="0"/>
                <w:lang w:val="en-US" w:eastAsia="ru-RU"/>
              </w:rPr>
              <w:t>Racord</w:t>
            </w:r>
            <w:proofErr w:type="spellEnd"/>
            <w:r w:rsidRPr="00695576">
              <w:rPr>
                <w:noProof w:val="0"/>
                <w:lang w:val="en-US" w:eastAsia="ru-RU"/>
              </w:rPr>
              <w:t xml:space="preserve"> </w:t>
            </w:r>
            <w:proofErr w:type="spellStart"/>
            <w:r w:rsidRPr="00695576">
              <w:rPr>
                <w:noProof w:val="0"/>
                <w:lang w:val="en-US" w:eastAsia="ru-RU"/>
              </w:rPr>
              <w:t>olandez</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cot cu </w:t>
            </w:r>
            <w:proofErr w:type="spellStart"/>
            <w:r w:rsidRPr="00695576">
              <w:rPr>
                <w:noProof w:val="0"/>
                <w:lang w:val="en-US" w:eastAsia="ru-RU"/>
              </w:rPr>
              <w:t>racord</w:t>
            </w:r>
            <w:proofErr w:type="spellEnd"/>
            <w:r w:rsidRPr="00695576">
              <w:rPr>
                <w:noProof w:val="0"/>
                <w:lang w:val="en-US" w:eastAsia="ru-RU"/>
              </w:rPr>
              <w:t xml:space="preserve"> </w:t>
            </w:r>
            <w:proofErr w:type="spellStart"/>
            <w:r w:rsidRPr="00695576">
              <w:rPr>
                <w:noProof w:val="0"/>
                <w:lang w:val="en-US" w:eastAsia="ru-RU"/>
              </w:rPr>
              <w:t>olandez</w:t>
            </w:r>
            <w:proofErr w:type="spellEnd"/>
            <w:r w:rsidRPr="00695576">
              <w:rPr>
                <w:noProof w:val="0"/>
                <w:lang w:val="en-US" w:eastAsia="ru-RU"/>
              </w:rPr>
              <w:t xml:space="preserve">, </w:t>
            </w:r>
            <w:proofErr w:type="spellStart"/>
            <w:r w:rsidRPr="00695576">
              <w:rPr>
                <w:noProof w:val="0"/>
                <w:lang w:val="en-US" w:eastAsia="ru-RU"/>
              </w:rPr>
              <w:t>zincat</w:t>
            </w:r>
            <w:proofErr w:type="spellEnd"/>
            <w:r w:rsidRPr="00695576">
              <w:rPr>
                <w:noProof w:val="0"/>
                <w:lang w:val="en-US" w:eastAsia="ru-RU"/>
              </w:rPr>
              <w:t xml:space="preserve">, cu </w:t>
            </w:r>
            <w:proofErr w:type="spellStart"/>
            <w:r w:rsidRPr="00695576">
              <w:rPr>
                <w:noProof w:val="0"/>
                <w:lang w:val="en-US" w:eastAsia="ru-RU"/>
              </w:rPr>
              <w:t>etansare</w:t>
            </w:r>
            <w:proofErr w:type="spellEnd"/>
            <w:r w:rsidRPr="00695576">
              <w:rPr>
                <w:noProof w:val="0"/>
                <w:lang w:val="en-US" w:eastAsia="ru-RU"/>
              </w:rPr>
              <w:t xml:space="preserve"> plana, </w:t>
            </w:r>
            <w:proofErr w:type="spellStart"/>
            <w:r w:rsidRPr="00695576">
              <w:rPr>
                <w:noProof w:val="0"/>
                <w:lang w:val="en-US" w:eastAsia="ru-RU"/>
              </w:rPr>
              <w:t>avind</w:t>
            </w:r>
            <w:proofErr w:type="spellEnd"/>
            <w:r w:rsidRPr="00695576">
              <w:rPr>
                <w:noProof w:val="0"/>
                <w:lang w:val="en-US" w:eastAsia="ru-RU"/>
              </w:rPr>
              <w:t xml:space="preserve"> filet interior-exterior, cu </w:t>
            </w:r>
            <w:proofErr w:type="spellStart"/>
            <w:r w:rsidRPr="00695576">
              <w:rPr>
                <w:noProof w:val="0"/>
                <w:lang w:val="en-US" w:eastAsia="ru-RU"/>
              </w:rPr>
              <w:t>diametrul</w:t>
            </w:r>
            <w:proofErr w:type="spellEnd"/>
            <w:r w:rsidRPr="00695576">
              <w:rPr>
                <w:noProof w:val="0"/>
                <w:lang w:val="en-US" w:eastAsia="ru-RU"/>
              </w:rPr>
              <w:t xml:space="preserve">   3/8" </w:t>
            </w:r>
            <w:proofErr w:type="gramStart"/>
            <w:r w:rsidRPr="00695576">
              <w:rPr>
                <w:noProof w:val="0"/>
                <w:lang w:val="en-US" w:eastAsia="ru-RU"/>
              </w:rPr>
              <w:t>-  1</w:t>
            </w:r>
            <w:proofErr w:type="gramEnd"/>
            <w:r w:rsidRPr="00695576">
              <w:rPr>
                <w:noProof w:val="0"/>
                <w:lang w:val="en-US" w:eastAsia="ru-RU"/>
              </w:rPr>
              <w:t>/2"</w:t>
            </w:r>
          </w:p>
        </w:tc>
        <w:tc>
          <w:tcPr>
            <w:tcW w:w="2126" w:type="dxa"/>
            <w:tcBorders>
              <w:top w:val="single" w:sz="4" w:space="0" w:color="auto"/>
              <w:bottom w:val="single" w:sz="4" w:space="0" w:color="auto"/>
            </w:tcBorders>
            <w:vAlign w:val="center"/>
          </w:tcPr>
          <w:p w14:paraId="38A96D1A"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56CB3DD5"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15,0000</w:t>
            </w:r>
          </w:p>
          <w:p w14:paraId="4E1007D8" w14:textId="77777777" w:rsidR="00562046" w:rsidRPr="00695576" w:rsidRDefault="00562046" w:rsidP="00562046">
            <w:pPr>
              <w:autoSpaceDE w:val="0"/>
              <w:autoSpaceDN w:val="0"/>
              <w:jc w:val="center"/>
              <w:rPr>
                <w:noProof w:val="0"/>
                <w:lang w:val="en-US" w:eastAsia="ru-RU"/>
              </w:rPr>
            </w:pPr>
          </w:p>
        </w:tc>
      </w:tr>
      <w:tr w:rsidR="00562046" w:rsidRPr="00695576" w14:paraId="06B303B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90F657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EB3C80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420E0A9D"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2FBA00D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DBF808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2,4000</w:t>
            </w:r>
          </w:p>
        </w:tc>
      </w:tr>
      <w:tr w:rsidR="00562046" w:rsidRPr="00695576" w14:paraId="728756D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CA1D48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762109D"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2721204122300</w:t>
            </w:r>
          </w:p>
        </w:tc>
        <w:tc>
          <w:tcPr>
            <w:tcW w:w="3544" w:type="dxa"/>
            <w:tcBorders>
              <w:top w:val="nil"/>
              <w:bottom w:val="single" w:sz="2" w:space="0" w:color="auto"/>
            </w:tcBorders>
            <w:vAlign w:val="center"/>
          </w:tcPr>
          <w:p w14:paraId="58240FE8"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Racord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olandez</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sau</w:t>
            </w:r>
            <w:proofErr w:type="spellEnd"/>
            <w:r w:rsidRPr="00695576">
              <w:rPr>
                <w:noProof w:val="0"/>
                <w:sz w:val="22"/>
                <w:szCs w:val="22"/>
                <w:lang w:val="en-US" w:eastAsia="ru-RU"/>
              </w:rPr>
              <w:t xml:space="preserve"> cot cu </w:t>
            </w:r>
            <w:proofErr w:type="spellStart"/>
            <w:r w:rsidRPr="00695576">
              <w:rPr>
                <w:noProof w:val="0"/>
                <w:sz w:val="22"/>
                <w:szCs w:val="22"/>
                <w:lang w:val="en-US" w:eastAsia="ru-RU"/>
              </w:rPr>
              <w:t>racord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olandez</w:t>
            </w:r>
            <w:proofErr w:type="spellEnd"/>
            <w:r w:rsidRPr="00695576">
              <w:rPr>
                <w:noProof w:val="0"/>
                <w:sz w:val="22"/>
                <w:szCs w:val="22"/>
                <w:lang w:val="en-US" w:eastAsia="ru-RU"/>
              </w:rPr>
              <w:t xml:space="preserve">, UA2, </w:t>
            </w:r>
            <w:proofErr w:type="spellStart"/>
            <w:r w:rsidRPr="00695576">
              <w:rPr>
                <w:noProof w:val="0"/>
                <w:sz w:val="22"/>
                <w:szCs w:val="22"/>
                <w:lang w:val="en-US" w:eastAsia="ru-RU"/>
              </w:rPr>
              <w:t>zincat</w:t>
            </w:r>
            <w:proofErr w:type="spellEnd"/>
            <w:r w:rsidRPr="00695576">
              <w:rPr>
                <w:noProof w:val="0"/>
                <w:sz w:val="22"/>
                <w:szCs w:val="22"/>
                <w:lang w:val="en-US" w:eastAsia="ru-RU"/>
              </w:rPr>
              <w:t xml:space="preserve"> 2</w:t>
            </w:r>
          </w:p>
        </w:tc>
        <w:tc>
          <w:tcPr>
            <w:tcW w:w="2126" w:type="dxa"/>
            <w:tcBorders>
              <w:top w:val="nil"/>
              <w:bottom w:val="single" w:sz="2" w:space="0" w:color="auto"/>
            </w:tcBorders>
            <w:vAlign w:val="center"/>
          </w:tcPr>
          <w:p w14:paraId="7A830BF2"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06E4CD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15,2250</w:t>
            </w:r>
          </w:p>
        </w:tc>
      </w:tr>
      <w:tr w:rsidR="00562046" w:rsidRPr="00695576" w14:paraId="2FBC810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D1B0B1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1851F7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2513206621870</w:t>
            </w:r>
          </w:p>
        </w:tc>
        <w:tc>
          <w:tcPr>
            <w:tcW w:w="3544" w:type="dxa"/>
            <w:tcBorders>
              <w:top w:val="nil"/>
              <w:bottom w:val="single" w:sz="2" w:space="0" w:color="auto"/>
            </w:tcBorders>
            <w:vAlign w:val="center"/>
          </w:tcPr>
          <w:p w14:paraId="0B13DA5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Placa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marsit</w:t>
            </w:r>
            <w:proofErr w:type="spellEnd"/>
            <w:r w:rsidRPr="00695576">
              <w:rPr>
                <w:noProof w:val="0"/>
                <w:sz w:val="22"/>
                <w:szCs w:val="22"/>
                <w:lang w:val="en-US" w:eastAsia="ru-RU"/>
              </w:rPr>
              <w:t xml:space="preserve"> 3 mm</w:t>
            </w:r>
          </w:p>
        </w:tc>
        <w:tc>
          <w:tcPr>
            <w:tcW w:w="2126" w:type="dxa"/>
            <w:tcBorders>
              <w:top w:val="nil"/>
              <w:bottom w:val="single" w:sz="2" w:space="0" w:color="auto"/>
            </w:tcBorders>
            <w:vAlign w:val="center"/>
          </w:tcPr>
          <w:p w14:paraId="13ACF0F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6CA5CD2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0,3045</w:t>
            </w:r>
          </w:p>
        </w:tc>
      </w:tr>
      <w:tr w:rsidR="00562046" w:rsidRPr="00695576" w14:paraId="05D03354"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6DAEA90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137</w:t>
            </w:r>
          </w:p>
        </w:tc>
        <w:tc>
          <w:tcPr>
            <w:tcW w:w="1275" w:type="dxa"/>
            <w:tcBorders>
              <w:top w:val="single" w:sz="4" w:space="0" w:color="auto"/>
              <w:bottom w:val="single" w:sz="4" w:space="0" w:color="auto"/>
            </w:tcBorders>
            <w:vAlign w:val="center"/>
          </w:tcPr>
          <w:p w14:paraId="609685C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IC50A</w:t>
            </w:r>
          </w:p>
        </w:tc>
        <w:tc>
          <w:tcPr>
            <w:tcW w:w="3544" w:type="dxa"/>
            <w:tcBorders>
              <w:top w:val="single" w:sz="4" w:space="0" w:color="auto"/>
              <w:bottom w:val="single" w:sz="4" w:space="0" w:color="auto"/>
            </w:tcBorders>
            <w:vAlign w:val="center"/>
          </w:tcPr>
          <w:p w14:paraId="1C1914E2" w14:textId="352C1215" w:rsidR="00562046" w:rsidRPr="00695576" w:rsidRDefault="00562046" w:rsidP="009544A9">
            <w:pPr>
              <w:autoSpaceDE w:val="0"/>
              <w:autoSpaceDN w:val="0"/>
              <w:rPr>
                <w:noProof w:val="0"/>
                <w:lang w:val="en-US" w:eastAsia="ru-RU"/>
              </w:rPr>
            </w:pPr>
            <w:r w:rsidRPr="00695576">
              <w:rPr>
                <w:noProof w:val="0"/>
                <w:lang w:val="en-US" w:eastAsia="ru-RU"/>
              </w:rPr>
              <w:t xml:space="preserve">Cot UA. 2 cu </w:t>
            </w:r>
            <w:proofErr w:type="spellStart"/>
            <w:r w:rsidRPr="00695576">
              <w:rPr>
                <w:noProof w:val="0"/>
                <w:lang w:val="en-US" w:eastAsia="ru-RU"/>
              </w:rPr>
              <w:t>racord</w:t>
            </w:r>
            <w:proofErr w:type="spellEnd"/>
            <w:r w:rsidRPr="00695576">
              <w:rPr>
                <w:noProof w:val="0"/>
                <w:lang w:val="en-US" w:eastAsia="ru-RU"/>
              </w:rPr>
              <w:t xml:space="preserve"> </w:t>
            </w:r>
            <w:proofErr w:type="spellStart"/>
            <w:r w:rsidRPr="00695576">
              <w:rPr>
                <w:noProof w:val="0"/>
                <w:lang w:val="en-US" w:eastAsia="ru-RU"/>
              </w:rPr>
              <w:t>olandez</w:t>
            </w:r>
            <w:proofErr w:type="spellEnd"/>
            <w:r w:rsidRPr="00695576">
              <w:rPr>
                <w:noProof w:val="0"/>
                <w:lang w:val="en-US" w:eastAsia="ru-RU"/>
              </w:rPr>
              <w:t xml:space="preserve">, </w:t>
            </w:r>
            <w:proofErr w:type="spellStart"/>
            <w:r w:rsidRPr="00695576">
              <w:rPr>
                <w:noProof w:val="0"/>
                <w:lang w:val="en-US" w:eastAsia="ru-RU"/>
              </w:rPr>
              <w:lastRenderedPageBreak/>
              <w:t>negru</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3/8" ...1/2"</w:t>
            </w:r>
          </w:p>
        </w:tc>
        <w:tc>
          <w:tcPr>
            <w:tcW w:w="2126" w:type="dxa"/>
            <w:tcBorders>
              <w:top w:val="single" w:sz="4" w:space="0" w:color="auto"/>
              <w:bottom w:val="single" w:sz="4" w:space="0" w:color="auto"/>
            </w:tcBorders>
            <w:vAlign w:val="center"/>
          </w:tcPr>
          <w:p w14:paraId="0942F19B"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lastRenderedPageBreak/>
              <w:t>buc</w:t>
            </w:r>
            <w:proofErr w:type="spellEnd"/>
          </w:p>
        </w:tc>
        <w:tc>
          <w:tcPr>
            <w:tcW w:w="1985" w:type="dxa"/>
            <w:tcBorders>
              <w:top w:val="single" w:sz="4" w:space="0" w:color="auto"/>
              <w:bottom w:val="single" w:sz="4" w:space="0" w:color="auto"/>
            </w:tcBorders>
            <w:vAlign w:val="center"/>
          </w:tcPr>
          <w:p w14:paraId="683B7011"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4,0000</w:t>
            </w:r>
          </w:p>
          <w:p w14:paraId="4B47352F" w14:textId="77777777" w:rsidR="00562046" w:rsidRPr="00695576" w:rsidRDefault="00562046" w:rsidP="00562046">
            <w:pPr>
              <w:autoSpaceDE w:val="0"/>
              <w:autoSpaceDN w:val="0"/>
              <w:jc w:val="center"/>
              <w:rPr>
                <w:noProof w:val="0"/>
                <w:lang w:val="en-US" w:eastAsia="ru-RU"/>
              </w:rPr>
            </w:pPr>
          </w:p>
        </w:tc>
      </w:tr>
      <w:tr w:rsidR="00562046" w:rsidRPr="00695576" w14:paraId="160937B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F4DDC8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9121E0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7136040011749</w:t>
            </w:r>
          </w:p>
        </w:tc>
        <w:tc>
          <w:tcPr>
            <w:tcW w:w="3544" w:type="dxa"/>
            <w:tcBorders>
              <w:top w:val="nil"/>
              <w:bottom w:val="single" w:sz="2" w:space="0" w:color="auto"/>
            </w:tcBorders>
            <w:vAlign w:val="center"/>
          </w:tcPr>
          <w:p w14:paraId="1716DD78"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gaze</w:t>
            </w:r>
          </w:p>
        </w:tc>
        <w:tc>
          <w:tcPr>
            <w:tcW w:w="2126" w:type="dxa"/>
            <w:tcBorders>
              <w:top w:val="nil"/>
              <w:bottom w:val="single" w:sz="2" w:space="0" w:color="auto"/>
            </w:tcBorders>
            <w:vAlign w:val="center"/>
          </w:tcPr>
          <w:p w14:paraId="633AFFC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973AEE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0,6000</w:t>
            </w:r>
          </w:p>
        </w:tc>
      </w:tr>
      <w:tr w:rsidR="00562046" w:rsidRPr="00695576" w14:paraId="57AB0D5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AAC68D5"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33EBA6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2875274119000</w:t>
            </w:r>
          </w:p>
        </w:tc>
        <w:tc>
          <w:tcPr>
            <w:tcW w:w="3544" w:type="dxa"/>
            <w:tcBorders>
              <w:top w:val="nil"/>
              <w:bottom w:val="single" w:sz="2" w:space="0" w:color="auto"/>
            </w:tcBorders>
            <w:vAlign w:val="center"/>
          </w:tcPr>
          <w:p w14:paraId="5881C12E"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Cot </w:t>
            </w:r>
            <w:proofErr w:type="spellStart"/>
            <w:r w:rsidRPr="00695576">
              <w:rPr>
                <w:noProof w:val="0"/>
                <w:sz w:val="22"/>
                <w:szCs w:val="22"/>
                <w:lang w:val="en-US" w:eastAsia="ru-RU"/>
              </w:rPr>
              <w:t>racord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olandez</w:t>
            </w:r>
            <w:proofErr w:type="spellEnd"/>
          </w:p>
        </w:tc>
        <w:tc>
          <w:tcPr>
            <w:tcW w:w="2126" w:type="dxa"/>
            <w:tcBorders>
              <w:top w:val="nil"/>
              <w:bottom w:val="single" w:sz="2" w:space="0" w:color="auto"/>
            </w:tcBorders>
            <w:vAlign w:val="center"/>
          </w:tcPr>
          <w:p w14:paraId="04DCF1A8"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B2F7BB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4,0000</w:t>
            </w:r>
          </w:p>
        </w:tc>
      </w:tr>
      <w:tr w:rsidR="00562046" w:rsidRPr="00695576" w14:paraId="50419E7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82B192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87175A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2513206621959</w:t>
            </w:r>
          </w:p>
        </w:tc>
        <w:tc>
          <w:tcPr>
            <w:tcW w:w="3544" w:type="dxa"/>
            <w:tcBorders>
              <w:top w:val="nil"/>
              <w:bottom w:val="single" w:sz="2" w:space="0" w:color="auto"/>
            </w:tcBorders>
            <w:vAlign w:val="center"/>
          </w:tcPr>
          <w:p w14:paraId="03BBDBF2"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Placi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marsit</w:t>
            </w:r>
            <w:proofErr w:type="spellEnd"/>
            <w:r w:rsidRPr="00695576">
              <w:rPr>
                <w:noProof w:val="0"/>
                <w:sz w:val="22"/>
                <w:szCs w:val="22"/>
                <w:lang w:val="en-US" w:eastAsia="ru-RU"/>
              </w:rPr>
              <w:t xml:space="preserve"> Pn-10 at. de 2 mm</w:t>
            </w:r>
          </w:p>
        </w:tc>
        <w:tc>
          <w:tcPr>
            <w:tcW w:w="2126" w:type="dxa"/>
            <w:tcBorders>
              <w:top w:val="nil"/>
              <w:bottom w:val="single" w:sz="2" w:space="0" w:color="auto"/>
            </w:tcBorders>
            <w:vAlign w:val="center"/>
          </w:tcPr>
          <w:p w14:paraId="58F1769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425EF74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0,0280</w:t>
            </w:r>
          </w:p>
        </w:tc>
      </w:tr>
      <w:tr w:rsidR="00562046" w:rsidRPr="00695576" w14:paraId="1C56ACF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068E0C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283BF7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1714227322940</w:t>
            </w:r>
          </w:p>
        </w:tc>
        <w:tc>
          <w:tcPr>
            <w:tcW w:w="3544" w:type="dxa"/>
            <w:tcBorders>
              <w:top w:val="nil"/>
              <w:bottom w:val="single" w:sz="2" w:space="0" w:color="auto"/>
            </w:tcBorders>
            <w:vAlign w:val="center"/>
          </w:tcPr>
          <w:p w14:paraId="2355AA5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Cinepa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fuior</w:t>
            </w:r>
            <w:proofErr w:type="spellEnd"/>
          </w:p>
        </w:tc>
        <w:tc>
          <w:tcPr>
            <w:tcW w:w="2126" w:type="dxa"/>
            <w:tcBorders>
              <w:top w:val="nil"/>
              <w:bottom w:val="single" w:sz="2" w:space="0" w:color="auto"/>
            </w:tcBorders>
            <w:vAlign w:val="center"/>
          </w:tcPr>
          <w:p w14:paraId="287415C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0875700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0,0480</w:t>
            </w:r>
          </w:p>
        </w:tc>
      </w:tr>
      <w:tr w:rsidR="00562046" w:rsidRPr="00695576" w14:paraId="2DFC36A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436F22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AF3806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2430126100338</w:t>
            </w:r>
          </w:p>
        </w:tc>
        <w:tc>
          <w:tcPr>
            <w:tcW w:w="3544" w:type="dxa"/>
            <w:tcBorders>
              <w:top w:val="nil"/>
              <w:bottom w:val="single" w:sz="2" w:space="0" w:color="auto"/>
            </w:tcBorders>
            <w:vAlign w:val="center"/>
          </w:tcPr>
          <w:p w14:paraId="3A91D3E6"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Solutie</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etansare</w:t>
            </w:r>
            <w:proofErr w:type="spellEnd"/>
          </w:p>
        </w:tc>
        <w:tc>
          <w:tcPr>
            <w:tcW w:w="2126" w:type="dxa"/>
            <w:tcBorders>
              <w:top w:val="nil"/>
              <w:bottom w:val="single" w:sz="2" w:space="0" w:color="auto"/>
            </w:tcBorders>
            <w:vAlign w:val="center"/>
          </w:tcPr>
          <w:p w14:paraId="077AE84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12E082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0,0960</w:t>
            </w:r>
          </w:p>
        </w:tc>
      </w:tr>
      <w:tr w:rsidR="00562046" w:rsidRPr="00695576" w14:paraId="58F9B4D5"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FCAA1F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138</w:t>
            </w:r>
          </w:p>
        </w:tc>
        <w:tc>
          <w:tcPr>
            <w:tcW w:w="1275" w:type="dxa"/>
            <w:tcBorders>
              <w:top w:val="single" w:sz="4" w:space="0" w:color="auto"/>
              <w:bottom w:val="single" w:sz="4" w:space="0" w:color="auto"/>
            </w:tcBorders>
            <w:vAlign w:val="center"/>
          </w:tcPr>
          <w:p w14:paraId="5BB4DBD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ID01A</w:t>
            </w:r>
          </w:p>
        </w:tc>
        <w:tc>
          <w:tcPr>
            <w:tcW w:w="3544" w:type="dxa"/>
            <w:tcBorders>
              <w:top w:val="single" w:sz="4" w:space="0" w:color="auto"/>
              <w:bottom w:val="single" w:sz="4" w:space="0" w:color="auto"/>
            </w:tcBorders>
            <w:vAlign w:val="center"/>
          </w:tcPr>
          <w:p w14:paraId="7AB2F8E6" w14:textId="76BE6E6A" w:rsidR="00562046" w:rsidRPr="00695576" w:rsidRDefault="00562046" w:rsidP="009544A9">
            <w:pPr>
              <w:autoSpaceDE w:val="0"/>
              <w:autoSpaceDN w:val="0"/>
              <w:rPr>
                <w:noProof w:val="0"/>
                <w:lang w:val="en-US" w:eastAsia="ru-RU"/>
              </w:rPr>
            </w:pPr>
            <w:r w:rsidRPr="00695576">
              <w:rPr>
                <w:noProof w:val="0"/>
                <w:lang w:val="en-US" w:eastAsia="ru-RU"/>
              </w:rPr>
              <w:t xml:space="preserve">Robinet cu ventil cu </w:t>
            </w:r>
            <w:proofErr w:type="spellStart"/>
            <w:r w:rsidRPr="00695576">
              <w:rPr>
                <w:noProof w:val="0"/>
                <w:lang w:val="en-US" w:eastAsia="ru-RU"/>
              </w:rPr>
              <w:t>dublu</w:t>
            </w:r>
            <w:proofErr w:type="spellEnd"/>
            <w:r w:rsidRPr="00695576">
              <w:rPr>
                <w:noProof w:val="0"/>
                <w:lang w:val="en-US" w:eastAsia="ru-RU"/>
              </w:rPr>
              <w:t xml:space="preserve"> </w:t>
            </w:r>
            <w:proofErr w:type="spellStart"/>
            <w:r w:rsidRPr="00695576">
              <w:rPr>
                <w:noProof w:val="0"/>
                <w:lang w:val="en-US" w:eastAsia="ru-RU"/>
              </w:rPr>
              <w:t>reglaj</w:t>
            </w:r>
            <w:proofErr w:type="spellEnd"/>
            <w:r w:rsidRPr="00695576">
              <w:rPr>
                <w:noProof w:val="0"/>
                <w:lang w:val="en-US" w:eastAsia="ru-RU"/>
              </w:rPr>
              <w:t xml:space="preserve"> (tur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retur</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instalatii</w:t>
            </w:r>
            <w:proofErr w:type="spellEnd"/>
            <w:r w:rsidRPr="00695576">
              <w:rPr>
                <w:noProof w:val="0"/>
                <w:lang w:val="en-US" w:eastAsia="ru-RU"/>
              </w:rPr>
              <w:t xml:space="preserve"> de </w:t>
            </w:r>
            <w:proofErr w:type="spellStart"/>
            <w:r w:rsidRPr="00695576">
              <w:rPr>
                <w:noProof w:val="0"/>
                <w:lang w:val="en-US" w:eastAsia="ru-RU"/>
              </w:rPr>
              <w:t>incalzire</w:t>
            </w:r>
            <w:proofErr w:type="spellEnd"/>
            <w:r w:rsidRPr="00695576">
              <w:rPr>
                <w:noProof w:val="0"/>
                <w:lang w:val="en-US" w:eastAsia="ru-RU"/>
              </w:rPr>
              <w:t xml:space="preserve"> central,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nominal de 3/8" -1/2"</w:t>
            </w:r>
          </w:p>
        </w:tc>
        <w:tc>
          <w:tcPr>
            <w:tcW w:w="2126" w:type="dxa"/>
            <w:tcBorders>
              <w:top w:val="single" w:sz="4" w:space="0" w:color="auto"/>
              <w:bottom w:val="single" w:sz="4" w:space="0" w:color="auto"/>
            </w:tcBorders>
            <w:vAlign w:val="center"/>
          </w:tcPr>
          <w:p w14:paraId="3F037E39"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040E357D"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4,0000</w:t>
            </w:r>
          </w:p>
          <w:p w14:paraId="3026BBA7" w14:textId="77777777" w:rsidR="00562046" w:rsidRPr="00695576" w:rsidRDefault="00562046" w:rsidP="00562046">
            <w:pPr>
              <w:autoSpaceDE w:val="0"/>
              <w:autoSpaceDN w:val="0"/>
              <w:jc w:val="center"/>
              <w:rPr>
                <w:noProof w:val="0"/>
                <w:lang w:val="en-US" w:eastAsia="ru-RU"/>
              </w:rPr>
            </w:pPr>
          </w:p>
        </w:tc>
      </w:tr>
      <w:tr w:rsidR="00562046" w:rsidRPr="00695576" w14:paraId="15CD053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E9B2DE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23E32DF"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7136040011749</w:t>
            </w:r>
          </w:p>
        </w:tc>
        <w:tc>
          <w:tcPr>
            <w:tcW w:w="3544" w:type="dxa"/>
            <w:tcBorders>
              <w:top w:val="nil"/>
              <w:bottom w:val="single" w:sz="2" w:space="0" w:color="auto"/>
            </w:tcBorders>
            <w:vAlign w:val="center"/>
          </w:tcPr>
          <w:p w14:paraId="4732510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gaze</w:t>
            </w:r>
          </w:p>
        </w:tc>
        <w:tc>
          <w:tcPr>
            <w:tcW w:w="2126" w:type="dxa"/>
            <w:tcBorders>
              <w:top w:val="nil"/>
              <w:bottom w:val="single" w:sz="2" w:space="0" w:color="auto"/>
            </w:tcBorders>
            <w:vAlign w:val="center"/>
          </w:tcPr>
          <w:p w14:paraId="705B665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D71E78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0,7200</w:t>
            </w:r>
          </w:p>
        </w:tc>
      </w:tr>
      <w:tr w:rsidR="00562046" w:rsidRPr="00695576" w14:paraId="5EC9B1D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54E8FC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1EDF1D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2875274202700</w:t>
            </w:r>
          </w:p>
        </w:tc>
        <w:tc>
          <w:tcPr>
            <w:tcW w:w="3544" w:type="dxa"/>
            <w:tcBorders>
              <w:top w:val="nil"/>
              <w:bottom w:val="single" w:sz="2" w:space="0" w:color="auto"/>
            </w:tcBorders>
            <w:vAlign w:val="center"/>
          </w:tcPr>
          <w:p w14:paraId="0062F84F"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Robinet cu </w:t>
            </w:r>
            <w:proofErr w:type="spellStart"/>
            <w:r w:rsidRPr="00695576">
              <w:rPr>
                <w:noProof w:val="0"/>
                <w:sz w:val="22"/>
                <w:szCs w:val="22"/>
                <w:lang w:val="en-US" w:eastAsia="ru-RU"/>
              </w:rPr>
              <w:t>dublu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reglaj</w:t>
            </w:r>
            <w:proofErr w:type="spellEnd"/>
          </w:p>
        </w:tc>
        <w:tc>
          <w:tcPr>
            <w:tcW w:w="2126" w:type="dxa"/>
            <w:tcBorders>
              <w:top w:val="nil"/>
              <w:bottom w:val="single" w:sz="2" w:space="0" w:color="auto"/>
            </w:tcBorders>
            <w:vAlign w:val="center"/>
          </w:tcPr>
          <w:p w14:paraId="6FDC9B34"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D3B160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4,0000</w:t>
            </w:r>
          </w:p>
        </w:tc>
      </w:tr>
      <w:tr w:rsidR="00562046" w:rsidRPr="00695576" w14:paraId="7E93603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AB832B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77F47E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1714227322940</w:t>
            </w:r>
          </w:p>
        </w:tc>
        <w:tc>
          <w:tcPr>
            <w:tcW w:w="3544" w:type="dxa"/>
            <w:tcBorders>
              <w:top w:val="nil"/>
              <w:bottom w:val="single" w:sz="2" w:space="0" w:color="auto"/>
            </w:tcBorders>
            <w:vAlign w:val="center"/>
          </w:tcPr>
          <w:p w14:paraId="38F5B76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Cinepa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fuior</w:t>
            </w:r>
            <w:proofErr w:type="spellEnd"/>
          </w:p>
        </w:tc>
        <w:tc>
          <w:tcPr>
            <w:tcW w:w="2126" w:type="dxa"/>
            <w:tcBorders>
              <w:top w:val="nil"/>
              <w:bottom w:val="single" w:sz="2" w:space="0" w:color="auto"/>
            </w:tcBorders>
            <w:vAlign w:val="center"/>
          </w:tcPr>
          <w:p w14:paraId="45894EB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3F9CD49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0,0480</w:t>
            </w:r>
          </w:p>
        </w:tc>
      </w:tr>
      <w:tr w:rsidR="00562046" w:rsidRPr="00695576" w14:paraId="58C9A0B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6E012B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D3C1CB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2430126100338</w:t>
            </w:r>
          </w:p>
        </w:tc>
        <w:tc>
          <w:tcPr>
            <w:tcW w:w="3544" w:type="dxa"/>
            <w:tcBorders>
              <w:top w:val="nil"/>
              <w:bottom w:val="single" w:sz="2" w:space="0" w:color="auto"/>
            </w:tcBorders>
            <w:vAlign w:val="center"/>
          </w:tcPr>
          <w:p w14:paraId="5625EDD8"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Solutie</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etansare</w:t>
            </w:r>
            <w:proofErr w:type="spellEnd"/>
          </w:p>
        </w:tc>
        <w:tc>
          <w:tcPr>
            <w:tcW w:w="2126" w:type="dxa"/>
            <w:tcBorders>
              <w:top w:val="nil"/>
              <w:bottom w:val="single" w:sz="2" w:space="0" w:color="auto"/>
            </w:tcBorders>
            <w:vAlign w:val="center"/>
          </w:tcPr>
          <w:p w14:paraId="08226A1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2B4D8A9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0,0960</w:t>
            </w:r>
          </w:p>
        </w:tc>
      </w:tr>
      <w:tr w:rsidR="00562046" w:rsidRPr="00695576" w14:paraId="35367604"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A273D4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139</w:t>
            </w:r>
          </w:p>
        </w:tc>
        <w:tc>
          <w:tcPr>
            <w:tcW w:w="1275" w:type="dxa"/>
            <w:tcBorders>
              <w:top w:val="single" w:sz="4" w:space="0" w:color="auto"/>
              <w:bottom w:val="single" w:sz="4" w:space="0" w:color="auto"/>
            </w:tcBorders>
            <w:vAlign w:val="center"/>
          </w:tcPr>
          <w:p w14:paraId="5E65F05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RpIB02A</w:t>
            </w:r>
          </w:p>
        </w:tc>
        <w:tc>
          <w:tcPr>
            <w:tcW w:w="3544" w:type="dxa"/>
            <w:tcBorders>
              <w:top w:val="single" w:sz="4" w:space="0" w:color="auto"/>
              <w:bottom w:val="single" w:sz="4" w:space="0" w:color="auto"/>
            </w:tcBorders>
            <w:vAlign w:val="center"/>
          </w:tcPr>
          <w:p w14:paraId="2F1C9C16" w14:textId="029EE0F5" w:rsidR="00562046" w:rsidRPr="00695576" w:rsidRDefault="00562046" w:rsidP="009544A9">
            <w:pPr>
              <w:autoSpaceDE w:val="0"/>
              <w:autoSpaceDN w:val="0"/>
              <w:rPr>
                <w:noProof w:val="0"/>
                <w:lang w:val="en-US" w:eastAsia="ru-RU"/>
              </w:rPr>
            </w:pP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radiatoarelor</w:t>
            </w:r>
            <w:proofErr w:type="spellEnd"/>
            <w:r w:rsidRPr="00695576">
              <w:rPr>
                <w:noProof w:val="0"/>
                <w:lang w:val="en-US" w:eastAsia="ru-RU"/>
              </w:rPr>
              <w:t xml:space="preserve"> din BIMETAL </w:t>
            </w:r>
            <w:proofErr w:type="spellStart"/>
            <w:r w:rsidRPr="00695576">
              <w:rPr>
                <w:noProof w:val="0"/>
                <w:lang w:val="en-US" w:eastAsia="ru-RU"/>
              </w:rPr>
              <w:t>sectionate</w:t>
            </w:r>
            <w:proofErr w:type="spellEnd"/>
            <w:r w:rsidRPr="00695576">
              <w:rPr>
                <w:noProof w:val="0"/>
                <w:lang w:val="en-US" w:eastAsia="ru-RU"/>
              </w:rPr>
              <w:t xml:space="preserve"> (</w:t>
            </w:r>
            <w:proofErr w:type="spellStart"/>
            <w:r w:rsidRPr="00695576">
              <w:rPr>
                <w:noProof w:val="0"/>
                <w:lang w:val="en-US" w:eastAsia="ru-RU"/>
              </w:rPr>
              <w:t>Radiatoare</w:t>
            </w:r>
            <w:proofErr w:type="spellEnd"/>
            <w:r w:rsidRPr="00695576">
              <w:rPr>
                <w:noProof w:val="0"/>
                <w:lang w:val="en-US" w:eastAsia="ru-RU"/>
              </w:rPr>
              <w:t xml:space="preserve"> 2buc: 1.2m x 0,55m)</w:t>
            </w:r>
          </w:p>
        </w:tc>
        <w:tc>
          <w:tcPr>
            <w:tcW w:w="2126" w:type="dxa"/>
            <w:tcBorders>
              <w:top w:val="single" w:sz="4" w:space="0" w:color="auto"/>
              <w:bottom w:val="single" w:sz="4" w:space="0" w:color="auto"/>
            </w:tcBorders>
            <w:vAlign w:val="center"/>
          </w:tcPr>
          <w:p w14:paraId="779CCF6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55CEAE30"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1,3200</w:t>
            </w:r>
          </w:p>
          <w:p w14:paraId="74FD51C2" w14:textId="77777777" w:rsidR="00562046" w:rsidRPr="00695576" w:rsidRDefault="00562046" w:rsidP="00562046">
            <w:pPr>
              <w:autoSpaceDE w:val="0"/>
              <w:autoSpaceDN w:val="0"/>
              <w:jc w:val="center"/>
              <w:rPr>
                <w:noProof w:val="0"/>
                <w:lang w:val="en-US" w:eastAsia="ru-RU"/>
              </w:rPr>
            </w:pPr>
          </w:p>
        </w:tc>
      </w:tr>
      <w:tr w:rsidR="00562046" w:rsidRPr="00695576" w14:paraId="1CE6FC0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55A38B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13EA65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7136040011800</w:t>
            </w:r>
          </w:p>
        </w:tc>
        <w:tc>
          <w:tcPr>
            <w:tcW w:w="3544" w:type="dxa"/>
            <w:tcBorders>
              <w:top w:val="nil"/>
              <w:bottom w:val="single" w:sz="2" w:space="0" w:color="auto"/>
            </w:tcBorders>
            <w:vAlign w:val="center"/>
          </w:tcPr>
          <w:p w14:paraId="0B8013A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4B7DA7A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E94C8C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1,1220</w:t>
            </w:r>
          </w:p>
        </w:tc>
      </w:tr>
      <w:tr w:rsidR="00562046" w:rsidRPr="00695576" w14:paraId="591D29E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45F061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C7A4627"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2822115720000b</w:t>
            </w:r>
          </w:p>
        </w:tc>
        <w:tc>
          <w:tcPr>
            <w:tcW w:w="3544" w:type="dxa"/>
            <w:tcBorders>
              <w:top w:val="nil"/>
              <w:bottom w:val="single" w:sz="2" w:space="0" w:color="auto"/>
            </w:tcBorders>
            <w:vAlign w:val="center"/>
          </w:tcPr>
          <w:p w14:paraId="69E201CF"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Radiatoare</w:t>
            </w:r>
            <w:proofErr w:type="spellEnd"/>
            <w:r w:rsidRPr="00695576">
              <w:rPr>
                <w:noProof w:val="0"/>
                <w:sz w:val="22"/>
                <w:szCs w:val="22"/>
                <w:lang w:val="en-US" w:eastAsia="ru-RU"/>
              </w:rPr>
              <w:t xml:space="preserve"> Bimetal </w:t>
            </w:r>
            <w:proofErr w:type="spellStart"/>
            <w:r w:rsidRPr="00695576">
              <w:rPr>
                <w:noProof w:val="0"/>
                <w:sz w:val="22"/>
                <w:szCs w:val="22"/>
                <w:lang w:val="en-US" w:eastAsia="ru-RU"/>
              </w:rPr>
              <w:t>sectionate</w:t>
            </w:r>
            <w:proofErr w:type="spellEnd"/>
          </w:p>
        </w:tc>
        <w:tc>
          <w:tcPr>
            <w:tcW w:w="2126" w:type="dxa"/>
            <w:tcBorders>
              <w:top w:val="nil"/>
              <w:bottom w:val="single" w:sz="2" w:space="0" w:color="auto"/>
            </w:tcBorders>
            <w:vAlign w:val="center"/>
          </w:tcPr>
          <w:p w14:paraId="1E6C528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nil"/>
              <w:bottom w:val="single" w:sz="2" w:space="0" w:color="auto"/>
            </w:tcBorders>
            <w:vAlign w:val="center"/>
          </w:tcPr>
          <w:p w14:paraId="3CA6768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1,3332</w:t>
            </w:r>
          </w:p>
        </w:tc>
      </w:tr>
      <w:tr w:rsidR="00562046" w:rsidRPr="00695576" w14:paraId="051C421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EDE34A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D95BB9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2682117323463</w:t>
            </w:r>
          </w:p>
        </w:tc>
        <w:tc>
          <w:tcPr>
            <w:tcW w:w="3544" w:type="dxa"/>
            <w:tcBorders>
              <w:top w:val="nil"/>
              <w:bottom w:val="single" w:sz="2" w:space="0" w:color="auto"/>
            </w:tcBorders>
            <w:vAlign w:val="center"/>
          </w:tcPr>
          <w:p w14:paraId="34494A32"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Garnituri</w:t>
            </w:r>
            <w:proofErr w:type="spellEnd"/>
            <w:r w:rsidRPr="00695576">
              <w:rPr>
                <w:noProof w:val="0"/>
                <w:sz w:val="22"/>
                <w:szCs w:val="22"/>
                <w:lang w:val="en-US" w:eastAsia="ru-RU"/>
              </w:rPr>
              <w:t xml:space="preserve"> din fire de </w:t>
            </w:r>
            <w:proofErr w:type="spellStart"/>
            <w:r w:rsidRPr="00695576">
              <w:rPr>
                <w:noProof w:val="0"/>
                <w:sz w:val="22"/>
                <w:szCs w:val="22"/>
                <w:lang w:val="en-US" w:eastAsia="ru-RU"/>
              </w:rPr>
              <w:t>azbest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grafitate</w:t>
            </w:r>
            <w:proofErr w:type="spellEnd"/>
            <w:r w:rsidRPr="00695576">
              <w:rPr>
                <w:noProof w:val="0"/>
                <w:sz w:val="22"/>
                <w:szCs w:val="22"/>
                <w:lang w:val="en-US" w:eastAsia="ru-RU"/>
              </w:rPr>
              <w:t xml:space="preserve"> d=5-9 mm</w:t>
            </w:r>
          </w:p>
        </w:tc>
        <w:tc>
          <w:tcPr>
            <w:tcW w:w="2126" w:type="dxa"/>
            <w:tcBorders>
              <w:top w:val="nil"/>
              <w:bottom w:val="single" w:sz="2" w:space="0" w:color="auto"/>
            </w:tcBorders>
            <w:vAlign w:val="center"/>
          </w:tcPr>
          <w:p w14:paraId="7AB0338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54B6D52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0,0660</w:t>
            </w:r>
          </w:p>
        </w:tc>
      </w:tr>
      <w:tr w:rsidR="00562046" w:rsidRPr="00695576" w14:paraId="61F3E49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81F342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021B6C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1714227322940</w:t>
            </w:r>
          </w:p>
        </w:tc>
        <w:tc>
          <w:tcPr>
            <w:tcW w:w="3544" w:type="dxa"/>
            <w:tcBorders>
              <w:top w:val="nil"/>
              <w:bottom w:val="single" w:sz="2" w:space="0" w:color="auto"/>
            </w:tcBorders>
            <w:vAlign w:val="center"/>
          </w:tcPr>
          <w:p w14:paraId="386DE9F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Cinepa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fuior</w:t>
            </w:r>
            <w:proofErr w:type="spellEnd"/>
          </w:p>
        </w:tc>
        <w:tc>
          <w:tcPr>
            <w:tcW w:w="2126" w:type="dxa"/>
            <w:tcBorders>
              <w:top w:val="nil"/>
              <w:bottom w:val="single" w:sz="2" w:space="0" w:color="auto"/>
            </w:tcBorders>
            <w:vAlign w:val="center"/>
          </w:tcPr>
          <w:p w14:paraId="6BB5F50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3E87271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0,0290</w:t>
            </w:r>
          </w:p>
        </w:tc>
      </w:tr>
      <w:tr w:rsidR="00562046" w:rsidRPr="00695576" w14:paraId="44C42DA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4954E05"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EDEF58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2430116103294</w:t>
            </w:r>
          </w:p>
        </w:tc>
        <w:tc>
          <w:tcPr>
            <w:tcW w:w="3544" w:type="dxa"/>
            <w:tcBorders>
              <w:top w:val="nil"/>
              <w:bottom w:val="single" w:sz="2" w:space="0" w:color="auto"/>
            </w:tcBorders>
            <w:vAlign w:val="center"/>
          </w:tcPr>
          <w:p w14:paraId="5A7D079D"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Vopsea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miniu</w:t>
            </w:r>
            <w:proofErr w:type="spellEnd"/>
            <w:r w:rsidRPr="00695576">
              <w:rPr>
                <w:noProof w:val="0"/>
                <w:sz w:val="22"/>
                <w:szCs w:val="22"/>
                <w:lang w:val="en-US" w:eastAsia="ru-RU"/>
              </w:rPr>
              <w:t xml:space="preserve"> plumb v.351-3 NTR 90</w:t>
            </w:r>
          </w:p>
        </w:tc>
        <w:tc>
          <w:tcPr>
            <w:tcW w:w="2126" w:type="dxa"/>
            <w:tcBorders>
              <w:top w:val="nil"/>
              <w:bottom w:val="single" w:sz="2" w:space="0" w:color="auto"/>
            </w:tcBorders>
            <w:vAlign w:val="center"/>
          </w:tcPr>
          <w:p w14:paraId="099A034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747B99B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0,0013</w:t>
            </w:r>
          </w:p>
        </w:tc>
      </w:tr>
      <w:tr w:rsidR="00562046" w:rsidRPr="00695576" w14:paraId="264ED0A1"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517965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140</w:t>
            </w:r>
          </w:p>
        </w:tc>
        <w:tc>
          <w:tcPr>
            <w:tcW w:w="1275" w:type="dxa"/>
            <w:tcBorders>
              <w:top w:val="single" w:sz="4" w:space="0" w:color="auto"/>
              <w:bottom w:val="single" w:sz="4" w:space="0" w:color="auto"/>
            </w:tcBorders>
            <w:vAlign w:val="center"/>
          </w:tcPr>
          <w:p w14:paraId="64EE5B9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SC04A</w:t>
            </w:r>
          </w:p>
        </w:tc>
        <w:tc>
          <w:tcPr>
            <w:tcW w:w="3544" w:type="dxa"/>
            <w:tcBorders>
              <w:top w:val="single" w:sz="4" w:space="0" w:color="auto"/>
              <w:bottom w:val="single" w:sz="4" w:space="0" w:color="auto"/>
            </w:tcBorders>
            <w:vAlign w:val="center"/>
          </w:tcPr>
          <w:p w14:paraId="3B779184" w14:textId="2428C1A4" w:rsidR="00562046" w:rsidRPr="00695576" w:rsidRDefault="00562046" w:rsidP="009544A9">
            <w:pPr>
              <w:autoSpaceDE w:val="0"/>
              <w:autoSpaceDN w:val="0"/>
              <w:rPr>
                <w:noProof w:val="0"/>
                <w:lang w:val="en-US" w:eastAsia="ru-RU"/>
              </w:rPr>
            </w:pPr>
            <w:proofErr w:type="spellStart"/>
            <w:r w:rsidRPr="00695576">
              <w:rPr>
                <w:noProof w:val="0"/>
                <w:lang w:val="en-US" w:eastAsia="ru-RU"/>
              </w:rPr>
              <w:t>Lavoar</w:t>
            </w:r>
            <w:proofErr w:type="spellEnd"/>
            <w:r w:rsidRPr="00695576">
              <w:rPr>
                <w:noProof w:val="0"/>
                <w:lang w:val="en-US" w:eastAsia="ru-RU"/>
              </w:rPr>
              <w:t xml:space="preserve"> din </w:t>
            </w:r>
            <w:proofErr w:type="spellStart"/>
            <w:r w:rsidRPr="00695576">
              <w:rPr>
                <w:noProof w:val="0"/>
                <w:lang w:val="en-US" w:eastAsia="ru-RU"/>
              </w:rPr>
              <w:t>semiportelan</w:t>
            </w:r>
            <w:proofErr w:type="spellEnd"/>
            <w:r w:rsidRPr="00695576">
              <w:rPr>
                <w:noProof w:val="0"/>
                <w:lang w:val="en-US" w:eastAsia="ru-RU"/>
              </w:rPr>
              <w:t xml:space="preserve">, </w:t>
            </w:r>
            <w:proofErr w:type="spellStart"/>
            <w:r w:rsidRPr="00695576">
              <w:rPr>
                <w:noProof w:val="0"/>
                <w:lang w:val="en-US" w:eastAsia="ru-RU"/>
              </w:rPr>
              <w:t>portelan</w:t>
            </w:r>
            <w:proofErr w:type="spellEnd"/>
            <w:r w:rsidRPr="00695576">
              <w:rPr>
                <w:noProof w:val="0"/>
                <w:lang w:val="en-US" w:eastAsia="ru-RU"/>
              </w:rPr>
              <w:t xml:space="preserve"> </w:t>
            </w:r>
            <w:proofErr w:type="spellStart"/>
            <w:r w:rsidRPr="00695576">
              <w:rPr>
                <w:noProof w:val="0"/>
                <w:lang w:val="en-US" w:eastAsia="ru-RU"/>
              </w:rPr>
              <w:t>sanitar</w:t>
            </w:r>
            <w:proofErr w:type="spellEnd"/>
            <w:r w:rsidRPr="00695576">
              <w:rPr>
                <w:noProof w:val="0"/>
                <w:lang w:val="en-US" w:eastAsia="ru-RU"/>
              </w:rPr>
              <w:t xml:space="preserve"> etc. </w:t>
            </w:r>
            <w:proofErr w:type="spellStart"/>
            <w:r w:rsidRPr="00695576">
              <w:rPr>
                <w:noProof w:val="0"/>
                <w:lang w:val="en-US" w:eastAsia="ru-RU"/>
              </w:rPr>
              <w:t>inclusiv</w:t>
            </w:r>
            <w:proofErr w:type="spellEnd"/>
            <w:r w:rsidRPr="00695576">
              <w:rPr>
                <w:noProof w:val="0"/>
                <w:lang w:val="en-US" w:eastAsia="ru-RU"/>
              </w:rPr>
              <w:t xml:space="preserve"> </w:t>
            </w:r>
            <w:proofErr w:type="spellStart"/>
            <w:proofErr w:type="gram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handicapati</w:t>
            </w:r>
            <w:proofErr w:type="spellEnd"/>
            <w:proofErr w:type="gram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teava</w:t>
            </w:r>
            <w:proofErr w:type="spellEnd"/>
            <w:r w:rsidRPr="00695576">
              <w:rPr>
                <w:noProof w:val="0"/>
                <w:lang w:val="en-US" w:eastAsia="ru-RU"/>
              </w:rPr>
              <w:t xml:space="preserve"> de </w:t>
            </w:r>
            <w:proofErr w:type="spellStart"/>
            <w:r w:rsidRPr="00695576">
              <w:rPr>
                <w:noProof w:val="0"/>
                <w:lang w:val="en-US" w:eastAsia="ru-RU"/>
              </w:rPr>
              <w:t>scurgere</w:t>
            </w:r>
            <w:proofErr w:type="spellEnd"/>
            <w:r w:rsidRPr="00695576">
              <w:rPr>
                <w:noProof w:val="0"/>
                <w:lang w:val="en-US" w:eastAsia="ru-RU"/>
              </w:rPr>
              <w:t xml:space="preserve"> din material plastic, </w:t>
            </w:r>
            <w:proofErr w:type="spellStart"/>
            <w:r w:rsidRPr="00695576">
              <w:rPr>
                <w:noProof w:val="0"/>
                <w:lang w:val="en-US" w:eastAsia="ru-RU"/>
              </w:rPr>
              <w:t>montat</w:t>
            </w:r>
            <w:proofErr w:type="spellEnd"/>
            <w:r w:rsidRPr="00695576">
              <w:rPr>
                <w:noProof w:val="0"/>
                <w:lang w:val="en-US" w:eastAsia="ru-RU"/>
              </w:rPr>
              <w:t xml:space="preserve"> pe console fixate pe </w:t>
            </w:r>
            <w:proofErr w:type="spellStart"/>
            <w:r w:rsidRPr="00695576">
              <w:rPr>
                <w:noProof w:val="0"/>
                <w:lang w:val="en-US" w:eastAsia="ru-RU"/>
              </w:rPr>
              <w:t>pereti</w:t>
            </w:r>
            <w:proofErr w:type="spellEnd"/>
            <w:r w:rsidRPr="00695576">
              <w:rPr>
                <w:noProof w:val="0"/>
                <w:lang w:val="en-US" w:eastAsia="ru-RU"/>
              </w:rPr>
              <w:t xml:space="preserve"> din </w:t>
            </w:r>
            <w:proofErr w:type="spellStart"/>
            <w:r w:rsidRPr="00695576">
              <w:rPr>
                <w:noProof w:val="0"/>
                <w:lang w:val="en-US" w:eastAsia="ru-RU"/>
              </w:rPr>
              <w:t>zidarie</w:t>
            </w:r>
            <w:proofErr w:type="spellEnd"/>
            <w:r w:rsidRPr="00695576">
              <w:rPr>
                <w:noProof w:val="0"/>
                <w:lang w:val="en-US" w:eastAsia="ru-RU"/>
              </w:rPr>
              <w:t xml:space="preserve"> de </w:t>
            </w:r>
            <w:proofErr w:type="spellStart"/>
            <w:r w:rsidRPr="00695576">
              <w:rPr>
                <w:noProof w:val="0"/>
                <w:lang w:val="en-US" w:eastAsia="ru-RU"/>
              </w:rPr>
              <w:t>caramida</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b.c.a.</w:t>
            </w:r>
            <w:proofErr w:type="spellEnd"/>
            <w:r w:rsidRPr="00695576">
              <w:rPr>
                <w:noProof w:val="0"/>
                <w:lang w:val="en-US" w:eastAsia="ru-RU"/>
              </w:rPr>
              <w:t xml:space="preserve"> (* </w:t>
            </w:r>
            <w:proofErr w:type="spellStart"/>
            <w:r w:rsidRPr="00695576">
              <w:rPr>
                <w:noProof w:val="0"/>
                <w:lang w:val="en-US" w:eastAsia="ru-RU"/>
              </w:rPr>
              <w:t>inclusiv</w:t>
            </w:r>
            <w:proofErr w:type="spellEnd"/>
            <w:r w:rsidRPr="00695576">
              <w:rPr>
                <w:noProof w:val="0"/>
                <w:lang w:val="en-US" w:eastAsia="ru-RU"/>
              </w:rPr>
              <w:t xml:space="preserve"> </w:t>
            </w:r>
            <w:proofErr w:type="spellStart"/>
            <w:r w:rsidRPr="00695576">
              <w:rPr>
                <w:noProof w:val="0"/>
                <w:lang w:val="en-US" w:eastAsia="ru-RU"/>
              </w:rPr>
              <w:t>tumba</w:t>
            </w:r>
            <w:proofErr w:type="spellEnd"/>
            <w:r w:rsidRPr="00695576">
              <w:rPr>
                <w:noProof w:val="0"/>
                <w:lang w:val="en-US" w:eastAsia="ru-RU"/>
              </w:rPr>
              <w:t xml:space="preserve"> model </w:t>
            </w:r>
            <w:proofErr w:type="spellStart"/>
            <w:r w:rsidRPr="00695576">
              <w:rPr>
                <w:noProof w:val="0"/>
                <w:lang w:val="en-US" w:eastAsia="ru-RU"/>
              </w:rPr>
              <w:t>coordonat</w:t>
            </w:r>
            <w:proofErr w:type="spellEnd"/>
            <w:r w:rsidRPr="00695576">
              <w:rPr>
                <w:noProof w:val="0"/>
                <w:lang w:val="en-US" w:eastAsia="ru-RU"/>
              </w:rPr>
              <w:t xml:space="preserve"> cu </w:t>
            </w:r>
            <w:proofErr w:type="spellStart"/>
            <w:r w:rsidRPr="00695576">
              <w:rPr>
                <w:noProof w:val="0"/>
                <w:lang w:val="en-US" w:eastAsia="ru-RU"/>
              </w:rPr>
              <w:t>beneficiar</w:t>
            </w:r>
            <w:proofErr w:type="spellEnd"/>
            <w:r w:rsidRPr="00695576">
              <w:rPr>
                <w:noProof w:val="0"/>
                <w:lang w:val="en-US" w:eastAsia="ru-RU"/>
              </w:rPr>
              <w:t>)</w:t>
            </w:r>
          </w:p>
        </w:tc>
        <w:tc>
          <w:tcPr>
            <w:tcW w:w="2126" w:type="dxa"/>
            <w:tcBorders>
              <w:top w:val="single" w:sz="4" w:space="0" w:color="auto"/>
              <w:bottom w:val="single" w:sz="4" w:space="0" w:color="auto"/>
            </w:tcBorders>
            <w:vAlign w:val="center"/>
          </w:tcPr>
          <w:p w14:paraId="75163E28"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715B7020"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5BE97588" w14:textId="77777777" w:rsidR="00562046" w:rsidRPr="00695576" w:rsidRDefault="00562046" w:rsidP="00562046">
            <w:pPr>
              <w:autoSpaceDE w:val="0"/>
              <w:autoSpaceDN w:val="0"/>
              <w:jc w:val="center"/>
              <w:rPr>
                <w:noProof w:val="0"/>
                <w:lang w:val="en-US" w:eastAsia="ru-RU"/>
              </w:rPr>
            </w:pPr>
          </w:p>
        </w:tc>
      </w:tr>
      <w:tr w:rsidR="00562046" w:rsidRPr="00695576" w14:paraId="293DC46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8A66B6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3725F9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35CA57FC"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2E9E2B8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4F795E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3,7000</w:t>
            </w:r>
          </w:p>
        </w:tc>
      </w:tr>
      <w:tr w:rsidR="00562046" w:rsidRPr="00695576" w14:paraId="78205D7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1A4CAA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9FF790D"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2622102438000</w:t>
            </w:r>
          </w:p>
        </w:tc>
        <w:tc>
          <w:tcPr>
            <w:tcW w:w="3544" w:type="dxa"/>
            <w:tcBorders>
              <w:top w:val="nil"/>
              <w:bottom w:val="single" w:sz="2" w:space="0" w:color="auto"/>
            </w:tcBorders>
            <w:vAlign w:val="center"/>
          </w:tcPr>
          <w:p w14:paraId="08D3E8C1"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Lavoar</w:t>
            </w:r>
            <w:proofErr w:type="spellEnd"/>
          </w:p>
        </w:tc>
        <w:tc>
          <w:tcPr>
            <w:tcW w:w="2126" w:type="dxa"/>
            <w:tcBorders>
              <w:top w:val="nil"/>
              <w:bottom w:val="single" w:sz="2" w:space="0" w:color="auto"/>
            </w:tcBorders>
            <w:vAlign w:val="center"/>
          </w:tcPr>
          <w:p w14:paraId="4494DF59"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E492BC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2,0604</w:t>
            </w:r>
          </w:p>
        </w:tc>
      </w:tr>
      <w:tr w:rsidR="00562046" w:rsidRPr="00695576" w14:paraId="14EDC35E"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CAE434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456978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2875114202800</w:t>
            </w:r>
          </w:p>
        </w:tc>
        <w:tc>
          <w:tcPr>
            <w:tcW w:w="3544" w:type="dxa"/>
            <w:tcBorders>
              <w:top w:val="nil"/>
              <w:bottom w:val="single" w:sz="2" w:space="0" w:color="auto"/>
            </w:tcBorders>
            <w:vAlign w:val="center"/>
          </w:tcPr>
          <w:p w14:paraId="59003FD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Sifon</w:t>
            </w:r>
            <w:proofErr w:type="spellEnd"/>
            <w:r w:rsidRPr="00695576">
              <w:rPr>
                <w:noProof w:val="0"/>
                <w:sz w:val="22"/>
                <w:szCs w:val="22"/>
                <w:lang w:val="en-US" w:eastAsia="ru-RU"/>
              </w:rPr>
              <w:t xml:space="preserve"> </w:t>
            </w:r>
            <w:proofErr w:type="spellStart"/>
            <w:proofErr w:type="gramStart"/>
            <w:r w:rsidRPr="00695576">
              <w:rPr>
                <w:noProof w:val="0"/>
                <w:sz w:val="22"/>
                <w:szCs w:val="22"/>
                <w:lang w:val="en-US" w:eastAsia="ru-RU"/>
              </w:rPr>
              <w:t>pt.lavoar</w:t>
            </w:r>
            <w:proofErr w:type="spellEnd"/>
            <w:proofErr w:type="gramEnd"/>
          </w:p>
        </w:tc>
        <w:tc>
          <w:tcPr>
            <w:tcW w:w="2126" w:type="dxa"/>
            <w:tcBorders>
              <w:top w:val="nil"/>
              <w:bottom w:val="single" w:sz="2" w:space="0" w:color="auto"/>
            </w:tcBorders>
            <w:vAlign w:val="center"/>
          </w:tcPr>
          <w:p w14:paraId="799D98C8"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DFB18A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2,0400</w:t>
            </w:r>
          </w:p>
        </w:tc>
      </w:tr>
      <w:tr w:rsidR="00562046" w:rsidRPr="00695576" w14:paraId="00ED2E9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06CBAE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64BDE67"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2875114203270</w:t>
            </w:r>
          </w:p>
        </w:tc>
        <w:tc>
          <w:tcPr>
            <w:tcW w:w="3544" w:type="dxa"/>
            <w:tcBorders>
              <w:top w:val="nil"/>
              <w:bottom w:val="single" w:sz="2" w:space="0" w:color="auto"/>
            </w:tcBorders>
            <w:vAlign w:val="center"/>
          </w:tcPr>
          <w:p w14:paraId="079FFA20"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Ventil de </w:t>
            </w:r>
            <w:proofErr w:type="spellStart"/>
            <w:r w:rsidRPr="00695576">
              <w:rPr>
                <w:noProof w:val="0"/>
                <w:sz w:val="22"/>
                <w:szCs w:val="22"/>
                <w:lang w:val="en-US" w:eastAsia="ru-RU"/>
              </w:rPr>
              <w:t>scurgere</w:t>
            </w:r>
            <w:proofErr w:type="spellEnd"/>
          </w:p>
        </w:tc>
        <w:tc>
          <w:tcPr>
            <w:tcW w:w="2126" w:type="dxa"/>
            <w:tcBorders>
              <w:top w:val="nil"/>
              <w:bottom w:val="single" w:sz="2" w:space="0" w:color="auto"/>
            </w:tcBorders>
            <w:vAlign w:val="center"/>
          </w:tcPr>
          <w:p w14:paraId="1F4B615D"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9E2E80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2,0400</w:t>
            </w:r>
          </w:p>
        </w:tc>
      </w:tr>
      <w:tr w:rsidR="00562046" w:rsidRPr="00695576" w14:paraId="1904CBF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6201D1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9098A0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2521216717050</w:t>
            </w:r>
          </w:p>
        </w:tc>
        <w:tc>
          <w:tcPr>
            <w:tcW w:w="3544" w:type="dxa"/>
            <w:tcBorders>
              <w:top w:val="nil"/>
              <w:bottom w:val="single" w:sz="2" w:space="0" w:color="auto"/>
            </w:tcBorders>
            <w:vAlign w:val="center"/>
          </w:tcPr>
          <w:p w14:paraId="3DFFE446"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Teava</w:t>
            </w:r>
            <w:proofErr w:type="spellEnd"/>
            <w:r w:rsidRPr="00695576">
              <w:rPr>
                <w:noProof w:val="0"/>
                <w:sz w:val="22"/>
                <w:szCs w:val="22"/>
                <w:lang w:val="en-US" w:eastAsia="ru-RU"/>
              </w:rPr>
              <w:t xml:space="preserve"> din material plastic d25</w:t>
            </w:r>
          </w:p>
        </w:tc>
        <w:tc>
          <w:tcPr>
            <w:tcW w:w="2126" w:type="dxa"/>
            <w:tcBorders>
              <w:top w:val="nil"/>
              <w:bottom w:val="single" w:sz="2" w:space="0" w:color="auto"/>
            </w:tcBorders>
            <w:vAlign w:val="center"/>
          </w:tcPr>
          <w:p w14:paraId="1CE5317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1FA85D0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1,2240</w:t>
            </w:r>
          </w:p>
        </w:tc>
      </w:tr>
      <w:tr w:rsidR="00562046" w:rsidRPr="00695576" w14:paraId="42C8B40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811FCC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51B38A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2875114203520</w:t>
            </w:r>
          </w:p>
        </w:tc>
        <w:tc>
          <w:tcPr>
            <w:tcW w:w="3544" w:type="dxa"/>
            <w:tcBorders>
              <w:top w:val="nil"/>
              <w:bottom w:val="single" w:sz="2" w:space="0" w:color="auto"/>
            </w:tcBorders>
            <w:vAlign w:val="center"/>
          </w:tcPr>
          <w:p w14:paraId="5059611E"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Console brat </w:t>
            </w:r>
            <w:proofErr w:type="spellStart"/>
            <w:r w:rsidRPr="00695576">
              <w:rPr>
                <w:noProof w:val="0"/>
                <w:sz w:val="22"/>
                <w:szCs w:val="22"/>
                <w:lang w:val="en-US" w:eastAsia="ru-RU"/>
              </w:rPr>
              <w:t>dublu</w:t>
            </w:r>
            <w:proofErr w:type="spellEnd"/>
            <w:r w:rsidRPr="00695576">
              <w:rPr>
                <w:noProof w:val="0"/>
                <w:sz w:val="22"/>
                <w:szCs w:val="22"/>
                <w:lang w:val="en-US" w:eastAsia="ru-RU"/>
              </w:rPr>
              <w:t xml:space="preserve"> </w:t>
            </w:r>
            <w:proofErr w:type="spellStart"/>
            <w:proofErr w:type="gramStart"/>
            <w:r w:rsidRPr="00695576">
              <w:rPr>
                <w:noProof w:val="0"/>
                <w:sz w:val="22"/>
                <w:szCs w:val="22"/>
                <w:lang w:val="en-US" w:eastAsia="ru-RU"/>
              </w:rPr>
              <w:t>pt.sustinere</w:t>
            </w:r>
            <w:proofErr w:type="spellEnd"/>
            <w:proofErr w:type="gramEnd"/>
            <w:r w:rsidRPr="00695576">
              <w:rPr>
                <w:noProof w:val="0"/>
                <w:sz w:val="22"/>
                <w:szCs w:val="22"/>
                <w:lang w:val="en-US" w:eastAsia="ru-RU"/>
              </w:rPr>
              <w:t xml:space="preserve">, din </w:t>
            </w:r>
            <w:proofErr w:type="spellStart"/>
            <w:r w:rsidRPr="00695576">
              <w:rPr>
                <w:noProof w:val="0"/>
                <w:sz w:val="22"/>
                <w:szCs w:val="22"/>
                <w:lang w:val="en-US" w:eastAsia="ru-RU"/>
              </w:rPr>
              <w:t>fonta</w:t>
            </w:r>
            <w:proofErr w:type="spellEnd"/>
          </w:p>
        </w:tc>
        <w:tc>
          <w:tcPr>
            <w:tcW w:w="2126" w:type="dxa"/>
            <w:tcBorders>
              <w:top w:val="nil"/>
              <w:bottom w:val="single" w:sz="2" w:space="0" w:color="auto"/>
            </w:tcBorders>
            <w:vAlign w:val="center"/>
          </w:tcPr>
          <w:p w14:paraId="0FEF9ECF"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6AC15A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4,0800</w:t>
            </w:r>
          </w:p>
        </w:tc>
      </w:tr>
      <w:tr w:rsidR="00562046" w:rsidRPr="00695576" w14:paraId="78475F50"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28AFB8F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141</w:t>
            </w:r>
          </w:p>
        </w:tc>
        <w:tc>
          <w:tcPr>
            <w:tcW w:w="1275" w:type="dxa"/>
            <w:tcBorders>
              <w:top w:val="single" w:sz="4" w:space="0" w:color="auto"/>
              <w:bottom w:val="single" w:sz="4" w:space="0" w:color="auto"/>
            </w:tcBorders>
            <w:vAlign w:val="center"/>
          </w:tcPr>
          <w:p w14:paraId="7858246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SD04A</w:t>
            </w:r>
          </w:p>
        </w:tc>
        <w:tc>
          <w:tcPr>
            <w:tcW w:w="3544" w:type="dxa"/>
            <w:tcBorders>
              <w:top w:val="single" w:sz="4" w:space="0" w:color="auto"/>
              <w:bottom w:val="single" w:sz="4" w:space="0" w:color="auto"/>
            </w:tcBorders>
            <w:vAlign w:val="center"/>
          </w:tcPr>
          <w:p w14:paraId="7E7AAADE" w14:textId="4A99719E" w:rsidR="00562046" w:rsidRPr="00695576" w:rsidRDefault="00562046" w:rsidP="009544A9">
            <w:pPr>
              <w:autoSpaceDE w:val="0"/>
              <w:autoSpaceDN w:val="0"/>
              <w:rPr>
                <w:noProof w:val="0"/>
                <w:lang w:val="en-US" w:eastAsia="ru-RU"/>
              </w:rPr>
            </w:pPr>
            <w:proofErr w:type="spellStart"/>
            <w:r w:rsidRPr="00695576">
              <w:rPr>
                <w:noProof w:val="0"/>
                <w:lang w:val="en-US" w:eastAsia="ru-RU"/>
              </w:rPr>
              <w:t>Baterie</w:t>
            </w:r>
            <w:proofErr w:type="spellEnd"/>
            <w:r w:rsidRPr="00695576">
              <w:rPr>
                <w:noProof w:val="0"/>
                <w:lang w:val="en-US" w:eastAsia="ru-RU"/>
              </w:rPr>
              <w:t xml:space="preserve"> </w:t>
            </w:r>
            <w:proofErr w:type="spellStart"/>
            <w:r w:rsidRPr="00695576">
              <w:rPr>
                <w:noProof w:val="0"/>
                <w:lang w:val="en-US" w:eastAsia="ru-RU"/>
              </w:rPr>
              <w:t>amestecatoare</w:t>
            </w:r>
            <w:proofErr w:type="spellEnd"/>
            <w:r w:rsidRPr="00695576">
              <w:rPr>
                <w:noProof w:val="0"/>
                <w:lang w:val="en-US" w:eastAsia="ru-RU"/>
              </w:rPr>
              <w:t xml:space="preserve"> cu brat </w:t>
            </w:r>
            <w:proofErr w:type="spellStart"/>
            <w:r w:rsidRPr="00695576">
              <w:rPr>
                <w:noProof w:val="0"/>
                <w:lang w:val="en-US" w:eastAsia="ru-RU"/>
              </w:rPr>
              <w:t>basculant</w:t>
            </w:r>
            <w:proofErr w:type="spellEnd"/>
            <w:r w:rsidRPr="00695576">
              <w:rPr>
                <w:noProof w:val="0"/>
                <w:lang w:val="en-US" w:eastAsia="ru-RU"/>
              </w:rPr>
              <w:t xml:space="preserve"> </w:t>
            </w:r>
            <w:proofErr w:type="spellStart"/>
            <w:r w:rsidRPr="00695576">
              <w:rPr>
                <w:noProof w:val="0"/>
                <w:lang w:val="en-US" w:eastAsia="ru-RU"/>
              </w:rPr>
              <w:t>stativa</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lavoar</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spalator</w:t>
            </w:r>
            <w:proofErr w:type="spellEnd"/>
            <w:r w:rsidRPr="00695576">
              <w:rPr>
                <w:noProof w:val="0"/>
                <w:lang w:val="en-US" w:eastAsia="ru-RU"/>
              </w:rPr>
              <w:t xml:space="preserve">, </w:t>
            </w:r>
            <w:proofErr w:type="spellStart"/>
            <w:r w:rsidRPr="00695576">
              <w:rPr>
                <w:noProof w:val="0"/>
                <w:lang w:val="en-US" w:eastAsia="ru-RU"/>
              </w:rPr>
              <w:t>indiferent</w:t>
            </w:r>
            <w:proofErr w:type="spellEnd"/>
            <w:r w:rsidRPr="00695576">
              <w:rPr>
                <w:noProof w:val="0"/>
                <w:lang w:val="en-US" w:eastAsia="ru-RU"/>
              </w:rPr>
              <w:t xml:space="preserve"> de </w:t>
            </w:r>
            <w:proofErr w:type="spellStart"/>
            <w:r w:rsidRPr="00695576">
              <w:rPr>
                <w:noProof w:val="0"/>
                <w:lang w:val="en-US" w:eastAsia="ru-RU"/>
              </w:rPr>
              <w:t>modul</w:t>
            </w:r>
            <w:proofErr w:type="spellEnd"/>
            <w:r w:rsidRPr="00695576">
              <w:rPr>
                <w:noProof w:val="0"/>
                <w:lang w:val="en-US" w:eastAsia="ru-RU"/>
              </w:rPr>
              <w:t xml:space="preserve"> de </w:t>
            </w:r>
            <w:proofErr w:type="spellStart"/>
            <w:r w:rsidRPr="00695576">
              <w:rPr>
                <w:noProof w:val="0"/>
                <w:lang w:val="en-US" w:eastAsia="ru-RU"/>
              </w:rPr>
              <w:t>inchidere</w:t>
            </w:r>
            <w:proofErr w:type="spellEnd"/>
            <w:r w:rsidRPr="00695576">
              <w:rPr>
                <w:noProof w:val="0"/>
                <w:lang w:val="en-US" w:eastAsia="ru-RU"/>
              </w:rPr>
              <w:t xml:space="preserve">, </w:t>
            </w:r>
            <w:proofErr w:type="spellStart"/>
            <w:r w:rsidRPr="00695576">
              <w:rPr>
                <w:noProof w:val="0"/>
                <w:lang w:val="en-US" w:eastAsia="ru-RU"/>
              </w:rPr>
              <w:t>inclusiv</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handicapati</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1/2"</w:t>
            </w:r>
          </w:p>
        </w:tc>
        <w:tc>
          <w:tcPr>
            <w:tcW w:w="2126" w:type="dxa"/>
            <w:tcBorders>
              <w:top w:val="single" w:sz="4" w:space="0" w:color="auto"/>
              <w:bottom w:val="single" w:sz="4" w:space="0" w:color="auto"/>
            </w:tcBorders>
            <w:vAlign w:val="center"/>
          </w:tcPr>
          <w:p w14:paraId="42FA1337"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0EBFF588"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753B1FFF" w14:textId="77777777" w:rsidR="00562046" w:rsidRPr="00695576" w:rsidRDefault="00562046" w:rsidP="00562046">
            <w:pPr>
              <w:autoSpaceDE w:val="0"/>
              <w:autoSpaceDN w:val="0"/>
              <w:jc w:val="center"/>
              <w:rPr>
                <w:noProof w:val="0"/>
                <w:lang w:val="en-US" w:eastAsia="ru-RU"/>
              </w:rPr>
            </w:pPr>
          </w:p>
        </w:tc>
      </w:tr>
      <w:tr w:rsidR="00562046" w:rsidRPr="00695576" w14:paraId="3AD501D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5206CA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7F4645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65B9F6C8"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2A3D31B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8A847B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3,3000</w:t>
            </w:r>
          </w:p>
        </w:tc>
      </w:tr>
      <w:tr w:rsidR="00562046" w:rsidRPr="00695576" w14:paraId="6266C90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8B4695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C39754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2913124201370</w:t>
            </w:r>
          </w:p>
        </w:tc>
        <w:tc>
          <w:tcPr>
            <w:tcW w:w="3544" w:type="dxa"/>
            <w:tcBorders>
              <w:top w:val="nil"/>
              <w:bottom w:val="single" w:sz="2" w:space="0" w:color="auto"/>
            </w:tcBorders>
            <w:vAlign w:val="center"/>
          </w:tcPr>
          <w:p w14:paraId="23554D1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Baterie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amestecatoare</w:t>
            </w:r>
            <w:proofErr w:type="spellEnd"/>
            <w:r w:rsidRPr="00695576">
              <w:rPr>
                <w:noProof w:val="0"/>
                <w:sz w:val="22"/>
                <w:szCs w:val="22"/>
                <w:lang w:val="en-US" w:eastAsia="ru-RU"/>
              </w:rPr>
              <w:t xml:space="preserve"> pt. </w:t>
            </w:r>
            <w:proofErr w:type="spellStart"/>
            <w:r w:rsidRPr="00695576">
              <w:rPr>
                <w:noProof w:val="0"/>
                <w:sz w:val="22"/>
                <w:szCs w:val="22"/>
                <w:lang w:val="en-US" w:eastAsia="ru-RU"/>
              </w:rPr>
              <w:t>lavoar</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dn</w:t>
            </w:r>
            <w:proofErr w:type="spellEnd"/>
            <w:r w:rsidRPr="00695576">
              <w:rPr>
                <w:noProof w:val="0"/>
                <w:sz w:val="22"/>
                <w:szCs w:val="22"/>
                <w:lang w:val="en-US" w:eastAsia="ru-RU"/>
              </w:rPr>
              <w:t>=1/2"</w:t>
            </w:r>
          </w:p>
        </w:tc>
        <w:tc>
          <w:tcPr>
            <w:tcW w:w="2126" w:type="dxa"/>
            <w:tcBorders>
              <w:top w:val="nil"/>
              <w:bottom w:val="single" w:sz="2" w:space="0" w:color="auto"/>
            </w:tcBorders>
            <w:vAlign w:val="center"/>
          </w:tcPr>
          <w:p w14:paraId="1A7AF71F"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A67279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2,0000</w:t>
            </w:r>
          </w:p>
        </w:tc>
      </w:tr>
      <w:tr w:rsidR="00562046" w:rsidRPr="00695576" w14:paraId="529C627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C3C325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C652BE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2513307336204</w:t>
            </w:r>
          </w:p>
        </w:tc>
        <w:tc>
          <w:tcPr>
            <w:tcW w:w="3544" w:type="dxa"/>
            <w:tcBorders>
              <w:top w:val="nil"/>
              <w:bottom w:val="single" w:sz="2" w:space="0" w:color="auto"/>
            </w:tcBorders>
            <w:vAlign w:val="center"/>
          </w:tcPr>
          <w:p w14:paraId="6051D1AC"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Racord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flexibil</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dn</w:t>
            </w:r>
            <w:proofErr w:type="spellEnd"/>
            <w:r w:rsidRPr="00695576">
              <w:rPr>
                <w:noProof w:val="0"/>
                <w:sz w:val="22"/>
                <w:szCs w:val="22"/>
                <w:lang w:val="en-US" w:eastAsia="ru-RU"/>
              </w:rPr>
              <w:t>=1/2"</w:t>
            </w:r>
          </w:p>
        </w:tc>
        <w:tc>
          <w:tcPr>
            <w:tcW w:w="2126" w:type="dxa"/>
            <w:tcBorders>
              <w:top w:val="nil"/>
              <w:bottom w:val="single" w:sz="2" w:space="0" w:color="auto"/>
            </w:tcBorders>
            <w:vAlign w:val="center"/>
          </w:tcPr>
          <w:p w14:paraId="3DE59963"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C3A460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4,0000</w:t>
            </w:r>
          </w:p>
        </w:tc>
      </w:tr>
      <w:tr w:rsidR="00562046" w:rsidRPr="00695576" w14:paraId="0A8304DF"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547946D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142</w:t>
            </w:r>
          </w:p>
        </w:tc>
        <w:tc>
          <w:tcPr>
            <w:tcW w:w="1275" w:type="dxa"/>
            <w:tcBorders>
              <w:top w:val="single" w:sz="4" w:space="0" w:color="auto"/>
              <w:bottom w:val="single" w:sz="4" w:space="0" w:color="auto"/>
            </w:tcBorders>
            <w:vAlign w:val="center"/>
          </w:tcPr>
          <w:p w14:paraId="4BA086D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SC07A</w:t>
            </w:r>
          </w:p>
        </w:tc>
        <w:tc>
          <w:tcPr>
            <w:tcW w:w="3544" w:type="dxa"/>
            <w:tcBorders>
              <w:top w:val="single" w:sz="4" w:space="0" w:color="auto"/>
              <w:bottom w:val="single" w:sz="4" w:space="0" w:color="auto"/>
            </w:tcBorders>
            <w:vAlign w:val="center"/>
          </w:tcPr>
          <w:p w14:paraId="323D1E38" w14:textId="7BA89E59" w:rsidR="00562046" w:rsidRPr="00695576" w:rsidRDefault="00562046" w:rsidP="009544A9">
            <w:pPr>
              <w:autoSpaceDE w:val="0"/>
              <w:autoSpaceDN w:val="0"/>
              <w:rPr>
                <w:noProof w:val="0"/>
                <w:lang w:val="en-US" w:eastAsia="ru-RU"/>
              </w:rPr>
            </w:pPr>
            <w:r w:rsidRPr="00695576">
              <w:rPr>
                <w:noProof w:val="0"/>
                <w:lang w:val="en-US" w:eastAsia="ru-RU"/>
              </w:rPr>
              <w:t xml:space="preserve">Vas </w:t>
            </w:r>
            <w:proofErr w:type="spellStart"/>
            <w:r w:rsidRPr="00695576">
              <w:rPr>
                <w:noProof w:val="0"/>
                <w:lang w:val="en-US" w:eastAsia="ru-RU"/>
              </w:rPr>
              <w:t>pentru</w:t>
            </w:r>
            <w:proofErr w:type="spellEnd"/>
            <w:r w:rsidRPr="00695576">
              <w:rPr>
                <w:noProof w:val="0"/>
                <w:lang w:val="en-US" w:eastAsia="ru-RU"/>
              </w:rPr>
              <w:t xml:space="preserve"> closet, </w:t>
            </w:r>
            <w:proofErr w:type="spellStart"/>
            <w:r w:rsidRPr="00695576">
              <w:rPr>
                <w:noProof w:val="0"/>
                <w:lang w:val="en-US" w:eastAsia="ru-RU"/>
              </w:rPr>
              <w:t>complet</w:t>
            </w:r>
            <w:proofErr w:type="spellEnd"/>
            <w:r w:rsidRPr="00695576">
              <w:rPr>
                <w:noProof w:val="0"/>
                <w:lang w:val="en-US" w:eastAsia="ru-RU"/>
              </w:rPr>
              <w:t xml:space="preserve"> </w:t>
            </w:r>
            <w:proofErr w:type="spellStart"/>
            <w:r w:rsidRPr="00695576">
              <w:rPr>
                <w:noProof w:val="0"/>
                <w:lang w:val="en-US" w:eastAsia="ru-RU"/>
              </w:rPr>
              <w:t>echipat</w:t>
            </w:r>
            <w:proofErr w:type="spellEnd"/>
            <w:r w:rsidRPr="00695576">
              <w:rPr>
                <w:noProof w:val="0"/>
                <w:lang w:val="en-US" w:eastAsia="ru-RU"/>
              </w:rPr>
              <w:t xml:space="preserve">, din </w:t>
            </w:r>
            <w:proofErr w:type="spellStart"/>
            <w:r w:rsidRPr="00695576">
              <w:rPr>
                <w:noProof w:val="0"/>
                <w:lang w:val="en-US" w:eastAsia="ru-RU"/>
              </w:rPr>
              <w:t>semiportelan</w:t>
            </w:r>
            <w:proofErr w:type="spellEnd"/>
            <w:r w:rsidRPr="00695576">
              <w:rPr>
                <w:noProof w:val="0"/>
                <w:lang w:val="en-US" w:eastAsia="ru-RU"/>
              </w:rPr>
              <w:t xml:space="preserve">, </w:t>
            </w:r>
            <w:proofErr w:type="spellStart"/>
            <w:r w:rsidRPr="00695576">
              <w:rPr>
                <w:noProof w:val="0"/>
                <w:lang w:val="en-US" w:eastAsia="ru-RU"/>
              </w:rPr>
              <w:t>portelan</w:t>
            </w:r>
            <w:proofErr w:type="spellEnd"/>
            <w:r w:rsidRPr="00695576">
              <w:rPr>
                <w:noProof w:val="0"/>
                <w:lang w:val="en-US" w:eastAsia="ru-RU"/>
              </w:rPr>
              <w:t xml:space="preserve"> </w:t>
            </w:r>
            <w:proofErr w:type="spellStart"/>
            <w:r w:rsidRPr="00695576">
              <w:rPr>
                <w:noProof w:val="0"/>
                <w:lang w:val="en-US" w:eastAsia="ru-RU"/>
              </w:rPr>
              <w:lastRenderedPageBreak/>
              <w:t>sanitar</w:t>
            </w:r>
            <w:proofErr w:type="spellEnd"/>
            <w:r w:rsidRPr="00695576">
              <w:rPr>
                <w:noProof w:val="0"/>
                <w:lang w:val="en-US" w:eastAsia="ru-RU"/>
              </w:rPr>
              <w:t xml:space="preserve"> etc. </w:t>
            </w:r>
            <w:proofErr w:type="spellStart"/>
            <w:r w:rsidRPr="00695576">
              <w:rPr>
                <w:noProof w:val="0"/>
                <w:lang w:val="en-US" w:eastAsia="ru-RU"/>
              </w:rPr>
              <w:t>inclusiv</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handicapati</w:t>
            </w:r>
            <w:proofErr w:type="spellEnd"/>
            <w:r w:rsidRPr="00695576">
              <w:rPr>
                <w:noProof w:val="0"/>
                <w:lang w:val="en-US" w:eastAsia="ru-RU"/>
              </w:rPr>
              <w:t xml:space="preserve">, </w:t>
            </w:r>
            <w:proofErr w:type="spellStart"/>
            <w:r w:rsidRPr="00695576">
              <w:rPr>
                <w:noProof w:val="0"/>
                <w:lang w:val="en-US" w:eastAsia="ru-RU"/>
              </w:rPr>
              <w:t>asezat</w:t>
            </w:r>
            <w:proofErr w:type="spellEnd"/>
            <w:r w:rsidRPr="00695576">
              <w:rPr>
                <w:noProof w:val="0"/>
                <w:lang w:val="en-US" w:eastAsia="ru-RU"/>
              </w:rPr>
              <w:t xml:space="preserve"> pe </w:t>
            </w:r>
            <w:proofErr w:type="spellStart"/>
            <w:r w:rsidRPr="00695576">
              <w:rPr>
                <w:noProof w:val="0"/>
                <w:lang w:val="en-US" w:eastAsia="ru-RU"/>
              </w:rPr>
              <w:t>pardoseala</w:t>
            </w:r>
            <w:proofErr w:type="spellEnd"/>
            <w:r w:rsidRPr="00695576">
              <w:rPr>
                <w:noProof w:val="0"/>
                <w:lang w:val="en-US" w:eastAsia="ru-RU"/>
              </w:rPr>
              <w:t xml:space="preserve">, cu </w:t>
            </w:r>
            <w:proofErr w:type="spellStart"/>
            <w:r w:rsidRPr="00695576">
              <w:rPr>
                <w:noProof w:val="0"/>
                <w:lang w:val="en-US" w:eastAsia="ru-RU"/>
              </w:rPr>
              <w:t>rezervorul</w:t>
            </w:r>
            <w:proofErr w:type="spellEnd"/>
            <w:r w:rsidRPr="00695576">
              <w:rPr>
                <w:noProof w:val="0"/>
                <w:lang w:val="en-US" w:eastAsia="ru-RU"/>
              </w:rPr>
              <w:t xml:space="preserve"> de </w:t>
            </w:r>
            <w:proofErr w:type="spellStart"/>
            <w:r w:rsidRPr="00695576">
              <w:rPr>
                <w:noProof w:val="0"/>
                <w:lang w:val="en-US" w:eastAsia="ru-RU"/>
              </w:rPr>
              <w:t>apa</w:t>
            </w:r>
            <w:proofErr w:type="spellEnd"/>
            <w:r w:rsidRPr="00695576">
              <w:rPr>
                <w:noProof w:val="0"/>
                <w:lang w:val="en-US" w:eastAsia="ru-RU"/>
              </w:rPr>
              <w:t xml:space="preserve"> </w:t>
            </w:r>
            <w:proofErr w:type="spellStart"/>
            <w:r w:rsidRPr="00695576">
              <w:rPr>
                <w:noProof w:val="0"/>
                <w:lang w:val="en-US" w:eastAsia="ru-RU"/>
              </w:rPr>
              <w:t>montat</w:t>
            </w:r>
            <w:proofErr w:type="spellEnd"/>
            <w:r w:rsidRPr="00695576">
              <w:rPr>
                <w:noProof w:val="0"/>
                <w:lang w:val="en-US" w:eastAsia="ru-RU"/>
              </w:rPr>
              <w:t xml:space="preserve"> la </w:t>
            </w:r>
            <w:proofErr w:type="spellStart"/>
            <w:r w:rsidRPr="00695576">
              <w:rPr>
                <w:noProof w:val="0"/>
                <w:lang w:val="en-US" w:eastAsia="ru-RU"/>
              </w:rPr>
              <w:t>inaltime</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semiinaltime</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sifonul</w:t>
            </w:r>
            <w:proofErr w:type="spellEnd"/>
            <w:r w:rsidRPr="00695576">
              <w:rPr>
                <w:noProof w:val="0"/>
                <w:lang w:val="en-US" w:eastAsia="ru-RU"/>
              </w:rPr>
              <w:t xml:space="preserve"> interior tip S (*cu </w:t>
            </w:r>
            <w:proofErr w:type="spellStart"/>
            <w:r w:rsidRPr="00695576">
              <w:rPr>
                <w:noProof w:val="0"/>
                <w:lang w:val="en-US" w:eastAsia="ru-RU"/>
              </w:rPr>
              <w:t>rezervor</w:t>
            </w:r>
            <w:proofErr w:type="spellEnd"/>
            <w:r w:rsidRPr="00695576">
              <w:rPr>
                <w:noProof w:val="0"/>
                <w:lang w:val="en-US" w:eastAsia="ru-RU"/>
              </w:rPr>
              <w:t xml:space="preserve"> pe </w:t>
            </w:r>
            <w:proofErr w:type="spellStart"/>
            <w:r w:rsidRPr="00695576">
              <w:rPr>
                <w:noProof w:val="0"/>
                <w:lang w:val="en-US" w:eastAsia="ru-RU"/>
              </w:rPr>
              <w:t>cadru</w:t>
            </w:r>
            <w:proofErr w:type="spellEnd"/>
            <w:r w:rsidRPr="00695576">
              <w:rPr>
                <w:noProof w:val="0"/>
                <w:lang w:val="en-US" w:eastAsia="ru-RU"/>
              </w:rPr>
              <w:t xml:space="preserve"> </w:t>
            </w:r>
            <w:proofErr w:type="spellStart"/>
            <w:r w:rsidRPr="00695576">
              <w:rPr>
                <w:noProof w:val="0"/>
                <w:lang w:val="en-US" w:eastAsia="ru-RU"/>
              </w:rPr>
              <w:t>metalic</w:t>
            </w:r>
            <w:proofErr w:type="spellEnd"/>
            <w:r w:rsidRPr="00695576">
              <w:rPr>
                <w:noProof w:val="0"/>
                <w:lang w:val="en-US" w:eastAsia="ru-RU"/>
              </w:rPr>
              <w:t xml:space="preserve"> </w:t>
            </w:r>
            <w:proofErr w:type="spellStart"/>
            <w:r w:rsidRPr="00695576">
              <w:rPr>
                <w:noProof w:val="0"/>
                <w:lang w:val="en-US" w:eastAsia="ru-RU"/>
              </w:rPr>
              <w:t>ascuns</w:t>
            </w:r>
            <w:proofErr w:type="spellEnd"/>
            <w:r w:rsidRPr="00695576">
              <w:rPr>
                <w:noProof w:val="0"/>
                <w:lang w:val="en-US" w:eastAsia="ru-RU"/>
              </w:rPr>
              <w:t xml:space="preserve"> in </w:t>
            </w:r>
            <w:proofErr w:type="spellStart"/>
            <w:r w:rsidRPr="00695576">
              <w:rPr>
                <w:noProof w:val="0"/>
                <w:lang w:val="en-US" w:eastAsia="ru-RU"/>
              </w:rPr>
              <w:t>perete</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clapa</w:t>
            </w:r>
            <w:proofErr w:type="spellEnd"/>
            <w:r w:rsidRPr="00695576">
              <w:rPr>
                <w:noProof w:val="0"/>
                <w:lang w:val="en-US" w:eastAsia="ru-RU"/>
              </w:rPr>
              <w:t>)</w:t>
            </w:r>
          </w:p>
        </w:tc>
        <w:tc>
          <w:tcPr>
            <w:tcW w:w="2126" w:type="dxa"/>
            <w:tcBorders>
              <w:top w:val="single" w:sz="4" w:space="0" w:color="auto"/>
              <w:bottom w:val="single" w:sz="4" w:space="0" w:color="auto"/>
            </w:tcBorders>
            <w:vAlign w:val="center"/>
          </w:tcPr>
          <w:p w14:paraId="6DBD22D5"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lastRenderedPageBreak/>
              <w:t>buc</w:t>
            </w:r>
            <w:proofErr w:type="spellEnd"/>
          </w:p>
        </w:tc>
        <w:tc>
          <w:tcPr>
            <w:tcW w:w="1985" w:type="dxa"/>
            <w:tcBorders>
              <w:top w:val="single" w:sz="4" w:space="0" w:color="auto"/>
              <w:bottom w:val="single" w:sz="4" w:space="0" w:color="auto"/>
            </w:tcBorders>
            <w:vAlign w:val="center"/>
          </w:tcPr>
          <w:p w14:paraId="0BEE3314"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3,0000</w:t>
            </w:r>
          </w:p>
          <w:p w14:paraId="4C2A36BE" w14:textId="77777777" w:rsidR="00562046" w:rsidRPr="00695576" w:rsidRDefault="00562046" w:rsidP="00562046">
            <w:pPr>
              <w:autoSpaceDE w:val="0"/>
              <w:autoSpaceDN w:val="0"/>
              <w:jc w:val="center"/>
              <w:rPr>
                <w:noProof w:val="0"/>
                <w:lang w:val="en-US" w:eastAsia="ru-RU"/>
              </w:rPr>
            </w:pPr>
          </w:p>
        </w:tc>
      </w:tr>
      <w:tr w:rsidR="00562046" w:rsidRPr="00695576" w14:paraId="33C58712"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F5E9D6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BCA443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29A73E0F"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10047DA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175505A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14,1000</w:t>
            </w:r>
          </w:p>
        </w:tc>
      </w:tr>
      <w:tr w:rsidR="00562046" w:rsidRPr="00695576" w14:paraId="716AC0A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BDB7D0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E57636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2622102442760</w:t>
            </w:r>
          </w:p>
        </w:tc>
        <w:tc>
          <w:tcPr>
            <w:tcW w:w="3544" w:type="dxa"/>
            <w:tcBorders>
              <w:top w:val="nil"/>
              <w:bottom w:val="single" w:sz="2" w:space="0" w:color="auto"/>
            </w:tcBorders>
            <w:vAlign w:val="center"/>
          </w:tcPr>
          <w:p w14:paraId="298E6B86"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Vas pt. closet cu </w:t>
            </w:r>
            <w:proofErr w:type="spellStart"/>
            <w:r w:rsidRPr="00695576">
              <w:rPr>
                <w:noProof w:val="0"/>
                <w:sz w:val="22"/>
                <w:szCs w:val="22"/>
                <w:lang w:val="en-US" w:eastAsia="ru-RU"/>
              </w:rPr>
              <w:t>sifon</w:t>
            </w:r>
            <w:proofErr w:type="spellEnd"/>
            <w:r w:rsidRPr="00695576">
              <w:rPr>
                <w:noProof w:val="0"/>
                <w:sz w:val="22"/>
                <w:szCs w:val="22"/>
                <w:lang w:val="en-US" w:eastAsia="ru-RU"/>
              </w:rPr>
              <w:t xml:space="preserve"> interior</w:t>
            </w:r>
          </w:p>
        </w:tc>
        <w:tc>
          <w:tcPr>
            <w:tcW w:w="2126" w:type="dxa"/>
            <w:tcBorders>
              <w:top w:val="nil"/>
              <w:bottom w:val="single" w:sz="2" w:space="0" w:color="auto"/>
            </w:tcBorders>
            <w:vAlign w:val="center"/>
          </w:tcPr>
          <w:p w14:paraId="57BFB132"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6FFDA9D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3,1815</w:t>
            </w:r>
          </w:p>
        </w:tc>
      </w:tr>
      <w:tr w:rsidR="00562046" w:rsidRPr="00695576" w14:paraId="572EE7A2"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76CBAA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14079C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2622102452900</w:t>
            </w:r>
          </w:p>
        </w:tc>
        <w:tc>
          <w:tcPr>
            <w:tcW w:w="3544" w:type="dxa"/>
            <w:tcBorders>
              <w:top w:val="nil"/>
              <w:bottom w:val="single" w:sz="2" w:space="0" w:color="auto"/>
            </w:tcBorders>
            <w:vAlign w:val="center"/>
          </w:tcPr>
          <w:p w14:paraId="718B6442"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Rezervor</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apa</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accesoriile</w:t>
            </w:r>
            <w:proofErr w:type="spellEnd"/>
            <w:r w:rsidRPr="00695576">
              <w:rPr>
                <w:noProof w:val="0"/>
                <w:sz w:val="22"/>
                <w:szCs w:val="22"/>
                <w:lang w:val="en-US" w:eastAsia="ru-RU"/>
              </w:rPr>
              <w:t xml:space="preserve"> sale</w:t>
            </w:r>
          </w:p>
        </w:tc>
        <w:tc>
          <w:tcPr>
            <w:tcW w:w="2126" w:type="dxa"/>
            <w:tcBorders>
              <w:top w:val="nil"/>
              <w:bottom w:val="single" w:sz="2" w:space="0" w:color="auto"/>
            </w:tcBorders>
            <w:vAlign w:val="center"/>
          </w:tcPr>
          <w:p w14:paraId="0B9229F2"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15FE70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3,1500</w:t>
            </w:r>
          </w:p>
        </w:tc>
      </w:tr>
      <w:tr w:rsidR="00562046" w:rsidRPr="00695576" w14:paraId="372F93EE"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D7927D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BFB31CF"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2913134201561</w:t>
            </w:r>
          </w:p>
        </w:tc>
        <w:tc>
          <w:tcPr>
            <w:tcW w:w="3544" w:type="dxa"/>
            <w:tcBorders>
              <w:top w:val="nil"/>
              <w:bottom w:val="single" w:sz="2" w:space="0" w:color="auto"/>
            </w:tcBorders>
            <w:vAlign w:val="center"/>
          </w:tcPr>
          <w:p w14:paraId="1EB2BAF4"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Robinet cu </w:t>
            </w:r>
            <w:proofErr w:type="spellStart"/>
            <w:r w:rsidRPr="00695576">
              <w:rPr>
                <w:noProof w:val="0"/>
                <w:sz w:val="22"/>
                <w:szCs w:val="22"/>
                <w:lang w:val="en-US" w:eastAsia="ru-RU"/>
              </w:rPr>
              <w:t>plutitor</w:t>
            </w:r>
            <w:proofErr w:type="spellEnd"/>
            <w:r w:rsidRPr="00695576">
              <w:rPr>
                <w:noProof w:val="0"/>
                <w:sz w:val="22"/>
                <w:szCs w:val="22"/>
                <w:lang w:val="en-US" w:eastAsia="ru-RU"/>
              </w:rPr>
              <w:t xml:space="preserve"> pt. </w:t>
            </w:r>
            <w:proofErr w:type="spellStart"/>
            <w:r w:rsidRPr="00695576">
              <w:rPr>
                <w:noProof w:val="0"/>
                <w:sz w:val="22"/>
                <w:szCs w:val="22"/>
                <w:lang w:val="en-US" w:eastAsia="ru-RU"/>
              </w:rPr>
              <w:t>rezervor</w:t>
            </w:r>
            <w:proofErr w:type="spellEnd"/>
            <w:r w:rsidRPr="00695576">
              <w:rPr>
                <w:noProof w:val="0"/>
                <w:sz w:val="22"/>
                <w:szCs w:val="22"/>
                <w:lang w:val="en-US" w:eastAsia="ru-RU"/>
              </w:rPr>
              <w:t xml:space="preserve"> WC, </w:t>
            </w:r>
            <w:proofErr w:type="spellStart"/>
            <w:r w:rsidRPr="00695576">
              <w:rPr>
                <w:noProof w:val="0"/>
                <w:sz w:val="22"/>
                <w:szCs w:val="22"/>
                <w:lang w:val="en-US" w:eastAsia="ru-RU"/>
              </w:rPr>
              <w:t>dn</w:t>
            </w:r>
            <w:proofErr w:type="spellEnd"/>
            <w:r w:rsidRPr="00695576">
              <w:rPr>
                <w:noProof w:val="0"/>
                <w:sz w:val="22"/>
                <w:szCs w:val="22"/>
                <w:lang w:val="en-US" w:eastAsia="ru-RU"/>
              </w:rPr>
              <w:t>=3/8"</w:t>
            </w:r>
          </w:p>
        </w:tc>
        <w:tc>
          <w:tcPr>
            <w:tcW w:w="2126" w:type="dxa"/>
            <w:tcBorders>
              <w:top w:val="nil"/>
              <w:bottom w:val="single" w:sz="2" w:space="0" w:color="auto"/>
            </w:tcBorders>
            <w:vAlign w:val="center"/>
          </w:tcPr>
          <w:p w14:paraId="49BAD3B8"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F5912B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3,1500</w:t>
            </w:r>
          </w:p>
        </w:tc>
      </w:tr>
      <w:tr w:rsidR="00562046" w:rsidRPr="00695576" w14:paraId="7808E3B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74AD3B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CA8436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2913134201755</w:t>
            </w:r>
          </w:p>
        </w:tc>
        <w:tc>
          <w:tcPr>
            <w:tcW w:w="3544" w:type="dxa"/>
            <w:tcBorders>
              <w:top w:val="nil"/>
              <w:bottom w:val="single" w:sz="2" w:space="0" w:color="auto"/>
            </w:tcBorders>
            <w:vAlign w:val="center"/>
          </w:tcPr>
          <w:p w14:paraId="6E2DD9C5"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Robinet </w:t>
            </w:r>
            <w:proofErr w:type="spellStart"/>
            <w:r w:rsidRPr="00695576">
              <w:rPr>
                <w:noProof w:val="0"/>
                <w:sz w:val="22"/>
                <w:szCs w:val="22"/>
                <w:lang w:val="en-US" w:eastAsia="ru-RU"/>
              </w:rPr>
              <w:t>coltar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dn</w:t>
            </w:r>
            <w:proofErr w:type="spellEnd"/>
            <w:r w:rsidRPr="00695576">
              <w:rPr>
                <w:noProof w:val="0"/>
                <w:sz w:val="22"/>
                <w:szCs w:val="22"/>
                <w:lang w:val="en-US" w:eastAsia="ru-RU"/>
              </w:rPr>
              <w:t>=3/8"</w:t>
            </w:r>
          </w:p>
        </w:tc>
        <w:tc>
          <w:tcPr>
            <w:tcW w:w="2126" w:type="dxa"/>
            <w:tcBorders>
              <w:top w:val="nil"/>
              <w:bottom w:val="single" w:sz="2" w:space="0" w:color="auto"/>
            </w:tcBorders>
            <w:vAlign w:val="center"/>
          </w:tcPr>
          <w:p w14:paraId="70084C3B"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961626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3,1500</w:t>
            </w:r>
          </w:p>
        </w:tc>
      </w:tr>
      <w:tr w:rsidR="00562046" w:rsidRPr="00695576" w14:paraId="291D5A9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8146BE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27B310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2874134203260</w:t>
            </w:r>
          </w:p>
        </w:tc>
        <w:tc>
          <w:tcPr>
            <w:tcW w:w="3544" w:type="dxa"/>
            <w:tcBorders>
              <w:top w:val="nil"/>
              <w:bottom w:val="single" w:sz="2" w:space="0" w:color="auto"/>
            </w:tcBorders>
            <w:vAlign w:val="center"/>
          </w:tcPr>
          <w:p w14:paraId="1B151D1C"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Ventil de </w:t>
            </w:r>
            <w:proofErr w:type="spellStart"/>
            <w:r w:rsidRPr="00695576">
              <w:rPr>
                <w:noProof w:val="0"/>
                <w:sz w:val="22"/>
                <w:szCs w:val="22"/>
                <w:lang w:val="en-US" w:eastAsia="ru-RU"/>
              </w:rPr>
              <w:t>scurgere</w:t>
            </w:r>
            <w:proofErr w:type="spellEnd"/>
            <w:r w:rsidRPr="00695576">
              <w:rPr>
                <w:noProof w:val="0"/>
                <w:sz w:val="22"/>
                <w:szCs w:val="22"/>
                <w:lang w:val="en-US" w:eastAsia="ru-RU"/>
              </w:rPr>
              <w:t xml:space="preserve"> pt. </w:t>
            </w:r>
            <w:proofErr w:type="spellStart"/>
            <w:r w:rsidRPr="00695576">
              <w:rPr>
                <w:noProof w:val="0"/>
                <w:sz w:val="22"/>
                <w:szCs w:val="22"/>
                <w:lang w:val="en-US" w:eastAsia="ru-RU"/>
              </w:rPr>
              <w:t>rezervor</w:t>
            </w:r>
            <w:proofErr w:type="spellEnd"/>
            <w:r w:rsidRPr="00695576">
              <w:rPr>
                <w:noProof w:val="0"/>
                <w:sz w:val="22"/>
                <w:szCs w:val="22"/>
                <w:lang w:val="en-US" w:eastAsia="ru-RU"/>
              </w:rPr>
              <w:t xml:space="preserve"> WC cu </w:t>
            </w:r>
            <w:proofErr w:type="spellStart"/>
            <w:r w:rsidRPr="00695576">
              <w:rPr>
                <w:noProof w:val="0"/>
                <w:sz w:val="22"/>
                <w:szCs w:val="22"/>
                <w:lang w:val="en-US" w:eastAsia="ru-RU"/>
              </w:rPr>
              <w:t>dn</w:t>
            </w:r>
            <w:proofErr w:type="spellEnd"/>
            <w:r w:rsidRPr="00695576">
              <w:rPr>
                <w:noProof w:val="0"/>
                <w:sz w:val="22"/>
                <w:szCs w:val="22"/>
                <w:lang w:val="en-US" w:eastAsia="ru-RU"/>
              </w:rPr>
              <w:t>=1 1/4"</w:t>
            </w:r>
          </w:p>
        </w:tc>
        <w:tc>
          <w:tcPr>
            <w:tcW w:w="2126" w:type="dxa"/>
            <w:tcBorders>
              <w:top w:val="nil"/>
              <w:bottom w:val="single" w:sz="2" w:space="0" w:color="auto"/>
            </w:tcBorders>
            <w:vAlign w:val="center"/>
          </w:tcPr>
          <w:p w14:paraId="140A71CC"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6FBC628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3,1500</w:t>
            </w:r>
          </w:p>
        </w:tc>
      </w:tr>
      <w:tr w:rsidR="00562046" w:rsidRPr="00695576" w14:paraId="1D96CB22"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62A3D6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D83A39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2521216720210</w:t>
            </w:r>
          </w:p>
        </w:tc>
        <w:tc>
          <w:tcPr>
            <w:tcW w:w="3544" w:type="dxa"/>
            <w:tcBorders>
              <w:top w:val="nil"/>
              <w:bottom w:val="single" w:sz="2" w:space="0" w:color="auto"/>
            </w:tcBorders>
            <w:vAlign w:val="center"/>
          </w:tcPr>
          <w:p w14:paraId="3E27B0A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Teava</w:t>
            </w:r>
            <w:proofErr w:type="spellEnd"/>
            <w:r w:rsidRPr="00695576">
              <w:rPr>
                <w:noProof w:val="0"/>
                <w:sz w:val="22"/>
                <w:szCs w:val="22"/>
                <w:lang w:val="en-US" w:eastAsia="ru-RU"/>
              </w:rPr>
              <w:t xml:space="preserve"> pt. </w:t>
            </w:r>
            <w:proofErr w:type="spellStart"/>
            <w:r w:rsidRPr="00695576">
              <w:rPr>
                <w:noProof w:val="0"/>
                <w:sz w:val="22"/>
                <w:szCs w:val="22"/>
                <w:lang w:val="en-US" w:eastAsia="ru-RU"/>
              </w:rPr>
              <w:t>spalare</w:t>
            </w:r>
            <w:proofErr w:type="spellEnd"/>
            <w:r w:rsidRPr="00695576">
              <w:rPr>
                <w:noProof w:val="0"/>
                <w:sz w:val="22"/>
                <w:szCs w:val="22"/>
                <w:lang w:val="en-US" w:eastAsia="ru-RU"/>
              </w:rPr>
              <w:t xml:space="preserve"> din material plastic cu </w:t>
            </w:r>
            <w:proofErr w:type="spellStart"/>
            <w:r w:rsidRPr="00695576">
              <w:rPr>
                <w:noProof w:val="0"/>
                <w:sz w:val="22"/>
                <w:szCs w:val="22"/>
                <w:lang w:val="en-US" w:eastAsia="ru-RU"/>
              </w:rPr>
              <w:t>dn</w:t>
            </w:r>
            <w:proofErr w:type="spellEnd"/>
            <w:r w:rsidRPr="00695576">
              <w:rPr>
                <w:noProof w:val="0"/>
                <w:sz w:val="22"/>
                <w:szCs w:val="22"/>
                <w:lang w:val="en-US" w:eastAsia="ru-RU"/>
              </w:rPr>
              <w:t>=32 mm</w:t>
            </w:r>
          </w:p>
        </w:tc>
        <w:tc>
          <w:tcPr>
            <w:tcW w:w="2126" w:type="dxa"/>
            <w:tcBorders>
              <w:top w:val="nil"/>
              <w:bottom w:val="single" w:sz="2" w:space="0" w:color="auto"/>
            </w:tcBorders>
            <w:vAlign w:val="center"/>
          </w:tcPr>
          <w:p w14:paraId="13B08D3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7726910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3,1500</w:t>
            </w:r>
          </w:p>
        </w:tc>
      </w:tr>
      <w:tr w:rsidR="00562046" w:rsidRPr="00695576" w14:paraId="0DE5C2B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CFB882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8A23D5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2513307336203</w:t>
            </w:r>
          </w:p>
        </w:tc>
        <w:tc>
          <w:tcPr>
            <w:tcW w:w="3544" w:type="dxa"/>
            <w:tcBorders>
              <w:top w:val="nil"/>
              <w:bottom w:val="single" w:sz="2" w:space="0" w:color="auto"/>
            </w:tcBorders>
            <w:vAlign w:val="center"/>
          </w:tcPr>
          <w:p w14:paraId="23182D4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Racord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flexibil</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dn</w:t>
            </w:r>
            <w:proofErr w:type="spellEnd"/>
            <w:r w:rsidRPr="00695576">
              <w:rPr>
                <w:noProof w:val="0"/>
                <w:sz w:val="22"/>
                <w:szCs w:val="22"/>
                <w:lang w:val="en-US" w:eastAsia="ru-RU"/>
              </w:rPr>
              <w:t>=3/8" mm</w:t>
            </w:r>
          </w:p>
        </w:tc>
        <w:tc>
          <w:tcPr>
            <w:tcW w:w="2126" w:type="dxa"/>
            <w:tcBorders>
              <w:top w:val="nil"/>
              <w:bottom w:val="single" w:sz="2" w:space="0" w:color="auto"/>
            </w:tcBorders>
            <w:vAlign w:val="center"/>
          </w:tcPr>
          <w:p w14:paraId="718D4A70"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546DA87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3,1500</w:t>
            </w:r>
          </w:p>
        </w:tc>
      </w:tr>
      <w:tr w:rsidR="00562046" w:rsidRPr="00695576" w14:paraId="2DCAB0B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26BB14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87C157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2875114200400</w:t>
            </w:r>
          </w:p>
        </w:tc>
        <w:tc>
          <w:tcPr>
            <w:tcW w:w="3544" w:type="dxa"/>
            <w:tcBorders>
              <w:top w:val="nil"/>
              <w:bottom w:val="single" w:sz="2" w:space="0" w:color="auto"/>
            </w:tcBorders>
            <w:vAlign w:val="center"/>
          </w:tcPr>
          <w:p w14:paraId="0B4FF33D"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Tragator</w:t>
            </w:r>
            <w:proofErr w:type="spellEnd"/>
            <w:r w:rsidRPr="00695576">
              <w:rPr>
                <w:noProof w:val="0"/>
                <w:sz w:val="22"/>
                <w:szCs w:val="22"/>
                <w:lang w:val="en-US" w:eastAsia="ru-RU"/>
              </w:rPr>
              <w:t xml:space="preserve"> pt. closet</w:t>
            </w:r>
          </w:p>
        </w:tc>
        <w:tc>
          <w:tcPr>
            <w:tcW w:w="2126" w:type="dxa"/>
            <w:tcBorders>
              <w:top w:val="nil"/>
              <w:bottom w:val="single" w:sz="2" w:space="0" w:color="auto"/>
            </w:tcBorders>
            <w:vAlign w:val="center"/>
          </w:tcPr>
          <w:p w14:paraId="15331473"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63A4367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3,1500</w:t>
            </w:r>
          </w:p>
        </w:tc>
      </w:tr>
      <w:tr w:rsidR="00562046" w:rsidRPr="00695576" w14:paraId="575B7C6E"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3EA9135"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8D17C9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2875116710000</w:t>
            </w:r>
          </w:p>
        </w:tc>
        <w:tc>
          <w:tcPr>
            <w:tcW w:w="3544" w:type="dxa"/>
            <w:tcBorders>
              <w:top w:val="nil"/>
              <w:bottom w:val="single" w:sz="2" w:space="0" w:color="auto"/>
            </w:tcBorders>
            <w:vAlign w:val="center"/>
          </w:tcPr>
          <w:p w14:paraId="47A57AA2"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Rama cu </w:t>
            </w:r>
            <w:proofErr w:type="spellStart"/>
            <w:r w:rsidRPr="00695576">
              <w:rPr>
                <w:noProof w:val="0"/>
                <w:sz w:val="22"/>
                <w:szCs w:val="22"/>
                <w:lang w:val="en-US" w:eastAsia="ru-RU"/>
              </w:rPr>
              <w:t>capac</w:t>
            </w:r>
            <w:proofErr w:type="spellEnd"/>
            <w:r w:rsidRPr="00695576">
              <w:rPr>
                <w:noProof w:val="0"/>
                <w:sz w:val="22"/>
                <w:szCs w:val="22"/>
                <w:lang w:val="en-US" w:eastAsia="ru-RU"/>
              </w:rPr>
              <w:t xml:space="preserve"> pt. closet</w:t>
            </w:r>
          </w:p>
        </w:tc>
        <w:tc>
          <w:tcPr>
            <w:tcW w:w="2126" w:type="dxa"/>
            <w:tcBorders>
              <w:top w:val="nil"/>
              <w:bottom w:val="single" w:sz="2" w:space="0" w:color="auto"/>
            </w:tcBorders>
            <w:vAlign w:val="center"/>
          </w:tcPr>
          <w:p w14:paraId="325E6129"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69C2203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3,1500</w:t>
            </w:r>
          </w:p>
        </w:tc>
      </w:tr>
      <w:tr w:rsidR="00562046" w:rsidRPr="00695576" w14:paraId="4767EB2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BC1719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7304BD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2513736621595</w:t>
            </w:r>
          </w:p>
        </w:tc>
        <w:tc>
          <w:tcPr>
            <w:tcW w:w="3544" w:type="dxa"/>
            <w:tcBorders>
              <w:top w:val="nil"/>
              <w:bottom w:val="single" w:sz="2" w:space="0" w:color="auto"/>
            </w:tcBorders>
            <w:vAlign w:val="center"/>
          </w:tcPr>
          <w:p w14:paraId="12DAF6D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Manseta</w:t>
            </w:r>
            <w:proofErr w:type="spellEnd"/>
            <w:r w:rsidRPr="00695576">
              <w:rPr>
                <w:noProof w:val="0"/>
                <w:sz w:val="22"/>
                <w:szCs w:val="22"/>
                <w:lang w:val="en-US" w:eastAsia="ru-RU"/>
              </w:rPr>
              <w:t xml:space="preserve"> din </w:t>
            </w:r>
            <w:proofErr w:type="spellStart"/>
            <w:r w:rsidRPr="00695576">
              <w:rPr>
                <w:noProof w:val="0"/>
                <w:sz w:val="22"/>
                <w:szCs w:val="22"/>
                <w:lang w:val="en-US" w:eastAsia="ru-RU"/>
              </w:rPr>
              <w:t>cauciuc</w:t>
            </w:r>
            <w:proofErr w:type="spellEnd"/>
            <w:r w:rsidRPr="00695576">
              <w:rPr>
                <w:noProof w:val="0"/>
                <w:sz w:val="22"/>
                <w:szCs w:val="22"/>
                <w:lang w:val="en-US" w:eastAsia="ru-RU"/>
              </w:rPr>
              <w:t xml:space="preserve"> pt. </w:t>
            </w:r>
            <w:proofErr w:type="spellStart"/>
            <w:r w:rsidRPr="00695576">
              <w:rPr>
                <w:noProof w:val="0"/>
                <w:sz w:val="22"/>
                <w:szCs w:val="22"/>
                <w:lang w:val="en-US" w:eastAsia="ru-RU"/>
              </w:rPr>
              <w:t>racord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xml:space="preserve"> vas closet</w:t>
            </w:r>
          </w:p>
        </w:tc>
        <w:tc>
          <w:tcPr>
            <w:tcW w:w="2126" w:type="dxa"/>
            <w:tcBorders>
              <w:top w:val="nil"/>
              <w:bottom w:val="single" w:sz="2" w:space="0" w:color="auto"/>
            </w:tcBorders>
            <w:vAlign w:val="center"/>
          </w:tcPr>
          <w:p w14:paraId="753C4755"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24896EA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3,1500</w:t>
            </w:r>
          </w:p>
        </w:tc>
      </w:tr>
      <w:tr w:rsidR="00562046" w:rsidRPr="00695576" w14:paraId="100FBCAD"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78B4AD6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143</w:t>
            </w:r>
          </w:p>
        </w:tc>
        <w:tc>
          <w:tcPr>
            <w:tcW w:w="1275" w:type="dxa"/>
            <w:tcBorders>
              <w:top w:val="single" w:sz="4" w:space="0" w:color="auto"/>
              <w:bottom w:val="single" w:sz="4" w:space="0" w:color="auto"/>
            </w:tcBorders>
            <w:vAlign w:val="center"/>
          </w:tcPr>
          <w:p w14:paraId="466E174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SC13A</w:t>
            </w:r>
          </w:p>
        </w:tc>
        <w:tc>
          <w:tcPr>
            <w:tcW w:w="3544" w:type="dxa"/>
            <w:tcBorders>
              <w:top w:val="single" w:sz="4" w:space="0" w:color="auto"/>
              <w:bottom w:val="single" w:sz="4" w:space="0" w:color="auto"/>
            </w:tcBorders>
            <w:vAlign w:val="center"/>
          </w:tcPr>
          <w:p w14:paraId="247CA309" w14:textId="0ECFC860" w:rsidR="00562046" w:rsidRPr="00695576" w:rsidRDefault="00562046" w:rsidP="009544A9">
            <w:pPr>
              <w:autoSpaceDE w:val="0"/>
              <w:autoSpaceDN w:val="0"/>
              <w:rPr>
                <w:noProof w:val="0"/>
                <w:lang w:val="en-US" w:eastAsia="ru-RU"/>
              </w:rPr>
            </w:pPr>
            <w:proofErr w:type="spellStart"/>
            <w:r w:rsidRPr="00695576">
              <w:rPr>
                <w:noProof w:val="0"/>
                <w:lang w:val="en-US" w:eastAsia="ru-RU"/>
              </w:rPr>
              <w:t>Oglinda</w:t>
            </w:r>
            <w:proofErr w:type="spellEnd"/>
            <w:r w:rsidRPr="00695576">
              <w:rPr>
                <w:noProof w:val="0"/>
                <w:lang w:val="en-US" w:eastAsia="ru-RU"/>
              </w:rPr>
              <w:t xml:space="preserve"> </w:t>
            </w:r>
            <w:proofErr w:type="spellStart"/>
            <w:r w:rsidRPr="00695576">
              <w:rPr>
                <w:noProof w:val="0"/>
                <w:lang w:val="en-US" w:eastAsia="ru-RU"/>
              </w:rPr>
              <w:t>sanitara</w:t>
            </w:r>
            <w:proofErr w:type="spellEnd"/>
            <w:r w:rsidRPr="00695576">
              <w:rPr>
                <w:noProof w:val="0"/>
                <w:lang w:val="en-US" w:eastAsia="ru-RU"/>
              </w:rPr>
              <w:t xml:space="preserve"> din </w:t>
            </w:r>
            <w:proofErr w:type="spellStart"/>
            <w:r w:rsidRPr="00695576">
              <w:rPr>
                <w:noProof w:val="0"/>
                <w:lang w:val="en-US" w:eastAsia="ru-RU"/>
              </w:rPr>
              <w:t>semicristal</w:t>
            </w:r>
            <w:proofErr w:type="spellEnd"/>
            <w:r w:rsidRPr="00695576">
              <w:rPr>
                <w:noProof w:val="0"/>
                <w:lang w:val="en-US" w:eastAsia="ru-RU"/>
              </w:rPr>
              <w:t xml:space="preserve"> cu </w:t>
            </w:r>
            <w:proofErr w:type="spellStart"/>
            <w:r w:rsidRPr="00695576">
              <w:rPr>
                <w:noProof w:val="0"/>
                <w:lang w:val="en-US" w:eastAsia="ru-RU"/>
              </w:rPr>
              <w:t>marginile</w:t>
            </w:r>
            <w:proofErr w:type="spellEnd"/>
            <w:r w:rsidRPr="00695576">
              <w:rPr>
                <w:noProof w:val="0"/>
                <w:lang w:val="en-US" w:eastAsia="ru-RU"/>
              </w:rPr>
              <w:t xml:space="preserve"> </w:t>
            </w:r>
            <w:proofErr w:type="spellStart"/>
            <w:r w:rsidRPr="00695576">
              <w:rPr>
                <w:noProof w:val="0"/>
                <w:lang w:val="en-US" w:eastAsia="ru-RU"/>
              </w:rPr>
              <w:t>slefuite</w:t>
            </w:r>
            <w:proofErr w:type="spellEnd"/>
            <w:r w:rsidRPr="00695576">
              <w:rPr>
                <w:noProof w:val="0"/>
                <w:lang w:val="en-US" w:eastAsia="ru-RU"/>
              </w:rPr>
              <w:t xml:space="preserve">, avid </w:t>
            </w:r>
            <w:proofErr w:type="spellStart"/>
            <w:r w:rsidRPr="00695576">
              <w:rPr>
                <w:noProof w:val="0"/>
                <w:lang w:val="en-US" w:eastAsia="ru-RU"/>
              </w:rPr>
              <w:t>dimensiunile</w:t>
            </w:r>
            <w:proofErr w:type="spellEnd"/>
            <w:r w:rsidRPr="00695576">
              <w:rPr>
                <w:noProof w:val="0"/>
                <w:lang w:val="en-US" w:eastAsia="ru-RU"/>
              </w:rPr>
              <w:t xml:space="preserve"> de 400 x 500 x 600 mm, </w:t>
            </w:r>
            <w:proofErr w:type="spellStart"/>
            <w:r w:rsidRPr="00695576">
              <w:rPr>
                <w:noProof w:val="0"/>
                <w:lang w:val="en-US" w:eastAsia="ru-RU"/>
              </w:rPr>
              <w:t>montata</w:t>
            </w:r>
            <w:proofErr w:type="spellEnd"/>
            <w:r w:rsidRPr="00695576">
              <w:rPr>
                <w:noProof w:val="0"/>
                <w:lang w:val="en-US" w:eastAsia="ru-RU"/>
              </w:rPr>
              <w:t xml:space="preserve"> pe </w:t>
            </w:r>
            <w:proofErr w:type="spellStart"/>
            <w:r w:rsidRPr="00695576">
              <w:rPr>
                <w:noProof w:val="0"/>
                <w:lang w:val="en-US" w:eastAsia="ru-RU"/>
              </w:rPr>
              <w:t>perete</w:t>
            </w:r>
            <w:proofErr w:type="spellEnd"/>
            <w:r w:rsidRPr="00695576">
              <w:rPr>
                <w:noProof w:val="0"/>
                <w:lang w:val="en-US" w:eastAsia="ru-RU"/>
              </w:rPr>
              <w:t xml:space="preserve"> din </w:t>
            </w:r>
            <w:proofErr w:type="spellStart"/>
            <w:r w:rsidRPr="00695576">
              <w:rPr>
                <w:noProof w:val="0"/>
                <w:lang w:val="en-US" w:eastAsia="ru-RU"/>
              </w:rPr>
              <w:t>zidarie</w:t>
            </w:r>
            <w:proofErr w:type="spellEnd"/>
            <w:r w:rsidRPr="00695576">
              <w:rPr>
                <w:noProof w:val="0"/>
                <w:lang w:val="en-US" w:eastAsia="ru-RU"/>
              </w:rPr>
              <w:t xml:space="preserve"> de </w:t>
            </w:r>
            <w:proofErr w:type="spellStart"/>
            <w:r w:rsidRPr="00695576">
              <w:rPr>
                <w:noProof w:val="0"/>
                <w:lang w:val="en-US" w:eastAsia="ru-RU"/>
              </w:rPr>
              <w:t>caramida</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b.c.a</w:t>
            </w:r>
            <w:proofErr w:type="spellEnd"/>
            <w:r w:rsidRPr="00695576">
              <w:rPr>
                <w:noProof w:val="0"/>
                <w:lang w:val="en-US" w:eastAsia="ru-RU"/>
              </w:rPr>
              <w:t xml:space="preserve"> .600x1200mm</w:t>
            </w:r>
          </w:p>
        </w:tc>
        <w:tc>
          <w:tcPr>
            <w:tcW w:w="2126" w:type="dxa"/>
            <w:tcBorders>
              <w:top w:val="single" w:sz="4" w:space="0" w:color="auto"/>
              <w:bottom w:val="single" w:sz="4" w:space="0" w:color="auto"/>
            </w:tcBorders>
            <w:vAlign w:val="center"/>
          </w:tcPr>
          <w:p w14:paraId="5C8757D3"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4F412566"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11449B8A" w14:textId="77777777" w:rsidR="00562046" w:rsidRPr="00695576" w:rsidRDefault="00562046" w:rsidP="00562046">
            <w:pPr>
              <w:autoSpaceDE w:val="0"/>
              <w:autoSpaceDN w:val="0"/>
              <w:jc w:val="center"/>
              <w:rPr>
                <w:noProof w:val="0"/>
                <w:lang w:val="en-US" w:eastAsia="ru-RU"/>
              </w:rPr>
            </w:pPr>
          </w:p>
        </w:tc>
      </w:tr>
      <w:tr w:rsidR="00562046" w:rsidRPr="00695576" w14:paraId="75F2E05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6C5ED8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235FBC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5C07FF4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39D9B47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FED195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1,5000</w:t>
            </w:r>
          </w:p>
        </w:tc>
      </w:tr>
      <w:tr w:rsidR="00562046" w:rsidRPr="00695576" w14:paraId="3CECAFE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1958EFA"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19ABBC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2612132506710</w:t>
            </w:r>
          </w:p>
        </w:tc>
        <w:tc>
          <w:tcPr>
            <w:tcW w:w="3544" w:type="dxa"/>
            <w:tcBorders>
              <w:top w:val="nil"/>
              <w:bottom w:val="single" w:sz="2" w:space="0" w:color="auto"/>
            </w:tcBorders>
            <w:vAlign w:val="center"/>
          </w:tcPr>
          <w:p w14:paraId="08237D0C"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Oglinda</w:t>
            </w:r>
            <w:proofErr w:type="spellEnd"/>
            <w:r w:rsidRPr="00695576">
              <w:rPr>
                <w:noProof w:val="0"/>
                <w:sz w:val="22"/>
                <w:szCs w:val="22"/>
                <w:lang w:val="en-US" w:eastAsia="ru-RU"/>
              </w:rPr>
              <w:t xml:space="preserve"> din </w:t>
            </w:r>
            <w:proofErr w:type="spellStart"/>
            <w:proofErr w:type="gramStart"/>
            <w:r w:rsidRPr="00695576">
              <w:rPr>
                <w:noProof w:val="0"/>
                <w:sz w:val="22"/>
                <w:szCs w:val="22"/>
                <w:lang w:val="en-US" w:eastAsia="ru-RU"/>
              </w:rPr>
              <w:t>semicristal</w:t>
            </w:r>
            <w:proofErr w:type="spellEnd"/>
            <w:r w:rsidRPr="00695576">
              <w:rPr>
                <w:noProof w:val="0"/>
                <w:sz w:val="22"/>
                <w:szCs w:val="22"/>
                <w:lang w:val="en-US" w:eastAsia="ru-RU"/>
              </w:rPr>
              <w:t>(</w:t>
            </w:r>
            <w:proofErr w:type="spellStart"/>
            <w:proofErr w:type="gramEnd"/>
            <w:r w:rsidRPr="00695576">
              <w:rPr>
                <w:noProof w:val="0"/>
                <w:sz w:val="22"/>
                <w:szCs w:val="22"/>
                <w:lang w:val="en-US" w:eastAsia="ru-RU"/>
              </w:rPr>
              <w:t>geam</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tras</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slefuit</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5480DE92"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6EE75D2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2,0604</w:t>
            </w:r>
          </w:p>
        </w:tc>
      </w:tr>
      <w:tr w:rsidR="00562046" w:rsidRPr="00695576" w14:paraId="2A40C8B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F240C0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4ED3DD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2875274201107</w:t>
            </w:r>
          </w:p>
        </w:tc>
        <w:tc>
          <w:tcPr>
            <w:tcW w:w="3544" w:type="dxa"/>
            <w:tcBorders>
              <w:top w:val="nil"/>
              <w:bottom w:val="single" w:sz="2" w:space="0" w:color="auto"/>
            </w:tcBorders>
            <w:vAlign w:val="center"/>
          </w:tcPr>
          <w:p w14:paraId="1C6ADCF1"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Buton</w:t>
            </w:r>
            <w:proofErr w:type="spellEnd"/>
            <w:r w:rsidRPr="00695576">
              <w:rPr>
                <w:noProof w:val="0"/>
                <w:sz w:val="22"/>
                <w:szCs w:val="22"/>
                <w:lang w:val="en-US" w:eastAsia="ru-RU"/>
              </w:rPr>
              <w:t xml:space="preserve"> pt. </w:t>
            </w:r>
            <w:proofErr w:type="spellStart"/>
            <w:r w:rsidRPr="00695576">
              <w:rPr>
                <w:noProof w:val="0"/>
                <w:sz w:val="22"/>
                <w:szCs w:val="22"/>
                <w:lang w:val="en-US" w:eastAsia="ru-RU"/>
              </w:rPr>
              <w:t>oglinda</w:t>
            </w:r>
            <w:proofErr w:type="spellEnd"/>
          </w:p>
        </w:tc>
        <w:tc>
          <w:tcPr>
            <w:tcW w:w="2126" w:type="dxa"/>
            <w:tcBorders>
              <w:top w:val="nil"/>
              <w:bottom w:val="single" w:sz="2" w:space="0" w:color="auto"/>
            </w:tcBorders>
            <w:vAlign w:val="center"/>
          </w:tcPr>
          <w:p w14:paraId="4AAACFFC"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5F9C68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8,1600</w:t>
            </w:r>
          </w:p>
        </w:tc>
      </w:tr>
      <w:tr w:rsidR="00562046" w:rsidRPr="00695576" w14:paraId="08FF6E44"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260A80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144</w:t>
            </w:r>
          </w:p>
        </w:tc>
        <w:tc>
          <w:tcPr>
            <w:tcW w:w="1275" w:type="dxa"/>
            <w:tcBorders>
              <w:top w:val="single" w:sz="4" w:space="0" w:color="auto"/>
              <w:bottom w:val="single" w:sz="4" w:space="0" w:color="auto"/>
            </w:tcBorders>
            <w:vAlign w:val="center"/>
          </w:tcPr>
          <w:p w14:paraId="211B4AC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RpSF05C</w:t>
            </w:r>
          </w:p>
        </w:tc>
        <w:tc>
          <w:tcPr>
            <w:tcW w:w="3544" w:type="dxa"/>
            <w:tcBorders>
              <w:top w:val="single" w:sz="4" w:space="0" w:color="auto"/>
              <w:bottom w:val="single" w:sz="4" w:space="0" w:color="auto"/>
            </w:tcBorders>
            <w:vAlign w:val="center"/>
          </w:tcPr>
          <w:p w14:paraId="1C3A1502" w14:textId="5446D115" w:rsidR="00562046" w:rsidRPr="00695576" w:rsidRDefault="00562046" w:rsidP="009544A9">
            <w:pPr>
              <w:autoSpaceDE w:val="0"/>
              <w:autoSpaceDN w:val="0"/>
              <w:rPr>
                <w:noProof w:val="0"/>
                <w:lang w:val="en-US" w:eastAsia="ru-RU"/>
              </w:rPr>
            </w:pPr>
            <w:proofErr w:type="spellStart"/>
            <w:r w:rsidRPr="00695576">
              <w:rPr>
                <w:noProof w:val="0"/>
                <w:lang w:val="en-US" w:eastAsia="ru-RU"/>
              </w:rPr>
              <w:t>Efectuarea</w:t>
            </w:r>
            <w:proofErr w:type="spellEnd"/>
            <w:r w:rsidRPr="00695576">
              <w:rPr>
                <w:noProof w:val="0"/>
                <w:lang w:val="en-US" w:eastAsia="ru-RU"/>
              </w:rPr>
              <w:t xml:space="preserve"> </w:t>
            </w:r>
            <w:proofErr w:type="spellStart"/>
            <w:r w:rsidRPr="00695576">
              <w:rPr>
                <w:noProof w:val="0"/>
                <w:lang w:val="en-US" w:eastAsia="ru-RU"/>
              </w:rPr>
              <w:t>probei</w:t>
            </w:r>
            <w:proofErr w:type="spellEnd"/>
            <w:r w:rsidRPr="00695576">
              <w:rPr>
                <w:noProof w:val="0"/>
                <w:lang w:val="en-US" w:eastAsia="ru-RU"/>
              </w:rPr>
              <w:t xml:space="preserve"> de </w:t>
            </w:r>
            <w:proofErr w:type="spellStart"/>
            <w:r w:rsidRPr="00695576">
              <w:rPr>
                <w:noProof w:val="0"/>
                <w:lang w:val="en-US" w:eastAsia="ru-RU"/>
              </w:rPr>
              <w:t>etansare</w:t>
            </w:r>
            <w:proofErr w:type="spellEnd"/>
            <w:r w:rsidRPr="00695576">
              <w:rPr>
                <w:noProof w:val="0"/>
                <w:lang w:val="en-US" w:eastAsia="ru-RU"/>
              </w:rPr>
              <w:t xml:space="preserve"> la </w:t>
            </w:r>
            <w:proofErr w:type="spellStart"/>
            <w:r w:rsidRPr="00695576">
              <w:rPr>
                <w:noProof w:val="0"/>
                <w:lang w:val="en-US" w:eastAsia="ru-RU"/>
              </w:rPr>
              <w:t>presiune</w:t>
            </w:r>
            <w:proofErr w:type="spellEnd"/>
            <w:r w:rsidRPr="00695576">
              <w:rPr>
                <w:noProof w:val="0"/>
                <w:lang w:val="en-US" w:eastAsia="ru-RU"/>
              </w:rPr>
              <w:t xml:space="preserve"> </w:t>
            </w:r>
            <w:proofErr w:type="gramStart"/>
            <w:r w:rsidRPr="00695576">
              <w:rPr>
                <w:noProof w:val="0"/>
                <w:lang w:val="en-US" w:eastAsia="ru-RU"/>
              </w:rPr>
              <w:t>a</w:t>
            </w:r>
            <w:proofErr w:type="gramEnd"/>
            <w:r w:rsidRPr="00695576">
              <w:rPr>
                <w:noProof w:val="0"/>
                <w:lang w:val="en-US" w:eastAsia="ru-RU"/>
              </w:rPr>
              <w:t xml:space="preserve"> </w:t>
            </w:r>
            <w:proofErr w:type="spellStart"/>
            <w:r w:rsidRPr="00695576">
              <w:rPr>
                <w:noProof w:val="0"/>
                <w:lang w:val="en-US" w:eastAsia="ru-RU"/>
              </w:rPr>
              <w:t>instalatiei</w:t>
            </w:r>
            <w:proofErr w:type="spellEnd"/>
            <w:r w:rsidRPr="00695576">
              <w:rPr>
                <w:noProof w:val="0"/>
                <w:lang w:val="en-US" w:eastAsia="ru-RU"/>
              </w:rPr>
              <w:t xml:space="preserve"> de </w:t>
            </w:r>
            <w:proofErr w:type="spellStart"/>
            <w:r w:rsidRPr="00695576">
              <w:rPr>
                <w:noProof w:val="0"/>
                <w:lang w:val="en-US" w:eastAsia="ru-RU"/>
              </w:rPr>
              <w:t>apa</w:t>
            </w:r>
            <w:proofErr w:type="spellEnd"/>
            <w:r w:rsidRPr="00695576">
              <w:rPr>
                <w:noProof w:val="0"/>
                <w:lang w:val="en-US" w:eastAsia="ru-RU"/>
              </w:rPr>
              <w:t xml:space="preserve"> </w:t>
            </w:r>
            <w:proofErr w:type="spellStart"/>
            <w:r w:rsidRPr="00695576">
              <w:rPr>
                <w:noProof w:val="0"/>
                <w:lang w:val="en-US" w:eastAsia="ru-RU"/>
              </w:rPr>
              <w:t>calda</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rece</w:t>
            </w:r>
            <w:proofErr w:type="spellEnd"/>
            <w:r w:rsidRPr="00695576">
              <w:rPr>
                <w:noProof w:val="0"/>
                <w:lang w:val="en-US" w:eastAsia="ru-RU"/>
              </w:rPr>
              <w:t xml:space="preserve"> </w:t>
            </w:r>
            <w:proofErr w:type="spellStart"/>
            <w:r w:rsidRPr="00695576">
              <w:rPr>
                <w:noProof w:val="0"/>
                <w:lang w:val="en-US" w:eastAsia="ru-RU"/>
              </w:rPr>
              <w:t>executata</w:t>
            </w:r>
            <w:proofErr w:type="spellEnd"/>
            <w:r w:rsidRPr="00695576">
              <w:rPr>
                <w:noProof w:val="0"/>
                <w:lang w:val="en-US" w:eastAsia="ru-RU"/>
              </w:rPr>
              <w:t xml:space="preserve"> din </w:t>
            </w:r>
            <w:proofErr w:type="spellStart"/>
            <w:r w:rsidRPr="00695576">
              <w:rPr>
                <w:noProof w:val="0"/>
                <w:lang w:val="en-US" w:eastAsia="ru-RU"/>
              </w:rPr>
              <w:t>teava</w:t>
            </w:r>
            <w:proofErr w:type="spellEnd"/>
            <w:r w:rsidRPr="00695576">
              <w:rPr>
                <w:noProof w:val="0"/>
                <w:lang w:val="en-US" w:eastAsia="ru-RU"/>
              </w:rPr>
              <w:t xml:space="preserve"> din </w:t>
            </w:r>
            <w:proofErr w:type="spellStart"/>
            <w:r w:rsidRPr="00695576">
              <w:rPr>
                <w:noProof w:val="0"/>
                <w:lang w:val="en-US" w:eastAsia="ru-RU"/>
              </w:rPr>
              <w:t>policlorura</w:t>
            </w:r>
            <w:proofErr w:type="spellEnd"/>
            <w:r w:rsidRPr="00695576">
              <w:rPr>
                <w:noProof w:val="0"/>
                <w:lang w:val="en-US" w:eastAsia="ru-RU"/>
              </w:rPr>
              <w:t xml:space="preserve"> de </w:t>
            </w:r>
            <w:proofErr w:type="spellStart"/>
            <w:r w:rsidRPr="00695576">
              <w:rPr>
                <w:noProof w:val="0"/>
                <w:lang w:val="en-US" w:eastAsia="ru-RU"/>
              </w:rPr>
              <w:t>vinil</w:t>
            </w:r>
            <w:proofErr w:type="spellEnd"/>
            <w:r w:rsidRPr="00695576">
              <w:rPr>
                <w:noProof w:val="0"/>
                <w:lang w:val="en-US" w:eastAsia="ru-RU"/>
              </w:rPr>
              <w:t xml:space="preserve"> tip </w:t>
            </w:r>
            <w:proofErr w:type="spellStart"/>
            <w:r w:rsidRPr="00695576">
              <w:rPr>
                <w:noProof w:val="0"/>
                <w:lang w:val="en-US" w:eastAsia="ru-RU"/>
              </w:rPr>
              <w:t>greu</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din material plastic,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diametrul</w:t>
            </w:r>
            <w:proofErr w:type="spellEnd"/>
            <w:r w:rsidRPr="00695576">
              <w:rPr>
                <w:noProof w:val="0"/>
                <w:lang w:val="en-US" w:eastAsia="ru-RU"/>
              </w:rPr>
              <w:t xml:space="preserve"> de 16-110 mm</w:t>
            </w:r>
          </w:p>
        </w:tc>
        <w:tc>
          <w:tcPr>
            <w:tcW w:w="2126" w:type="dxa"/>
            <w:tcBorders>
              <w:top w:val="single" w:sz="4" w:space="0" w:color="auto"/>
              <w:bottom w:val="single" w:sz="4" w:space="0" w:color="auto"/>
            </w:tcBorders>
            <w:vAlign w:val="center"/>
          </w:tcPr>
          <w:p w14:paraId="7B44BD8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single" w:sz="4" w:space="0" w:color="auto"/>
              <w:bottom w:val="single" w:sz="4" w:space="0" w:color="auto"/>
            </w:tcBorders>
            <w:vAlign w:val="center"/>
          </w:tcPr>
          <w:p w14:paraId="1727A8AE"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60,0000</w:t>
            </w:r>
          </w:p>
          <w:p w14:paraId="677EDD5F" w14:textId="77777777" w:rsidR="00562046" w:rsidRPr="00695576" w:rsidRDefault="00562046" w:rsidP="00562046">
            <w:pPr>
              <w:autoSpaceDE w:val="0"/>
              <w:autoSpaceDN w:val="0"/>
              <w:jc w:val="center"/>
              <w:rPr>
                <w:noProof w:val="0"/>
                <w:lang w:val="en-US" w:eastAsia="ru-RU"/>
              </w:rPr>
            </w:pPr>
          </w:p>
        </w:tc>
      </w:tr>
      <w:tr w:rsidR="00562046" w:rsidRPr="00695576" w14:paraId="791FD6C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4" w:space="0" w:color="auto"/>
            </w:tcBorders>
            <w:vAlign w:val="center"/>
          </w:tcPr>
          <w:p w14:paraId="4A35D7A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4" w:space="0" w:color="auto"/>
            </w:tcBorders>
            <w:vAlign w:val="center"/>
          </w:tcPr>
          <w:p w14:paraId="0E9E2CC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4" w:space="0" w:color="auto"/>
            </w:tcBorders>
            <w:vAlign w:val="center"/>
          </w:tcPr>
          <w:p w14:paraId="6528C0B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4" w:space="0" w:color="auto"/>
            </w:tcBorders>
            <w:vAlign w:val="center"/>
          </w:tcPr>
          <w:p w14:paraId="6775C79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4" w:space="0" w:color="auto"/>
            </w:tcBorders>
            <w:vAlign w:val="center"/>
          </w:tcPr>
          <w:p w14:paraId="2C7755B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9,6000</w:t>
            </w:r>
          </w:p>
        </w:tc>
      </w:tr>
      <w:tr w:rsidR="00562046" w:rsidRPr="00695576" w14:paraId="14017096" w14:textId="77777777" w:rsidTr="005143CF">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557F317C"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0B9A4DDF"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39AA2619" w14:textId="77777777" w:rsidR="00562046" w:rsidRPr="00695576" w:rsidRDefault="00562046" w:rsidP="00562046">
            <w:pPr>
              <w:autoSpaceDE w:val="0"/>
              <w:autoSpaceDN w:val="0"/>
              <w:rPr>
                <w:noProof w:val="0"/>
                <w:lang w:val="en-US" w:eastAsia="ru-RU"/>
              </w:rPr>
            </w:pPr>
          </w:p>
        </w:tc>
        <w:tc>
          <w:tcPr>
            <w:tcW w:w="2126" w:type="dxa"/>
            <w:tcBorders>
              <w:top w:val="single" w:sz="4" w:space="0" w:color="auto"/>
              <w:left w:val="single" w:sz="4" w:space="0" w:color="auto"/>
              <w:bottom w:val="single" w:sz="4" w:space="0" w:color="auto"/>
              <w:right w:val="single" w:sz="4" w:space="0" w:color="auto"/>
            </w:tcBorders>
          </w:tcPr>
          <w:p w14:paraId="4F846EDD" w14:textId="77777777" w:rsidR="00562046" w:rsidRPr="00695576" w:rsidRDefault="00562046" w:rsidP="00562046">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269DEFB3" w14:textId="77777777" w:rsidR="00562046" w:rsidRPr="00695576" w:rsidRDefault="00562046" w:rsidP="00562046">
            <w:pPr>
              <w:autoSpaceDE w:val="0"/>
              <w:autoSpaceDN w:val="0"/>
              <w:rPr>
                <w:noProof w:val="0"/>
                <w:lang w:val="en-US" w:eastAsia="ru-RU"/>
              </w:rPr>
            </w:pPr>
          </w:p>
        </w:tc>
      </w:tr>
      <w:tr w:rsidR="00562046" w:rsidRPr="00695576" w14:paraId="1D1C3DB8"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1648D3B5"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02EE767D"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11444193" w14:textId="77777777" w:rsidR="00562046" w:rsidRPr="00695576" w:rsidRDefault="00562046" w:rsidP="00562046">
            <w:pPr>
              <w:autoSpaceDE w:val="0"/>
              <w:autoSpaceDN w:val="0"/>
              <w:rPr>
                <w:i/>
                <w:iCs/>
                <w:noProof w:val="0"/>
                <w:lang w:val="en-US" w:eastAsia="ru-RU"/>
              </w:rPr>
            </w:pPr>
            <w:r w:rsidRPr="00695576">
              <w:rPr>
                <w:i/>
                <w:iCs/>
                <w:noProof w:val="0"/>
                <w:sz w:val="22"/>
                <w:szCs w:val="22"/>
                <w:lang w:val="en-US" w:eastAsia="ru-RU"/>
              </w:rPr>
              <w:t>Total</w:t>
            </w:r>
          </w:p>
        </w:tc>
        <w:tc>
          <w:tcPr>
            <w:tcW w:w="2126" w:type="dxa"/>
            <w:tcBorders>
              <w:top w:val="single" w:sz="4" w:space="0" w:color="auto"/>
              <w:left w:val="single" w:sz="4" w:space="0" w:color="auto"/>
              <w:bottom w:val="single" w:sz="4" w:space="0" w:color="auto"/>
              <w:right w:val="single" w:sz="4" w:space="0" w:color="auto"/>
            </w:tcBorders>
          </w:tcPr>
          <w:p w14:paraId="029465AC"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 lei</w:t>
            </w:r>
          </w:p>
        </w:tc>
        <w:tc>
          <w:tcPr>
            <w:tcW w:w="1985" w:type="dxa"/>
            <w:tcBorders>
              <w:top w:val="single" w:sz="4" w:space="0" w:color="auto"/>
              <w:left w:val="single" w:sz="4" w:space="0" w:color="auto"/>
              <w:bottom w:val="single" w:sz="4" w:space="0" w:color="auto"/>
              <w:right w:val="single" w:sz="4" w:space="0" w:color="auto"/>
            </w:tcBorders>
          </w:tcPr>
          <w:p w14:paraId="120D239F" w14:textId="77777777" w:rsidR="00562046" w:rsidRPr="00695576" w:rsidRDefault="00562046" w:rsidP="00562046">
            <w:pPr>
              <w:autoSpaceDE w:val="0"/>
              <w:autoSpaceDN w:val="0"/>
              <w:rPr>
                <w:noProof w:val="0"/>
                <w:lang w:val="en-US" w:eastAsia="ru-RU"/>
              </w:rPr>
            </w:pPr>
          </w:p>
        </w:tc>
      </w:tr>
      <w:tr w:rsidR="00562046" w:rsidRPr="00695576" w14:paraId="5CE8A766"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5F7873BD"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2AFD06D5"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47FBE5CE"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Contributii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asigurari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sociale</w:t>
            </w:r>
            <w:proofErr w:type="spellEnd"/>
          </w:p>
        </w:tc>
        <w:tc>
          <w:tcPr>
            <w:tcW w:w="2126" w:type="dxa"/>
            <w:tcBorders>
              <w:top w:val="single" w:sz="4" w:space="0" w:color="auto"/>
              <w:left w:val="single" w:sz="4" w:space="0" w:color="auto"/>
              <w:bottom w:val="single" w:sz="4" w:space="0" w:color="auto"/>
              <w:right w:val="single" w:sz="4" w:space="0" w:color="auto"/>
            </w:tcBorders>
          </w:tcPr>
          <w:p w14:paraId="25ABF42B"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24 %</w:t>
            </w:r>
          </w:p>
        </w:tc>
        <w:tc>
          <w:tcPr>
            <w:tcW w:w="1985" w:type="dxa"/>
            <w:tcBorders>
              <w:top w:val="single" w:sz="4" w:space="0" w:color="auto"/>
              <w:left w:val="single" w:sz="4" w:space="0" w:color="auto"/>
              <w:bottom w:val="single" w:sz="4" w:space="0" w:color="auto"/>
              <w:right w:val="single" w:sz="4" w:space="0" w:color="auto"/>
            </w:tcBorders>
          </w:tcPr>
          <w:p w14:paraId="50C2D16A" w14:textId="77777777" w:rsidR="00562046" w:rsidRPr="00695576" w:rsidRDefault="00562046" w:rsidP="00562046">
            <w:pPr>
              <w:autoSpaceDE w:val="0"/>
              <w:autoSpaceDN w:val="0"/>
              <w:rPr>
                <w:noProof w:val="0"/>
                <w:lang w:val="en-US" w:eastAsia="ru-RU"/>
              </w:rPr>
            </w:pPr>
          </w:p>
        </w:tc>
      </w:tr>
      <w:tr w:rsidR="00562046" w:rsidRPr="00695576" w14:paraId="0BD231B5"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646AD05D"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70C87798"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55A0ED11"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transport</w:t>
            </w:r>
          </w:p>
        </w:tc>
        <w:tc>
          <w:tcPr>
            <w:tcW w:w="2126" w:type="dxa"/>
            <w:tcBorders>
              <w:top w:val="single" w:sz="4" w:space="0" w:color="auto"/>
              <w:left w:val="single" w:sz="4" w:space="0" w:color="auto"/>
              <w:bottom w:val="single" w:sz="4" w:space="0" w:color="auto"/>
              <w:right w:val="single" w:sz="4" w:space="0" w:color="auto"/>
            </w:tcBorders>
          </w:tcPr>
          <w:p w14:paraId="19B37FEB"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7 %</w:t>
            </w:r>
          </w:p>
        </w:tc>
        <w:tc>
          <w:tcPr>
            <w:tcW w:w="1985" w:type="dxa"/>
            <w:tcBorders>
              <w:top w:val="single" w:sz="4" w:space="0" w:color="auto"/>
              <w:left w:val="single" w:sz="4" w:space="0" w:color="auto"/>
              <w:bottom w:val="single" w:sz="4" w:space="0" w:color="auto"/>
              <w:right w:val="single" w:sz="4" w:space="0" w:color="auto"/>
            </w:tcBorders>
          </w:tcPr>
          <w:p w14:paraId="163F0C93" w14:textId="77777777" w:rsidR="00562046" w:rsidRPr="00695576" w:rsidRDefault="00562046" w:rsidP="00562046">
            <w:pPr>
              <w:autoSpaceDE w:val="0"/>
              <w:autoSpaceDN w:val="0"/>
              <w:rPr>
                <w:noProof w:val="0"/>
                <w:lang w:val="en-US" w:eastAsia="ru-RU"/>
              </w:rPr>
            </w:pPr>
          </w:p>
        </w:tc>
      </w:tr>
      <w:tr w:rsidR="00562046" w:rsidRPr="00695576" w14:paraId="53D7CB83"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19C9991D"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6603B564"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37529E96"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regie</w:t>
            </w:r>
          </w:p>
        </w:tc>
        <w:tc>
          <w:tcPr>
            <w:tcW w:w="2126" w:type="dxa"/>
            <w:tcBorders>
              <w:top w:val="single" w:sz="4" w:space="0" w:color="auto"/>
              <w:left w:val="single" w:sz="4" w:space="0" w:color="auto"/>
              <w:bottom w:val="single" w:sz="4" w:space="0" w:color="auto"/>
              <w:right w:val="single" w:sz="4" w:space="0" w:color="auto"/>
            </w:tcBorders>
          </w:tcPr>
          <w:p w14:paraId="779AB17D"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14,5 %</w:t>
            </w:r>
          </w:p>
        </w:tc>
        <w:tc>
          <w:tcPr>
            <w:tcW w:w="1985" w:type="dxa"/>
            <w:tcBorders>
              <w:top w:val="single" w:sz="4" w:space="0" w:color="auto"/>
              <w:left w:val="single" w:sz="4" w:space="0" w:color="auto"/>
              <w:bottom w:val="single" w:sz="4" w:space="0" w:color="auto"/>
              <w:right w:val="single" w:sz="4" w:space="0" w:color="auto"/>
            </w:tcBorders>
          </w:tcPr>
          <w:p w14:paraId="0497EFD1" w14:textId="77777777" w:rsidR="00562046" w:rsidRPr="00695576" w:rsidRDefault="00562046" w:rsidP="00562046">
            <w:pPr>
              <w:autoSpaceDE w:val="0"/>
              <w:autoSpaceDN w:val="0"/>
              <w:rPr>
                <w:noProof w:val="0"/>
                <w:lang w:val="en-US" w:eastAsia="ru-RU"/>
              </w:rPr>
            </w:pPr>
          </w:p>
        </w:tc>
      </w:tr>
      <w:tr w:rsidR="00562046" w:rsidRPr="00695576" w14:paraId="0B4CBFBE"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18A74F56"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659B5B8D"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14140ABD"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Beneficiu</w:t>
            </w:r>
            <w:proofErr w:type="spellEnd"/>
            <w:r w:rsidRPr="00695576">
              <w:rPr>
                <w:i/>
                <w:iCs/>
                <w:noProof w:val="0"/>
                <w:sz w:val="22"/>
                <w:szCs w:val="22"/>
                <w:lang w:val="en-US" w:eastAsia="ru-RU"/>
              </w:rPr>
              <w:t xml:space="preserve"> de </w:t>
            </w:r>
            <w:proofErr w:type="spellStart"/>
            <w:r w:rsidRPr="00695576">
              <w:rPr>
                <w:i/>
                <w:iCs/>
                <w:noProof w:val="0"/>
                <w:sz w:val="22"/>
                <w:szCs w:val="22"/>
                <w:lang w:val="en-US" w:eastAsia="ru-RU"/>
              </w:rPr>
              <w:t>deviz</w:t>
            </w:r>
            <w:proofErr w:type="spellEnd"/>
          </w:p>
        </w:tc>
        <w:tc>
          <w:tcPr>
            <w:tcW w:w="2126" w:type="dxa"/>
            <w:tcBorders>
              <w:top w:val="single" w:sz="4" w:space="0" w:color="auto"/>
              <w:left w:val="single" w:sz="4" w:space="0" w:color="auto"/>
              <w:bottom w:val="single" w:sz="4" w:space="0" w:color="auto"/>
              <w:right w:val="single" w:sz="4" w:space="0" w:color="auto"/>
            </w:tcBorders>
          </w:tcPr>
          <w:p w14:paraId="5FECB852"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6 %</w:t>
            </w:r>
          </w:p>
        </w:tc>
        <w:tc>
          <w:tcPr>
            <w:tcW w:w="1985" w:type="dxa"/>
            <w:tcBorders>
              <w:top w:val="single" w:sz="4" w:space="0" w:color="auto"/>
              <w:left w:val="single" w:sz="4" w:space="0" w:color="auto"/>
              <w:bottom w:val="single" w:sz="4" w:space="0" w:color="auto"/>
              <w:right w:val="single" w:sz="4" w:space="0" w:color="auto"/>
            </w:tcBorders>
          </w:tcPr>
          <w:p w14:paraId="1767FC75" w14:textId="77777777" w:rsidR="00562046" w:rsidRPr="00695576" w:rsidRDefault="00562046" w:rsidP="00562046">
            <w:pPr>
              <w:autoSpaceDE w:val="0"/>
              <w:autoSpaceDN w:val="0"/>
              <w:rPr>
                <w:noProof w:val="0"/>
                <w:lang w:val="en-US" w:eastAsia="ru-RU"/>
              </w:rPr>
            </w:pPr>
          </w:p>
        </w:tc>
      </w:tr>
      <w:tr w:rsidR="00562046" w:rsidRPr="00695576" w14:paraId="68B6BC74" w14:textId="77777777" w:rsidTr="005143C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1A648815"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1DC55FFA"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37FFC533" w14:textId="77777777" w:rsidR="00562046" w:rsidRPr="00695576" w:rsidRDefault="00562046" w:rsidP="00562046">
            <w:pPr>
              <w:autoSpaceDE w:val="0"/>
              <w:autoSpaceDN w:val="0"/>
              <w:rPr>
                <w:noProof w:val="0"/>
                <w:lang w:val="en-US" w:eastAsia="ru-RU"/>
              </w:rPr>
            </w:pPr>
            <w:r w:rsidRPr="00695576">
              <w:rPr>
                <w:noProof w:val="0"/>
                <w:lang w:val="en-US" w:eastAsia="ru-RU"/>
              </w:rPr>
              <w:t xml:space="preserve">Total </w:t>
            </w:r>
            <w:proofErr w:type="spellStart"/>
            <w:r w:rsidRPr="00695576">
              <w:rPr>
                <w:noProof w:val="0"/>
                <w:sz w:val="22"/>
                <w:szCs w:val="22"/>
                <w:lang w:val="en-US" w:eastAsia="ru-RU"/>
              </w:rPr>
              <w:t>Retele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xml:space="preserve"> / </w:t>
            </w:r>
            <w:proofErr w:type="spellStart"/>
            <w:r w:rsidRPr="00695576">
              <w:rPr>
                <w:noProof w:val="0"/>
                <w:sz w:val="22"/>
                <w:szCs w:val="22"/>
                <w:lang w:val="en-US" w:eastAsia="ru-RU"/>
              </w:rPr>
              <w:t>canalizare</w:t>
            </w:r>
            <w:proofErr w:type="spellEnd"/>
            <w:r w:rsidRPr="00695576">
              <w:rPr>
                <w:noProof w:val="0"/>
                <w:sz w:val="22"/>
                <w:szCs w:val="22"/>
                <w:lang w:val="en-US" w:eastAsia="ru-RU"/>
              </w:rPr>
              <w:t xml:space="preserve"> /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 </w:t>
            </w:r>
            <w:proofErr w:type="spellStart"/>
            <w:r w:rsidRPr="00695576">
              <w:rPr>
                <w:noProof w:val="0"/>
                <w:sz w:val="22"/>
                <w:szCs w:val="22"/>
                <w:lang w:val="en-US" w:eastAsia="ru-RU"/>
              </w:rPr>
              <w:t>ventilare</w:t>
            </w:r>
            <w:proofErr w:type="spellEnd"/>
          </w:p>
          <w:p w14:paraId="6A3D0506"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salariu</w:t>
            </w:r>
            <w:proofErr w:type="spellEnd"/>
          </w:p>
        </w:tc>
        <w:tc>
          <w:tcPr>
            <w:tcW w:w="2126" w:type="dxa"/>
            <w:tcBorders>
              <w:top w:val="single" w:sz="4" w:space="0" w:color="auto"/>
              <w:left w:val="single" w:sz="4" w:space="0" w:color="auto"/>
              <w:bottom w:val="single" w:sz="4" w:space="0" w:color="auto"/>
              <w:right w:val="single" w:sz="4" w:space="0" w:color="auto"/>
            </w:tcBorders>
          </w:tcPr>
          <w:p w14:paraId="41F6ACAB" w14:textId="77777777" w:rsidR="00562046" w:rsidRPr="00695576" w:rsidRDefault="00562046" w:rsidP="00562046">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2F4AEEC5" w14:textId="77777777" w:rsidR="00562046" w:rsidRPr="00695576" w:rsidRDefault="00562046" w:rsidP="00562046">
            <w:pPr>
              <w:autoSpaceDE w:val="0"/>
              <w:autoSpaceDN w:val="0"/>
              <w:rPr>
                <w:noProof w:val="0"/>
                <w:lang w:val="en-US" w:eastAsia="ru-RU"/>
              </w:rPr>
            </w:pPr>
          </w:p>
        </w:tc>
      </w:tr>
      <w:tr w:rsidR="00562046" w:rsidRPr="00695576" w14:paraId="1566D78C" w14:textId="77777777" w:rsidTr="005143CF">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nil"/>
              <w:bottom w:val="nil"/>
            </w:tcBorders>
          </w:tcPr>
          <w:p w14:paraId="45689385" w14:textId="77777777" w:rsidR="00562046" w:rsidRPr="00695576" w:rsidRDefault="00562046" w:rsidP="00562046">
            <w:pPr>
              <w:autoSpaceDE w:val="0"/>
              <w:autoSpaceDN w:val="0"/>
              <w:jc w:val="right"/>
              <w:rPr>
                <w:noProof w:val="0"/>
                <w:lang w:val="en-US" w:eastAsia="ru-RU"/>
              </w:rPr>
            </w:pPr>
          </w:p>
        </w:tc>
        <w:tc>
          <w:tcPr>
            <w:tcW w:w="1275" w:type="dxa"/>
            <w:tcBorders>
              <w:top w:val="nil"/>
              <w:bottom w:val="nil"/>
            </w:tcBorders>
          </w:tcPr>
          <w:p w14:paraId="57F025F0" w14:textId="77777777" w:rsidR="00562046" w:rsidRPr="00695576" w:rsidRDefault="00562046" w:rsidP="00562046">
            <w:pPr>
              <w:autoSpaceDE w:val="0"/>
              <w:autoSpaceDN w:val="0"/>
              <w:rPr>
                <w:noProof w:val="0"/>
                <w:lang w:val="en-US" w:eastAsia="ru-RU"/>
              </w:rPr>
            </w:pPr>
          </w:p>
        </w:tc>
        <w:tc>
          <w:tcPr>
            <w:tcW w:w="3544" w:type="dxa"/>
            <w:tcBorders>
              <w:top w:val="nil"/>
              <w:bottom w:val="nil"/>
            </w:tcBorders>
          </w:tcPr>
          <w:p w14:paraId="32EC531C"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2.5.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speciale</w:t>
            </w:r>
            <w:proofErr w:type="spellEnd"/>
          </w:p>
          <w:p w14:paraId="2F3D3ABB" w14:textId="77777777" w:rsidR="00562046" w:rsidRPr="00695576" w:rsidRDefault="00562046" w:rsidP="00562046">
            <w:pPr>
              <w:autoSpaceDE w:val="0"/>
              <w:autoSpaceDN w:val="0"/>
              <w:rPr>
                <w:noProof w:val="0"/>
                <w:lang w:val="en-US" w:eastAsia="ru-RU"/>
              </w:rPr>
            </w:pPr>
          </w:p>
        </w:tc>
        <w:tc>
          <w:tcPr>
            <w:tcW w:w="2126" w:type="dxa"/>
            <w:tcBorders>
              <w:top w:val="nil"/>
              <w:bottom w:val="nil"/>
            </w:tcBorders>
          </w:tcPr>
          <w:p w14:paraId="5B02DE71" w14:textId="77777777" w:rsidR="00562046" w:rsidRPr="00695576" w:rsidRDefault="00562046" w:rsidP="00562046">
            <w:pPr>
              <w:autoSpaceDE w:val="0"/>
              <w:autoSpaceDN w:val="0"/>
              <w:rPr>
                <w:noProof w:val="0"/>
                <w:lang w:val="en-US" w:eastAsia="ru-RU"/>
              </w:rPr>
            </w:pPr>
          </w:p>
        </w:tc>
        <w:tc>
          <w:tcPr>
            <w:tcW w:w="1985" w:type="dxa"/>
            <w:tcBorders>
              <w:top w:val="nil"/>
              <w:bottom w:val="nil"/>
            </w:tcBorders>
          </w:tcPr>
          <w:p w14:paraId="181C6BF8" w14:textId="77777777" w:rsidR="00562046" w:rsidRPr="00695576" w:rsidRDefault="00562046" w:rsidP="00562046">
            <w:pPr>
              <w:autoSpaceDE w:val="0"/>
              <w:autoSpaceDN w:val="0"/>
              <w:rPr>
                <w:noProof w:val="0"/>
                <w:lang w:val="en-US" w:eastAsia="ru-RU"/>
              </w:rPr>
            </w:pPr>
          </w:p>
        </w:tc>
      </w:tr>
      <w:tr w:rsidR="00562046" w:rsidRPr="00695576" w14:paraId="157403AB"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2567D02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145</w:t>
            </w:r>
          </w:p>
        </w:tc>
        <w:tc>
          <w:tcPr>
            <w:tcW w:w="1275" w:type="dxa"/>
            <w:tcBorders>
              <w:top w:val="single" w:sz="4" w:space="0" w:color="auto"/>
              <w:bottom w:val="single" w:sz="4" w:space="0" w:color="auto"/>
            </w:tcBorders>
            <w:vAlign w:val="center"/>
          </w:tcPr>
          <w:p w14:paraId="1AA94E2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SE57A</w:t>
            </w:r>
          </w:p>
        </w:tc>
        <w:tc>
          <w:tcPr>
            <w:tcW w:w="3544" w:type="dxa"/>
            <w:tcBorders>
              <w:top w:val="single" w:sz="4" w:space="0" w:color="auto"/>
              <w:bottom w:val="single" w:sz="4" w:space="0" w:color="auto"/>
            </w:tcBorders>
            <w:vAlign w:val="center"/>
          </w:tcPr>
          <w:p w14:paraId="6C27C372" w14:textId="77777777" w:rsidR="00562046" w:rsidRPr="00695576" w:rsidRDefault="00562046" w:rsidP="00562046">
            <w:pPr>
              <w:autoSpaceDE w:val="0"/>
              <w:autoSpaceDN w:val="0"/>
              <w:rPr>
                <w:noProof w:val="0"/>
                <w:lang w:val="en-US" w:eastAsia="ru-RU"/>
              </w:rPr>
            </w:pPr>
            <w:r w:rsidRPr="00695576">
              <w:rPr>
                <w:noProof w:val="0"/>
                <w:lang w:val="en-US" w:eastAsia="ru-RU"/>
              </w:rPr>
              <w:t xml:space="preserve">Preparator de </w:t>
            </w:r>
            <w:proofErr w:type="spellStart"/>
            <w:r w:rsidRPr="00695576">
              <w:rPr>
                <w:noProof w:val="0"/>
                <w:lang w:val="en-US" w:eastAsia="ru-RU"/>
              </w:rPr>
              <w:t>apa</w:t>
            </w:r>
            <w:proofErr w:type="spellEnd"/>
            <w:r w:rsidRPr="00695576">
              <w:rPr>
                <w:noProof w:val="0"/>
                <w:lang w:val="en-US" w:eastAsia="ru-RU"/>
              </w:rPr>
              <w:t xml:space="preserve"> </w:t>
            </w:r>
            <w:proofErr w:type="spellStart"/>
            <w:r w:rsidRPr="00695576">
              <w:rPr>
                <w:noProof w:val="0"/>
                <w:lang w:val="en-US" w:eastAsia="ru-RU"/>
              </w:rPr>
              <w:t>calda</w:t>
            </w:r>
            <w:proofErr w:type="spellEnd"/>
            <w:r w:rsidRPr="00695576">
              <w:rPr>
                <w:noProof w:val="0"/>
                <w:lang w:val="en-US" w:eastAsia="ru-RU"/>
              </w:rPr>
              <w:t xml:space="preserve"> </w:t>
            </w:r>
            <w:proofErr w:type="spellStart"/>
            <w:r w:rsidRPr="00695576">
              <w:rPr>
                <w:noProof w:val="0"/>
                <w:lang w:val="en-US" w:eastAsia="ru-RU"/>
              </w:rPr>
              <w:t>menajera</w:t>
            </w:r>
            <w:proofErr w:type="spellEnd"/>
            <w:r w:rsidRPr="00695576">
              <w:rPr>
                <w:noProof w:val="0"/>
                <w:lang w:val="en-US" w:eastAsia="ru-RU"/>
              </w:rPr>
              <w:t xml:space="preserve">, </w:t>
            </w:r>
            <w:proofErr w:type="spellStart"/>
            <w:r w:rsidRPr="00695576">
              <w:rPr>
                <w:noProof w:val="0"/>
                <w:lang w:val="en-US" w:eastAsia="ru-RU"/>
              </w:rPr>
              <w:t>functionind</w:t>
            </w:r>
            <w:proofErr w:type="spellEnd"/>
            <w:r w:rsidRPr="00695576">
              <w:rPr>
                <w:noProof w:val="0"/>
                <w:lang w:val="en-US" w:eastAsia="ru-RU"/>
              </w:rPr>
              <w:t xml:space="preserve"> cu agent </w:t>
            </w:r>
            <w:proofErr w:type="spellStart"/>
            <w:r w:rsidRPr="00695576">
              <w:rPr>
                <w:noProof w:val="0"/>
                <w:lang w:val="en-US" w:eastAsia="ru-RU"/>
              </w:rPr>
              <w:t>termic</w:t>
            </w:r>
            <w:proofErr w:type="spellEnd"/>
            <w:r w:rsidRPr="00695576">
              <w:rPr>
                <w:noProof w:val="0"/>
                <w:lang w:val="en-US" w:eastAsia="ru-RU"/>
              </w:rPr>
              <w:t xml:space="preserve"> </w:t>
            </w:r>
            <w:proofErr w:type="spellStart"/>
            <w:r w:rsidRPr="00695576">
              <w:rPr>
                <w:noProof w:val="0"/>
                <w:lang w:val="en-US" w:eastAsia="ru-RU"/>
              </w:rPr>
              <w:t>apa</w:t>
            </w:r>
            <w:proofErr w:type="spellEnd"/>
            <w:r w:rsidRPr="00695576">
              <w:rPr>
                <w:noProof w:val="0"/>
                <w:lang w:val="en-US" w:eastAsia="ru-RU"/>
              </w:rPr>
              <w:t xml:space="preserve"> </w:t>
            </w:r>
            <w:proofErr w:type="spellStart"/>
            <w:r w:rsidRPr="00695576">
              <w:rPr>
                <w:noProof w:val="0"/>
                <w:lang w:val="en-US" w:eastAsia="ru-RU"/>
              </w:rPr>
              <w:t>calda</w:t>
            </w:r>
            <w:proofErr w:type="spellEnd"/>
            <w:r w:rsidRPr="00695576">
              <w:rPr>
                <w:noProof w:val="0"/>
                <w:lang w:val="en-US" w:eastAsia="ru-RU"/>
              </w:rPr>
              <w:t xml:space="preserve"> 70-90 grade C</w:t>
            </w:r>
          </w:p>
          <w:p w14:paraId="4C81DCBB" w14:textId="77777777" w:rsidR="00562046" w:rsidRPr="00695576" w:rsidRDefault="00562046" w:rsidP="00562046">
            <w:pPr>
              <w:autoSpaceDE w:val="0"/>
              <w:autoSpaceDN w:val="0"/>
              <w:rPr>
                <w:noProof w:val="0"/>
                <w:lang w:val="en-US" w:eastAsia="ru-RU"/>
              </w:rPr>
            </w:pPr>
          </w:p>
        </w:tc>
        <w:tc>
          <w:tcPr>
            <w:tcW w:w="2126" w:type="dxa"/>
            <w:tcBorders>
              <w:top w:val="single" w:sz="4" w:space="0" w:color="auto"/>
              <w:bottom w:val="single" w:sz="4" w:space="0" w:color="auto"/>
            </w:tcBorders>
            <w:vAlign w:val="center"/>
          </w:tcPr>
          <w:p w14:paraId="2CFDD690"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lastRenderedPageBreak/>
              <w:t>buc</w:t>
            </w:r>
            <w:proofErr w:type="spellEnd"/>
          </w:p>
        </w:tc>
        <w:tc>
          <w:tcPr>
            <w:tcW w:w="1985" w:type="dxa"/>
            <w:tcBorders>
              <w:top w:val="single" w:sz="4" w:space="0" w:color="auto"/>
              <w:bottom w:val="single" w:sz="4" w:space="0" w:color="auto"/>
            </w:tcBorders>
            <w:vAlign w:val="center"/>
          </w:tcPr>
          <w:p w14:paraId="211D29FB"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1,0000</w:t>
            </w:r>
          </w:p>
          <w:p w14:paraId="76E04996" w14:textId="77777777" w:rsidR="00562046" w:rsidRPr="00695576" w:rsidRDefault="00562046" w:rsidP="00562046">
            <w:pPr>
              <w:autoSpaceDE w:val="0"/>
              <w:autoSpaceDN w:val="0"/>
              <w:jc w:val="center"/>
              <w:rPr>
                <w:noProof w:val="0"/>
                <w:lang w:val="en-US" w:eastAsia="ru-RU"/>
              </w:rPr>
            </w:pPr>
          </w:p>
        </w:tc>
      </w:tr>
      <w:tr w:rsidR="00562046" w:rsidRPr="00695576" w14:paraId="2EAD68D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EBD7A7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610A5D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27B6E4D3"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2E75439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3AE3ED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3,2000</w:t>
            </w:r>
          </w:p>
        </w:tc>
      </w:tr>
      <w:tr w:rsidR="00562046" w:rsidRPr="00695576" w14:paraId="74934EAC"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D9AE1E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146</w:t>
            </w:r>
          </w:p>
        </w:tc>
        <w:tc>
          <w:tcPr>
            <w:tcW w:w="1275" w:type="dxa"/>
            <w:tcBorders>
              <w:top w:val="single" w:sz="4" w:space="0" w:color="auto"/>
              <w:bottom w:val="single" w:sz="4" w:space="0" w:color="auto"/>
            </w:tcBorders>
            <w:vAlign w:val="center"/>
          </w:tcPr>
          <w:p w14:paraId="49DA56A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RpSE24A</w:t>
            </w:r>
          </w:p>
        </w:tc>
        <w:tc>
          <w:tcPr>
            <w:tcW w:w="3544" w:type="dxa"/>
            <w:tcBorders>
              <w:top w:val="single" w:sz="4" w:space="0" w:color="auto"/>
              <w:bottom w:val="single" w:sz="4" w:space="0" w:color="auto"/>
            </w:tcBorders>
            <w:vAlign w:val="center"/>
          </w:tcPr>
          <w:p w14:paraId="723E8E2B" w14:textId="3BCFF409" w:rsidR="00562046" w:rsidRPr="00695576" w:rsidRDefault="00562046" w:rsidP="009544A9">
            <w:pPr>
              <w:autoSpaceDE w:val="0"/>
              <w:autoSpaceDN w:val="0"/>
              <w:rPr>
                <w:noProof w:val="0"/>
                <w:lang w:val="en-US" w:eastAsia="ru-RU"/>
              </w:rPr>
            </w:pP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filtrului</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apa</w:t>
            </w:r>
            <w:proofErr w:type="spellEnd"/>
            <w:r w:rsidRPr="00695576">
              <w:rPr>
                <w:noProof w:val="0"/>
                <w:lang w:val="en-US" w:eastAsia="ru-RU"/>
              </w:rPr>
              <w:t xml:space="preserve"> </w:t>
            </w:r>
            <w:proofErr w:type="spellStart"/>
            <w:r w:rsidRPr="00695576">
              <w:rPr>
                <w:noProof w:val="0"/>
                <w:lang w:val="en-US" w:eastAsia="ru-RU"/>
              </w:rPr>
              <w:t>potabila</w:t>
            </w:r>
            <w:proofErr w:type="spellEnd"/>
            <w:r w:rsidRPr="00695576">
              <w:rPr>
                <w:noProof w:val="0"/>
                <w:lang w:val="en-US" w:eastAsia="ru-RU"/>
              </w:rPr>
              <w:t>, (</w:t>
            </w:r>
            <w:proofErr w:type="spellStart"/>
            <w:r w:rsidRPr="00695576">
              <w:rPr>
                <w:noProof w:val="0"/>
                <w:lang w:val="en-US" w:eastAsia="ru-RU"/>
              </w:rPr>
              <w:t>filtru</w:t>
            </w:r>
            <w:proofErr w:type="spellEnd"/>
            <w:r w:rsidRPr="00695576">
              <w:rPr>
                <w:noProof w:val="0"/>
                <w:lang w:val="en-US" w:eastAsia="ru-RU"/>
              </w:rPr>
              <w:t xml:space="preserve"> existent, </w:t>
            </w:r>
            <w:proofErr w:type="spellStart"/>
            <w:r w:rsidRPr="00695576">
              <w:rPr>
                <w:noProof w:val="0"/>
                <w:lang w:val="en-US" w:eastAsia="ru-RU"/>
              </w:rPr>
              <w:t>demontat</w:t>
            </w:r>
            <w:proofErr w:type="spellEnd"/>
            <w:r w:rsidRPr="00695576">
              <w:rPr>
                <w:noProof w:val="0"/>
                <w:lang w:val="en-US" w:eastAsia="ru-RU"/>
              </w:rPr>
              <w:t xml:space="preserve"> anterior)</w:t>
            </w:r>
          </w:p>
        </w:tc>
        <w:tc>
          <w:tcPr>
            <w:tcW w:w="2126" w:type="dxa"/>
            <w:tcBorders>
              <w:top w:val="single" w:sz="4" w:space="0" w:color="auto"/>
              <w:bottom w:val="single" w:sz="4" w:space="0" w:color="auto"/>
            </w:tcBorders>
            <w:vAlign w:val="center"/>
          </w:tcPr>
          <w:p w14:paraId="64E0F3E4"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24F95DCD"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1,0000</w:t>
            </w:r>
          </w:p>
          <w:p w14:paraId="0D905180" w14:textId="77777777" w:rsidR="00562046" w:rsidRPr="00695576" w:rsidRDefault="00562046" w:rsidP="00562046">
            <w:pPr>
              <w:autoSpaceDE w:val="0"/>
              <w:autoSpaceDN w:val="0"/>
              <w:jc w:val="center"/>
              <w:rPr>
                <w:noProof w:val="0"/>
                <w:lang w:val="en-US" w:eastAsia="ru-RU"/>
              </w:rPr>
            </w:pPr>
          </w:p>
        </w:tc>
      </w:tr>
      <w:tr w:rsidR="00562046" w:rsidRPr="00695576" w14:paraId="1F346CA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23E1F0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43879C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7136020011620</w:t>
            </w:r>
          </w:p>
        </w:tc>
        <w:tc>
          <w:tcPr>
            <w:tcW w:w="3544" w:type="dxa"/>
            <w:tcBorders>
              <w:top w:val="nil"/>
              <w:bottom w:val="single" w:sz="2" w:space="0" w:color="auto"/>
            </w:tcBorders>
            <w:vAlign w:val="center"/>
          </w:tcPr>
          <w:p w14:paraId="75A39569"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canal</w:t>
            </w:r>
          </w:p>
        </w:tc>
        <w:tc>
          <w:tcPr>
            <w:tcW w:w="2126" w:type="dxa"/>
            <w:tcBorders>
              <w:top w:val="nil"/>
              <w:bottom w:val="single" w:sz="2" w:space="0" w:color="auto"/>
            </w:tcBorders>
            <w:vAlign w:val="center"/>
          </w:tcPr>
          <w:p w14:paraId="1FA7D51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4A73F4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2,7500</w:t>
            </w:r>
          </w:p>
        </w:tc>
      </w:tr>
      <w:tr w:rsidR="00562046" w:rsidRPr="00695576" w14:paraId="077600A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4" w:space="0" w:color="auto"/>
            </w:tcBorders>
            <w:vAlign w:val="center"/>
          </w:tcPr>
          <w:p w14:paraId="393909E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4" w:space="0" w:color="auto"/>
            </w:tcBorders>
            <w:vAlign w:val="center"/>
          </w:tcPr>
          <w:p w14:paraId="5C3E98F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2924127322065</w:t>
            </w:r>
          </w:p>
        </w:tc>
        <w:tc>
          <w:tcPr>
            <w:tcW w:w="3544" w:type="dxa"/>
            <w:tcBorders>
              <w:top w:val="nil"/>
              <w:bottom w:val="single" w:sz="4" w:space="0" w:color="auto"/>
            </w:tcBorders>
            <w:vAlign w:val="center"/>
          </w:tcPr>
          <w:p w14:paraId="687F540F"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Filtru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potabila</w:t>
            </w:r>
            <w:proofErr w:type="spellEnd"/>
            <w:r w:rsidRPr="00695576">
              <w:rPr>
                <w:noProof w:val="0"/>
                <w:sz w:val="22"/>
                <w:szCs w:val="22"/>
                <w:lang w:val="en-US" w:eastAsia="ru-RU"/>
              </w:rPr>
              <w:t xml:space="preserve"> (existent)</w:t>
            </w:r>
          </w:p>
        </w:tc>
        <w:tc>
          <w:tcPr>
            <w:tcW w:w="2126" w:type="dxa"/>
            <w:tcBorders>
              <w:top w:val="nil"/>
              <w:bottom w:val="single" w:sz="4" w:space="0" w:color="auto"/>
            </w:tcBorders>
            <w:vAlign w:val="center"/>
          </w:tcPr>
          <w:p w14:paraId="77C8A7DA"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4" w:space="0" w:color="auto"/>
            </w:tcBorders>
            <w:vAlign w:val="center"/>
          </w:tcPr>
          <w:p w14:paraId="67DC3F5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1,0100</w:t>
            </w:r>
          </w:p>
        </w:tc>
      </w:tr>
      <w:tr w:rsidR="00562046" w:rsidRPr="00695576" w14:paraId="12E5719D" w14:textId="77777777" w:rsidTr="005143CF">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55032A81"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75828707"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2B831486" w14:textId="77777777" w:rsidR="00562046" w:rsidRPr="00695576" w:rsidRDefault="00562046" w:rsidP="00562046">
            <w:pPr>
              <w:autoSpaceDE w:val="0"/>
              <w:autoSpaceDN w:val="0"/>
              <w:rPr>
                <w:noProof w:val="0"/>
                <w:lang w:val="en-US" w:eastAsia="ru-RU"/>
              </w:rPr>
            </w:pPr>
          </w:p>
        </w:tc>
        <w:tc>
          <w:tcPr>
            <w:tcW w:w="2126" w:type="dxa"/>
            <w:tcBorders>
              <w:top w:val="single" w:sz="4" w:space="0" w:color="auto"/>
              <w:left w:val="single" w:sz="4" w:space="0" w:color="auto"/>
              <w:bottom w:val="single" w:sz="4" w:space="0" w:color="auto"/>
              <w:right w:val="single" w:sz="4" w:space="0" w:color="auto"/>
            </w:tcBorders>
          </w:tcPr>
          <w:p w14:paraId="5EB7319E" w14:textId="77777777" w:rsidR="00562046" w:rsidRPr="00695576" w:rsidRDefault="00562046" w:rsidP="00562046">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34F76B8B" w14:textId="77777777" w:rsidR="00562046" w:rsidRPr="00695576" w:rsidRDefault="00562046" w:rsidP="00562046">
            <w:pPr>
              <w:autoSpaceDE w:val="0"/>
              <w:autoSpaceDN w:val="0"/>
              <w:rPr>
                <w:noProof w:val="0"/>
                <w:lang w:val="en-US" w:eastAsia="ru-RU"/>
              </w:rPr>
            </w:pPr>
          </w:p>
        </w:tc>
      </w:tr>
      <w:tr w:rsidR="00562046" w:rsidRPr="00695576" w14:paraId="18C3FC7F"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07445DC5"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64CDF7DA"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4CAA4341" w14:textId="77777777" w:rsidR="00562046" w:rsidRPr="00695576" w:rsidRDefault="00562046" w:rsidP="00562046">
            <w:pPr>
              <w:autoSpaceDE w:val="0"/>
              <w:autoSpaceDN w:val="0"/>
              <w:rPr>
                <w:i/>
                <w:iCs/>
                <w:noProof w:val="0"/>
                <w:lang w:val="en-US" w:eastAsia="ru-RU"/>
              </w:rPr>
            </w:pPr>
            <w:r w:rsidRPr="00695576">
              <w:rPr>
                <w:i/>
                <w:iCs/>
                <w:noProof w:val="0"/>
                <w:sz w:val="22"/>
                <w:szCs w:val="22"/>
                <w:lang w:val="en-US" w:eastAsia="ru-RU"/>
              </w:rPr>
              <w:t>Total</w:t>
            </w:r>
          </w:p>
        </w:tc>
        <w:tc>
          <w:tcPr>
            <w:tcW w:w="2126" w:type="dxa"/>
            <w:tcBorders>
              <w:top w:val="single" w:sz="4" w:space="0" w:color="auto"/>
              <w:left w:val="single" w:sz="4" w:space="0" w:color="auto"/>
              <w:bottom w:val="single" w:sz="4" w:space="0" w:color="auto"/>
              <w:right w:val="single" w:sz="4" w:space="0" w:color="auto"/>
            </w:tcBorders>
          </w:tcPr>
          <w:p w14:paraId="3AE30562"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 lei</w:t>
            </w:r>
          </w:p>
        </w:tc>
        <w:tc>
          <w:tcPr>
            <w:tcW w:w="1985" w:type="dxa"/>
            <w:tcBorders>
              <w:top w:val="single" w:sz="4" w:space="0" w:color="auto"/>
              <w:left w:val="single" w:sz="4" w:space="0" w:color="auto"/>
              <w:bottom w:val="single" w:sz="4" w:space="0" w:color="auto"/>
              <w:right w:val="single" w:sz="4" w:space="0" w:color="auto"/>
            </w:tcBorders>
          </w:tcPr>
          <w:p w14:paraId="3252423D" w14:textId="77777777" w:rsidR="00562046" w:rsidRPr="00695576" w:rsidRDefault="00562046" w:rsidP="00562046">
            <w:pPr>
              <w:autoSpaceDE w:val="0"/>
              <w:autoSpaceDN w:val="0"/>
              <w:rPr>
                <w:noProof w:val="0"/>
                <w:lang w:val="en-US" w:eastAsia="ru-RU"/>
              </w:rPr>
            </w:pPr>
          </w:p>
        </w:tc>
      </w:tr>
      <w:tr w:rsidR="00562046" w:rsidRPr="00695576" w14:paraId="01534984"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31BA61EA"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564B1650"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19A3DFC5"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Contributii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si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asigurai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sociale</w:t>
            </w:r>
            <w:proofErr w:type="spellEnd"/>
          </w:p>
        </w:tc>
        <w:tc>
          <w:tcPr>
            <w:tcW w:w="2126" w:type="dxa"/>
            <w:tcBorders>
              <w:top w:val="single" w:sz="4" w:space="0" w:color="auto"/>
              <w:left w:val="single" w:sz="4" w:space="0" w:color="auto"/>
              <w:bottom w:val="single" w:sz="4" w:space="0" w:color="auto"/>
              <w:right w:val="single" w:sz="4" w:space="0" w:color="auto"/>
            </w:tcBorders>
          </w:tcPr>
          <w:p w14:paraId="3ECC40D7"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24 %</w:t>
            </w:r>
          </w:p>
        </w:tc>
        <w:tc>
          <w:tcPr>
            <w:tcW w:w="1985" w:type="dxa"/>
            <w:tcBorders>
              <w:top w:val="single" w:sz="4" w:space="0" w:color="auto"/>
              <w:left w:val="single" w:sz="4" w:space="0" w:color="auto"/>
              <w:bottom w:val="single" w:sz="4" w:space="0" w:color="auto"/>
              <w:right w:val="single" w:sz="4" w:space="0" w:color="auto"/>
            </w:tcBorders>
          </w:tcPr>
          <w:p w14:paraId="3CE03B64" w14:textId="77777777" w:rsidR="00562046" w:rsidRPr="00695576" w:rsidRDefault="00562046" w:rsidP="00562046">
            <w:pPr>
              <w:autoSpaceDE w:val="0"/>
              <w:autoSpaceDN w:val="0"/>
              <w:rPr>
                <w:noProof w:val="0"/>
                <w:lang w:val="en-US" w:eastAsia="ru-RU"/>
              </w:rPr>
            </w:pPr>
          </w:p>
        </w:tc>
      </w:tr>
      <w:tr w:rsidR="00562046" w:rsidRPr="00695576" w14:paraId="0A66D1E9"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73380CCA"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484F984C"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309264D1"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regie</w:t>
            </w:r>
          </w:p>
        </w:tc>
        <w:tc>
          <w:tcPr>
            <w:tcW w:w="2126" w:type="dxa"/>
            <w:tcBorders>
              <w:top w:val="single" w:sz="4" w:space="0" w:color="auto"/>
              <w:left w:val="single" w:sz="4" w:space="0" w:color="auto"/>
              <w:bottom w:val="single" w:sz="4" w:space="0" w:color="auto"/>
              <w:right w:val="single" w:sz="4" w:space="0" w:color="auto"/>
            </w:tcBorders>
          </w:tcPr>
          <w:p w14:paraId="7B326B28"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76 %</w:t>
            </w:r>
          </w:p>
        </w:tc>
        <w:tc>
          <w:tcPr>
            <w:tcW w:w="1985" w:type="dxa"/>
            <w:tcBorders>
              <w:top w:val="single" w:sz="4" w:space="0" w:color="auto"/>
              <w:left w:val="single" w:sz="4" w:space="0" w:color="auto"/>
              <w:bottom w:val="single" w:sz="4" w:space="0" w:color="auto"/>
              <w:right w:val="single" w:sz="4" w:space="0" w:color="auto"/>
            </w:tcBorders>
          </w:tcPr>
          <w:p w14:paraId="5845D770" w14:textId="77777777" w:rsidR="00562046" w:rsidRPr="00695576" w:rsidRDefault="00562046" w:rsidP="00562046">
            <w:pPr>
              <w:autoSpaceDE w:val="0"/>
              <w:autoSpaceDN w:val="0"/>
              <w:rPr>
                <w:noProof w:val="0"/>
                <w:lang w:val="en-US" w:eastAsia="ru-RU"/>
              </w:rPr>
            </w:pPr>
          </w:p>
        </w:tc>
      </w:tr>
      <w:tr w:rsidR="00562046" w:rsidRPr="00695576" w14:paraId="7B086470"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258F928A"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0FF58922"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599A9E63"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Beneficiu</w:t>
            </w:r>
            <w:proofErr w:type="spellEnd"/>
            <w:r w:rsidRPr="00695576">
              <w:rPr>
                <w:i/>
                <w:iCs/>
                <w:noProof w:val="0"/>
                <w:sz w:val="22"/>
                <w:szCs w:val="22"/>
                <w:lang w:val="en-US" w:eastAsia="ru-RU"/>
              </w:rPr>
              <w:t xml:space="preserve"> de </w:t>
            </w:r>
            <w:proofErr w:type="spellStart"/>
            <w:r w:rsidRPr="00695576">
              <w:rPr>
                <w:i/>
                <w:iCs/>
                <w:noProof w:val="0"/>
                <w:sz w:val="22"/>
                <w:szCs w:val="22"/>
                <w:lang w:val="en-US" w:eastAsia="ru-RU"/>
              </w:rPr>
              <w:t>deviz</w:t>
            </w:r>
            <w:proofErr w:type="spellEnd"/>
          </w:p>
        </w:tc>
        <w:tc>
          <w:tcPr>
            <w:tcW w:w="2126" w:type="dxa"/>
            <w:tcBorders>
              <w:top w:val="single" w:sz="4" w:space="0" w:color="auto"/>
              <w:left w:val="single" w:sz="4" w:space="0" w:color="auto"/>
              <w:bottom w:val="single" w:sz="4" w:space="0" w:color="auto"/>
              <w:right w:val="single" w:sz="4" w:space="0" w:color="auto"/>
            </w:tcBorders>
          </w:tcPr>
          <w:p w14:paraId="1BBB2F48"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6 %</w:t>
            </w:r>
          </w:p>
        </w:tc>
        <w:tc>
          <w:tcPr>
            <w:tcW w:w="1985" w:type="dxa"/>
            <w:tcBorders>
              <w:top w:val="single" w:sz="4" w:space="0" w:color="auto"/>
              <w:left w:val="single" w:sz="4" w:space="0" w:color="auto"/>
              <w:bottom w:val="single" w:sz="4" w:space="0" w:color="auto"/>
              <w:right w:val="single" w:sz="4" w:space="0" w:color="auto"/>
            </w:tcBorders>
          </w:tcPr>
          <w:p w14:paraId="7711A589" w14:textId="77777777" w:rsidR="00562046" w:rsidRPr="00695576" w:rsidRDefault="00562046" w:rsidP="00562046">
            <w:pPr>
              <w:autoSpaceDE w:val="0"/>
              <w:autoSpaceDN w:val="0"/>
              <w:rPr>
                <w:noProof w:val="0"/>
                <w:lang w:val="en-US" w:eastAsia="ru-RU"/>
              </w:rPr>
            </w:pPr>
          </w:p>
        </w:tc>
      </w:tr>
      <w:tr w:rsidR="00562046" w:rsidRPr="00695576" w14:paraId="592ADF09" w14:textId="77777777" w:rsidTr="005143C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0C021DA5"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4837E748"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23B092AB" w14:textId="77777777" w:rsidR="00562046" w:rsidRPr="00695576" w:rsidRDefault="00562046" w:rsidP="00562046">
            <w:pPr>
              <w:autoSpaceDE w:val="0"/>
              <w:autoSpaceDN w:val="0"/>
              <w:rPr>
                <w:noProof w:val="0"/>
                <w:lang w:val="en-US" w:eastAsia="ru-RU"/>
              </w:rPr>
            </w:pPr>
            <w:r w:rsidRPr="00695576">
              <w:rPr>
                <w:noProof w:val="0"/>
                <w:lang w:val="en-US" w:eastAsia="ru-RU"/>
              </w:rPr>
              <w:t xml:space="preserve">Total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speciale</w:t>
            </w:r>
            <w:proofErr w:type="spellEnd"/>
          </w:p>
          <w:p w14:paraId="47F777F9"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salariu</w:t>
            </w:r>
            <w:proofErr w:type="spellEnd"/>
          </w:p>
        </w:tc>
        <w:tc>
          <w:tcPr>
            <w:tcW w:w="2126" w:type="dxa"/>
            <w:tcBorders>
              <w:top w:val="single" w:sz="4" w:space="0" w:color="auto"/>
              <w:left w:val="single" w:sz="4" w:space="0" w:color="auto"/>
              <w:bottom w:val="single" w:sz="4" w:space="0" w:color="auto"/>
              <w:right w:val="single" w:sz="4" w:space="0" w:color="auto"/>
            </w:tcBorders>
          </w:tcPr>
          <w:p w14:paraId="7BC25ABA" w14:textId="77777777" w:rsidR="00562046" w:rsidRPr="00695576" w:rsidRDefault="00562046" w:rsidP="00562046">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6A1F9884" w14:textId="77777777" w:rsidR="00562046" w:rsidRPr="00695576" w:rsidRDefault="00562046" w:rsidP="00562046">
            <w:pPr>
              <w:autoSpaceDE w:val="0"/>
              <w:autoSpaceDN w:val="0"/>
              <w:rPr>
                <w:noProof w:val="0"/>
                <w:lang w:val="en-US" w:eastAsia="ru-RU"/>
              </w:rPr>
            </w:pPr>
          </w:p>
        </w:tc>
      </w:tr>
      <w:tr w:rsidR="00562046" w:rsidRPr="00695576" w14:paraId="441DA7C1" w14:textId="77777777" w:rsidTr="005143CF">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5CBB495D"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17FA609C"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7B5902C1" w14:textId="77777777" w:rsidR="00562046" w:rsidRPr="00695576" w:rsidRDefault="00562046" w:rsidP="00562046">
            <w:pPr>
              <w:autoSpaceDE w:val="0"/>
              <w:autoSpaceDN w:val="0"/>
              <w:rPr>
                <w:noProof w:val="0"/>
                <w:lang w:val="en-US" w:eastAsia="ru-RU"/>
              </w:rPr>
            </w:pPr>
          </w:p>
        </w:tc>
        <w:tc>
          <w:tcPr>
            <w:tcW w:w="2126" w:type="dxa"/>
            <w:tcBorders>
              <w:top w:val="single" w:sz="4" w:space="0" w:color="auto"/>
              <w:left w:val="single" w:sz="4" w:space="0" w:color="auto"/>
              <w:bottom w:val="single" w:sz="4" w:space="0" w:color="auto"/>
              <w:right w:val="single" w:sz="4" w:space="0" w:color="auto"/>
            </w:tcBorders>
          </w:tcPr>
          <w:p w14:paraId="20CBAE43" w14:textId="77777777" w:rsidR="00562046" w:rsidRPr="00695576" w:rsidRDefault="00562046" w:rsidP="00562046">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40E8F577" w14:textId="77777777" w:rsidR="00562046" w:rsidRPr="00695576" w:rsidRDefault="00562046" w:rsidP="00562046">
            <w:pPr>
              <w:autoSpaceDE w:val="0"/>
              <w:autoSpaceDN w:val="0"/>
              <w:rPr>
                <w:noProof w:val="0"/>
                <w:lang w:val="en-US" w:eastAsia="ru-RU"/>
              </w:rPr>
            </w:pPr>
          </w:p>
        </w:tc>
      </w:tr>
      <w:tr w:rsidR="00562046" w:rsidRPr="00695576" w14:paraId="652288DB"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40B96291"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23072B25"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650EF571" w14:textId="77777777" w:rsidR="00562046" w:rsidRPr="00695576" w:rsidRDefault="00562046" w:rsidP="00562046">
            <w:pPr>
              <w:autoSpaceDE w:val="0"/>
              <w:autoSpaceDN w:val="0"/>
              <w:rPr>
                <w:i/>
                <w:iCs/>
                <w:noProof w:val="0"/>
                <w:lang w:val="en-US" w:eastAsia="ru-RU"/>
              </w:rPr>
            </w:pPr>
            <w:r w:rsidRPr="00695576">
              <w:rPr>
                <w:i/>
                <w:iCs/>
                <w:noProof w:val="0"/>
                <w:sz w:val="22"/>
                <w:szCs w:val="22"/>
                <w:lang w:val="en-US" w:eastAsia="ru-RU"/>
              </w:rPr>
              <w:t>Total</w:t>
            </w:r>
          </w:p>
        </w:tc>
        <w:tc>
          <w:tcPr>
            <w:tcW w:w="2126" w:type="dxa"/>
            <w:tcBorders>
              <w:top w:val="single" w:sz="4" w:space="0" w:color="auto"/>
              <w:left w:val="single" w:sz="4" w:space="0" w:color="auto"/>
              <w:bottom w:val="single" w:sz="4" w:space="0" w:color="auto"/>
              <w:right w:val="single" w:sz="4" w:space="0" w:color="auto"/>
            </w:tcBorders>
          </w:tcPr>
          <w:p w14:paraId="09EAE970"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 lei</w:t>
            </w:r>
          </w:p>
        </w:tc>
        <w:tc>
          <w:tcPr>
            <w:tcW w:w="1985" w:type="dxa"/>
            <w:tcBorders>
              <w:top w:val="single" w:sz="4" w:space="0" w:color="auto"/>
              <w:left w:val="single" w:sz="4" w:space="0" w:color="auto"/>
              <w:bottom w:val="single" w:sz="4" w:space="0" w:color="auto"/>
              <w:right w:val="single" w:sz="4" w:space="0" w:color="auto"/>
            </w:tcBorders>
          </w:tcPr>
          <w:p w14:paraId="140A2B0F" w14:textId="77777777" w:rsidR="00562046" w:rsidRPr="00695576" w:rsidRDefault="00562046" w:rsidP="00562046">
            <w:pPr>
              <w:autoSpaceDE w:val="0"/>
              <w:autoSpaceDN w:val="0"/>
              <w:rPr>
                <w:noProof w:val="0"/>
                <w:lang w:val="en-US" w:eastAsia="ru-RU"/>
              </w:rPr>
            </w:pPr>
          </w:p>
        </w:tc>
      </w:tr>
      <w:tr w:rsidR="00562046" w:rsidRPr="00695576" w14:paraId="41E58D27" w14:textId="77777777" w:rsidTr="005143C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78E9326A"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25400C30"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252054B2" w14:textId="77777777" w:rsidR="00562046" w:rsidRPr="00695576" w:rsidRDefault="00562046" w:rsidP="00562046">
            <w:pPr>
              <w:autoSpaceDE w:val="0"/>
              <w:autoSpaceDN w:val="0"/>
              <w:rPr>
                <w:noProof w:val="0"/>
                <w:lang w:val="en-US" w:eastAsia="ru-RU"/>
              </w:rPr>
            </w:pPr>
            <w:r w:rsidRPr="00695576">
              <w:rPr>
                <w:noProof w:val="0"/>
                <w:lang w:val="en-US" w:eastAsia="ru-RU"/>
              </w:rPr>
              <w:t xml:space="preserve">Total </w:t>
            </w:r>
            <w:proofErr w:type="spellStart"/>
            <w:r w:rsidRPr="00695576">
              <w:rPr>
                <w:noProof w:val="0"/>
                <w:sz w:val="22"/>
                <w:szCs w:val="22"/>
                <w:lang w:val="en-US" w:eastAsia="ru-RU"/>
              </w:rPr>
              <w:t>Grup</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sanitar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etajul</w:t>
            </w:r>
            <w:proofErr w:type="spellEnd"/>
            <w:r w:rsidRPr="00695576">
              <w:rPr>
                <w:noProof w:val="0"/>
                <w:sz w:val="22"/>
                <w:szCs w:val="22"/>
                <w:lang w:val="en-US" w:eastAsia="ru-RU"/>
              </w:rPr>
              <w:t xml:space="preserve"> 3 (B)</w:t>
            </w:r>
          </w:p>
          <w:p w14:paraId="645E0089"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salariu</w:t>
            </w:r>
            <w:proofErr w:type="spellEnd"/>
          </w:p>
        </w:tc>
        <w:tc>
          <w:tcPr>
            <w:tcW w:w="2126" w:type="dxa"/>
            <w:tcBorders>
              <w:top w:val="single" w:sz="4" w:space="0" w:color="auto"/>
              <w:left w:val="single" w:sz="4" w:space="0" w:color="auto"/>
              <w:bottom w:val="single" w:sz="4" w:space="0" w:color="auto"/>
              <w:right w:val="single" w:sz="4" w:space="0" w:color="auto"/>
            </w:tcBorders>
          </w:tcPr>
          <w:p w14:paraId="054779BD" w14:textId="77777777" w:rsidR="00562046" w:rsidRPr="00695576" w:rsidRDefault="00562046" w:rsidP="00562046">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221605B4" w14:textId="77777777" w:rsidR="00562046" w:rsidRPr="00695576" w:rsidRDefault="00562046" w:rsidP="00562046">
            <w:pPr>
              <w:autoSpaceDE w:val="0"/>
              <w:autoSpaceDN w:val="0"/>
              <w:rPr>
                <w:noProof w:val="0"/>
                <w:lang w:val="en-US" w:eastAsia="ru-RU"/>
              </w:rPr>
            </w:pPr>
          </w:p>
        </w:tc>
      </w:tr>
      <w:tr w:rsidR="00562046" w:rsidRPr="00695576" w14:paraId="6118CEEE" w14:textId="77777777" w:rsidTr="005143CF">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nil"/>
              <w:bottom w:val="nil"/>
            </w:tcBorders>
          </w:tcPr>
          <w:p w14:paraId="1E64E4F1" w14:textId="77777777" w:rsidR="00562046" w:rsidRPr="00695576" w:rsidRDefault="00562046" w:rsidP="00562046">
            <w:pPr>
              <w:autoSpaceDE w:val="0"/>
              <w:autoSpaceDN w:val="0"/>
              <w:jc w:val="right"/>
              <w:rPr>
                <w:noProof w:val="0"/>
                <w:lang w:val="en-US" w:eastAsia="ru-RU"/>
              </w:rPr>
            </w:pPr>
          </w:p>
        </w:tc>
        <w:tc>
          <w:tcPr>
            <w:tcW w:w="1275" w:type="dxa"/>
            <w:tcBorders>
              <w:top w:val="nil"/>
              <w:bottom w:val="nil"/>
            </w:tcBorders>
          </w:tcPr>
          <w:p w14:paraId="1FAFA7E0" w14:textId="77777777" w:rsidR="00562046" w:rsidRPr="00695576" w:rsidRDefault="00562046" w:rsidP="00562046">
            <w:pPr>
              <w:autoSpaceDE w:val="0"/>
              <w:autoSpaceDN w:val="0"/>
              <w:rPr>
                <w:noProof w:val="0"/>
                <w:lang w:val="en-US" w:eastAsia="ru-RU"/>
              </w:rPr>
            </w:pPr>
          </w:p>
        </w:tc>
        <w:tc>
          <w:tcPr>
            <w:tcW w:w="3544" w:type="dxa"/>
            <w:tcBorders>
              <w:top w:val="nil"/>
              <w:bottom w:val="nil"/>
            </w:tcBorders>
          </w:tcPr>
          <w:p w14:paraId="05400238" w14:textId="33D1DC34" w:rsidR="00562046" w:rsidRPr="00695576" w:rsidRDefault="00562046" w:rsidP="009544A9">
            <w:pPr>
              <w:autoSpaceDE w:val="0"/>
              <w:autoSpaceDN w:val="0"/>
              <w:rPr>
                <w:noProof w:val="0"/>
                <w:lang w:val="en-US" w:eastAsia="ru-RU"/>
              </w:rPr>
            </w:pPr>
            <w:r w:rsidRPr="00695576">
              <w:rPr>
                <w:noProof w:val="0"/>
                <w:sz w:val="22"/>
                <w:szCs w:val="22"/>
                <w:lang w:val="en-US" w:eastAsia="ru-RU"/>
              </w:rPr>
              <w:t xml:space="preserve">3. </w:t>
            </w:r>
            <w:proofErr w:type="spellStart"/>
            <w:r w:rsidRPr="00695576">
              <w:rPr>
                <w:noProof w:val="0"/>
                <w:sz w:val="22"/>
                <w:szCs w:val="22"/>
                <w:lang w:val="en-US" w:eastAsia="ru-RU"/>
              </w:rPr>
              <w:t>Grup</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sanitar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etaj</w:t>
            </w:r>
            <w:proofErr w:type="spellEnd"/>
            <w:r w:rsidRPr="00695576">
              <w:rPr>
                <w:noProof w:val="0"/>
                <w:sz w:val="22"/>
                <w:szCs w:val="22"/>
                <w:lang w:val="en-US" w:eastAsia="ru-RU"/>
              </w:rPr>
              <w:t xml:space="preserve"> 2 (</w:t>
            </w:r>
            <w:proofErr w:type="spellStart"/>
            <w:r w:rsidRPr="00695576">
              <w:rPr>
                <w:noProof w:val="0"/>
                <w:sz w:val="22"/>
                <w:szCs w:val="22"/>
                <w:lang w:val="en-US" w:eastAsia="ru-RU"/>
              </w:rPr>
              <w:t>reparatii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tavan</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locuri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racordare</w:t>
            </w:r>
            <w:proofErr w:type="spellEnd"/>
            <w:r w:rsidRPr="00695576">
              <w:rPr>
                <w:noProof w:val="0"/>
                <w:sz w:val="22"/>
                <w:szCs w:val="22"/>
                <w:lang w:val="en-US" w:eastAsia="ru-RU"/>
              </w:rPr>
              <w:t xml:space="preserve"> a </w:t>
            </w:r>
            <w:proofErr w:type="spellStart"/>
            <w:r w:rsidRPr="00695576">
              <w:rPr>
                <w:noProof w:val="0"/>
                <w:sz w:val="22"/>
                <w:szCs w:val="22"/>
                <w:lang w:val="en-US" w:eastAsia="ru-RU"/>
              </w:rPr>
              <w:t>conductelor</w:t>
            </w:r>
            <w:proofErr w:type="spellEnd"/>
            <w:r w:rsidRPr="00695576">
              <w:rPr>
                <w:noProof w:val="0"/>
                <w:sz w:val="22"/>
                <w:szCs w:val="22"/>
                <w:lang w:val="en-US" w:eastAsia="ru-RU"/>
              </w:rPr>
              <w:t xml:space="preserve"> de la et.3)</w:t>
            </w:r>
          </w:p>
        </w:tc>
        <w:tc>
          <w:tcPr>
            <w:tcW w:w="2126" w:type="dxa"/>
            <w:tcBorders>
              <w:top w:val="nil"/>
              <w:bottom w:val="nil"/>
            </w:tcBorders>
          </w:tcPr>
          <w:p w14:paraId="03A1D472" w14:textId="77777777" w:rsidR="00562046" w:rsidRPr="00695576" w:rsidRDefault="00562046" w:rsidP="00562046">
            <w:pPr>
              <w:autoSpaceDE w:val="0"/>
              <w:autoSpaceDN w:val="0"/>
              <w:rPr>
                <w:noProof w:val="0"/>
                <w:lang w:val="en-US" w:eastAsia="ru-RU"/>
              </w:rPr>
            </w:pPr>
          </w:p>
        </w:tc>
        <w:tc>
          <w:tcPr>
            <w:tcW w:w="1985" w:type="dxa"/>
            <w:tcBorders>
              <w:top w:val="nil"/>
              <w:bottom w:val="nil"/>
            </w:tcBorders>
          </w:tcPr>
          <w:p w14:paraId="725FD26F" w14:textId="77777777" w:rsidR="00562046" w:rsidRPr="00695576" w:rsidRDefault="00562046" w:rsidP="00562046">
            <w:pPr>
              <w:autoSpaceDE w:val="0"/>
              <w:autoSpaceDN w:val="0"/>
              <w:rPr>
                <w:noProof w:val="0"/>
                <w:lang w:val="en-US" w:eastAsia="ru-RU"/>
              </w:rPr>
            </w:pPr>
          </w:p>
        </w:tc>
      </w:tr>
      <w:tr w:rsidR="00562046" w:rsidRPr="00695576" w14:paraId="1695BD0F" w14:textId="77777777" w:rsidTr="005143CF">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nil"/>
              <w:bottom w:val="nil"/>
            </w:tcBorders>
          </w:tcPr>
          <w:p w14:paraId="0FC75BCD" w14:textId="77777777" w:rsidR="00562046" w:rsidRPr="00695576" w:rsidRDefault="00562046" w:rsidP="00562046">
            <w:pPr>
              <w:autoSpaceDE w:val="0"/>
              <w:autoSpaceDN w:val="0"/>
              <w:jc w:val="right"/>
              <w:rPr>
                <w:noProof w:val="0"/>
                <w:lang w:val="en-US" w:eastAsia="ru-RU"/>
              </w:rPr>
            </w:pPr>
          </w:p>
        </w:tc>
        <w:tc>
          <w:tcPr>
            <w:tcW w:w="1275" w:type="dxa"/>
            <w:tcBorders>
              <w:top w:val="nil"/>
              <w:bottom w:val="nil"/>
            </w:tcBorders>
          </w:tcPr>
          <w:p w14:paraId="6E198B0E" w14:textId="77777777" w:rsidR="00562046" w:rsidRPr="00695576" w:rsidRDefault="00562046" w:rsidP="00562046">
            <w:pPr>
              <w:autoSpaceDE w:val="0"/>
              <w:autoSpaceDN w:val="0"/>
              <w:rPr>
                <w:noProof w:val="0"/>
                <w:lang w:val="en-US" w:eastAsia="ru-RU"/>
              </w:rPr>
            </w:pPr>
          </w:p>
        </w:tc>
        <w:tc>
          <w:tcPr>
            <w:tcW w:w="3544" w:type="dxa"/>
            <w:tcBorders>
              <w:top w:val="nil"/>
              <w:bottom w:val="nil"/>
            </w:tcBorders>
          </w:tcPr>
          <w:p w14:paraId="64F89224"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3.1.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reparatie</w:t>
            </w:r>
            <w:proofErr w:type="spellEnd"/>
          </w:p>
          <w:p w14:paraId="2F0B6B3C" w14:textId="77777777" w:rsidR="00562046" w:rsidRPr="00695576" w:rsidRDefault="00562046" w:rsidP="00562046">
            <w:pPr>
              <w:autoSpaceDE w:val="0"/>
              <w:autoSpaceDN w:val="0"/>
              <w:rPr>
                <w:noProof w:val="0"/>
                <w:lang w:val="en-US" w:eastAsia="ru-RU"/>
              </w:rPr>
            </w:pPr>
          </w:p>
        </w:tc>
        <w:tc>
          <w:tcPr>
            <w:tcW w:w="2126" w:type="dxa"/>
            <w:tcBorders>
              <w:top w:val="nil"/>
              <w:bottom w:val="nil"/>
            </w:tcBorders>
          </w:tcPr>
          <w:p w14:paraId="641DB5CF" w14:textId="77777777" w:rsidR="00562046" w:rsidRPr="00695576" w:rsidRDefault="00562046" w:rsidP="00562046">
            <w:pPr>
              <w:autoSpaceDE w:val="0"/>
              <w:autoSpaceDN w:val="0"/>
              <w:rPr>
                <w:noProof w:val="0"/>
                <w:lang w:val="en-US" w:eastAsia="ru-RU"/>
              </w:rPr>
            </w:pPr>
          </w:p>
        </w:tc>
        <w:tc>
          <w:tcPr>
            <w:tcW w:w="1985" w:type="dxa"/>
            <w:tcBorders>
              <w:top w:val="nil"/>
              <w:bottom w:val="nil"/>
            </w:tcBorders>
          </w:tcPr>
          <w:p w14:paraId="62D4BE4F" w14:textId="77777777" w:rsidR="00562046" w:rsidRPr="00695576" w:rsidRDefault="00562046" w:rsidP="00562046">
            <w:pPr>
              <w:autoSpaceDE w:val="0"/>
              <w:autoSpaceDN w:val="0"/>
              <w:rPr>
                <w:noProof w:val="0"/>
                <w:lang w:val="en-US" w:eastAsia="ru-RU"/>
              </w:rPr>
            </w:pPr>
          </w:p>
        </w:tc>
      </w:tr>
      <w:tr w:rsidR="00562046" w:rsidRPr="00695576" w14:paraId="6E66D0DD"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982B28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147</w:t>
            </w:r>
          </w:p>
        </w:tc>
        <w:tc>
          <w:tcPr>
            <w:tcW w:w="1275" w:type="dxa"/>
            <w:tcBorders>
              <w:top w:val="single" w:sz="4" w:space="0" w:color="auto"/>
              <w:bottom w:val="single" w:sz="4" w:space="0" w:color="auto"/>
            </w:tcBorders>
            <w:vAlign w:val="center"/>
          </w:tcPr>
          <w:p w14:paraId="7608BDB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RpCO56B</w:t>
            </w:r>
          </w:p>
        </w:tc>
        <w:tc>
          <w:tcPr>
            <w:tcW w:w="3544" w:type="dxa"/>
            <w:tcBorders>
              <w:top w:val="single" w:sz="4" w:space="0" w:color="auto"/>
              <w:bottom w:val="single" w:sz="4" w:space="0" w:color="auto"/>
            </w:tcBorders>
            <w:vAlign w:val="center"/>
          </w:tcPr>
          <w:p w14:paraId="4862DDF0" w14:textId="77777777" w:rsidR="00562046" w:rsidRPr="00695576" w:rsidRDefault="00562046" w:rsidP="00562046">
            <w:pPr>
              <w:autoSpaceDE w:val="0"/>
              <w:autoSpaceDN w:val="0"/>
              <w:rPr>
                <w:noProof w:val="0"/>
                <w:lang w:val="en-US" w:eastAsia="ru-RU"/>
              </w:rPr>
            </w:pPr>
            <w:proofErr w:type="spellStart"/>
            <w:r w:rsidRPr="00695576">
              <w:rPr>
                <w:noProof w:val="0"/>
                <w:lang w:val="en-US" w:eastAsia="ru-RU"/>
              </w:rPr>
              <w:t>Demontari</w:t>
            </w:r>
            <w:proofErr w:type="spellEnd"/>
            <w:r w:rsidRPr="00695576">
              <w:rPr>
                <w:noProof w:val="0"/>
                <w:lang w:val="en-US" w:eastAsia="ru-RU"/>
              </w:rPr>
              <w:t xml:space="preserve">: </w:t>
            </w:r>
            <w:proofErr w:type="spellStart"/>
            <w:proofErr w:type="gramStart"/>
            <w:r w:rsidRPr="00695576">
              <w:rPr>
                <w:noProof w:val="0"/>
                <w:lang w:val="en-US" w:eastAsia="ru-RU"/>
              </w:rPr>
              <w:t>lambriuri</w:t>
            </w:r>
            <w:proofErr w:type="spellEnd"/>
            <w:r w:rsidRPr="00695576">
              <w:rPr>
                <w:noProof w:val="0"/>
                <w:lang w:val="en-US" w:eastAsia="ru-RU"/>
              </w:rPr>
              <w:t xml:space="preserve">  </w:t>
            </w:r>
            <w:proofErr w:type="spellStart"/>
            <w:r w:rsidRPr="00695576">
              <w:rPr>
                <w:noProof w:val="0"/>
                <w:lang w:val="en-US" w:eastAsia="ru-RU"/>
              </w:rPr>
              <w:t>tavane</w:t>
            </w:r>
            <w:proofErr w:type="spellEnd"/>
            <w:proofErr w:type="gramEnd"/>
            <w:r w:rsidRPr="00695576">
              <w:rPr>
                <w:noProof w:val="0"/>
                <w:lang w:val="en-US" w:eastAsia="ru-RU"/>
              </w:rPr>
              <w:t xml:space="preserve"> din </w:t>
            </w:r>
            <w:proofErr w:type="spellStart"/>
            <w:r w:rsidRPr="00695576">
              <w:rPr>
                <w:noProof w:val="0"/>
                <w:lang w:val="en-US" w:eastAsia="ru-RU"/>
              </w:rPr>
              <w:t>lemn</w:t>
            </w:r>
            <w:proofErr w:type="spellEnd"/>
            <w:r w:rsidRPr="00695576">
              <w:rPr>
                <w:noProof w:val="0"/>
                <w:lang w:val="en-US" w:eastAsia="ru-RU"/>
              </w:rPr>
              <w:t xml:space="preserve">, </w:t>
            </w:r>
            <w:proofErr w:type="spellStart"/>
            <w:r w:rsidRPr="00695576">
              <w:rPr>
                <w:noProof w:val="0"/>
                <w:lang w:val="en-US" w:eastAsia="ru-RU"/>
              </w:rPr>
              <w:t>placaj</w:t>
            </w:r>
            <w:proofErr w:type="spellEnd"/>
            <w:r w:rsidRPr="00695576">
              <w:rPr>
                <w:noProof w:val="0"/>
                <w:lang w:val="en-US" w:eastAsia="ru-RU"/>
              </w:rPr>
              <w:t>, PFL, PAS etc.</w:t>
            </w:r>
          </w:p>
          <w:p w14:paraId="13E90C8B" w14:textId="77777777" w:rsidR="00562046" w:rsidRPr="00695576" w:rsidRDefault="00562046" w:rsidP="00562046">
            <w:pPr>
              <w:autoSpaceDE w:val="0"/>
              <w:autoSpaceDN w:val="0"/>
              <w:rPr>
                <w:noProof w:val="0"/>
                <w:lang w:val="en-US" w:eastAsia="ru-RU"/>
              </w:rPr>
            </w:pPr>
          </w:p>
        </w:tc>
        <w:tc>
          <w:tcPr>
            <w:tcW w:w="2126" w:type="dxa"/>
            <w:tcBorders>
              <w:top w:val="single" w:sz="4" w:space="0" w:color="auto"/>
              <w:bottom w:val="single" w:sz="4" w:space="0" w:color="auto"/>
            </w:tcBorders>
            <w:vAlign w:val="center"/>
          </w:tcPr>
          <w:p w14:paraId="6E92E77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14C7B30E"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4C2CD150" w14:textId="77777777" w:rsidR="00562046" w:rsidRPr="00695576" w:rsidRDefault="00562046" w:rsidP="00562046">
            <w:pPr>
              <w:autoSpaceDE w:val="0"/>
              <w:autoSpaceDN w:val="0"/>
              <w:jc w:val="center"/>
              <w:rPr>
                <w:noProof w:val="0"/>
                <w:lang w:val="en-US" w:eastAsia="ru-RU"/>
              </w:rPr>
            </w:pPr>
          </w:p>
        </w:tc>
      </w:tr>
      <w:tr w:rsidR="00562046" w:rsidRPr="00695576" w14:paraId="04FDDC1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967903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514776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7422010060100</w:t>
            </w:r>
          </w:p>
        </w:tc>
        <w:tc>
          <w:tcPr>
            <w:tcW w:w="3544" w:type="dxa"/>
            <w:tcBorders>
              <w:top w:val="nil"/>
              <w:bottom w:val="single" w:sz="2" w:space="0" w:color="auto"/>
            </w:tcBorders>
            <w:vAlign w:val="center"/>
          </w:tcPr>
          <w:p w14:paraId="4D359A23"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Timplar</w:t>
            </w:r>
            <w:proofErr w:type="spellEnd"/>
          </w:p>
        </w:tc>
        <w:tc>
          <w:tcPr>
            <w:tcW w:w="2126" w:type="dxa"/>
            <w:tcBorders>
              <w:top w:val="nil"/>
              <w:bottom w:val="single" w:sz="2" w:space="0" w:color="auto"/>
            </w:tcBorders>
            <w:vAlign w:val="center"/>
          </w:tcPr>
          <w:p w14:paraId="1C6703E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70CE6C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6,6740</w:t>
            </w:r>
          </w:p>
        </w:tc>
      </w:tr>
      <w:tr w:rsidR="00562046" w:rsidRPr="00695576" w14:paraId="20D253B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9F17E5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0882EC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9310060019922</w:t>
            </w:r>
          </w:p>
        </w:tc>
        <w:tc>
          <w:tcPr>
            <w:tcW w:w="3544" w:type="dxa"/>
            <w:tcBorders>
              <w:top w:val="nil"/>
              <w:bottom w:val="single" w:sz="2" w:space="0" w:color="auto"/>
            </w:tcBorders>
            <w:vAlign w:val="center"/>
          </w:tcPr>
          <w:p w14:paraId="6377BFC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0405A25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732BEE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6,6740</w:t>
            </w:r>
          </w:p>
        </w:tc>
      </w:tr>
      <w:tr w:rsidR="00562046" w:rsidRPr="00695576" w14:paraId="09531E6D"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FE2B5B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148</w:t>
            </w:r>
          </w:p>
        </w:tc>
        <w:tc>
          <w:tcPr>
            <w:tcW w:w="1275" w:type="dxa"/>
            <w:tcBorders>
              <w:top w:val="single" w:sz="4" w:space="0" w:color="auto"/>
              <w:bottom w:val="single" w:sz="4" w:space="0" w:color="auto"/>
            </w:tcBorders>
            <w:vAlign w:val="center"/>
          </w:tcPr>
          <w:p w14:paraId="7761778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RpCO56C</w:t>
            </w:r>
          </w:p>
        </w:tc>
        <w:tc>
          <w:tcPr>
            <w:tcW w:w="3544" w:type="dxa"/>
            <w:tcBorders>
              <w:top w:val="single" w:sz="4" w:space="0" w:color="auto"/>
              <w:bottom w:val="single" w:sz="4" w:space="0" w:color="auto"/>
            </w:tcBorders>
            <w:vAlign w:val="center"/>
          </w:tcPr>
          <w:p w14:paraId="5F8E1226" w14:textId="14F9960D" w:rsidR="00562046" w:rsidRPr="00695576" w:rsidRDefault="00562046" w:rsidP="009544A9">
            <w:pPr>
              <w:autoSpaceDE w:val="0"/>
              <w:autoSpaceDN w:val="0"/>
              <w:rPr>
                <w:noProof w:val="0"/>
                <w:lang w:val="en-US" w:eastAsia="ru-RU"/>
              </w:rPr>
            </w:pPr>
            <w:proofErr w:type="spellStart"/>
            <w:r w:rsidRPr="00695576">
              <w:rPr>
                <w:noProof w:val="0"/>
                <w:lang w:val="en-US" w:eastAsia="ru-RU"/>
              </w:rPr>
              <w:t>Demontari</w:t>
            </w:r>
            <w:proofErr w:type="spellEnd"/>
            <w:r w:rsidRPr="00695576">
              <w:rPr>
                <w:noProof w:val="0"/>
                <w:lang w:val="en-US" w:eastAsia="ru-RU"/>
              </w:rPr>
              <w:t xml:space="preserve">: </w:t>
            </w:r>
            <w:proofErr w:type="spellStart"/>
            <w:r w:rsidRPr="00695576">
              <w:rPr>
                <w:noProof w:val="0"/>
                <w:lang w:val="en-US" w:eastAsia="ru-RU"/>
              </w:rPr>
              <w:t>captuseli</w:t>
            </w:r>
            <w:proofErr w:type="spellEnd"/>
            <w:r w:rsidRPr="00695576">
              <w:rPr>
                <w:noProof w:val="0"/>
                <w:lang w:val="en-US" w:eastAsia="ru-RU"/>
              </w:rPr>
              <w:t xml:space="preserve"> din </w:t>
            </w:r>
            <w:proofErr w:type="spellStart"/>
            <w:r w:rsidRPr="00695576">
              <w:rPr>
                <w:noProof w:val="0"/>
                <w:lang w:val="en-US" w:eastAsia="ru-RU"/>
              </w:rPr>
              <w:t>gips</w:t>
            </w:r>
            <w:proofErr w:type="spellEnd"/>
            <w:r w:rsidRPr="00695576">
              <w:rPr>
                <w:noProof w:val="0"/>
                <w:lang w:val="en-US" w:eastAsia="ru-RU"/>
              </w:rPr>
              <w:t>-carton (</w:t>
            </w:r>
            <w:proofErr w:type="spellStart"/>
            <w:r w:rsidRPr="00695576">
              <w:rPr>
                <w:noProof w:val="0"/>
                <w:lang w:val="en-US" w:eastAsia="ru-RU"/>
              </w:rPr>
              <w:t>corob</w:t>
            </w:r>
            <w:proofErr w:type="spellEnd"/>
            <w:r w:rsidRPr="00695576">
              <w:rPr>
                <w:noProof w:val="0"/>
                <w:lang w:val="en-US" w:eastAsia="ru-RU"/>
              </w:rPr>
              <w:t>)</w:t>
            </w:r>
          </w:p>
        </w:tc>
        <w:tc>
          <w:tcPr>
            <w:tcW w:w="2126" w:type="dxa"/>
            <w:tcBorders>
              <w:top w:val="single" w:sz="4" w:space="0" w:color="auto"/>
              <w:bottom w:val="single" w:sz="4" w:space="0" w:color="auto"/>
            </w:tcBorders>
            <w:vAlign w:val="center"/>
          </w:tcPr>
          <w:p w14:paraId="685B1B0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0A29234E"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4,0000</w:t>
            </w:r>
          </w:p>
          <w:p w14:paraId="673C248D" w14:textId="77777777" w:rsidR="00562046" w:rsidRPr="00695576" w:rsidRDefault="00562046" w:rsidP="00562046">
            <w:pPr>
              <w:autoSpaceDE w:val="0"/>
              <w:autoSpaceDN w:val="0"/>
              <w:jc w:val="center"/>
              <w:rPr>
                <w:noProof w:val="0"/>
                <w:lang w:val="en-US" w:eastAsia="ru-RU"/>
              </w:rPr>
            </w:pPr>
          </w:p>
        </w:tc>
      </w:tr>
      <w:tr w:rsidR="00562046" w:rsidRPr="00695576" w14:paraId="341A607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4C2EFF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57CFC0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7422010060100</w:t>
            </w:r>
          </w:p>
        </w:tc>
        <w:tc>
          <w:tcPr>
            <w:tcW w:w="3544" w:type="dxa"/>
            <w:tcBorders>
              <w:top w:val="nil"/>
              <w:bottom w:val="single" w:sz="2" w:space="0" w:color="auto"/>
            </w:tcBorders>
            <w:vAlign w:val="center"/>
          </w:tcPr>
          <w:p w14:paraId="36DD407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Timplar</w:t>
            </w:r>
            <w:proofErr w:type="spellEnd"/>
          </w:p>
        </w:tc>
        <w:tc>
          <w:tcPr>
            <w:tcW w:w="2126" w:type="dxa"/>
            <w:tcBorders>
              <w:top w:val="nil"/>
              <w:bottom w:val="single" w:sz="2" w:space="0" w:color="auto"/>
            </w:tcBorders>
            <w:vAlign w:val="center"/>
          </w:tcPr>
          <w:p w14:paraId="60FF816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5143AA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0,5200</w:t>
            </w:r>
          </w:p>
        </w:tc>
      </w:tr>
      <w:tr w:rsidR="00562046" w:rsidRPr="00695576" w14:paraId="300D69E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2F3D2F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EF0C20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9310060019922</w:t>
            </w:r>
          </w:p>
        </w:tc>
        <w:tc>
          <w:tcPr>
            <w:tcW w:w="3544" w:type="dxa"/>
            <w:tcBorders>
              <w:top w:val="nil"/>
              <w:bottom w:val="single" w:sz="2" w:space="0" w:color="auto"/>
            </w:tcBorders>
            <w:vAlign w:val="center"/>
          </w:tcPr>
          <w:p w14:paraId="4550ECF3"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4C9EEEA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8368EB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0,4800</w:t>
            </w:r>
          </w:p>
        </w:tc>
      </w:tr>
      <w:tr w:rsidR="00562046" w:rsidRPr="00695576" w14:paraId="05A6BDBD"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0DA4ACF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149</w:t>
            </w:r>
          </w:p>
        </w:tc>
        <w:tc>
          <w:tcPr>
            <w:tcW w:w="1275" w:type="dxa"/>
            <w:tcBorders>
              <w:top w:val="single" w:sz="4" w:space="0" w:color="auto"/>
              <w:bottom w:val="single" w:sz="4" w:space="0" w:color="auto"/>
            </w:tcBorders>
            <w:vAlign w:val="center"/>
          </w:tcPr>
          <w:p w14:paraId="018B743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RpCM33A</w:t>
            </w:r>
          </w:p>
        </w:tc>
        <w:tc>
          <w:tcPr>
            <w:tcW w:w="3544" w:type="dxa"/>
            <w:tcBorders>
              <w:top w:val="single" w:sz="4" w:space="0" w:color="auto"/>
              <w:bottom w:val="single" w:sz="4" w:space="0" w:color="auto"/>
            </w:tcBorders>
            <w:vAlign w:val="center"/>
          </w:tcPr>
          <w:p w14:paraId="49258730" w14:textId="45FE3E6C" w:rsidR="00562046" w:rsidRPr="00695576" w:rsidRDefault="00562046" w:rsidP="009544A9">
            <w:pPr>
              <w:autoSpaceDE w:val="0"/>
              <w:autoSpaceDN w:val="0"/>
              <w:rPr>
                <w:noProof w:val="0"/>
                <w:lang w:val="en-US" w:eastAsia="ru-RU"/>
              </w:rPr>
            </w:pPr>
            <w:proofErr w:type="spellStart"/>
            <w:r w:rsidRPr="00695576">
              <w:rPr>
                <w:noProof w:val="0"/>
                <w:lang w:val="en-US" w:eastAsia="ru-RU"/>
              </w:rPr>
              <w:t>Demontarea</w:t>
            </w:r>
            <w:proofErr w:type="spellEnd"/>
            <w:r w:rsidRPr="00695576">
              <w:rPr>
                <w:noProof w:val="0"/>
                <w:lang w:val="en-US" w:eastAsia="ru-RU"/>
              </w:rPr>
              <w:t xml:space="preserve"> </w:t>
            </w:r>
            <w:proofErr w:type="spellStart"/>
            <w:r w:rsidRPr="00695576">
              <w:rPr>
                <w:noProof w:val="0"/>
                <w:lang w:val="en-US" w:eastAsia="ru-RU"/>
              </w:rPr>
              <w:t>placajelor</w:t>
            </w:r>
            <w:proofErr w:type="spellEnd"/>
            <w:r w:rsidRPr="00695576">
              <w:rPr>
                <w:noProof w:val="0"/>
                <w:lang w:val="en-US" w:eastAsia="ru-RU"/>
              </w:rPr>
              <w:t xml:space="preserve"> din </w:t>
            </w:r>
            <w:proofErr w:type="spellStart"/>
            <w:r w:rsidRPr="00695576">
              <w:rPr>
                <w:noProof w:val="0"/>
                <w:lang w:val="en-US" w:eastAsia="ru-RU"/>
              </w:rPr>
              <w:t>faianta</w:t>
            </w:r>
            <w:proofErr w:type="spellEnd"/>
            <w:r w:rsidRPr="00695576">
              <w:rPr>
                <w:noProof w:val="0"/>
                <w:lang w:val="en-US" w:eastAsia="ru-RU"/>
              </w:rPr>
              <w:t xml:space="preserve">, </w:t>
            </w:r>
            <w:proofErr w:type="spellStart"/>
            <w:r w:rsidRPr="00695576">
              <w:rPr>
                <w:noProof w:val="0"/>
                <w:lang w:val="en-US" w:eastAsia="ru-RU"/>
              </w:rPr>
              <w:t>gresie</w:t>
            </w:r>
            <w:proofErr w:type="spellEnd"/>
            <w:r w:rsidRPr="00695576">
              <w:rPr>
                <w:noProof w:val="0"/>
                <w:lang w:val="en-US" w:eastAsia="ru-RU"/>
              </w:rPr>
              <w:t xml:space="preserve">, </w:t>
            </w:r>
            <w:proofErr w:type="spellStart"/>
            <w:r w:rsidRPr="00695576">
              <w:rPr>
                <w:noProof w:val="0"/>
                <w:lang w:val="en-US" w:eastAsia="ru-RU"/>
              </w:rPr>
              <w:t>ceramica</w:t>
            </w:r>
            <w:proofErr w:type="spellEnd"/>
          </w:p>
        </w:tc>
        <w:tc>
          <w:tcPr>
            <w:tcW w:w="2126" w:type="dxa"/>
            <w:tcBorders>
              <w:top w:val="single" w:sz="4" w:space="0" w:color="auto"/>
              <w:bottom w:val="single" w:sz="4" w:space="0" w:color="auto"/>
            </w:tcBorders>
            <w:vAlign w:val="center"/>
          </w:tcPr>
          <w:p w14:paraId="3FC01A4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47BBCC9C"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6,0000</w:t>
            </w:r>
          </w:p>
          <w:p w14:paraId="0AA561D4" w14:textId="77777777" w:rsidR="00562046" w:rsidRPr="00695576" w:rsidRDefault="00562046" w:rsidP="00562046">
            <w:pPr>
              <w:autoSpaceDE w:val="0"/>
              <w:autoSpaceDN w:val="0"/>
              <w:jc w:val="center"/>
              <w:rPr>
                <w:noProof w:val="0"/>
                <w:lang w:val="en-US" w:eastAsia="ru-RU"/>
              </w:rPr>
            </w:pPr>
          </w:p>
        </w:tc>
      </w:tr>
      <w:tr w:rsidR="00562046" w:rsidRPr="00695576" w14:paraId="41F1B28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8C9A63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AFA92C7"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7132010010900</w:t>
            </w:r>
          </w:p>
        </w:tc>
        <w:tc>
          <w:tcPr>
            <w:tcW w:w="3544" w:type="dxa"/>
            <w:tcBorders>
              <w:top w:val="nil"/>
              <w:bottom w:val="single" w:sz="2" w:space="0" w:color="auto"/>
            </w:tcBorders>
            <w:vAlign w:val="center"/>
          </w:tcPr>
          <w:p w14:paraId="19DDAD5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Faiantar</w:t>
            </w:r>
            <w:proofErr w:type="spellEnd"/>
          </w:p>
        </w:tc>
        <w:tc>
          <w:tcPr>
            <w:tcW w:w="2126" w:type="dxa"/>
            <w:tcBorders>
              <w:top w:val="nil"/>
              <w:bottom w:val="single" w:sz="2" w:space="0" w:color="auto"/>
            </w:tcBorders>
            <w:vAlign w:val="center"/>
          </w:tcPr>
          <w:p w14:paraId="6850B72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B8F425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4,8000</w:t>
            </w:r>
          </w:p>
        </w:tc>
      </w:tr>
      <w:tr w:rsidR="00562046" w:rsidRPr="00695576" w14:paraId="4C4B4CD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05B405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7C0D64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3BEA0989"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1C7CA43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4B4847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4,8000</w:t>
            </w:r>
          </w:p>
        </w:tc>
      </w:tr>
      <w:tr w:rsidR="00562046" w:rsidRPr="00695576" w14:paraId="004F36C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FD0563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6890C1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4100126202818</w:t>
            </w:r>
          </w:p>
        </w:tc>
        <w:tc>
          <w:tcPr>
            <w:tcW w:w="3544" w:type="dxa"/>
            <w:tcBorders>
              <w:top w:val="nil"/>
              <w:bottom w:val="single" w:sz="2" w:space="0" w:color="auto"/>
            </w:tcBorders>
            <w:vAlign w:val="center"/>
          </w:tcPr>
          <w:p w14:paraId="02A2D051"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Apa</w:t>
            </w:r>
            <w:proofErr w:type="spellEnd"/>
          </w:p>
        </w:tc>
        <w:tc>
          <w:tcPr>
            <w:tcW w:w="2126" w:type="dxa"/>
            <w:tcBorders>
              <w:top w:val="nil"/>
              <w:bottom w:val="single" w:sz="2" w:space="0" w:color="auto"/>
            </w:tcBorders>
            <w:vAlign w:val="center"/>
          </w:tcPr>
          <w:p w14:paraId="3B1E58D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164215E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0,0180</w:t>
            </w:r>
          </w:p>
        </w:tc>
      </w:tr>
      <w:tr w:rsidR="00562046" w:rsidRPr="00695576" w14:paraId="1F77A1F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9F6484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840155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2922140006703</w:t>
            </w:r>
          </w:p>
        </w:tc>
        <w:tc>
          <w:tcPr>
            <w:tcW w:w="3544" w:type="dxa"/>
            <w:tcBorders>
              <w:top w:val="nil"/>
              <w:bottom w:val="single" w:sz="2" w:space="0" w:color="auto"/>
            </w:tcBorders>
            <w:vAlign w:val="center"/>
          </w:tcPr>
          <w:p w14:paraId="4D7FF716"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fereastra</w:t>
            </w:r>
            <w:proofErr w:type="spellEnd"/>
            <w:r w:rsidRPr="00695576">
              <w:rPr>
                <w:noProof w:val="0"/>
                <w:sz w:val="22"/>
                <w:szCs w:val="22"/>
                <w:lang w:val="en-US" w:eastAsia="ru-RU"/>
              </w:rPr>
              <w:t xml:space="preserve"> de 0,0015 MN (0,15 </w:t>
            </w:r>
            <w:proofErr w:type="spellStart"/>
            <w:r w:rsidRPr="00695576">
              <w:rPr>
                <w:noProof w:val="0"/>
                <w:sz w:val="22"/>
                <w:szCs w:val="22"/>
                <w:lang w:val="en-US" w:eastAsia="ru-RU"/>
              </w:rPr>
              <w:t>tf</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4136D54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6FA170F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0,0900</w:t>
            </w:r>
          </w:p>
        </w:tc>
      </w:tr>
      <w:tr w:rsidR="00562046" w:rsidRPr="00695576" w14:paraId="31D4AA8C"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B8CC89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150</w:t>
            </w:r>
          </w:p>
        </w:tc>
        <w:tc>
          <w:tcPr>
            <w:tcW w:w="1275" w:type="dxa"/>
            <w:tcBorders>
              <w:top w:val="single" w:sz="4" w:space="0" w:color="auto"/>
              <w:bottom w:val="single" w:sz="4" w:space="0" w:color="auto"/>
            </w:tcBorders>
            <w:vAlign w:val="center"/>
          </w:tcPr>
          <w:p w14:paraId="72F8E0A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RpCU05F1</w:t>
            </w:r>
          </w:p>
        </w:tc>
        <w:tc>
          <w:tcPr>
            <w:tcW w:w="3544" w:type="dxa"/>
            <w:tcBorders>
              <w:top w:val="single" w:sz="4" w:space="0" w:color="auto"/>
              <w:bottom w:val="single" w:sz="4" w:space="0" w:color="auto"/>
            </w:tcBorders>
            <w:vAlign w:val="center"/>
          </w:tcPr>
          <w:p w14:paraId="2455C58A" w14:textId="45AD9CEF" w:rsidR="00562046" w:rsidRPr="00695576" w:rsidRDefault="00562046" w:rsidP="009544A9">
            <w:pPr>
              <w:autoSpaceDE w:val="0"/>
              <w:autoSpaceDN w:val="0"/>
              <w:rPr>
                <w:noProof w:val="0"/>
                <w:lang w:val="en-US" w:eastAsia="ru-RU"/>
              </w:rPr>
            </w:pPr>
            <w:proofErr w:type="spellStart"/>
            <w:r w:rsidRPr="00695576">
              <w:rPr>
                <w:noProof w:val="0"/>
                <w:lang w:val="en-US" w:eastAsia="ru-RU"/>
              </w:rPr>
              <w:t>Executarea</w:t>
            </w:r>
            <w:proofErr w:type="spellEnd"/>
            <w:r w:rsidRPr="00695576">
              <w:rPr>
                <w:noProof w:val="0"/>
                <w:lang w:val="en-US" w:eastAsia="ru-RU"/>
              </w:rPr>
              <w:t xml:space="preserve"> </w:t>
            </w:r>
            <w:proofErr w:type="spellStart"/>
            <w:r w:rsidRPr="00695576">
              <w:rPr>
                <w:noProof w:val="0"/>
                <w:lang w:val="en-US" w:eastAsia="ru-RU"/>
              </w:rPr>
              <w:t>strapungerilor</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conducte</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tiranti</w:t>
            </w:r>
            <w:proofErr w:type="spellEnd"/>
            <w:r w:rsidRPr="00695576">
              <w:rPr>
                <w:noProof w:val="0"/>
                <w:lang w:val="en-US" w:eastAsia="ru-RU"/>
              </w:rPr>
              <w:t xml:space="preserve"> in </w:t>
            </w:r>
            <w:proofErr w:type="spellStart"/>
            <w:r w:rsidRPr="00695576">
              <w:rPr>
                <w:noProof w:val="0"/>
                <w:lang w:val="en-US" w:eastAsia="ru-RU"/>
              </w:rPr>
              <w:t>pereti</w:t>
            </w:r>
            <w:proofErr w:type="spellEnd"/>
            <w:r w:rsidRPr="00695576">
              <w:rPr>
                <w:noProof w:val="0"/>
                <w:lang w:val="en-US" w:eastAsia="ru-RU"/>
              </w:rPr>
              <w:t xml:space="preserve"> din </w:t>
            </w:r>
            <w:proofErr w:type="spellStart"/>
            <w:r w:rsidRPr="00695576">
              <w:rPr>
                <w:noProof w:val="0"/>
                <w:lang w:val="en-US" w:eastAsia="ru-RU"/>
              </w:rPr>
              <w:t>piatra</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beton</w:t>
            </w:r>
            <w:proofErr w:type="spellEnd"/>
            <w:r w:rsidRPr="00695576">
              <w:rPr>
                <w:noProof w:val="0"/>
                <w:lang w:val="en-US" w:eastAsia="ru-RU"/>
              </w:rPr>
              <w:t xml:space="preserve"> </w:t>
            </w:r>
            <w:proofErr w:type="spellStart"/>
            <w:r w:rsidRPr="00695576">
              <w:rPr>
                <w:noProof w:val="0"/>
                <w:lang w:val="en-US" w:eastAsia="ru-RU"/>
              </w:rPr>
              <w:t>armat</w:t>
            </w:r>
            <w:proofErr w:type="spellEnd"/>
            <w:r w:rsidRPr="00695576">
              <w:rPr>
                <w:noProof w:val="0"/>
                <w:lang w:val="en-US" w:eastAsia="ru-RU"/>
              </w:rPr>
              <w:t xml:space="preserve"> de 16 -25 cm </w:t>
            </w:r>
            <w:proofErr w:type="spellStart"/>
            <w:r w:rsidRPr="00695576">
              <w:rPr>
                <w:noProof w:val="0"/>
                <w:lang w:val="en-US" w:eastAsia="ru-RU"/>
              </w:rPr>
              <w:t>grosime</w:t>
            </w:r>
            <w:proofErr w:type="spellEnd"/>
            <w:r w:rsidRPr="00695576">
              <w:rPr>
                <w:noProof w:val="0"/>
                <w:lang w:val="en-US" w:eastAsia="ru-RU"/>
              </w:rPr>
              <w:t xml:space="preserve">,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executarea</w:t>
            </w:r>
            <w:proofErr w:type="spellEnd"/>
            <w:r w:rsidRPr="00695576">
              <w:rPr>
                <w:noProof w:val="0"/>
                <w:lang w:val="en-US" w:eastAsia="ru-RU"/>
              </w:rPr>
              <w:t xml:space="preserve"> </w:t>
            </w:r>
            <w:proofErr w:type="spellStart"/>
            <w:r w:rsidRPr="00695576">
              <w:rPr>
                <w:noProof w:val="0"/>
                <w:lang w:val="en-US" w:eastAsia="ru-RU"/>
              </w:rPr>
              <w:t>strapungerilor</w:t>
            </w:r>
            <w:proofErr w:type="spellEnd"/>
            <w:r w:rsidRPr="00695576">
              <w:rPr>
                <w:noProof w:val="0"/>
                <w:lang w:val="en-US" w:eastAsia="ru-RU"/>
              </w:rPr>
              <w:t xml:space="preserve"> </w:t>
            </w:r>
            <w:proofErr w:type="spellStart"/>
            <w:r w:rsidRPr="00695576">
              <w:rPr>
                <w:noProof w:val="0"/>
                <w:lang w:val="en-US" w:eastAsia="ru-RU"/>
              </w:rPr>
              <w:t>mecanizat</w:t>
            </w:r>
            <w:proofErr w:type="spellEnd"/>
          </w:p>
        </w:tc>
        <w:tc>
          <w:tcPr>
            <w:tcW w:w="2126" w:type="dxa"/>
            <w:tcBorders>
              <w:top w:val="single" w:sz="4" w:space="0" w:color="auto"/>
              <w:bottom w:val="single" w:sz="4" w:space="0" w:color="auto"/>
            </w:tcBorders>
            <w:vAlign w:val="center"/>
          </w:tcPr>
          <w:p w14:paraId="09880AF7"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43195250"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3D77A3D3" w14:textId="77777777" w:rsidR="00562046" w:rsidRPr="00695576" w:rsidRDefault="00562046" w:rsidP="00562046">
            <w:pPr>
              <w:autoSpaceDE w:val="0"/>
              <w:autoSpaceDN w:val="0"/>
              <w:jc w:val="center"/>
              <w:rPr>
                <w:noProof w:val="0"/>
                <w:lang w:val="en-US" w:eastAsia="ru-RU"/>
              </w:rPr>
            </w:pPr>
          </w:p>
        </w:tc>
      </w:tr>
      <w:tr w:rsidR="00562046" w:rsidRPr="00695576" w14:paraId="0DD7D52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69F8EF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23D100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7122050013400</w:t>
            </w:r>
          </w:p>
        </w:tc>
        <w:tc>
          <w:tcPr>
            <w:tcW w:w="3544" w:type="dxa"/>
            <w:tcBorders>
              <w:top w:val="nil"/>
              <w:bottom w:val="single" w:sz="2" w:space="0" w:color="auto"/>
            </w:tcBorders>
            <w:vAlign w:val="center"/>
          </w:tcPr>
          <w:p w14:paraId="2B9C6BA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Zidar</w:t>
            </w:r>
            <w:proofErr w:type="spellEnd"/>
          </w:p>
        </w:tc>
        <w:tc>
          <w:tcPr>
            <w:tcW w:w="2126" w:type="dxa"/>
            <w:tcBorders>
              <w:top w:val="nil"/>
              <w:bottom w:val="single" w:sz="2" w:space="0" w:color="auto"/>
            </w:tcBorders>
            <w:vAlign w:val="center"/>
          </w:tcPr>
          <w:p w14:paraId="2ADBC05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B6F749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0,1200</w:t>
            </w:r>
          </w:p>
        </w:tc>
      </w:tr>
      <w:tr w:rsidR="00562046" w:rsidRPr="00695576" w14:paraId="015A082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C18803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2FBE2BF"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5436A3A2"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4F306D6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FE28D7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0,7200</w:t>
            </w:r>
          </w:p>
        </w:tc>
      </w:tr>
      <w:tr w:rsidR="00562046" w:rsidRPr="00695576" w14:paraId="10E19BB7"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75F714D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151</w:t>
            </w:r>
          </w:p>
        </w:tc>
        <w:tc>
          <w:tcPr>
            <w:tcW w:w="1275" w:type="dxa"/>
            <w:tcBorders>
              <w:top w:val="single" w:sz="4" w:space="0" w:color="auto"/>
              <w:bottom w:val="single" w:sz="4" w:space="0" w:color="auto"/>
            </w:tcBorders>
            <w:vAlign w:val="center"/>
          </w:tcPr>
          <w:p w14:paraId="22E8163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RpCU07B</w:t>
            </w:r>
          </w:p>
        </w:tc>
        <w:tc>
          <w:tcPr>
            <w:tcW w:w="3544" w:type="dxa"/>
            <w:tcBorders>
              <w:top w:val="single" w:sz="4" w:space="0" w:color="auto"/>
              <w:bottom w:val="single" w:sz="4" w:space="0" w:color="auto"/>
            </w:tcBorders>
            <w:vAlign w:val="center"/>
          </w:tcPr>
          <w:p w14:paraId="38FFA147" w14:textId="306A65A6" w:rsidR="00562046" w:rsidRPr="00695576" w:rsidRDefault="00562046" w:rsidP="009544A9">
            <w:pPr>
              <w:autoSpaceDE w:val="0"/>
              <w:autoSpaceDN w:val="0"/>
              <w:rPr>
                <w:noProof w:val="0"/>
                <w:lang w:val="en-US" w:eastAsia="ru-RU"/>
              </w:rPr>
            </w:pPr>
            <w:proofErr w:type="spellStart"/>
            <w:r w:rsidRPr="00695576">
              <w:rPr>
                <w:noProof w:val="0"/>
                <w:lang w:val="en-US" w:eastAsia="ru-RU"/>
              </w:rPr>
              <w:t>Matarea</w:t>
            </w:r>
            <w:proofErr w:type="spellEnd"/>
            <w:r w:rsidRPr="00695576">
              <w:rPr>
                <w:noProof w:val="0"/>
                <w:lang w:val="en-US" w:eastAsia="ru-RU"/>
              </w:rPr>
              <w:t xml:space="preserve"> </w:t>
            </w:r>
            <w:proofErr w:type="spellStart"/>
            <w:r w:rsidRPr="00695576">
              <w:rPr>
                <w:noProof w:val="0"/>
                <w:lang w:val="en-US" w:eastAsia="ru-RU"/>
              </w:rPr>
              <w:t>golurilor</w:t>
            </w:r>
            <w:proofErr w:type="spellEnd"/>
            <w:r w:rsidRPr="00695576">
              <w:rPr>
                <w:noProof w:val="0"/>
                <w:lang w:val="en-US" w:eastAsia="ru-RU"/>
              </w:rPr>
              <w:t xml:space="preserve"> in </w:t>
            </w:r>
            <w:proofErr w:type="spellStart"/>
            <w:r w:rsidRPr="00695576">
              <w:rPr>
                <w:noProof w:val="0"/>
                <w:lang w:val="en-US" w:eastAsia="ru-RU"/>
              </w:rPr>
              <w:t>pereti</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plansee</w:t>
            </w:r>
            <w:proofErr w:type="spellEnd"/>
            <w:r w:rsidRPr="00695576">
              <w:rPr>
                <w:noProof w:val="0"/>
                <w:lang w:val="en-US" w:eastAsia="ru-RU"/>
              </w:rPr>
              <w:t xml:space="preserve">, cu mortar de </w:t>
            </w:r>
            <w:proofErr w:type="spellStart"/>
            <w:r w:rsidRPr="00695576">
              <w:rPr>
                <w:noProof w:val="0"/>
                <w:lang w:val="en-US" w:eastAsia="ru-RU"/>
              </w:rPr>
              <w:t>ciment</w:t>
            </w:r>
            <w:proofErr w:type="spellEnd"/>
            <w:r w:rsidRPr="00695576">
              <w:rPr>
                <w:noProof w:val="0"/>
                <w:lang w:val="en-US" w:eastAsia="ru-RU"/>
              </w:rPr>
              <w:t xml:space="preserve">-var, </w:t>
            </w:r>
            <w:proofErr w:type="spellStart"/>
            <w:r w:rsidRPr="00695576">
              <w:rPr>
                <w:noProof w:val="0"/>
                <w:lang w:val="en-US" w:eastAsia="ru-RU"/>
              </w:rPr>
              <w:t>dupa</w:t>
            </w:r>
            <w:proofErr w:type="spellEnd"/>
            <w:r w:rsidRPr="00695576">
              <w:rPr>
                <w:noProof w:val="0"/>
                <w:lang w:val="en-US" w:eastAsia="ru-RU"/>
              </w:rPr>
              <w:t xml:space="preserve"> </w:t>
            </w:r>
            <w:proofErr w:type="spellStart"/>
            <w:r w:rsidRPr="00695576">
              <w:rPr>
                <w:noProof w:val="0"/>
                <w:lang w:val="en-US" w:eastAsia="ru-RU"/>
              </w:rPr>
              <w:t>instalatii</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consolidari</w:t>
            </w:r>
            <w:proofErr w:type="spellEnd"/>
          </w:p>
        </w:tc>
        <w:tc>
          <w:tcPr>
            <w:tcW w:w="2126" w:type="dxa"/>
            <w:tcBorders>
              <w:top w:val="single" w:sz="4" w:space="0" w:color="auto"/>
              <w:bottom w:val="single" w:sz="4" w:space="0" w:color="auto"/>
            </w:tcBorders>
            <w:vAlign w:val="center"/>
          </w:tcPr>
          <w:p w14:paraId="41DAFEAE"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0969238B"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2185462B" w14:textId="77777777" w:rsidR="00562046" w:rsidRPr="00695576" w:rsidRDefault="00562046" w:rsidP="00562046">
            <w:pPr>
              <w:autoSpaceDE w:val="0"/>
              <w:autoSpaceDN w:val="0"/>
              <w:jc w:val="center"/>
              <w:rPr>
                <w:noProof w:val="0"/>
                <w:lang w:val="en-US" w:eastAsia="ru-RU"/>
              </w:rPr>
            </w:pPr>
          </w:p>
        </w:tc>
      </w:tr>
      <w:tr w:rsidR="00562046" w:rsidRPr="00695576" w14:paraId="3BAE078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A1F88E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6D311ED"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7122050013400</w:t>
            </w:r>
          </w:p>
        </w:tc>
        <w:tc>
          <w:tcPr>
            <w:tcW w:w="3544" w:type="dxa"/>
            <w:tcBorders>
              <w:top w:val="nil"/>
              <w:bottom w:val="single" w:sz="2" w:space="0" w:color="auto"/>
            </w:tcBorders>
            <w:vAlign w:val="center"/>
          </w:tcPr>
          <w:p w14:paraId="4A63AA68"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Zidar</w:t>
            </w:r>
            <w:proofErr w:type="spellEnd"/>
          </w:p>
        </w:tc>
        <w:tc>
          <w:tcPr>
            <w:tcW w:w="2126" w:type="dxa"/>
            <w:tcBorders>
              <w:top w:val="nil"/>
              <w:bottom w:val="single" w:sz="2" w:space="0" w:color="auto"/>
            </w:tcBorders>
            <w:vAlign w:val="center"/>
          </w:tcPr>
          <w:p w14:paraId="6C8D348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00258D6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0,6600</w:t>
            </w:r>
          </w:p>
        </w:tc>
      </w:tr>
      <w:tr w:rsidR="00562046" w:rsidRPr="00695576" w14:paraId="7FD96A8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E63837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AB8122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329E11E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7522992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B5B124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0,2000</w:t>
            </w:r>
          </w:p>
        </w:tc>
      </w:tr>
      <w:tr w:rsidR="00562046" w:rsidRPr="00695576" w14:paraId="3DA2E1B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2D8F8D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8CE24E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2651122100402</w:t>
            </w:r>
          </w:p>
        </w:tc>
        <w:tc>
          <w:tcPr>
            <w:tcW w:w="3544" w:type="dxa"/>
            <w:tcBorders>
              <w:top w:val="nil"/>
              <w:bottom w:val="single" w:sz="2" w:space="0" w:color="auto"/>
            </w:tcBorders>
            <w:vAlign w:val="center"/>
          </w:tcPr>
          <w:p w14:paraId="476A3D28"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metalurgic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adaosuri</w:t>
            </w:r>
            <w:proofErr w:type="spellEnd"/>
            <w:r w:rsidRPr="00695576">
              <w:rPr>
                <w:noProof w:val="0"/>
                <w:sz w:val="22"/>
                <w:szCs w:val="22"/>
                <w:lang w:val="en-US" w:eastAsia="ru-RU"/>
              </w:rPr>
              <w:t xml:space="preserve"> M 30 </w:t>
            </w:r>
            <w:proofErr w:type="spellStart"/>
            <w:r w:rsidRPr="00695576">
              <w:rPr>
                <w:noProof w:val="0"/>
                <w:sz w:val="22"/>
                <w:szCs w:val="22"/>
                <w:lang w:val="en-US" w:eastAsia="ru-RU"/>
              </w:rPr>
              <w:lastRenderedPageBreak/>
              <w:t>saci</w:t>
            </w:r>
            <w:proofErr w:type="spellEnd"/>
            <w:r w:rsidRPr="00695576">
              <w:rPr>
                <w:noProof w:val="0"/>
                <w:sz w:val="22"/>
                <w:szCs w:val="22"/>
                <w:lang w:val="en-US" w:eastAsia="ru-RU"/>
              </w:rPr>
              <w:t xml:space="preserve"> S1500</w:t>
            </w:r>
          </w:p>
        </w:tc>
        <w:tc>
          <w:tcPr>
            <w:tcW w:w="2126" w:type="dxa"/>
            <w:tcBorders>
              <w:top w:val="nil"/>
              <w:bottom w:val="single" w:sz="2" w:space="0" w:color="auto"/>
            </w:tcBorders>
            <w:vAlign w:val="center"/>
          </w:tcPr>
          <w:p w14:paraId="51B90AC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lastRenderedPageBreak/>
              <w:t>kg</w:t>
            </w:r>
          </w:p>
        </w:tc>
        <w:tc>
          <w:tcPr>
            <w:tcW w:w="1985" w:type="dxa"/>
            <w:tcBorders>
              <w:top w:val="nil"/>
              <w:bottom w:val="single" w:sz="2" w:space="0" w:color="auto"/>
            </w:tcBorders>
            <w:vAlign w:val="center"/>
          </w:tcPr>
          <w:p w14:paraId="42E09AE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0,6600</w:t>
            </w:r>
          </w:p>
        </w:tc>
      </w:tr>
      <w:tr w:rsidR="00562046" w:rsidRPr="00695576" w14:paraId="654CE3D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CB8F40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E75A6C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1421102200513</w:t>
            </w:r>
          </w:p>
        </w:tc>
        <w:tc>
          <w:tcPr>
            <w:tcW w:w="3544" w:type="dxa"/>
            <w:tcBorders>
              <w:top w:val="nil"/>
              <w:bottom w:val="single" w:sz="2" w:space="0" w:color="auto"/>
            </w:tcBorders>
            <w:vAlign w:val="center"/>
          </w:tcPr>
          <w:p w14:paraId="128AEC2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Nisip</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sortat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nespalat</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lacuri</w:t>
            </w:r>
            <w:proofErr w:type="spellEnd"/>
            <w:r w:rsidRPr="00695576">
              <w:rPr>
                <w:noProof w:val="0"/>
                <w:sz w:val="22"/>
                <w:szCs w:val="22"/>
                <w:lang w:val="en-US" w:eastAsia="ru-RU"/>
              </w:rPr>
              <w:t xml:space="preserve"> 0,0-3,0 mm</w:t>
            </w:r>
          </w:p>
        </w:tc>
        <w:tc>
          <w:tcPr>
            <w:tcW w:w="2126" w:type="dxa"/>
            <w:tcBorders>
              <w:top w:val="nil"/>
              <w:bottom w:val="single" w:sz="2" w:space="0" w:color="auto"/>
            </w:tcBorders>
            <w:vAlign w:val="center"/>
          </w:tcPr>
          <w:p w14:paraId="7692EDF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7DC0B78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0,0020</w:t>
            </w:r>
          </w:p>
        </w:tc>
      </w:tr>
      <w:tr w:rsidR="00562046" w:rsidRPr="00695576" w14:paraId="5402959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1CDCBC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F0F8A3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2652102100713</w:t>
            </w:r>
          </w:p>
        </w:tc>
        <w:tc>
          <w:tcPr>
            <w:tcW w:w="3544" w:type="dxa"/>
            <w:tcBorders>
              <w:top w:val="nil"/>
              <w:bottom w:val="single" w:sz="2" w:space="0" w:color="auto"/>
            </w:tcBorders>
            <w:vAlign w:val="center"/>
          </w:tcPr>
          <w:p w14:paraId="7236B35A"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Var pasta</w:t>
            </w:r>
          </w:p>
        </w:tc>
        <w:tc>
          <w:tcPr>
            <w:tcW w:w="2126" w:type="dxa"/>
            <w:tcBorders>
              <w:top w:val="nil"/>
              <w:bottom w:val="single" w:sz="2" w:space="0" w:color="auto"/>
            </w:tcBorders>
            <w:vAlign w:val="center"/>
          </w:tcPr>
          <w:p w14:paraId="378B6D3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7AE8E76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0,0002</w:t>
            </w:r>
          </w:p>
        </w:tc>
      </w:tr>
      <w:tr w:rsidR="00562046" w:rsidRPr="00695576" w14:paraId="42552D7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23191C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2B35E6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76399C1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1B25125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783C74A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0,0120</w:t>
            </w:r>
          </w:p>
        </w:tc>
      </w:tr>
      <w:tr w:rsidR="00562046" w:rsidRPr="00695576" w14:paraId="328B8CA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8BD608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42D0D6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2952270003817</w:t>
            </w:r>
          </w:p>
        </w:tc>
        <w:tc>
          <w:tcPr>
            <w:tcW w:w="3544" w:type="dxa"/>
            <w:tcBorders>
              <w:top w:val="nil"/>
              <w:bottom w:val="single" w:sz="2" w:space="0" w:color="auto"/>
            </w:tcBorders>
            <w:vAlign w:val="center"/>
          </w:tcPr>
          <w:p w14:paraId="7F67497B" w14:textId="77777777" w:rsidR="00562046" w:rsidRPr="00695576" w:rsidRDefault="00562046" w:rsidP="00562046">
            <w:pPr>
              <w:autoSpaceDE w:val="0"/>
              <w:autoSpaceDN w:val="0"/>
              <w:rPr>
                <w:noProof w:val="0"/>
                <w:lang w:val="en-US" w:eastAsia="ru-RU"/>
              </w:rPr>
            </w:pPr>
            <w:proofErr w:type="spellStart"/>
            <w:proofErr w:type="gramStart"/>
            <w:r w:rsidRPr="00695576">
              <w:rPr>
                <w:noProof w:val="0"/>
                <w:sz w:val="22"/>
                <w:szCs w:val="22"/>
                <w:lang w:val="en-US" w:eastAsia="ru-RU"/>
              </w:rPr>
              <w:t>Malaxor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proofErr w:type="gramEnd"/>
            <w:r w:rsidRPr="00695576">
              <w:rPr>
                <w:noProof w:val="0"/>
                <w:sz w:val="22"/>
                <w:szCs w:val="22"/>
                <w:lang w:val="en-US" w:eastAsia="ru-RU"/>
              </w:rPr>
              <w:t xml:space="preserve"> mortar de 200 L </w:t>
            </w:r>
            <w:proofErr w:type="spellStart"/>
            <w:r w:rsidRPr="00695576">
              <w:rPr>
                <w:noProof w:val="0"/>
                <w:sz w:val="22"/>
                <w:szCs w:val="22"/>
                <w:lang w:val="en-US" w:eastAsia="ru-RU"/>
              </w:rPr>
              <w:t>actionat</w:t>
            </w:r>
            <w:proofErr w:type="spellEnd"/>
            <w:r w:rsidRPr="00695576">
              <w:rPr>
                <w:noProof w:val="0"/>
                <w:sz w:val="22"/>
                <w:szCs w:val="22"/>
                <w:lang w:val="en-US" w:eastAsia="ru-RU"/>
              </w:rPr>
              <w:t xml:space="preserve"> electric</w:t>
            </w:r>
          </w:p>
        </w:tc>
        <w:tc>
          <w:tcPr>
            <w:tcW w:w="2126" w:type="dxa"/>
            <w:tcBorders>
              <w:top w:val="nil"/>
              <w:bottom w:val="single" w:sz="2" w:space="0" w:color="auto"/>
            </w:tcBorders>
            <w:vAlign w:val="center"/>
          </w:tcPr>
          <w:p w14:paraId="387AEEA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5F21E64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0,0200</w:t>
            </w:r>
          </w:p>
        </w:tc>
      </w:tr>
      <w:tr w:rsidR="00562046" w:rsidRPr="00695576" w14:paraId="19B9854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E9ED2B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E072C6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2922140006703</w:t>
            </w:r>
          </w:p>
        </w:tc>
        <w:tc>
          <w:tcPr>
            <w:tcW w:w="3544" w:type="dxa"/>
            <w:tcBorders>
              <w:top w:val="nil"/>
              <w:bottom w:val="single" w:sz="2" w:space="0" w:color="auto"/>
            </w:tcBorders>
            <w:vAlign w:val="center"/>
          </w:tcPr>
          <w:p w14:paraId="143EFE1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Macara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fereastra</w:t>
            </w:r>
            <w:proofErr w:type="spellEnd"/>
            <w:r w:rsidRPr="00695576">
              <w:rPr>
                <w:noProof w:val="0"/>
                <w:sz w:val="22"/>
                <w:szCs w:val="22"/>
                <w:lang w:val="en-US" w:eastAsia="ru-RU"/>
              </w:rPr>
              <w:t xml:space="preserve"> de 0,0015 MN (0,15 </w:t>
            </w:r>
            <w:proofErr w:type="spellStart"/>
            <w:r w:rsidRPr="00695576">
              <w:rPr>
                <w:noProof w:val="0"/>
                <w:sz w:val="22"/>
                <w:szCs w:val="22"/>
                <w:lang w:val="en-US" w:eastAsia="ru-RU"/>
              </w:rPr>
              <w:t>tf</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4FA6018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2E94B39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0,0300</w:t>
            </w:r>
          </w:p>
        </w:tc>
      </w:tr>
      <w:tr w:rsidR="00562046" w:rsidRPr="00695576" w14:paraId="001A587D"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7D3A2F0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152</w:t>
            </w:r>
          </w:p>
        </w:tc>
        <w:tc>
          <w:tcPr>
            <w:tcW w:w="1275" w:type="dxa"/>
            <w:tcBorders>
              <w:top w:val="single" w:sz="4" w:space="0" w:color="auto"/>
              <w:bottom w:val="single" w:sz="4" w:space="0" w:color="auto"/>
            </w:tcBorders>
            <w:vAlign w:val="center"/>
          </w:tcPr>
          <w:p w14:paraId="3C2B41F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CF02A</w:t>
            </w:r>
          </w:p>
        </w:tc>
        <w:tc>
          <w:tcPr>
            <w:tcW w:w="3544" w:type="dxa"/>
            <w:tcBorders>
              <w:top w:val="single" w:sz="4" w:space="0" w:color="auto"/>
              <w:bottom w:val="single" w:sz="4" w:space="0" w:color="auto"/>
            </w:tcBorders>
            <w:vAlign w:val="center"/>
          </w:tcPr>
          <w:p w14:paraId="305484DF" w14:textId="7CCA6F90" w:rsidR="00562046" w:rsidRPr="00695576" w:rsidRDefault="00562046" w:rsidP="009544A9">
            <w:pPr>
              <w:autoSpaceDE w:val="0"/>
              <w:autoSpaceDN w:val="0"/>
              <w:rPr>
                <w:noProof w:val="0"/>
                <w:lang w:val="en-US" w:eastAsia="ru-RU"/>
              </w:rPr>
            </w:pPr>
            <w:proofErr w:type="spellStart"/>
            <w:r w:rsidRPr="00695576">
              <w:rPr>
                <w:noProof w:val="0"/>
                <w:lang w:val="en-US" w:eastAsia="ru-RU"/>
              </w:rPr>
              <w:t>Tencuieli</w:t>
            </w:r>
            <w:proofErr w:type="spellEnd"/>
            <w:r w:rsidRPr="00695576">
              <w:rPr>
                <w:noProof w:val="0"/>
                <w:lang w:val="en-US" w:eastAsia="ru-RU"/>
              </w:rPr>
              <w:t xml:space="preserve"> </w:t>
            </w:r>
            <w:proofErr w:type="spellStart"/>
            <w:r w:rsidRPr="00695576">
              <w:rPr>
                <w:noProof w:val="0"/>
                <w:lang w:val="en-US" w:eastAsia="ru-RU"/>
              </w:rPr>
              <w:t>interioare</w:t>
            </w:r>
            <w:proofErr w:type="spellEnd"/>
            <w:r w:rsidRPr="00695576">
              <w:rPr>
                <w:noProof w:val="0"/>
                <w:lang w:val="en-US" w:eastAsia="ru-RU"/>
              </w:rPr>
              <w:t xml:space="preserve"> de 2 cm </w:t>
            </w:r>
            <w:proofErr w:type="spellStart"/>
            <w:r w:rsidRPr="00695576">
              <w:rPr>
                <w:noProof w:val="0"/>
                <w:lang w:val="en-US" w:eastAsia="ru-RU"/>
              </w:rPr>
              <w:t>grosime</w:t>
            </w:r>
            <w:proofErr w:type="spellEnd"/>
            <w:r w:rsidRPr="00695576">
              <w:rPr>
                <w:noProof w:val="0"/>
                <w:lang w:val="en-US" w:eastAsia="ru-RU"/>
              </w:rPr>
              <w:t xml:space="preserve">, </w:t>
            </w:r>
            <w:proofErr w:type="spellStart"/>
            <w:r w:rsidRPr="00695576">
              <w:rPr>
                <w:noProof w:val="0"/>
                <w:lang w:val="en-US" w:eastAsia="ru-RU"/>
              </w:rPr>
              <w:t>driscuite</w:t>
            </w:r>
            <w:proofErr w:type="spellEnd"/>
            <w:r w:rsidRPr="00695576">
              <w:rPr>
                <w:noProof w:val="0"/>
                <w:lang w:val="en-US" w:eastAsia="ru-RU"/>
              </w:rPr>
              <w:t xml:space="preserve">, </w:t>
            </w:r>
            <w:proofErr w:type="spellStart"/>
            <w:r w:rsidRPr="00695576">
              <w:rPr>
                <w:noProof w:val="0"/>
                <w:lang w:val="en-US" w:eastAsia="ru-RU"/>
              </w:rPr>
              <w:t>executate</w:t>
            </w:r>
            <w:proofErr w:type="spellEnd"/>
            <w:r w:rsidRPr="00695576">
              <w:rPr>
                <w:noProof w:val="0"/>
                <w:lang w:val="en-US" w:eastAsia="ru-RU"/>
              </w:rPr>
              <w:t xml:space="preserve"> manual, la </w:t>
            </w:r>
            <w:proofErr w:type="spellStart"/>
            <w:r w:rsidRPr="00695576">
              <w:rPr>
                <w:noProof w:val="0"/>
                <w:lang w:val="en-US" w:eastAsia="ru-RU"/>
              </w:rPr>
              <w:t>pereti</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stilpi</w:t>
            </w:r>
            <w:proofErr w:type="spellEnd"/>
            <w:r w:rsidRPr="00695576">
              <w:rPr>
                <w:noProof w:val="0"/>
                <w:lang w:val="en-US" w:eastAsia="ru-RU"/>
              </w:rPr>
              <w:t xml:space="preserve">, pe </w:t>
            </w:r>
            <w:proofErr w:type="spellStart"/>
            <w:r w:rsidRPr="00695576">
              <w:rPr>
                <w:noProof w:val="0"/>
                <w:lang w:val="en-US" w:eastAsia="ru-RU"/>
              </w:rPr>
              <w:t>suprafete</w:t>
            </w:r>
            <w:proofErr w:type="spellEnd"/>
            <w:r w:rsidRPr="00695576">
              <w:rPr>
                <w:noProof w:val="0"/>
                <w:lang w:val="en-US" w:eastAsia="ru-RU"/>
              </w:rPr>
              <w:t xml:space="preserve"> plane cu mortar var-</w:t>
            </w:r>
            <w:proofErr w:type="spellStart"/>
            <w:r w:rsidRPr="00695576">
              <w:rPr>
                <w:noProof w:val="0"/>
                <w:lang w:val="en-US" w:eastAsia="ru-RU"/>
              </w:rPr>
              <w:t>ciment</w:t>
            </w:r>
            <w:proofErr w:type="spellEnd"/>
            <w:r w:rsidRPr="00695576">
              <w:rPr>
                <w:noProof w:val="0"/>
                <w:lang w:val="en-US" w:eastAsia="ru-RU"/>
              </w:rPr>
              <w:t xml:space="preserve"> </w:t>
            </w:r>
            <w:proofErr w:type="spellStart"/>
            <w:r w:rsidRPr="00695576">
              <w:rPr>
                <w:noProof w:val="0"/>
                <w:lang w:val="en-US" w:eastAsia="ru-RU"/>
              </w:rPr>
              <w:t>marca</w:t>
            </w:r>
            <w:proofErr w:type="spellEnd"/>
            <w:r w:rsidRPr="00695576">
              <w:rPr>
                <w:noProof w:val="0"/>
                <w:lang w:val="en-US" w:eastAsia="ru-RU"/>
              </w:rPr>
              <w:t xml:space="preserve"> M 25-T </w:t>
            </w:r>
            <w:proofErr w:type="spellStart"/>
            <w:r w:rsidRPr="00695576">
              <w:rPr>
                <w:noProof w:val="0"/>
                <w:lang w:val="en-US" w:eastAsia="ru-RU"/>
              </w:rPr>
              <w:t>pentru</w:t>
            </w:r>
            <w:proofErr w:type="spellEnd"/>
            <w:r w:rsidRPr="00695576">
              <w:rPr>
                <w:noProof w:val="0"/>
                <w:lang w:val="en-US" w:eastAsia="ru-RU"/>
              </w:rPr>
              <w:t xml:space="preserve"> sprit </w:t>
            </w:r>
            <w:proofErr w:type="spellStart"/>
            <w:r w:rsidRPr="00695576">
              <w:rPr>
                <w:noProof w:val="0"/>
                <w:lang w:val="en-US" w:eastAsia="ru-RU"/>
              </w:rPr>
              <w:t>si</w:t>
            </w:r>
            <w:proofErr w:type="spellEnd"/>
            <w:r w:rsidRPr="00695576">
              <w:rPr>
                <w:noProof w:val="0"/>
                <w:lang w:val="en-US" w:eastAsia="ru-RU"/>
              </w:rPr>
              <w:t xml:space="preserve"> mortar M 10-T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grund</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stratul</w:t>
            </w:r>
            <w:proofErr w:type="spellEnd"/>
            <w:r w:rsidRPr="00695576">
              <w:rPr>
                <w:noProof w:val="0"/>
                <w:lang w:val="en-US" w:eastAsia="ru-RU"/>
              </w:rPr>
              <w:t xml:space="preserve"> </w:t>
            </w:r>
            <w:proofErr w:type="spellStart"/>
            <w:r w:rsidRPr="00695576">
              <w:rPr>
                <w:noProof w:val="0"/>
                <w:lang w:val="en-US" w:eastAsia="ru-RU"/>
              </w:rPr>
              <w:t>vizibil</w:t>
            </w:r>
            <w:proofErr w:type="spellEnd"/>
            <w:r w:rsidRPr="00695576">
              <w:rPr>
                <w:noProof w:val="0"/>
                <w:lang w:val="en-US" w:eastAsia="ru-RU"/>
              </w:rPr>
              <w:t xml:space="preserve">, pe </w:t>
            </w:r>
            <w:proofErr w:type="spellStart"/>
            <w:r w:rsidRPr="00695576">
              <w:rPr>
                <w:noProof w:val="0"/>
                <w:lang w:val="en-US" w:eastAsia="ru-RU"/>
              </w:rPr>
              <w:t>zidarie</w:t>
            </w:r>
            <w:proofErr w:type="spellEnd"/>
            <w:r w:rsidRPr="00695576">
              <w:rPr>
                <w:noProof w:val="0"/>
                <w:lang w:val="en-US" w:eastAsia="ru-RU"/>
              </w:rPr>
              <w:t xml:space="preserve"> de </w:t>
            </w:r>
            <w:proofErr w:type="spellStart"/>
            <w:r w:rsidRPr="00695576">
              <w:rPr>
                <w:noProof w:val="0"/>
                <w:lang w:val="en-US" w:eastAsia="ru-RU"/>
              </w:rPr>
              <w:t>caramida</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blocuri</w:t>
            </w:r>
            <w:proofErr w:type="spellEnd"/>
            <w:r w:rsidRPr="00695576">
              <w:rPr>
                <w:noProof w:val="0"/>
                <w:lang w:val="en-US" w:eastAsia="ru-RU"/>
              </w:rPr>
              <w:t xml:space="preserve"> </w:t>
            </w:r>
            <w:proofErr w:type="spellStart"/>
            <w:r w:rsidRPr="00695576">
              <w:rPr>
                <w:noProof w:val="0"/>
                <w:lang w:val="en-US" w:eastAsia="ru-RU"/>
              </w:rPr>
              <w:t>mici</w:t>
            </w:r>
            <w:proofErr w:type="spellEnd"/>
            <w:r w:rsidRPr="00695576">
              <w:rPr>
                <w:noProof w:val="0"/>
                <w:lang w:val="en-US" w:eastAsia="ru-RU"/>
              </w:rPr>
              <w:t xml:space="preserve"> de </w:t>
            </w:r>
            <w:proofErr w:type="spellStart"/>
            <w:r w:rsidRPr="00695576">
              <w:rPr>
                <w:noProof w:val="0"/>
                <w:lang w:val="en-US" w:eastAsia="ru-RU"/>
              </w:rPr>
              <w:t>beton</w:t>
            </w:r>
            <w:proofErr w:type="spellEnd"/>
          </w:p>
        </w:tc>
        <w:tc>
          <w:tcPr>
            <w:tcW w:w="2126" w:type="dxa"/>
            <w:tcBorders>
              <w:top w:val="single" w:sz="4" w:space="0" w:color="auto"/>
              <w:bottom w:val="single" w:sz="4" w:space="0" w:color="auto"/>
            </w:tcBorders>
            <w:vAlign w:val="center"/>
          </w:tcPr>
          <w:p w14:paraId="357A3EF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2DCF8A44"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1,0000</w:t>
            </w:r>
          </w:p>
          <w:p w14:paraId="0DF80D13" w14:textId="77777777" w:rsidR="00562046" w:rsidRPr="00695576" w:rsidRDefault="00562046" w:rsidP="00562046">
            <w:pPr>
              <w:autoSpaceDE w:val="0"/>
              <w:autoSpaceDN w:val="0"/>
              <w:jc w:val="center"/>
              <w:rPr>
                <w:noProof w:val="0"/>
                <w:lang w:val="en-US" w:eastAsia="ru-RU"/>
              </w:rPr>
            </w:pPr>
          </w:p>
        </w:tc>
      </w:tr>
      <w:tr w:rsidR="00562046" w:rsidRPr="00695576" w14:paraId="6BCDB37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DC16AE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0301D27"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7122050013400</w:t>
            </w:r>
          </w:p>
        </w:tc>
        <w:tc>
          <w:tcPr>
            <w:tcW w:w="3544" w:type="dxa"/>
            <w:tcBorders>
              <w:top w:val="nil"/>
              <w:bottom w:val="single" w:sz="2" w:space="0" w:color="auto"/>
            </w:tcBorders>
            <w:vAlign w:val="center"/>
          </w:tcPr>
          <w:p w14:paraId="60DB5091"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Zidar</w:t>
            </w:r>
            <w:proofErr w:type="spellEnd"/>
          </w:p>
        </w:tc>
        <w:tc>
          <w:tcPr>
            <w:tcW w:w="2126" w:type="dxa"/>
            <w:tcBorders>
              <w:top w:val="nil"/>
              <w:bottom w:val="single" w:sz="2" w:space="0" w:color="auto"/>
            </w:tcBorders>
            <w:vAlign w:val="center"/>
          </w:tcPr>
          <w:p w14:paraId="58AEB03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0AA997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1,0000</w:t>
            </w:r>
          </w:p>
        </w:tc>
      </w:tr>
      <w:tr w:rsidR="00562046" w:rsidRPr="00695576" w14:paraId="152FA3E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D6A71C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79CF80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2BE3F89D"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63C5713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895C83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0,2000</w:t>
            </w:r>
          </w:p>
        </w:tc>
      </w:tr>
      <w:tr w:rsidR="00562046" w:rsidRPr="00695576" w14:paraId="3C1819C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FAFA34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0184DEF"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2664102101000</w:t>
            </w:r>
          </w:p>
        </w:tc>
        <w:tc>
          <w:tcPr>
            <w:tcW w:w="3544" w:type="dxa"/>
            <w:tcBorders>
              <w:top w:val="nil"/>
              <w:bottom w:val="single" w:sz="2" w:space="0" w:color="auto"/>
            </w:tcBorders>
            <w:vAlign w:val="center"/>
          </w:tcPr>
          <w:p w14:paraId="6F72B3EC"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Mortar var-</w:t>
            </w: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M 25-T(</w:t>
            </w:r>
            <w:proofErr w:type="spellStart"/>
            <w:proofErr w:type="gramStart"/>
            <w:r w:rsidRPr="00695576">
              <w:rPr>
                <w:noProof w:val="0"/>
                <w:sz w:val="22"/>
                <w:szCs w:val="22"/>
                <w:lang w:val="en-US" w:eastAsia="ru-RU"/>
              </w:rPr>
              <w:t>pt.informatie</w:t>
            </w:r>
            <w:proofErr w:type="spellEnd"/>
            <w:proofErr w:type="gramEnd"/>
            <w:r w:rsidRPr="00695576">
              <w:rPr>
                <w:noProof w:val="0"/>
                <w:sz w:val="22"/>
                <w:szCs w:val="22"/>
                <w:lang w:val="en-US" w:eastAsia="ru-RU"/>
              </w:rPr>
              <w:t>)</w:t>
            </w:r>
          </w:p>
        </w:tc>
        <w:tc>
          <w:tcPr>
            <w:tcW w:w="2126" w:type="dxa"/>
            <w:tcBorders>
              <w:top w:val="nil"/>
              <w:bottom w:val="single" w:sz="2" w:space="0" w:color="auto"/>
            </w:tcBorders>
            <w:vAlign w:val="center"/>
          </w:tcPr>
          <w:p w14:paraId="1E6D465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613151B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0,0050</w:t>
            </w:r>
          </w:p>
        </w:tc>
      </w:tr>
      <w:tr w:rsidR="00562046" w:rsidRPr="00695576" w14:paraId="7C732EC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3A24B7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435584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2664102102000</w:t>
            </w:r>
          </w:p>
        </w:tc>
        <w:tc>
          <w:tcPr>
            <w:tcW w:w="3544" w:type="dxa"/>
            <w:tcBorders>
              <w:top w:val="nil"/>
              <w:bottom w:val="single" w:sz="2" w:space="0" w:color="auto"/>
            </w:tcBorders>
            <w:vAlign w:val="center"/>
          </w:tcPr>
          <w:p w14:paraId="0D88DCBD"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Mortar var-</w:t>
            </w: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M 10-T(</w:t>
            </w:r>
            <w:proofErr w:type="spellStart"/>
            <w:proofErr w:type="gramStart"/>
            <w:r w:rsidRPr="00695576">
              <w:rPr>
                <w:noProof w:val="0"/>
                <w:sz w:val="22"/>
                <w:szCs w:val="22"/>
                <w:lang w:val="en-US" w:eastAsia="ru-RU"/>
              </w:rPr>
              <w:t>pt.informatie</w:t>
            </w:r>
            <w:proofErr w:type="spellEnd"/>
            <w:proofErr w:type="gramEnd"/>
            <w:r w:rsidRPr="00695576">
              <w:rPr>
                <w:noProof w:val="0"/>
                <w:sz w:val="22"/>
                <w:szCs w:val="22"/>
                <w:lang w:val="en-US" w:eastAsia="ru-RU"/>
              </w:rPr>
              <w:t>)</w:t>
            </w:r>
          </w:p>
        </w:tc>
        <w:tc>
          <w:tcPr>
            <w:tcW w:w="2126" w:type="dxa"/>
            <w:tcBorders>
              <w:top w:val="nil"/>
              <w:bottom w:val="single" w:sz="2" w:space="0" w:color="auto"/>
            </w:tcBorders>
            <w:vAlign w:val="center"/>
          </w:tcPr>
          <w:p w14:paraId="5688E79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5D28AC9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0,0160</w:t>
            </w:r>
          </w:p>
        </w:tc>
      </w:tr>
      <w:tr w:rsidR="00562046" w:rsidRPr="00695576" w14:paraId="6D19DA4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9D621B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6D7735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2651122100402</w:t>
            </w:r>
          </w:p>
        </w:tc>
        <w:tc>
          <w:tcPr>
            <w:tcW w:w="3544" w:type="dxa"/>
            <w:tcBorders>
              <w:top w:val="nil"/>
              <w:bottom w:val="single" w:sz="2" w:space="0" w:color="auto"/>
            </w:tcBorders>
            <w:vAlign w:val="center"/>
          </w:tcPr>
          <w:p w14:paraId="226FD979"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metalurgic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adaosuri</w:t>
            </w:r>
            <w:proofErr w:type="spellEnd"/>
            <w:r w:rsidRPr="00695576">
              <w:rPr>
                <w:noProof w:val="0"/>
                <w:sz w:val="22"/>
                <w:szCs w:val="22"/>
                <w:lang w:val="en-US" w:eastAsia="ru-RU"/>
              </w:rPr>
              <w:t xml:space="preserve"> M 30 </w:t>
            </w:r>
            <w:proofErr w:type="spellStart"/>
            <w:r w:rsidRPr="00695576">
              <w:rPr>
                <w:noProof w:val="0"/>
                <w:sz w:val="22"/>
                <w:szCs w:val="22"/>
                <w:lang w:val="en-US" w:eastAsia="ru-RU"/>
              </w:rPr>
              <w:t>saci</w:t>
            </w:r>
            <w:proofErr w:type="spellEnd"/>
            <w:r w:rsidRPr="00695576">
              <w:rPr>
                <w:noProof w:val="0"/>
                <w:sz w:val="22"/>
                <w:szCs w:val="22"/>
                <w:lang w:val="en-US" w:eastAsia="ru-RU"/>
              </w:rPr>
              <w:t xml:space="preserve"> S1500</w:t>
            </w:r>
          </w:p>
        </w:tc>
        <w:tc>
          <w:tcPr>
            <w:tcW w:w="2126" w:type="dxa"/>
            <w:tcBorders>
              <w:top w:val="nil"/>
              <w:bottom w:val="single" w:sz="2" w:space="0" w:color="auto"/>
            </w:tcBorders>
            <w:vAlign w:val="center"/>
          </w:tcPr>
          <w:p w14:paraId="37F6B1C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0E0EE95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3,1500</w:t>
            </w:r>
          </w:p>
        </w:tc>
      </w:tr>
      <w:tr w:rsidR="00562046" w:rsidRPr="00695576" w14:paraId="5262432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3D8FBA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63A8EA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2652102100737</w:t>
            </w:r>
          </w:p>
        </w:tc>
        <w:tc>
          <w:tcPr>
            <w:tcW w:w="3544" w:type="dxa"/>
            <w:tcBorders>
              <w:top w:val="nil"/>
              <w:bottom w:val="single" w:sz="2" w:space="0" w:color="auto"/>
            </w:tcBorders>
            <w:vAlign w:val="center"/>
          </w:tcPr>
          <w:p w14:paraId="0F7E9E58"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Var </w:t>
            </w:r>
            <w:proofErr w:type="spellStart"/>
            <w:r w:rsidRPr="00695576">
              <w:rPr>
                <w:noProof w:val="0"/>
                <w:sz w:val="22"/>
                <w:szCs w:val="22"/>
                <w:lang w:val="en-US" w:eastAsia="ru-RU"/>
              </w:rPr>
              <w:t>hidratat</w:t>
            </w:r>
            <w:proofErr w:type="spellEnd"/>
          </w:p>
        </w:tc>
        <w:tc>
          <w:tcPr>
            <w:tcW w:w="2126" w:type="dxa"/>
            <w:tcBorders>
              <w:top w:val="nil"/>
              <w:bottom w:val="single" w:sz="2" w:space="0" w:color="auto"/>
            </w:tcBorders>
            <w:vAlign w:val="center"/>
          </w:tcPr>
          <w:p w14:paraId="078D400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50DD3C6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3,6000</w:t>
            </w:r>
          </w:p>
        </w:tc>
      </w:tr>
      <w:tr w:rsidR="00562046" w:rsidRPr="00695576" w14:paraId="3CC70A9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EB7414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750224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1421102200513</w:t>
            </w:r>
          </w:p>
        </w:tc>
        <w:tc>
          <w:tcPr>
            <w:tcW w:w="3544" w:type="dxa"/>
            <w:tcBorders>
              <w:top w:val="nil"/>
              <w:bottom w:val="single" w:sz="2" w:space="0" w:color="auto"/>
            </w:tcBorders>
            <w:vAlign w:val="center"/>
          </w:tcPr>
          <w:p w14:paraId="583FBD5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Nisip</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sortat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nespalat</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lacuri</w:t>
            </w:r>
            <w:proofErr w:type="spellEnd"/>
            <w:r w:rsidRPr="00695576">
              <w:rPr>
                <w:noProof w:val="0"/>
                <w:sz w:val="22"/>
                <w:szCs w:val="22"/>
                <w:lang w:val="en-US" w:eastAsia="ru-RU"/>
              </w:rPr>
              <w:t xml:space="preserve"> 0,0-3,0 mm</w:t>
            </w:r>
          </w:p>
        </w:tc>
        <w:tc>
          <w:tcPr>
            <w:tcW w:w="2126" w:type="dxa"/>
            <w:tcBorders>
              <w:top w:val="nil"/>
              <w:bottom w:val="single" w:sz="2" w:space="0" w:color="auto"/>
            </w:tcBorders>
            <w:vAlign w:val="center"/>
          </w:tcPr>
          <w:p w14:paraId="204F40E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1B7A457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0,0260</w:t>
            </w:r>
          </w:p>
        </w:tc>
      </w:tr>
      <w:tr w:rsidR="00562046" w:rsidRPr="00695576" w14:paraId="126B73E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AEE3D7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0B7D1D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06F940D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2339C3B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7A14FE4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0,0060</w:t>
            </w:r>
          </w:p>
        </w:tc>
      </w:tr>
      <w:tr w:rsidR="00562046" w:rsidRPr="00695576" w14:paraId="7C9E61B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F4A793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7188547"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72BDAFE9"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7212638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4681CCE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0,0020</w:t>
            </w:r>
          </w:p>
        </w:tc>
      </w:tr>
      <w:tr w:rsidR="00562046" w:rsidRPr="00695576" w14:paraId="6E463D9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317218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96E7B6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2952270003817</w:t>
            </w:r>
          </w:p>
        </w:tc>
        <w:tc>
          <w:tcPr>
            <w:tcW w:w="3544" w:type="dxa"/>
            <w:tcBorders>
              <w:top w:val="nil"/>
              <w:bottom w:val="single" w:sz="2" w:space="0" w:color="auto"/>
            </w:tcBorders>
            <w:vAlign w:val="center"/>
          </w:tcPr>
          <w:p w14:paraId="6E8026AE" w14:textId="77777777" w:rsidR="00562046" w:rsidRPr="00695576" w:rsidRDefault="00562046" w:rsidP="00562046">
            <w:pPr>
              <w:autoSpaceDE w:val="0"/>
              <w:autoSpaceDN w:val="0"/>
              <w:rPr>
                <w:noProof w:val="0"/>
                <w:lang w:val="en-US" w:eastAsia="ru-RU"/>
              </w:rPr>
            </w:pPr>
            <w:proofErr w:type="spellStart"/>
            <w:proofErr w:type="gramStart"/>
            <w:r w:rsidRPr="00695576">
              <w:rPr>
                <w:noProof w:val="0"/>
                <w:sz w:val="22"/>
                <w:szCs w:val="22"/>
                <w:lang w:val="en-US" w:eastAsia="ru-RU"/>
              </w:rPr>
              <w:t>Malaxor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proofErr w:type="gramEnd"/>
            <w:r w:rsidRPr="00695576">
              <w:rPr>
                <w:noProof w:val="0"/>
                <w:sz w:val="22"/>
                <w:szCs w:val="22"/>
                <w:lang w:val="en-US" w:eastAsia="ru-RU"/>
              </w:rPr>
              <w:t xml:space="preserve"> mortar de 200 L </w:t>
            </w:r>
            <w:proofErr w:type="spellStart"/>
            <w:r w:rsidRPr="00695576">
              <w:rPr>
                <w:noProof w:val="0"/>
                <w:sz w:val="22"/>
                <w:szCs w:val="22"/>
                <w:lang w:val="en-US" w:eastAsia="ru-RU"/>
              </w:rPr>
              <w:t>actionat</w:t>
            </w:r>
            <w:proofErr w:type="spellEnd"/>
            <w:r w:rsidRPr="00695576">
              <w:rPr>
                <w:noProof w:val="0"/>
                <w:sz w:val="22"/>
                <w:szCs w:val="22"/>
                <w:lang w:val="en-US" w:eastAsia="ru-RU"/>
              </w:rPr>
              <w:t xml:space="preserve"> electric</w:t>
            </w:r>
          </w:p>
        </w:tc>
        <w:tc>
          <w:tcPr>
            <w:tcW w:w="2126" w:type="dxa"/>
            <w:tcBorders>
              <w:top w:val="nil"/>
              <w:bottom w:val="single" w:sz="2" w:space="0" w:color="auto"/>
            </w:tcBorders>
            <w:vAlign w:val="center"/>
          </w:tcPr>
          <w:p w14:paraId="4558D75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7C4B429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0,0050</w:t>
            </w:r>
          </w:p>
        </w:tc>
      </w:tr>
      <w:tr w:rsidR="00562046" w:rsidRPr="00695576" w14:paraId="630F531E"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7B6E16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153</w:t>
            </w:r>
          </w:p>
        </w:tc>
        <w:tc>
          <w:tcPr>
            <w:tcW w:w="1275" w:type="dxa"/>
            <w:tcBorders>
              <w:top w:val="single" w:sz="4" w:space="0" w:color="auto"/>
              <w:bottom w:val="single" w:sz="4" w:space="0" w:color="auto"/>
            </w:tcBorders>
            <w:vAlign w:val="center"/>
          </w:tcPr>
          <w:p w14:paraId="5DF1911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СF59F</w:t>
            </w:r>
          </w:p>
        </w:tc>
        <w:tc>
          <w:tcPr>
            <w:tcW w:w="3544" w:type="dxa"/>
            <w:tcBorders>
              <w:top w:val="single" w:sz="4" w:space="0" w:color="auto"/>
              <w:bottom w:val="single" w:sz="4" w:space="0" w:color="auto"/>
            </w:tcBorders>
            <w:vAlign w:val="center"/>
          </w:tcPr>
          <w:p w14:paraId="068943B3" w14:textId="7D26D47B" w:rsidR="00562046" w:rsidRPr="00695576" w:rsidRDefault="00562046" w:rsidP="009544A9">
            <w:pPr>
              <w:autoSpaceDE w:val="0"/>
              <w:autoSpaceDN w:val="0"/>
              <w:rPr>
                <w:noProof w:val="0"/>
                <w:lang w:val="en-US" w:eastAsia="ru-RU"/>
              </w:rPr>
            </w:pPr>
            <w:proofErr w:type="spellStart"/>
            <w:r w:rsidRPr="00695576">
              <w:rPr>
                <w:noProof w:val="0"/>
                <w:lang w:val="en-US" w:eastAsia="ru-RU"/>
              </w:rPr>
              <w:t>Placarea</w:t>
            </w:r>
            <w:proofErr w:type="spellEnd"/>
            <w:r w:rsidRPr="00695576">
              <w:rPr>
                <w:noProof w:val="0"/>
                <w:lang w:val="en-US" w:eastAsia="ru-RU"/>
              </w:rPr>
              <w:t xml:space="preserve"> </w:t>
            </w:r>
            <w:proofErr w:type="spellStart"/>
            <w:r w:rsidRPr="00695576">
              <w:rPr>
                <w:noProof w:val="0"/>
                <w:lang w:val="en-US" w:eastAsia="ru-RU"/>
              </w:rPr>
              <w:t>suprafetelor</w:t>
            </w:r>
            <w:proofErr w:type="spellEnd"/>
            <w:r w:rsidRPr="00695576">
              <w:rPr>
                <w:noProof w:val="0"/>
                <w:lang w:val="en-US" w:eastAsia="ru-RU"/>
              </w:rPr>
              <w:t xml:space="preserve"> cu un </w:t>
            </w:r>
            <w:proofErr w:type="spellStart"/>
            <w:r w:rsidRPr="00695576">
              <w:rPr>
                <w:noProof w:val="0"/>
                <w:lang w:val="en-US" w:eastAsia="ru-RU"/>
              </w:rPr>
              <w:t>strat</w:t>
            </w:r>
            <w:proofErr w:type="spellEnd"/>
            <w:r w:rsidRPr="00695576">
              <w:rPr>
                <w:noProof w:val="0"/>
                <w:lang w:val="en-US" w:eastAsia="ru-RU"/>
              </w:rPr>
              <w:t xml:space="preserve"> de PGC cu </w:t>
            </w:r>
            <w:proofErr w:type="spellStart"/>
            <w:r w:rsidRPr="00695576">
              <w:rPr>
                <w:noProof w:val="0"/>
                <w:lang w:val="en-US" w:eastAsia="ru-RU"/>
              </w:rPr>
              <w:t>executarea</w:t>
            </w:r>
            <w:proofErr w:type="spellEnd"/>
            <w:r w:rsidRPr="00695576">
              <w:rPr>
                <w:noProof w:val="0"/>
                <w:lang w:val="en-US" w:eastAsia="ru-RU"/>
              </w:rPr>
              <w:t xml:space="preserve"> </w:t>
            </w:r>
            <w:proofErr w:type="spellStart"/>
            <w:r w:rsidRPr="00695576">
              <w:rPr>
                <w:noProof w:val="0"/>
                <w:lang w:val="en-US" w:eastAsia="ru-RU"/>
              </w:rPr>
              <w:t>carcasei</w:t>
            </w:r>
            <w:proofErr w:type="spellEnd"/>
            <w:r w:rsidRPr="00695576">
              <w:rPr>
                <w:noProof w:val="0"/>
                <w:lang w:val="en-US" w:eastAsia="ru-RU"/>
              </w:rPr>
              <w:t xml:space="preserve"> </w:t>
            </w:r>
            <w:proofErr w:type="spellStart"/>
            <w:r w:rsidRPr="00695576">
              <w:rPr>
                <w:noProof w:val="0"/>
                <w:lang w:val="en-US" w:eastAsia="ru-RU"/>
              </w:rPr>
              <w:t>metalice</w:t>
            </w:r>
            <w:proofErr w:type="spellEnd"/>
            <w:r w:rsidRPr="00695576">
              <w:rPr>
                <w:noProof w:val="0"/>
                <w:lang w:val="en-US" w:eastAsia="ru-RU"/>
              </w:rPr>
              <w:t xml:space="preserve"> simple plane, cu </w:t>
            </w:r>
            <w:proofErr w:type="spellStart"/>
            <w:r w:rsidRPr="00695576">
              <w:rPr>
                <w:noProof w:val="0"/>
                <w:lang w:val="en-US" w:eastAsia="ru-RU"/>
              </w:rPr>
              <w:t>inaltimea</w:t>
            </w:r>
            <w:proofErr w:type="spellEnd"/>
            <w:r w:rsidRPr="00695576">
              <w:rPr>
                <w:noProof w:val="0"/>
                <w:lang w:val="en-US" w:eastAsia="ru-RU"/>
              </w:rPr>
              <w:t xml:space="preserve"> pina la 4 m: </w:t>
            </w:r>
            <w:proofErr w:type="spellStart"/>
            <w:r w:rsidRPr="00695576">
              <w:rPr>
                <w:noProof w:val="0"/>
                <w:lang w:val="en-US" w:eastAsia="ru-RU"/>
              </w:rPr>
              <w:t>glafuri</w:t>
            </w:r>
            <w:proofErr w:type="spellEnd"/>
            <w:r w:rsidRPr="00695576">
              <w:rPr>
                <w:noProof w:val="0"/>
                <w:lang w:val="en-US" w:eastAsia="ru-RU"/>
              </w:rPr>
              <w:t xml:space="preserve"> (</w:t>
            </w:r>
            <w:proofErr w:type="spellStart"/>
            <w:r w:rsidRPr="00695576">
              <w:rPr>
                <w:noProof w:val="0"/>
                <w:lang w:val="en-US" w:eastAsia="ru-RU"/>
              </w:rPr>
              <w:t>corob</w:t>
            </w:r>
            <w:proofErr w:type="spellEnd"/>
            <w:r w:rsidRPr="00695576">
              <w:rPr>
                <w:noProof w:val="0"/>
                <w:lang w:val="en-US" w:eastAsia="ru-RU"/>
              </w:rPr>
              <w:t>)</w:t>
            </w:r>
          </w:p>
        </w:tc>
        <w:tc>
          <w:tcPr>
            <w:tcW w:w="2126" w:type="dxa"/>
            <w:tcBorders>
              <w:top w:val="single" w:sz="4" w:space="0" w:color="auto"/>
              <w:bottom w:val="single" w:sz="4" w:space="0" w:color="auto"/>
            </w:tcBorders>
            <w:vAlign w:val="center"/>
          </w:tcPr>
          <w:p w14:paraId="5AF6EDC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4E0C3379"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4,0000</w:t>
            </w:r>
          </w:p>
          <w:p w14:paraId="451F766F" w14:textId="77777777" w:rsidR="00562046" w:rsidRPr="00695576" w:rsidRDefault="00562046" w:rsidP="00562046">
            <w:pPr>
              <w:autoSpaceDE w:val="0"/>
              <w:autoSpaceDN w:val="0"/>
              <w:jc w:val="center"/>
              <w:rPr>
                <w:noProof w:val="0"/>
                <w:lang w:val="en-US" w:eastAsia="ru-RU"/>
              </w:rPr>
            </w:pPr>
          </w:p>
        </w:tc>
      </w:tr>
      <w:tr w:rsidR="00562046" w:rsidRPr="00695576" w14:paraId="6FC867D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DF49B1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BEE782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9310060019930</w:t>
            </w:r>
          </w:p>
        </w:tc>
        <w:tc>
          <w:tcPr>
            <w:tcW w:w="3544" w:type="dxa"/>
            <w:tcBorders>
              <w:top w:val="nil"/>
              <w:bottom w:val="single" w:sz="2" w:space="0" w:color="auto"/>
            </w:tcBorders>
            <w:vAlign w:val="center"/>
          </w:tcPr>
          <w:p w14:paraId="56835B5C"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p>
        </w:tc>
        <w:tc>
          <w:tcPr>
            <w:tcW w:w="2126" w:type="dxa"/>
            <w:tcBorders>
              <w:top w:val="nil"/>
              <w:bottom w:val="single" w:sz="2" w:space="0" w:color="auto"/>
            </w:tcBorders>
            <w:vAlign w:val="center"/>
          </w:tcPr>
          <w:p w14:paraId="0854BC4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5C8B4A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15,0696</w:t>
            </w:r>
          </w:p>
        </w:tc>
      </w:tr>
      <w:tr w:rsidR="00562046" w:rsidRPr="00695576" w14:paraId="0930B06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6440A1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B4387F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2662102701000</w:t>
            </w:r>
          </w:p>
        </w:tc>
        <w:tc>
          <w:tcPr>
            <w:tcW w:w="3544" w:type="dxa"/>
            <w:tcBorders>
              <w:top w:val="nil"/>
              <w:bottom w:val="single" w:sz="2" w:space="0" w:color="auto"/>
            </w:tcBorders>
            <w:vAlign w:val="center"/>
          </w:tcPr>
          <w:p w14:paraId="58C4F64F"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Placi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ghips</w:t>
            </w:r>
            <w:proofErr w:type="spellEnd"/>
            <w:r w:rsidRPr="00695576">
              <w:rPr>
                <w:noProof w:val="0"/>
                <w:sz w:val="22"/>
                <w:szCs w:val="22"/>
                <w:lang w:val="en-US" w:eastAsia="ru-RU"/>
              </w:rPr>
              <w:t>-carton</w:t>
            </w:r>
          </w:p>
        </w:tc>
        <w:tc>
          <w:tcPr>
            <w:tcW w:w="2126" w:type="dxa"/>
            <w:tcBorders>
              <w:top w:val="nil"/>
              <w:bottom w:val="single" w:sz="2" w:space="0" w:color="auto"/>
            </w:tcBorders>
            <w:vAlign w:val="center"/>
          </w:tcPr>
          <w:p w14:paraId="172A292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nil"/>
              <w:bottom w:val="single" w:sz="2" w:space="0" w:color="auto"/>
            </w:tcBorders>
            <w:vAlign w:val="center"/>
          </w:tcPr>
          <w:p w14:paraId="477907E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4,2210</w:t>
            </w:r>
          </w:p>
        </w:tc>
      </w:tr>
      <w:tr w:rsidR="00562046" w:rsidRPr="00695576" w14:paraId="088F0372"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BEC8C4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CCE5B5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2710703520284</w:t>
            </w:r>
          </w:p>
        </w:tc>
        <w:tc>
          <w:tcPr>
            <w:tcW w:w="3544" w:type="dxa"/>
            <w:tcBorders>
              <w:top w:val="nil"/>
              <w:bottom w:val="single" w:sz="2" w:space="0" w:color="auto"/>
            </w:tcBorders>
            <w:vAlign w:val="center"/>
          </w:tcPr>
          <w:p w14:paraId="03938A8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Profil</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ghidaj</w:t>
            </w:r>
            <w:proofErr w:type="spellEnd"/>
          </w:p>
        </w:tc>
        <w:tc>
          <w:tcPr>
            <w:tcW w:w="2126" w:type="dxa"/>
            <w:tcBorders>
              <w:top w:val="nil"/>
              <w:bottom w:val="single" w:sz="2" w:space="0" w:color="auto"/>
            </w:tcBorders>
            <w:vAlign w:val="center"/>
          </w:tcPr>
          <w:p w14:paraId="4E370A8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309CC06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8,3415</w:t>
            </w:r>
          </w:p>
        </w:tc>
      </w:tr>
      <w:tr w:rsidR="00562046" w:rsidRPr="00695576" w14:paraId="166E3D5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183EAD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CD4AC9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2710703520285</w:t>
            </w:r>
          </w:p>
        </w:tc>
        <w:tc>
          <w:tcPr>
            <w:tcW w:w="3544" w:type="dxa"/>
            <w:tcBorders>
              <w:top w:val="nil"/>
              <w:bottom w:val="single" w:sz="2" w:space="0" w:color="auto"/>
            </w:tcBorders>
            <w:vAlign w:val="center"/>
          </w:tcPr>
          <w:p w14:paraId="35EF0EED"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Profil</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suport</w:t>
            </w:r>
            <w:proofErr w:type="spellEnd"/>
          </w:p>
        </w:tc>
        <w:tc>
          <w:tcPr>
            <w:tcW w:w="2126" w:type="dxa"/>
            <w:tcBorders>
              <w:top w:val="nil"/>
              <w:bottom w:val="single" w:sz="2" w:space="0" w:color="auto"/>
            </w:tcBorders>
            <w:vAlign w:val="center"/>
          </w:tcPr>
          <w:p w14:paraId="2F1C78B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7250879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16,8840</w:t>
            </w:r>
          </w:p>
        </w:tc>
      </w:tr>
      <w:tr w:rsidR="00562046" w:rsidRPr="00695576" w14:paraId="4ED1E45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E330C5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76D3D2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2812106306002</w:t>
            </w:r>
          </w:p>
        </w:tc>
        <w:tc>
          <w:tcPr>
            <w:tcW w:w="3544" w:type="dxa"/>
            <w:tcBorders>
              <w:top w:val="nil"/>
              <w:bottom w:val="single" w:sz="2" w:space="0" w:color="auto"/>
            </w:tcBorders>
            <w:vAlign w:val="center"/>
          </w:tcPr>
          <w:p w14:paraId="24CEAE19"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Profiluri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aluminiu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protectia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ungherelor</w:t>
            </w:r>
            <w:proofErr w:type="spellEnd"/>
            <w:r w:rsidRPr="00695576">
              <w:rPr>
                <w:noProof w:val="0"/>
                <w:sz w:val="22"/>
                <w:szCs w:val="22"/>
                <w:lang w:val="en-US" w:eastAsia="ru-RU"/>
              </w:rPr>
              <w:t xml:space="preserve"> 25x25 mm</w:t>
            </w:r>
          </w:p>
        </w:tc>
        <w:tc>
          <w:tcPr>
            <w:tcW w:w="2126" w:type="dxa"/>
            <w:tcBorders>
              <w:top w:val="nil"/>
              <w:bottom w:val="single" w:sz="2" w:space="0" w:color="auto"/>
            </w:tcBorders>
            <w:vAlign w:val="center"/>
          </w:tcPr>
          <w:p w14:paraId="27F9B4C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3198D28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16,8840</w:t>
            </w:r>
          </w:p>
        </w:tc>
      </w:tr>
      <w:tr w:rsidR="00562046" w:rsidRPr="00695576" w14:paraId="2623BF6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5314F7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FC19597"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2523156720072</w:t>
            </w:r>
          </w:p>
        </w:tc>
        <w:tc>
          <w:tcPr>
            <w:tcW w:w="3544" w:type="dxa"/>
            <w:tcBorders>
              <w:top w:val="nil"/>
              <w:bottom w:val="single" w:sz="2" w:space="0" w:color="auto"/>
            </w:tcBorders>
            <w:vAlign w:val="center"/>
          </w:tcPr>
          <w:p w14:paraId="30949F24"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Banda de </w:t>
            </w:r>
            <w:proofErr w:type="spellStart"/>
            <w:r w:rsidRPr="00695576">
              <w:rPr>
                <w:noProof w:val="0"/>
                <w:sz w:val="22"/>
                <w:szCs w:val="22"/>
                <w:lang w:val="en-US" w:eastAsia="ru-RU"/>
              </w:rPr>
              <w:t>etansare</w:t>
            </w:r>
            <w:proofErr w:type="spellEnd"/>
            <w:r w:rsidRPr="00695576">
              <w:rPr>
                <w:noProof w:val="0"/>
                <w:sz w:val="22"/>
                <w:szCs w:val="22"/>
                <w:lang w:val="en-US" w:eastAsia="ru-RU"/>
              </w:rPr>
              <w:t xml:space="preserve"> sub </w:t>
            </w:r>
            <w:proofErr w:type="spellStart"/>
            <w:r w:rsidRPr="00695576">
              <w:rPr>
                <w:noProof w:val="0"/>
                <w:sz w:val="22"/>
                <w:szCs w:val="22"/>
                <w:lang w:val="en-US" w:eastAsia="ru-RU"/>
              </w:rPr>
              <w:t>profiluri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Dihtungsband</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50AA076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25EA3C9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18,0096</w:t>
            </w:r>
          </w:p>
        </w:tc>
      </w:tr>
      <w:tr w:rsidR="00562046" w:rsidRPr="00695576" w14:paraId="2E7DED9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472BBF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0A2D67F"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2513206621602</w:t>
            </w:r>
          </w:p>
        </w:tc>
        <w:tc>
          <w:tcPr>
            <w:tcW w:w="3544" w:type="dxa"/>
            <w:tcBorders>
              <w:top w:val="nil"/>
              <w:bottom w:val="single" w:sz="2" w:space="0" w:color="auto"/>
            </w:tcBorders>
            <w:vAlign w:val="center"/>
          </w:tcPr>
          <w:p w14:paraId="020B63BD"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Banda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imbinarea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rosturilor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Serpeanca</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09FDF37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6E72359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3,3366</w:t>
            </w:r>
          </w:p>
        </w:tc>
      </w:tr>
      <w:tr w:rsidR="00562046" w:rsidRPr="00695576" w14:paraId="5ADDC95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0117D2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9FBD25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2430226102822</w:t>
            </w:r>
          </w:p>
        </w:tc>
        <w:tc>
          <w:tcPr>
            <w:tcW w:w="3544" w:type="dxa"/>
            <w:tcBorders>
              <w:top w:val="nil"/>
              <w:bottom w:val="single" w:sz="2" w:space="0" w:color="auto"/>
            </w:tcBorders>
            <w:vAlign w:val="center"/>
          </w:tcPr>
          <w:p w14:paraId="3CC1D0F0"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Chit pe </w:t>
            </w:r>
            <w:proofErr w:type="spellStart"/>
            <w:r w:rsidRPr="00695576">
              <w:rPr>
                <w:noProof w:val="0"/>
                <w:sz w:val="22"/>
                <w:szCs w:val="22"/>
                <w:lang w:val="en-US" w:eastAsia="ru-RU"/>
              </w:rPr>
              <w:t>baza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ipsos</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Fughenfuller</w:t>
            </w:r>
            <w:proofErr w:type="spellEnd"/>
            <w:r w:rsidRPr="00695576">
              <w:rPr>
                <w:noProof w:val="0"/>
                <w:sz w:val="22"/>
                <w:szCs w:val="22"/>
                <w:lang w:val="en-US" w:eastAsia="ru-RU"/>
              </w:rPr>
              <w:t xml:space="preserve"> lait"</w:t>
            </w:r>
          </w:p>
        </w:tc>
        <w:tc>
          <w:tcPr>
            <w:tcW w:w="2126" w:type="dxa"/>
            <w:tcBorders>
              <w:top w:val="nil"/>
              <w:bottom w:val="single" w:sz="2" w:space="0" w:color="auto"/>
            </w:tcBorders>
            <w:vAlign w:val="center"/>
          </w:tcPr>
          <w:p w14:paraId="727965E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3646F2C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7,2360</w:t>
            </w:r>
          </w:p>
        </w:tc>
      </w:tr>
      <w:tr w:rsidR="00562046" w:rsidRPr="00695576" w14:paraId="1558CAD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981D5CA"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4F36F4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2430226101017</w:t>
            </w:r>
          </w:p>
        </w:tc>
        <w:tc>
          <w:tcPr>
            <w:tcW w:w="3544" w:type="dxa"/>
            <w:tcBorders>
              <w:top w:val="nil"/>
              <w:bottom w:val="single" w:sz="2" w:space="0" w:color="auto"/>
            </w:tcBorders>
            <w:vAlign w:val="center"/>
          </w:tcPr>
          <w:p w14:paraId="1A01399C"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Grund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Tifengrund</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3C0BD35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2CB776E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0,3518</w:t>
            </w:r>
          </w:p>
        </w:tc>
      </w:tr>
      <w:tr w:rsidR="00562046" w:rsidRPr="00695576" w14:paraId="1CBF49B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A6A74E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1143AE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20511429507111</w:t>
            </w:r>
          </w:p>
        </w:tc>
        <w:tc>
          <w:tcPr>
            <w:tcW w:w="3544" w:type="dxa"/>
            <w:tcBorders>
              <w:top w:val="nil"/>
              <w:bottom w:val="single" w:sz="2" w:space="0" w:color="auto"/>
            </w:tcBorders>
            <w:vAlign w:val="center"/>
          </w:tcPr>
          <w:p w14:paraId="7024A07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Dibluri</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suruburi</w:t>
            </w:r>
            <w:proofErr w:type="spellEnd"/>
            <w:r w:rsidRPr="00695576">
              <w:rPr>
                <w:noProof w:val="0"/>
                <w:sz w:val="22"/>
                <w:szCs w:val="22"/>
                <w:lang w:val="en-US" w:eastAsia="ru-RU"/>
              </w:rPr>
              <w:t xml:space="preserve"> 8x80mm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fixarea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profilurilor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metalice</w:t>
            </w:r>
            <w:proofErr w:type="spellEnd"/>
          </w:p>
        </w:tc>
        <w:tc>
          <w:tcPr>
            <w:tcW w:w="2126" w:type="dxa"/>
            <w:tcBorders>
              <w:top w:val="nil"/>
              <w:bottom w:val="single" w:sz="2" w:space="0" w:color="auto"/>
            </w:tcBorders>
            <w:vAlign w:val="center"/>
          </w:tcPr>
          <w:p w14:paraId="482CA1F6"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34E452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18,2106</w:t>
            </w:r>
          </w:p>
        </w:tc>
      </w:tr>
      <w:tr w:rsidR="00562046" w:rsidRPr="00695576" w14:paraId="536619C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17B26C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C8B7677"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2874115833871</w:t>
            </w:r>
          </w:p>
        </w:tc>
        <w:tc>
          <w:tcPr>
            <w:tcW w:w="3544" w:type="dxa"/>
            <w:tcBorders>
              <w:top w:val="nil"/>
              <w:bottom w:val="single" w:sz="2" w:space="0" w:color="auto"/>
            </w:tcBorders>
            <w:vAlign w:val="center"/>
          </w:tcPr>
          <w:p w14:paraId="2D4C6283"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Suruburi</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autofiletare</w:t>
            </w:r>
            <w:proofErr w:type="spellEnd"/>
            <w:r w:rsidRPr="00695576">
              <w:rPr>
                <w:noProof w:val="0"/>
                <w:sz w:val="22"/>
                <w:szCs w:val="22"/>
                <w:lang w:val="en-US" w:eastAsia="ru-RU"/>
              </w:rPr>
              <w:t xml:space="preserve"> 3,5x25 mm</w:t>
            </w:r>
          </w:p>
        </w:tc>
        <w:tc>
          <w:tcPr>
            <w:tcW w:w="2126" w:type="dxa"/>
            <w:tcBorders>
              <w:top w:val="nil"/>
              <w:bottom w:val="single" w:sz="2" w:space="0" w:color="auto"/>
            </w:tcBorders>
            <w:vAlign w:val="center"/>
          </w:tcPr>
          <w:p w14:paraId="666C06AA"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5948A81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214,8690</w:t>
            </w:r>
          </w:p>
        </w:tc>
      </w:tr>
      <w:tr w:rsidR="00562046" w:rsidRPr="00695576" w14:paraId="0FDA386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EF7DEC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62B53CF"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573B174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10F8A19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2D5ACF9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0,0248</w:t>
            </w:r>
          </w:p>
        </w:tc>
      </w:tr>
      <w:tr w:rsidR="00562046" w:rsidRPr="00695576" w14:paraId="0CEDECE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1B3C1B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81C00BF"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2952270007609</w:t>
            </w:r>
          </w:p>
        </w:tc>
        <w:tc>
          <w:tcPr>
            <w:tcW w:w="3544" w:type="dxa"/>
            <w:tcBorders>
              <w:top w:val="nil"/>
              <w:bottom w:val="single" w:sz="2" w:space="0" w:color="auto"/>
            </w:tcBorders>
            <w:vAlign w:val="center"/>
          </w:tcPr>
          <w:p w14:paraId="555562BF"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Masina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gaurit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electrica</w:t>
            </w:r>
            <w:proofErr w:type="spellEnd"/>
          </w:p>
        </w:tc>
        <w:tc>
          <w:tcPr>
            <w:tcW w:w="2126" w:type="dxa"/>
            <w:tcBorders>
              <w:top w:val="nil"/>
              <w:bottom w:val="single" w:sz="2" w:space="0" w:color="auto"/>
            </w:tcBorders>
            <w:vAlign w:val="center"/>
          </w:tcPr>
          <w:p w14:paraId="47BA1E8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4A32763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0,5508</w:t>
            </w:r>
          </w:p>
        </w:tc>
      </w:tr>
      <w:tr w:rsidR="00562046" w:rsidRPr="00695576" w14:paraId="67EEBB8D"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EA63A5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154</w:t>
            </w:r>
          </w:p>
        </w:tc>
        <w:tc>
          <w:tcPr>
            <w:tcW w:w="1275" w:type="dxa"/>
            <w:tcBorders>
              <w:top w:val="single" w:sz="4" w:space="0" w:color="auto"/>
              <w:bottom w:val="single" w:sz="4" w:space="0" w:color="auto"/>
            </w:tcBorders>
            <w:vAlign w:val="center"/>
          </w:tcPr>
          <w:p w14:paraId="6A195FC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CI06C</w:t>
            </w:r>
          </w:p>
        </w:tc>
        <w:tc>
          <w:tcPr>
            <w:tcW w:w="3544" w:type="dxa"/>
            <w:tcBorders>
              <w:top w:val="single" w:sz="4" w:space="0" w:color="auto"/>
              <w:bottom w:val="single" w:sz="4" w:space="0" w:color="auto"/>
            </w:tcBorders>
            <w:vAlign w:val="center"/>
          </w:tcPr>
          <w:p w14:paraId="2AFD603C" w14:textId="55B2658C" w:rsidR="00562046" w:rsidRPr="00695576" w:rsidRDefault="00562046" w:rsidP="009544A9">
            <w:pPr>
              <w:autoSpaceDE w:val="0"/>
              <w:autoSpaceDN w:val="0"/>
              <w:rPr>
                <w:noProof w:val="0"/>
                <w:lang w:val="en-US" w:eastAsia="ru-RU"/>
              </w:rPr>
            </w:pPr>
            <w:proofErr w:type="spellStart"/>
            <w:r w:rsidRPr="00695576">
              <w:rPr>
                <w:noProof w:val="0"/>
                <w:lang w:val="en-US" w:eastAsia="ru-RU"/>
              </w:rPr>
              <w:t>Placaj</w:t>
            </w:r>
            <w:proofErr w:type="spellEnd"/>
            <w:r w:rsidRPr="00695576">
              <w:rPr>
                <w:noProof w:val="0"/>
                <w:lang w:val="en-US" w:eastAsia="ru-RU"/>
              </w:rPr>
              <w:t xml:space="preserve"> din </w:t>
            </w:r>
            <w:proofErr w:type="spellStart"/>
            <w:r w:rsidRPr="00695576">
              <w:rPr>
                <w:noProof w:val="0"/>
                <w:lang w:val="en-US" w:eastAsia="ru-RU"/>
              </w:rPr>
              <w:t>fainata</w:t>
            </w:r>
            <w:proofErr w:type="spellEnd"/>
            <w:r w:rsidRPr="00695576">
              <w:rPr>
                <w:noProof w:val="0"/>
                <w:lang w:val="en-US" w:eastAsia="ru-RU"/>
              </w:rPr>
              <w:t xml:space="preserve"> </w:t>
            </w:r>
            <w:proofErr w:type="spellStart"/>
            <w:r w:rsidRPr="00695576">
              <w:rPr>
                <w:noProof w:val="0"/>
                <w:lang w:val="en-US" w:eastAsia="ru-RU"/>
              </w:rPr>
              <w:t>smaltuita</w:t>
            </w:r>
            <w:proofErr w:type="spellEnd"/>
            <w:r w:rsidRPr="00695576">
              <w:rPr>
                <w:noProof w:val="0"/>
                <w:lang w:val="en-US" w:eastAsia="ru-RU"/>
              </w:rPr>
              <w:t xml:space="preserve">, </w:t>
            </w:r>
            <w:proofErr w:type="spellStart"/>
            <w:r w:rsidRPr="00695576">
              <w:rPr>
                <w:noProof w:val="0"/>
                <w:lang w:val="en-US" w:eastAsia="ru-RU"/>
              </w:rPr>
              <w:t>nesmaltuita</w:t>
            </w:r>
            <w:proofErr w:type="spellEnd"/>
            <w:r w:rsidRPr="00695576">
              <w:rPr>
                <w:noProof w:val="0"/>
                <w:lang w:val="en-US" w:eastAsia="ru-RU"/>
              </w:rPr>
              <w:t xml:space="preserve">, </w:t>
            </w:r>
            <w:proofErr w:type="spellStart"/>
            <w:r w:rsidRPr="00695576">
              <w:rPr>
                <w:noProof w:val="0"/>
                <w:lang w:val="en-US" w:eastAsia="ru-RU"/>
              </w:rPr>
              <w:t>mata</w:t>
            </w:r>
            <w:proofErr w:type="spellEnd"/>
            <w:r w:rsidRPr="00695576">
              <w:rPr>
                <w:noProof w:val="0"/>
                <w:lang w:val="en-US" w:eastAsia="ru-RU"/>
              </w:rPr>
              <w:t xml:space="preserve"> </w:t>
            </w:r>
            <w:proofErr w:type="spellStart"/>
            <w:r w:rsidRPr="00695576">
              <w:rPr>
                <w:noProof w:val="0"/>
                <w:lang w:val="en-US" w:eastAsia="ru-RU"/>
              </w:rPr>
              <w:t>sau</w:t>
            </w:r>
            <w:proofErr w:type="spellEnd"/>
            <w:r w:rsidRPr="00695576">
              <w:rPr>
                <w:noProof w:val="0"/>
                <w:lang w:val="en-US" w:eastAsia="ru-RU"/>
              </w:rPr>
              <w:t xml:space="preserve"> </w:t>
            </w:r>
            <w:proofErr w:type="spellStart"/>
            <w:r w:rsidRPr="00695576">
              <w:rPr>
                <w:noProof w:val="0"/>
                <w:lang w:val="en-US" w:eastAsia="ru-RU"/>
              </w:rPr>
              <w:t>lucioasa</w:t>
            </w:r>
            <w:proofErr w:type="spellEnd"/>
            <w:r w:rsidRPr="00695576">
              <w:rPr>
                <w:noProof w:val="0"/>
                <w:lang w:val="en-US" w:eastAsia="ru-RU"/>
              </w:rPr>
              <w:t xml:space="preserve"> cu </w:t>
            </w:r>
            <w:proofErr w:type="spellStart"/>
            <w:r w:rsidRPr="00695576">
              <w:rPr>
                <w:noProof w:val="0"/>
                <w:lang w:val="en-US" w:eastAsia="ru-RU"/>
              </w:rPr>
              <w:t>placi</w:t>
            </w:r>
            <w:proofErr w:type="spellEnd"/>
            <w:r w:rsidRPr="00695576">
              <w:rPr>
                <w:noProof w:val="0"/>
                <w:lang w:val="en-US" w:eastAsia="ru-RU"/>
              </w:rPr>
              <w:t xml:space="preserve"> de </w:t>
            </w:r>
            <w:proofErr w:type="spellStart"/>
            <w:r w:rsidRPr="00695576">
              <w:rPr>
                <w:noProof w:val="0"/>
                <w:lang w:val="en-US" w:eastAsia="ru-RU"/>
              </w:rPr>
              <w:t>aceeasi</w:t>
            </w:r>
            <w:proofErr w:type="spellEnd"/>
            <w:r w:rsidRPr="00695576">
              <w:rPr>
                <w:noProof w:val="0"/>
                <w:lang w:val="en-US" w:eastAsia="ru-RU"/>
              </w:rPr>
              <w:t xml:space="preserve"> </w:t>
            </w:r>
            <w:proofErr w:type="spellStart"/>
            <w:r w:rsidRPr="00695576">
              <w:rPr>
                <w:noProof w:val="0"/>
                <w:lang w:val="en-US" w:eastAsia="ru-RU"/>
              </w:rPr>
              <w:t>culoare</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format cu </w:t>
            </w:r>
            <w:proofErr w:type="spellStart"/>
            <w:r w:rsidRPr="00695576">
              <w:rPr>
                <w:noProof w:val="0"/>
                <w:lang w:val="en-US" w:eastAsia="ru-RU"/>
              </w:rPr>
              <w:t>dimensiuni</w:t>
            </w:r>
            <w:proofErr w:type="spellEnd"/>
            <w:r w:rsidRPr="00695576">
              <w:rPr>
                <w:noProof w:val="0"/>
                <w:lang w:val="en-US" w:eastAsia="ru-RU"/>
              </w:rPr>
              <w:t xml:space="preserve"> de la 15 x 15 cm pina la 30 x 30 cm, </w:t>
            </w:r>
            <w:proofErr w:type="spellStart"/>
            <w:r w:rsidRPr="00695576">
              <w:rPr>
                <w:noProof w:val="0"/>
                <w:lang w:val="en-US" w:eastAsia="ru-RU"/>
              </w:rPr>
              <w:t>executate</w:t>
            </w:r>
            <w:proofErr w:type="spellEnd"/>
            <w:r w:rsidRPr="00695576">
              <w:rPr>
                <w:noProof w:val="0"/>
                <w:lang w:val="en-US" w:eastAsia="ru-RU"/>
              </w:rPr>
              <w:t xml:space="preserve"> pe </w:t>
            </w:r>
            <w:proofErr w:type="spellStart"/>
            <w:r w:rsidRPr="00695576">
              <w:rPr>
                <w:noProof w:val="0"/>
                <w:lang w:val="en-US" w:eastAsia="ru-RU"/>
              </w:rPr>
              <w:t>suprafete</w:t>
            </w:r>
            <w:proofErr w:type="spellEnd"/>
            <w:r w:rsidRPr="00695576">
              <w:rPr>
                <w:noProof w:val="0"/>
                <w:lang w:val="en-US" w:eastAsia="ru-RU"/>
              </w:rPr>
              <w:t xml:space="preserve"> plane la </w:t>
            </w:r>
            <w:proofErr w:type="spellStart"/>
            <w:r w:rsidRPr="00695576">
              <w:rPr>
                <w:noProof w:val="0"/>
                <w:lang w:val="en-US" w:eastAsia="ru-RU"/>
              </w:rPr>
              <w:t>pereti</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stilpi</w:t>
            </w:r>
            <w:proofErr w:type="spellEnd"/>
            <w:r w:rsidRPr="00695576">
              <w:rPr>
                <w:noProof w:val="0"/>
                <w:lang w:val="en-US" w:eastAsia="ru-RU"/>
              </w:rPr>
              <w:t xml:space="preserve">, </w:t>
            </w:r>
            <w:proofErr w:type="spellStart"/>
            <w:r w:rsidRPr="00695576">
              <w:rPr>
                <w:noProof w:val="0"/>
                <w:lang w:val="en-US" w:eastAsia="ru-RU"/>
              </w:rPr>
              <w:t>inclusiv</w:t>
            </w:r>
            <w:proofErr w:type="spellEnd"/>
            <w:r w:rsidRPr="00695576">
              <w:rPr>
                <w:noProof w:val="0"/>
                <w:lang w:val="en-US" w:eastAsia="ru-RU"/>
              </w:rPr>
              <w:t xml:space="preserve"> </w:t>
            </w:r>
            <w:proofErr w:type="spellStart"/>
            <w:r w:rsidRPr="00695576">
              <w:rPr>
                <w:noProof w:val="0"/>
                <w:lang w:val="en-US" w:eastAsia="ru-RU"/>
              </w:rPr>
              <w:t>glafurile</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muchiile</w:t>
            </w:r>
            <w:proofErr w:type="spellEnd"/>
            <w:r w:rsidRPr="00695576">
              <w:rPr>
                <w:noProof w:val="0"/>
                <w:lang w:val="en-US" w:eastAsia="ru-RU"/>
              </w:rPr>
              <w:t xml:space="preserve">, cu </w:t>
            </w:r>
            <w:proofErr w:type="spellStart"/>
            <w:r w:rsidRPr="00695576">
              <w:rPr>
                <w:noProof w:val="0"/>
                <w:lang w:val="en-US" w:eastAsia="ru-RU"/>
              </w:rPr>
              <w:t>rosturi</w:t>
            </w:r>
            <w:proofErr w:type="spellEnd"/>
            <w:r w:rsidRPr="00695576">
              <w:rPr>
                <w:noProof w:val="0"/>
                <w:lang w:val="en-US" w:eastAsia="ru-RU"/>
              </w:rPr>
              <w:t xml:space="preserve"> </w:t>
            </w:r>
            <w:proofErr w:type="spellStart"/>
            <w:r w:rsidRPr="00695576">
              <w:rPr>
                <w:noProof w:val="0"/>
                <w:lang w:val="en-US" w:eastAsia="ru-RU"/>
              </w:rPr>
              <w:t>alternante</w:t>
            </w:r>
            <w:proofErr w:type="spellEnd"/>
            <w:r w:rsidRPr="00695576">
              <w:rPr>
                <w:noProof w:val="0"/>
                <w:lang w:val="en-US" w:eastAsia="ru-RU"/>
              </w:rPr>
              <w:t xml:space="preserve">, in </w:t>
            </w:r>
            <w:proofErr w:type="spellStart"/>
            <w:r w:rsidRPr="00695576">
              <w:rPr>
                <w:noProof w:val="0"/>
                <w:lang w:val="en-US" w:eastAsia="ru-RU"/>
              </w:rPr>
              <w:t>incaperi</w:t>
            </w:r>
            <w:proofErr w:type="spellEnd"/>
            <w:r w:rsidRPr="00695576">
              <w:rPr>
                <w:noProof w:val="0"/>
                <w:lang w:val="en-US" w:eastAsia="ru-RU"/>
              </w:rPr>
              <w:t xml:space="preserve"> cu </w:t>
            </w:r>
            <w:proofErr w:type="spellStart"/>
            <w:r w:rsidRPr="00695576">
              <w:rPr>
                <w:noProof w:val="0"/>
                <w:lang w:val="en-US" w:eastAsia="ru-RU"/>
              </w:rPr>
              <w:t>suprafata</w:t>
            </w:r>
            <w:proofErr w:type="spellEnd"/>
            <w:r w:rsidRPr="00695576">
              <w:rPr>
                <w:noProof w:val="0"/>
                <w:lang w:val="en-US" w:eastAsia="ru-RU"/>
              </w:rPr>
              <w:t xml:space="preserve"> </w:t>
            </w:r>
            <w:proofErr w:type="spellStart"/>
            <w:r w:rsidRPr="00695576">
              <w:rPr>
                <w:noProof w:val="0"/>
                <w:lang w:val="en-US" w:eastAsia="ru-RU"/>
              </w:rPr>
              <w:t>mai</w:t>
            </w:r>
            <w:proofErr w:type="spellEnd"/>
            <w:r w:rsidRPr="00695576">
              <w:rPr>
                <w:noProof w:val="0"/>
                <w:lang w:val="en-US" w:eastAsia="ru-RU"/>
              </w:rPr>
              <w:t xml:space="preserve"> mare de 10 </w:t>
            </w:r>
            <w:proofErr w:type="spellStart"/>
            <w:r w:rsidRPr="00695576">
              <w:rPr>
                <w:noProof w:val="0"/>
                <w:lang w:val="en-US" w:eastAsia="ru-RU"/>
              </w:rPr>
              <w:t>mp</w:t>
            </w:r>
            <w:proofErr w:type="spellEnd"/>
            <w:r w:rsidRPr="00695576">
              <w:rPr>
                <w:noProof w:val="0"/>
                <w:lang w:val="en-US" w:eastAsia="ru-RU"/>
              </w:rPr>
              <w:t xml:space="preserve">, fixate cu </w:t>
            </w:r>
            <w:proofErr w:type="spellStart"/>
            <w:r w:rsidRPr="00695576">
              <w:rPr>
                <w:noProof w:val="0"/>
                <w:lang w:val="en-US" w:eastAsia="ru-RU"/>
              </w:rPr>
              <w:t>adeziv</w:t>
            </w:r>
            <w:proofErr w:type="spellEnd"/>
            <w:r w:rsidRPr="00695576">
              <w:rPr>
                <w:noProof w:val="0"/>
                <w:lang w:val="en-US" w:eastAsia="ru-RU"/>
              </w:rPr>
              <w:t xml:space="preserve"> </w:t>
            </w:r>
            <w:proofErr w:type="spellStart"/>
            <w:r w:rsidRPr="00695576">
              <w:rPr>
                <w:noProof w:val="0"/>
                <w:lang w:val="en-US" w:eastAsia="ru-RU"/>
              </w:rPr>
              <w:t>pentu</w:t>
            </w:r>
            <w:proofErr w:type="spellEnd"/>
            <w:r w:rsidRPr="00695576">
              <w:rPr>
                <w:noProof w:val="0"/>
                <w:lang w:val="en-US" w:eastAsia="ru-RU"/>
              </w:rPr>
              <w:t xml:space="preserve"> </w:t>
            </w: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placajelor</w:t>
            </w:r>
            <w:proofErr w:type="spellEnd"/>
          </w:p>
        </w:tc>
        <w:tc>
          <w:tcPr>
            <w:tcW w:w="2126" w:type="dxa"/>
            <w:tcBorders>
              <w:top w:val="single" w:sz="4" w:space="0" w:color="auto"/>
              <w:bottom w:val="single" w:sz="4" w:space="0" w:color="auto"/>
            </w:tcBorders>
            <w:vAlign w:val="center"/>
          </w:tcPr>
          <w:p w14:paraId="5561A68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1E3F5760"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6,0000</w:t>
            </w:r>
          </w:p>
          <w:p w14:paraId="7F07C3C8" w14:textId="77777777" w:rsidR="00562046" w:rsidRPr="00695576" w:rsidRDefault="00562046" w:rsidP="00562046">
            <w:pPr>
              <w:autoSpaceDE w:val="0"/>
              <w:autoSpaceDN w:val="0"/>
              <w:jc w:val="center"/>
              <w:rPr>
                <w:noProof w:val="0"/>
                <w:lang w:val="en-US" w:eastAsia="ru-RU"/>
              </w:rPr>
            </w:pPr>
          </w:p>
        </w:tc>
      </w:tr>
      <w:tr w:rsidR="00562046" w:rsidRPr="00695576" w14:paraId="5D5CAAD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C9DFFA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465143D"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7132010010900</w:t>
            </w:r>
          </w:p>
        </w:tc>
        <w:tc>
          <w:tcPr>
            <w:tcW w:w="3544" w:type="dxa"/>
            <w:tcBorders>
              <w:top w:val="nil"/>
              <w:bottom w:val="single" w:sz="2" w:space="0" w:color="auto"/>
            </w:tcBorders>
            <w:vAlign w:val="center"/>
          </w:tcPr>
          <w:p w14:paraId="14C643F3"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Faiantar</w:t>
            </w:r>
            <w:proofErr w:type="spellEnd"/>
          </w:p>
        </w:tc>
        <w:tc>
          <w:tcPr>
            <w:tcW w:w="2126" w:type="dxa"/>
            <w:tcBorders>
              <w:top w:val="nil"/>
              <w:bottom w:val="single" w:sz="2" w:space="0" w:color="auto"/>
            </w:tcBorders>
            <w:vAlign w:val="center"/>
          </w:tcPr>
          <w:p w14:paraId="1529885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55F200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13,5000</w:t>
            </w:r>
          </w:p>
        </w:tc>
      </w:tr>
      <w:tr w:rsidR="00562046" w:rsidRPr="00695576" w14:paraId="153BD8D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714107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7C79A5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6F77D20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62C1C7C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F1B4BE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1,2000</w:t>
            </w:r>
          </w:p>
        </w:tc>
      </w:tr>
      <w:tr w:rsidR="00562046" w:rsidRPr="00695576" w14:paraId="0FD6C73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3FAE74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B88797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2670112203000</w:t>
            </w:r>
          </w:p>
        </w:tc>
        <w:tc>
          <w:tcPr>
            <w:tcW w:w="3544" w:type="dxa"/>
            <w:tcBorders>
              <w:top w:val="nil"/>
              <w:bottom w:val="single" w:sz="2" w:space="0" w:color="auto"/>
            </w:tcBorders>
            <w:vAlign w:val="center"/>
          </w:tcPr>
          <w:p w14:paraId="7DA7E9A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Placi</w:t>
            </w:r>
            <w:proofErr w:type="spellEnd"/>
            <w:r w:rsidRPr="00695576">
              <w:rPr>
                <w:noProof w:val="0"/>
                <w:sz w:val="22"/>
                <w:szCs w:val="22"/>
                <w:lang w:val="en-US" w:eastAsia="ru-RU"/>
              </w:rPr>
              <w:t xml:space="preserve"> tip </w:t>
            </w:r>
            <w:proofErr w:type="spellStart"/>
            <w:r w:rsidRPr="00695576">
              <w:rPr>
                <w:noProof w:val="0"/>
                <w:sz w:val="22"/>
                <w:szCs w:val="22"/>
                <w:lang w:val="en-US" w:eastAsia="ru-RU"/>
              </w:rPr>
              <w:t>faianta</w:t>
            </w:r>
            <w:proofErr w:type="spellEnd"/>
          </w:p>
        </w:tc>
        <w:tc>
          <w:tcPr>
            <w:tcW w:w="2126" w:type="dxa"/>
            <w:tcBorders>
              <w:top w:val="nil"/>
              <w:bottom w:val="single" w:sz="2" w:space="0" w:color="auto"/>
            </w:tcBorders>
            <w:vAlign w:val="center"/>
          </w:tcPr>
          <w:p w14:paraId="2DBB59F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nil"/>
              <w:bottom w:val="single" w:sz="2" w:space="0" w:color="auto"/>
            </w:tcBorders>
            <w:vAlign w:val="center"/>
          </w:tcPr>
          <w:p w14:paraId="0777893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6,3000</w:t>
            </w:r>
          </w:p>
        </w:tc>
      </w:tr>
      <w:tr w:rsidR="00562046" w:rsidRPr="00695576" w14:paraId="5D1B3C7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DA5351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5F372D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2651122100402</w:t>
            </w:r>
          </w:p>
        </w:tc>
        <w:tc>
          <w:tcPr>
            <w:tcW w:w="3544" w:type="dxa"/>
            <w:tcBorders>
              <w:top w:val="nil"/>
              <w:bottom w:val="single" w:sz="2" w:space="0" w:color="auto"/>
            </w:tcBorders>
            <w:vAlign w:val="center"/>
          </w:tcPr>
          <w:p w14:paraId="6789DC73"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Ciment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metalurgic</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adaosuri</w:t>
            </w:r>
            <w:proofErr w:type="spellEnd"/>
            <w:r w:rsidRPr="00695576">
              <w:rPr>
                <w:noProof w:val="0"/>
                <w:sz w:val="22"/>
                <w:szCs w:val="22"/>
                <w:lang w:val="en-US" w:eastAsia="ru-RU"/>
              </w:rPr>
              <w:t xml:space="preserve"> M 30 </w:t>
            </w:r>
            <w:proofErr w:type="spellStart"/>
            <w:r w:rsidRPr="00695576">
              <w:rPr>
                <w:noProof w:val="0"/>
                <w:sz w:val="22"/>
                <w:szCs w:val="22"/>
                <w:lang w:val="en-US" w:eastAsia="ru-RU"/>
              </w:rPr>
              <w:t>saci</w:t>
            </w:r>
            <w:proofErr w:type="spellEnd"/>
            <w:r w:rsidRPr="00695576">
              <w:rPr>
                <w:noProof w:val="0"/>
                <w:sz w:val="22"/>
                <w:szCs w:val="22"/>
                <w:lang w:val="en-US" w:eastAsia="ru-RU"/>
              </w:rPr>
              <w:t xml:space="preserve"> S1500</w:t>
            </w:r>
          </w:p>
        </w:tc>
        <w:tc>
          <w:tcPr>
            <w:tcW w:w="2126" w:type="dxa"/>
            <w:tcBorders>
              <w:top w:val="nil"/>
              <w:bottom w:val="single" w:sz="2" w:space="0" w:color="auto"/>
            </w:tcBorders>
            <w:vAlign w:val="center"/>
          </w:tcPr>
          <w:p w14:paraId="2EDB1E0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271B4B0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2,4000</w:t>
            </w:r>
          </w:p>
        </w:tc>
      </w:tr>
      <w:tr w:rsidR="00562046" w:rsidRPr="00695576" w14:paraId="7938AE5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8EC708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1A60B8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2010237318700</w:t>
            </w:r>
          </w:p>
        </w:tc>
        <w:tc>
          <w:tcPr>
            <w:tcW w:w="3544" w:type="dxa"/>
            <w:tcBorders>
              <w:top w:val="nil"/>
              <w:bottom w:val="single" w:sz="2" w:space="0" w:color="auto"/>
            </w:tcBorders>
            <w:vAlign w:val="center"/>
          </w:tcPr>
          <w:p w14:paraId="7A1589F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Distantieri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rost</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275ACAF5"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6128E72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120,0000</w:t>
            </w:r>
          </w:p>
        </w:tc>
      </w:tr>
      <w:tr w:rsidR="00562046" w:rsidRPr="00695576" w14:paraId="4250387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E84298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F39DA4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24302261000001</w:t>
            </w:r>
          </w:p>
        </w:tc>
        <w:tc>
          <w:tcPr>
            <w:tcW w:w="3544" w:type="dxa"/>
            <w:tcBorders>
              <w:top w:val="nil"/>
              <w:bottom w:val="single" w:sz="2" w:space="0" w:color="auto"/>
            </w:tcBorders>
            <w:vAlign w:val="center"/>
          </w:tcPr>
          <w:p w14:paraId="69771B59"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Fuga</w:t>
            </w:r>
            <w:proofErr w:type="spellEnd"/>
          </w:p>
        </w:tc>
        <w:tc>
          <w:tcPr>
            <w:tcW w:w="2126" w:type="dxa"/>
            <w:tcBorders>
              <w:top w:val="nil"/>
              <w:bottom w:val="single" w:sz="2" w:space="0" w:color="auto"/>
            </w:tcBorders>
            <w:vAlign w:val="center"/>
          </w:tcPr>
          <w:p w14:paraId="19610B7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3B01777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1,9800</w:t>
            </w:r>
          </w:p>
        </w:tc>
      </w:tr>
      <w:tr w:rsidR="00562046" w:rsidRPr="00695576" w14:paraId="612795F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A93F8B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9B94E2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14F75D66"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70C6CCD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15AE776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0,0480</w:t>
            </w:r>
          </w:p>
        </w:tc>
      </w:tr>
      <w:tr w:rsidR="00562046" w:rsidRPr="00695576" w14:paraId="098FB72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6B00B2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AA7BCE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2462106110300</w:t>
            </w:r>
          </w:p>
        </w:tc>
        <w:tc>
          <w:tcPr>
            <w:tcW w:w="3544" w:type="dxa"/>
            <w:tcBorders>
              <w:top w:val="nil"/>
              <w:bottom w:val="single" w:sz="2" w:space="0" w:color="auto"/>
            </w:tcBorders>
            <w:vAlign w:val="center"/>
          </w:tcPr>
          <w:p w14:paraId="400650B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Adeziv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placaje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faianta</w:t>
            </w:r>
            <w:proofErr w:type="spellEnd"/>
          </w:p>
        </w:tc>
        <w:tc>
          <w:tcPr>
            <w:tcW w:w="2126" w:type="dxa"/>
            <w:tcBorders>
              <w:top w:val="nil"/>
              <w:bottom w:val="single" w:sz="2" w:space="0" w:color="auto"/>
            </w:tcBorders>
            <w:vAlign w:val="center"/>
          </w:tcPr>
          <w:p w14:paraId="4D5461A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39338C0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24,0000</w:t>
            </w:r>
          </w:p>
        </w:tc>
      </w:tr>
      <w:tr w:rsidR="00562046" w:rsidRPr="00695576" w14:paraId="5F8E0CA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971CEA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E127A3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35E7991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10E93D5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5EE3ADC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0,1200</w:t>
            </w:r>
          </w:p>
        </w:tc>
      </w:tr>
      <w:tr w:rsidR="00562046" w:rsidRPr="00695576" w14:paraId="753CB032"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7880AFA"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91A0E6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2952240004021</w:t>
            </w:r>
          </w:p>
        </w:tc>
        <w:tc>
          <w:tcPr>
            <w:tcW w:w="3544" w:type="dxa"/>
            <w:tcBorders>
              <w:top w:val="nil"/>
              <w:bottom w:val="single" w:sz="2" w:space="0" w:color="auto"/>
            </w:tcBorders>
            <w:vAlign w:val="center"/>
          </w:tcPr>
          <w:p w14:paraId="27A69F38"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Mixer electric</w:t>
            </w:r>
          </w:p>
        </w:tc>
        <w:tc>
          <w:tcPr>
            <w:tcW w:w="2126" w:type="dxa"/>
            <w:tcBorders>
              <w:top w:val="nil"/>
              <w:bottom w:val="single" w:sz="2" w:space="0" w:color="auto"/>
            </w:tcBorders>
            <w:vAlign w:val="center"/>
          </w:tcPr>
          <w:p w14:paraId="3E36E41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5AD9EBE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0,0720</w:t>
            </w:r>
          </w:p>
        </w:tc>
      </w:tr>
      <w:tr w:rsidR="00562046" w:rsidRPr="00695576" w14:paraId="7A677DBA"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4406AD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155</w:t>
            </w:r>
          </w:p>
        </w:tc>
        <w:tc>
          <w:tcPr>
            <w:tcW w:w="1275" w:type="dxa"/>
            <w:tcBorders>
              <w:top w:val="single" w:sz="4" w:space="0" w:color="auto"/>
              <w:bottom w:val="single" w:sz="4" w:space="0" w:color="auto"/>
            </w:tcBorders>
            <w:vAlign w:val="center"/>
          </w:tcPr>
          <w:p w14:paraId="264FC3E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СF59D</w:t>
            </w:r>
          </w:p>
        </w:tc>
        <w:tc>
          <w:tcPr>
            <w:tcW w:w="3544" w:type="dxa"/>
            <w:tcBorders>
              <w:top w:val="single" w:sz="4" w:space="0" w:color="auto"/>
              <w:bottom w:val="single" w:sz="4" w:space="0" w:color="auto"/>
            </w:tcBorders>
            <w:vAlign w:val="center"/>
          </w:tcPr>
          <w:p w14:paraId="762019E7" w14:textId="37EE973C" w:rsidR="00562046" w:rsidRPr="00695576" w:rsidRDefault="00562046" w:rsidP="009544A9">
            <w:pPr>
              <w:autoSpaceDE w:val="0"/>
              <w:autoSpaceDN w:val="0"/>
              <w:rPr>
                <w:noProof w:val="0"/>
                <w:lang w:val="en-US" w:eastAsia="ru-RU"/>
              </w:rPr>
            </w:pPr>
            <w:proofErr w:type="spellStart"/>
            <w:r w:rsidRPr="00695576">
              <w:rPr>
                <w:noProof w:val="0"/>
                <w:lang w:val="en-US" w:eastAsia="ru-RU"/>
              </w:rPr>
              <w:t>Placarea</w:t>
            </w:r>
            <w:proofErr w:type="spellEnd"/>
            <w:r w:rsidRPr="00695576">
              <w:rPr>
                <w:noProof w:val="0"/>
                <w:lang w:val="en-US" w:eastAsia="ru-RU"/>
              </w:rPr>
              <w:t xml:space="preserve"> </w:t>
            </w:r>
            <w:proofErr w:type="spellStart"/>
            <w:r w:rsidRPr="00695576">
              <w:rPr>
                <w:noProof w:val="0"/>
                <w:lang w:val="en-US" w:eastAsia="ru-RU"/>
              </w:rPr>
              <w:t>suprafetelor</w:t>
            </w:r>
            <w:proofErr w:type="spellEnd"/>
            <w:r w:rsidRPr="00695576">
              <w:rPr>
                <w:noProof w:val="0"/>
                <w:lang w:val="en-US" w:eastAsia="ru-RU"/>
              </w:rPr>
              <w:t xml:space="preserve"> cu un </w:t>
            </w:r>
            <w:proofErr w:type="spellStart"/>
            <w:r w:rsidRPr="00695576">
              <w:rPr>
                <w:noProof w:val="0"/>
                <w:lang w:val="en-US" w:eastAsia="ru-RU"/>
              </w:rPr>
              <w:t>strat</w:t>
            </w:r>
            <w:proofErr w:type="spellEnd"/>
            <w:r w:rsidRPr="00695576">
              <w:rPr>
                <w:noProof w:val="0"/>
                <w:lang w:val="en-US" w:eastAsia="ru-RU"/>
              </w:rPr>
              <w:t xml:space="preserve"> de PGC cu </w:t>
            </w:r>
            <w:proofErr w:type="spellStart"/>
            <w:r w:rsidRPr="00695576">
              <w:rPr>
                <w:noProof w:val="0"/>
                <w:lang w:val="en-US" w:eastAsia="ru-RU"/>
              </w:rPr>
              <w:t>executarea</w:t>
            </w:r>
            <w:proofErr w:type="spellEnd"/>
            <w:r w:rsidRPr="00695576">
              <w:rPr>
                <w:noProof w:val="0"/>
                <w:lang w:val="en-US" w:eastAsia="ru-RU"/>
              </w:rPr>
              <w:t xml:space="preserve"> </w:t>
            </w:r>
            <w:proofErr w:type="spellStart"/>
            <w:r w:rsidRPr="00695576">
              <w:rPr>
                <w:noProof w:val="0"/>
                <w:lang w:val="en-US" w:eastAsia="ru-RU"/>
              </w:rPr>
              <w:t>carcasei</w:t>
            </w:r>
            <w:proofErr w:type="spellEnd"/>
            <w:r w:rsidRPr="00695576">
              <w:rPr>
                <w:noProof w:val="0"/>
                <w:lang w:val="en-US" w:eastAsia="ru-RU"/>
              </w:rPr>
              <w:t xml:space="preserve"> </w:t>
            </w:r>
            <w:proofErr w:type="spellStart"/>
            <w:r w:rsidRPr="00695576">
              <w:rPr>
                <w:noProof w:val="0"/>
                <w:lang w:val="en-US" w:eastAsia="ru-RU"/>
              </w:rPr>
              <w:t>metalice</w:t>
            </w:r>
            <w:proofErr w:type="spellEnd"/>
            <w:r w:rsidRPr="00695576">
              <w:rPr>
                <w:noProof w:val="0"/>
                <w:lang w:val="en-US" w:eastAsia="ru-RU"/>
              </w:rPr>
              <w:t xml:space="preserve"> simple plane, cu </w:t>
            </w:r>
            <w:proofErr w:type="spellStart"/>
            <w:r w:rsidRPr="00695576">
              <w:rPr>
                <w:noProof w:val="0"/>
                <w:lang w:val="en-US" w:eastAsia="ru-RU"/>
              </w:rPr>
              <w:t>inaltimea</w:t>
            </w:r>
            <w:proofErr w:type="spellEnd"/>
            <w:r w:rsidRPr="00695576">
              <w:rPr>
                <w:noProof w:val="0"/>
                <w:lang w:val="en-US" w:eastAsia="ru-RU"/>
              </w:rPr>
              <w:t xml:space="preserve"> pina la 4 m: </w:t>
            </w:r>
            <w:proofErr w:type="spellStart"/>
            <w:r w:rsidRPr="00695576">
              <w:rPr>
                <w:noProof w:val="0"/>
                <w:lang w:val="en-US" w:eastAsia="ru-RU"/>
              </w:rPr>
              <w:t>tavane</w:t>
            </w:r>
            <w:proofErr w:type="spellEnd"/>
            <w:r w:rsidRPr="00695576">
              <w:rPr>
                <w:noProof w:val="0"/>
                <w:lang w:val="en-US" w:eastAsia="ru-RU"/>
              </w:rPr>
              <w:t xml:space="preserve"> </w:t>
            </w:r>
            <w:proofErr w:type="spellStart"/>
            <w:r w:rsidRPr="00695576">
              <w:rPr>
                <w:noProof w:val="0"/>
                <w:lang w:val="en-US" w:eastAsia="ru-RU"/>
              </w:rPr>
              <w:t>fara</w:t>
            </w:r>
            <w:proofErr w:type="spellEnd"/>
            <w:r w:rsidRPr="00695576">
              <w:rPr>
                <w:noProof w:val="0"/>
                <w:lang w:val="en-US" w:eastAsia="ru-RU"/>
              </w:rPr>
              <w:t xml:space="preserve"> </w:t>
            </w:r>
            <w:proofErr w:type="spellStart"/>
            <w:r w:rsidRPr="00695576">
              <w:rPr>
                <w:noProof w:val="0"/>
                <w:lang w:val="en-US" w:eastAsia="ru-RU"/>
              </w:rPr>
              <w:t>izolatie</w:t>
            </w:r>
            <w:proofErr w:type="spellEnd"/>
          </w:p>
        </w:tc>
        <w:tc>
          <w:tcPr>
            <w:tcW w:w="2126" w:type="dxa"/>
            <w:tcBorders>
              <w:top w:val="single" w:sz="4" w:space="0" w:color="auto"/>
              <w:bottom w:val="single" w:sz="4" w:space="0" w:color="auto"/>
            </w:tcBorders>
            <w:vAlign w:val="center"/>
          </w:tcPr>
          <w:p w14:paraId="488EB11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252CE16D"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45D0E82A" w14:textId="77777777" w:rsidR="00562046" w:rsidRPr="00695576" w:rsidRDefault="00562046" w:rsidP="00562046">
            <w:pPr>
              <w:autoSpaceDE w:val="0"/>
              <w:autoSpaceDN w:val="0"/>
              <w:jc w:val="center"/>
              <w:rPr>
                <w:noProof w:val="0"/>
                <w:lang w:val="en-US" w:eastAsia="ru-RU"/>
              </w:rPr>
            </w:pPr>
          </w:p>
        </w:tc>
      </w:tr>
      <w:tr w:rsidR="00562046" w:rsidRPr="00695576" w14:paraId="01DEB20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F4F4D0A"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04B7E3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9310060019930</w:t>
            </w:r>
          </w:p>
        </w:tc>
        <w:tc>
          <w:tcPr>
            <w:tcW w:w="3544" w:type="dxa"/>
            <w:tcBorders>
              <w:top w:val="nil"/>
              <w:bottom w:val="single" w:sz="2" w:space="0" w:color="auto"/>
            </w:tcBorders>
            <w:vAlign w:val="center"/>
          </w:tcPr>
          <w:p w14:paraId="7B36722D"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p>
        </w:tc>
        <w:tc>
          <w:tcPr>
            <w:tcW w:w="2126" w:type="dxa"/>
            <w:tcBorders>
              <w:top w:val="nil"/>
              <w:bottom w:val="single" w:sz="2" w:space="0" w:color="auto"/>
            </w:tcBorders>
            <w:vAlign w:val="center"/>
          </w:tcPr>
          <w:p w14:paraId="72C712E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A2CC06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27,1220</w:t>
            </w:r>
          </w:p>
        </w:tc>
      </w:tr>
      <w:tr w:rsidR="00562046" w:rsidRPr="00695576" w14:paraId="46A683A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75F576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FA90D77"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2662102701000</w:t>
            </w:r>
          </w:p>
        </w:tc>
        <w:tc>
          <w:tcPr>
            <w:tcW w:w="3544" w:type="dxa"/>
            <w:tcBorders>
              <w:top w:val="nil"/>
              <w:bottom w:val="single" w:sz="2" w:space="0" w:color="auto"/>
            </w:tcBorders>
            <w:vAlign w:val="center"/>
          </w:tcPr>
          <w:p w14:paraId="13769986"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Placi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ghips</w:t>
            </w:r>
            <w:proofErr w:type="spellEnd"/>
            <w:r w:rsidRPr="00695576">
              <w:rPr>
                <w:noProof w:val="0"/>
                <w:sz w:val="22"/>
                <w:szCs w:val="22"/>
                <w:lang w:val="en-US" w:eastAsia="ru-RU"/>
              </w:rPr>
              <w:t>-carton</w:t>
            </w:r>
          </w:p>
        </w:tc>
        <w:tc>
          <w:tcPr>
            <w:tcW w:w="2126" w:type="dxa"/>
            <w:tcBorders>
              <w:top w:val="nil"/>
              <w:bottom w:val="single" w:sz="2" w:space="0" w:color="auto"/>
            </w:tcBorders>
            <w:vAlign w:val="center"/>
          </w:tcPr>
          <w:p w14:paraId="47EC76E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nil"/>
              <w:bottom w:val="single" w:sz="2" w:space="0" w:color="auto"/>
            </w:tcBorders>
            <w:vAlign w:val="center"/>
          </w:tcPr>
          <w:p w14:paraId="559B6CB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14,9845</w:t>
            </w:r>
          </w:p>
        </w:tc>
      </w:tr>
      <w:tr w:rsidR="00562046" w:rsidRPr="00695576" w14:paraId="1354353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D16132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2E8DB4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2710703520284</w:t>
            </w:r>
          </w:p>
        </w:tc>
        <w:tc>
          <w:tcPr>
            <w:tcW w:w="3544" w:type="dxa"/>
            <w:tcBorders>
              <w:top w:val="nil"/>
              <w:bottom w:val="single" w:sz="2" w:space="0" w:color="auto"/>
            </w:tcBorders>
            <w:vAlign w:val="center"/>
          </w:tcPr>
          <w:p w14:paraId="4A317AED"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Profil</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ghidaj</w:t>
            </w:r>
            <w:proofErr w:type="spellEnd"/>
          </w:p>
        </w:tc>
        <w:tc>
          <w:tcPr>
            <w:tcW w:w="2126" w:type="dxa"/>
            <w:tcBorders>
              <w:top w:val="nil"/>
              <w:bottom w:val="single" w:sz="2" w:space="0" w:color="auto"/>
            </w:tcBorders>
            <w:vAlign w:val="center"/>
          </w:tcPr>
          <w:p w14:paraId="6745B62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7869F11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13,1150</w:t>
            </w:r>
          </w:p>
        </w:tc>
      </w:tr>
      <w:tr w:rsidR="00562046" w:rsidRPr="00695576" w14:paraId="4DDF6BA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08B2C1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628554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2710703520285</w:t>
            </w:r>
          </w:p>
        </w:tc>
        <w:tc>
          <w:tcPr>
            <w:tcW w:w="3544" w:type="dxa"/>
            <w:tcBorders>
              <w:top w:val="nil"/>
              <w:bottom w:val="single" w:sz="2" w:space="0" w:color="auto"/>
            </w:tcBorders>
            <w:vAlign w:val="center"/>
          </w:tcPr>
          <w:p w14:paraId="245BC76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Profil</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suport</w:t>
            </w:r>
            <w:proofErr w:type="spellEnd"/>
          </w:p>
        </w:tc>
        <w:tc>
          <w:tcPr>
            <w:tcW w:w="2126" w:type="dxa"/>
            <w:tcBorders>
              <w:top w:val="nil"/>
              <w:bottom w:val="single" w:sz="2" w:space="0" w:color="auto"/>
            </w:tcBorders>
            <w:vAlign w:val="center"/>
          </w:tcPr>
          <w:p w14:paraId="6FFE838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1207BCB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31,3962</w:t>
            </w:r>
          </w:p>
        </w:tc>
      </w:tr>
      <w:tr w:rsidR="00562046" w:rsidRPr="00695576" w14:paraId="3451A2B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F31E83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8A589A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2523156720072</w:t>
            </w:r>
          </w:p>
        </w:tc>
        <w:tc>
          <w:tcPr>
            <w:tcW w:w="3544" w:type="dxa"/>
            <w:tcBorders>
              <w:top w:val="nil"/>
              <w:bottom w:val="single" w:sz="2" w:space="0" w:color="auto"/>
            </w:tcBorders>
            <w:vAlign w:val="center"/>
          </w:tcPr>
          <w:p w14:paraId="519F7E93"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Banda de </w:t>
            </w:r>
            <w:proofErr w:type="spellStart"/>
            <w:r w:rsidRPr="00695576">
              <w:rPr>
                <w:noProof w:val="0"/>
                <w:sz w:val="22"/>
                <w:szCs w:val="22"/>
                <w:lang w:val="en-US" w:eastAsia="ru-RU"/>
              </w:rPr>
              <w:t>etansare</w:t>
            </w:r>
            <w:proofErr w:type="spellEnd"/>
            <w:r w:rsidRPr="00695576">
              <w:rPr>
                <w:noProof w:val="0"/>
                <w:sz w:val="22"/>
                <w:szCs w:val="22"/>
                <w:lang w:val="en-US" w:eastAsia="ru-RU"/>
              </w:rPr>
              <w:t xml:space="preserve"> sub </w:t>
            </w:r>
            <w:proofErr w:type="spellStart"/>
            <w:r w:rsidRPr="00695576">
              <w:rPr>
                <w:noProof w:val="0"/>
                <w:sz w:val="22"/>
                <w:szCs w:val="22"/>
                <w:lang w:val="en-US" w:eastAsia="ru-RU"/>
              </w:rPr>
              <w:t>profiluri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Dihtungsband</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6EC7A73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7C67C73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33,5368</w:t>
            </w:r>
          </w:p>
        </w:tc>
      </w:tr>
      <w:tr w:rsidR="00562046" w:rsidRPr="00695576" w14:paraId="73D505A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ADBAFA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8ED7DF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2513206621602</w:t>
            </w:r>
          </w:p>
        </w:tc>
        <w:tc>
          <w:tcPr>
            <w:tcW w:w="3544" w:type="dxa"/>
            <w:tcBorders>
              <w:top w:val="nil"/>
              <w:bottom w:val="single" w:sz="2" w:space="0" w:color="auto"/>
            </w:tcBorders>
            <w:vAlign w:val="center"/>
          </w:tcPr>
          <w:p w14:paraId="6A065BB2"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Banda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imbinarea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rosturilor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Serpeanca</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10F8BC3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315A64A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10,8103</w:t>
            </w:r>
          </w:p>
        </w:tc>
      </w:tr>
      <w:tr w:rsidR="00562046" w:rsidRPr="00695576" w14:paraId="2B9B8F6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E45E7F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AE035D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2430226102822</w:t>
            </w:r>
          </w:p>
        </w:tc>
        <w:tc>
          <w:tcPr>
            <w:tcW w:w="3544" w:type="dxa"/>
            <w:tcBorders>
              <w:top w:val="nil"/>
              <w:bottom w:val="single" w:sz="2" w:space="0" w:color="auto"/>
            </w:tcBorders>
            <w:vAlign w:val="center"/>
          </w:tcPr>
          <w:p w14:paraId="367F17EF"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Chit pe </w:t>
            </w:r>
            <w:proofErr w:type="spellStart"/>
            <w:r w:rsidRPr="00695576">
              <w:rPr>
                <w:noProof w:val="0"/>
                <w:sz w:val="22"/>
                <w:szCs w:val="22"/>
                <w:lang w:val="en-US" w:eastAsia="ru-RU"/>
              </w:rPr>
              <w:t>baza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ipsos</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Fughenfuller</w:t>
            </w:r>
            <w:proofErr w:type="spellEnd"/>
            <w:r w:rsidRPr="00695576">
              <w:rPr>
                <w:noProof w:val="0"/>
                <w:sz w:val="22"/>
                <w:szCs w:val="22"/>
                <w:lang w:val="en-US" w:eastAsia="ru-RU"/>
              </w:rPr>
              <w:t xml:space="preserve"> lait"</w:t>
            </w:r>
          </w:p>
        </w:tc>
        <w:tc>
          <w:tcPr>
            <w:tcW w:w="2126" w:type="dxa"/>
            <w:tcBorders>
              <w:top w:val="nil"/>
              <w:bottom w:val="single" w:sz="2" w:space="0" w:color="auto"/>
            </w:tcBorders>
            <w:vAlign w:val="center"/>
          </w:tcPr>
          <w:p w14:paraId="44C5EB9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77EBC96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3,8674</w:t>
            </w:r>
          </w:p>
        </w:tc>
      </w:tr>
      <w:tr w:rsidR="00562046" w:rsidRPr="00695576" w14:paraId="7B99655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9D9217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9E46FF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2430226101017</w:t>
            </w:r>
          </w:p>
        </w:tc>
        <w:tc>
          <w:tcPr>
            <w:tcW w:w="3544" w:type="dxa"/>
            <w:tcBorders>
              <w:top w:val="nil"/>
              <w:bottom w:val="single" w:sz="2" w:space="0" w:color="auto"/>
            </w:tcBorders>
            <w:vAlign w:val="center"/>
          </w:tcPr>
          <w:p w14:paraId="7BA781D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Grund</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Tifengrund</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642CD04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263FE0A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1,2487</w:t>
            </w:r>
          </w:p>
        </w:tc>
      </w:tr>
      <w:tr w:rsidR="00562046" w:rsidRPr="00695576" w14:paraId="6860488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6D1A72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4074AD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20511429507111</w:t>
            </w:r>
          </w:p>
        </w:tc>
        <w:tc>
          <w:tcPr>
            <w:tcW w:w="3544" w:type="dxa"/>
            <w:tcBorders>
              <w:top w:val="nil"/>
              <w:bottom w:val="single" w:sz="2" w:space="0" w:color="auto"/>
            </w:tcBorders>
            <w:vAlign w:val="center"/>
          </w:tcPr>
          <w:p w14:paraId="56CE8CE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Dibluri</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suruburi</w:t>
            </w:r>
            <w:proofErr w:type="spellEnd"/>
            <w:r w:rsidRPr="00695576">
              <w:rPr>
                <w:noProof w:val="0"/>
                <w:sz w:val="22"/>
                <w:szCs w:val="22"/>
                <w:lang w:val="en-US" w:eastAsia="ru-RU"/>
              </w:rPr>
              <w:t xml:space="preserve"> 8x80mm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fixarea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profilurilor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metalice</w:t>
            </w:r>
            <w:proofErr w:type="spellEnd"/>
          </w:p>
        </w:tc>
        <w:tc>
          <w:tcPr>
            <w:tcW w:w="2126" w:type="dxa"/>
            <w:tcBorders>
              <w:top w:val="nil"/>
              <w:bottom w:val="single" w:sz="2" w:space="0" w:color="auto"/>
            </w:tcBorders>
            <w:vAlign w:val="center"/>
          </w:tcPr>
          <w:p w14:paraId="4D00EE69"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37C7003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23,5471</w:t>
            </w:r>
          </w:p>
        </w:tc>
      </w:tr>
      <w:tr w:rsidR="00562046" w:rsidRPr="00695576" w14:paraId="2B59E02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0CB10E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95427B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2874115833871</w:t>
            </w:r>
          </w:p>
        </w:tc>
        <w:tc>
          <w:tcPr>
            <w:tcW w:w="3544" w:type="dxa"/>
            <w:tcBorders>
              <w:top w:val="nil"/>
              <w:bottom w:val="single" w:sz="2" w:space="0" w:color="auto"/>
            </w:tcBorders>
            <w:vAlign w:val="center"/>
          </w:tcPr>
          <w:p w14:paraId="4C83668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Suruburi</w:t>
            </w:r>
            <w:proofErr w:type="spellEnd"/>
            <w:r w:rsidRPr="00695576">
              <w:rPr>
                <w:noProof w:val="0"/>
                <w:sz w:val="22"/>
                <w:szCs w:val="22"/>
                <w:lang w:val="en-US" w:eastAsia="ru-RU"/>
              </w:rPr>
              <w:t xml:space="preserve"> cu </w:t>
            </w:r>
            <w:proofErr w:type="spellStart"/>
            <w:r w:rsidRPr="00695576">
              <w:rPr>
                <w:noProof w:val="0"/>
                <w:sz w:val="22"/>
                <w:szCs w:val="22"/>
                <w:lang w:val="en-US" w:eastAsia="ru-RU"/>
              </w:rPr>
              <w:t>autofiletare</w:t>
            </w:r>
            <w:proofErr w:type="spellEnd"/>
            <w:r w:rsidRPr="00695576">
              <w:rPr>
                <w:noProof w:val="0"/>
                <w:sz w:val="22"/>
                <w:szCs w:val="22"/>
                <w:lang w:val="en-US" w:eastAsia="ru-RU"/>
              </w:rPr>
              <w:t xml:space="preserve"> 3,5x25 mm</w:t>
            </w:r>
          </w:p>
        </w:tc>
        <w:tc>
          <w:tcPr>
            <w:tcW w:w="2126" w:type="dxa"/>
            <w:tcBorders>
              <w:top w:val="nil"/>
              <w:bottom w:val="single" w:sz="2" w:space="0" w:color="auto"/>
            </w:tcBorders>
            <w:vAlign w:val="center"/>
          </w:tcPr>
          <w:p w14:paraId="680014FD"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66321B9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231,0475</w:t>
            </w:r>
          </w:p>
        </w:tc>
      </w:tr>
      <w:tr w:rsidR="00562046" w:rsidRPr="00695576" w14:paraId="7FA910C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1F8FFA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874681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64C9D33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2DB963F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3C3CB2E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0,0653</w:t>
            </w:r>
          </w:p>
        </w:tc>
      </w:tr>
      <w:tr w:rsidR="00562046" w:rsidRPr="00695576" w14:paraId="150860E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3F5849A"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CECC76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2952270007609</w:t>
            </w:r>
          </w:p>
        </w:tc>
        <w:tc>
          <w:tcPr>
            <w:tcW w:w="3544" w:type="dxa"/>
            <w:tcBorders>
              <w:top w:val="nil"/>
              <w:bottom w:val="single" w:sz="2" w:space="0" w:color="auto"/>
            </w:tcBorders>
            <w:vAlign w:val="center"/>
          </w:tcPr>
          <w:p w14:paraId="32AADB3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Masina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gaurit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electrica</w:t>
            </w:r>
            <w:proofErr w:type="spellEnd"/>
          </w:p>
        </w:tc>
        <w:tc>
          <w:tcPr>
            <w:tcW w:w="2126" w:type="dxa"/>
            <w:tcBorders>
              <w:top w:val="nil"/>
              <w:bottom w:val="single" w:sz="2" w:space="0" w:color="auto"/>
            </w:tcBorders>
            <w:vAlign w:val="center"/>
          </w:tcPr>
          <w:p w14:paraId="5FA89F2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62EF652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0,6745</w:t>
            </w:r>
          </w:p>
        </w:tc>
      </w:tr>
      <w:tr w:rsidR="00562046" w:rsidRPr="00695576" w14:paraId="03C9D941"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7D7A990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156</w:t>
            </w:r>
          </w:p>
        </w:tc>
        <w:tc>
          <w:tcPr>
            <w:tcW w:w="1275" w:type="dxa"/>
            <w:tcBorders>
              <w:top w:val="single" w:sz="4" w:space="0" w:color="auto"/>
              <w:bottom w:val="single" w:sz="4" w:space="0" w:color="auto"/>
            </w:tcBorders>
            <w:vAlign w:val="center"/>
          </w:tcPr>
          <w:p w14:paraId="634D2E8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CG09A *</w:t>
            </w:r>
            <w:proofErr w:type="spellStart"/>
            <w:r w:rsidRPr="00695576">
              <w:rPr>
                <w:noProof w:val="0"/>
                <w:sz w:val="22"/>
                <w:szCs w:val="22"/>
                <w:lang w:val="en-US" w:eastAsia="ru-RU"/>
              </w:rPr>
              <w:t>Aplicativ</w:t>
            </w:r>
            <w:proofErr w:type="spellEnd"/>
          </w:p>
        </w:tc>
        <w:tc>
          <w:tcPr>
            <w:tcW w:w="3544" w:type="dxa"/>
            <w:tcBorders>
              <w:top w:val="single" w:sz="4" w:space="0" w:color="auto"/>
              <w:bottom w:val="single" w:sz="4" w:space="0" w:color="auto"/>
            </w:tcBorders>
            <w:vAlign w:val="center"/>
          </w:tcPr>
          <w:p w14:paraId="03AE42E0" w14:textId="572C9770" w:rsidR="00562046" w:rsidRPr="00695576" w:rsidRDefault="00562046" w:rsidP="009544A9">
            <w:pPr>
              <w:autoSpaceDE w:val="0"/>
              <w:autoSpaceDN w:val="0"/>
              <w:rPr>
                <w:noProof w:val="0"/>
                <w:lang w:val="en-US" w:eastAsia="ru-RU"/>
              </w:rPr>
            </w:pPr>
            <w:proofErr w:type="spellStart"/>
            <w:r w:rsidRPr="00695576">
              <w:rPr>
                <w:noProof w:val="0"/>
                <w:lang w:val="en-US" w:eastAsia="ru-RU"/>
              </w:rPr>
              <w:t>Plinte</w:t>
            </w:r>
            <w:proofErr w:type="spellEnd"/>
            <w:r w:rsidRPr="00695576">
              <w:rPr>
                <w:noProof w:val="0"/>
                <w:lang w:val="en-US" w:eastAsia="ru-RU"/>
              </w:rPr>
              <w:t xml:space="preserve"> din PVC (</w:t>
            </w:r>
            <w:proofErr w:type="spellStart"/>
            <w:r w:rsidRPr="00695576">
              <w:rPr>
                <w:noProof w:val="0"/>
                <w:lang w:val="en-US" w:eastAsia="ru-RU"/>
              </w:rPr>
              <w:t>baghet</w:t>
            </w:r>
            <w:proofErr w:type="spellEnd"/>
            <w:r w:rsidRPr="00695576">
              <w:rPr>
                <w:noProof w:val="0"/>
                <w:lang w:val="en-US" w:eastAsia="ru-RU"/>
              </w:rPr>
              <w:t xml:space="preserve"> 60x60), </w:t>
            </w:r>
            <w:proofErr w:type="spellStart"/>
            <w:r w:rsidRPr="00695576">
              <w:rPr>
                <w:noProof w:val="0"/>
                <w:lang w:val="en-US" w:eastAsia="ru-RU"/>
              </w:rPr>
              <w:t>montate</w:t>
            </w:r>
            <w:proofErr w:type="spellEnd"/>
            <w:r w:rsidRPr="00695576">
              <w:rPr>
                <w:noProof w:val="0"/>
                <w:lang w:val="en-US" w:eastAsia="ru-RU"/>
              </w:rPr>
              <w:t xml:space="preserve"> </w:t>
            </w:r>
            <w:proofErr w:type="spellStart"/>
            <w:r w:rsidRPr="00695576">
              <w:rPr>
                <w:noProof w:val="0"/>
                <w:lang w:val="en-US" w:eastAsia="ru-RU"/>
              </w:rPr>
              <w:t>orizontal</w:t>
            </w:r>
            <w:proofErr w:type="spellEnd"/>
            <w:r w:rsidRPr="00695576">
              <w:rPr>
                <w:noProof w:val="0"/>
                <w:lang w:val="en-US" w:eastAsia="ru-RU"/>
              </w:rPr>
              <w:t xml:space="preserve"> la </w:t>
            </w:r>
            <w:proofErr w:type="spellStart"/>
            <w:r w:rsidRPr="00695576">
              <w:rPr>
                <w:noProof w:val="0"/>
                <w:lang w:val="en-US" w:eastAsia="ru-RU"/>
              </w:rPr>
              <w:t>tavan</w:t>
            </w:r>
            <w:proofErr w:type="spellEnd"/>
            <w:r w:rsidRPr="00695576">
              <w:rPr>
                <w:noProof w:val="0"/>
                <w:lang w:val="en-US" w:eastAsia="ru-RU"/>
              </w:rPr>
              <w:t xml:space="preserve">, </w:t>
            </w:r>
            <w:proofErr w:type="spellStart"/>
            <w:r w:rsidRPr="00695576">
              <w:rPr>
                <w:noProof w:val="0"/>
                <w:lang w:val="en-US" w:eastAsia="ru-RU"/>
              </w:rPr>
              <w:t>prin</w:t>
            </w:r>
            <w:proofErr w:type="spellEnd"/>
            <w:r w:rsidRPr="00695576">
              <w:rPr>
                <w:noProof w:val="0"/>
                <w:lang w:val="en-US" w:eastAsia="ru-RU"/>
              </w:rPr>
              <w:t xml:space="preserve"> </w:t>
            </w:r>
            <w:proofErr w:type="spellStart"/>
            <w:r w:rsidRPr="00695576">
              <w:rPr>
                <w:noProof w:val="0"/>
                <w:lang w:val="en-US" w:eastAsia="ru-RU"/>
              </w:rPr>
              <w:t>lipire</w:t>
            </w:r>
            <w:proofErr w:type="spellEnd"/>
            <w:r w:rsidRPr="00695576">
              <w:rPr>
                <w:noProof w:val="0"/>
                <w:lang w:val="en-US" w:eastAsia="ru-RU"/>
              </w:rPr>
              <w:t xml:space="preserve"> cu </w:t>
            </w:r>
            <w:proofErr w:type="spellStart"/>
            <w:r w:rsidRPr="00695576">
              <w:rPr>
                <w:noProof w:val="0"/>
                <w:lang w:val="en-US" w:eastAsia="ru-RU"/>
              </w:rPr>
              <w:t>adeziv</w:t>
            </w:r>
            <w:proofErr w:type="spellEnd"/>
            <w:r w:rsidRPr="00695576">
              <w:rPr>
                <w:noProof w:val="0"/>
                <w:lang w:val="en-US" w:eastAsia="ru-RU"/>
              </w:rPr>
              <w:t xml:space="preserve"> </w:t>
            </w:r>
            <w:proofErr w:type="spellStart"/>
            <w:r w:rsidRPr="00695576">
              <w:rPr>
                <w:noProof w:val="0"/>
                <w:lang w:val="en-US" w:eastAsia="ru-RU"/>
              </w:rPr>
              <w:t>Prenadez</w:t>
            </w:r>
            <w:proofErr w:type="spellEnd"/>
            <w:r w:rsidRPr="00695576">
              <w:rPr>
                <w:noProof w:val="0"/>
                <w:lang w:val="en-US" w:eastAsia="ru-RU"/>
              </w:rPr>
              <w:t xml:space="preserve">, in </w:t>
            </w:r>
            <w:proofErr w:type="spellStart"/>
            <w:r w:rsidRPr="00695576">
              <w:rPr>
                <w:noProof w:val="0"/>
                <w:lang w:val="en-US" w:eastAsia="ru-RU"/>
              </w:rPr>
              <w:t>incaperi</w:t>
            </w:r>
            <w:proofErr w:type="spellEnd"/>
            <w:r w:rsidRPr="00695576">
              <w:rPr>
                <w:noProof w:val="0"/>
                <w:lang w:val="en-US" w:eastAsia="ru-RU"/>
              </w:rPr>
              <w:t xml:space="preserve"> cu </w:t>
            </w:r>
            <w:proofErr w:type="spellStart"/>
            <w:r w:rsidRPr="00695576">
              <w:rPr>
                <w:noProof w:val="0"/>
                <w:lang w:val="en-US" w:eastAsia="ru-RU"/>
              </w:rPr>
              <w:t>suprafete</w:t>
            </w:r>
            <w:proofErr w:type="spellEnd"/>
            <w:r w:rsidRPr="00695576">
              <w:rPr>
                <w:noProof w:val="0"/>
                <w:lang w:val="en-US" w:eastAsia="ru-RU"/>
              </w:rPr>
              <w:t xml:space="preserve"> </w:t>
            </w:r>
            <w:proofErr w:type="spellStart"/>
            <w:r w:rsidRPr="00695576">
              <w:rPr>
                <w:noProof w:val="0"/>
                <w:lang w:val="en-US" w:eastAsia="ru-RU"/>
              </w:rPr>
              <w:t>mai</w:t>
            </w:r>
            <w:proofErr w:type="spellEnd"/>
            <w:r w:rsidRPr="00695576">
              <w:rPr>
                <w:noProof w:val="0"/>
                <w:lang w:val="en-US" w:eastAsia="ru-RU"/>
              </w:rPr>
              <w:t xml:space="preserve"> </w:t>
            </w:r>
            <w:proofErr w:type="spellStart"/>
            <w:r w:rsidRPr="00695576">
              <w:rPr>
                <w:noProof w:val="0"/>
                <w:lang w:val="en-US" w:eastAsia="ru-RU"/>
              </w:rPr>
              <w:t>mari</w:t>
            </w:r>
            <w:proofErr w:type="spellEnd"/>
            <w:r w:rsidRPr="00695576">
              <w:rPr>
                <w:noProof w:val="0"/>
                <w:lang w:val="en-US" w:eastAsia="ru-RU"/>
              </w:rPr>
              <w:t xml:space="preserve"> de </w:t>
            </w:r>
            <w:r w:rsidRPr="00695576">
              <w:rPr>
                <w:noProof w:val="0"/>
                <w:lang w:val="en-US" w:eastAsia="ru-RU"/>
              </w:rPr>
              <w:lastRenderedPageBreak/>
              <w:t xml:space="preserve">16 </w:t>
            </w:r>
            <w:proofErr w:type="spellStart"/>
            <w:r w:rsidRPr="00695576">
              <w:rPr>
                <w:noProof w:val="0"/>
                <w:lang w:val="en-US" w:eastAsia="ru-RU"/>
              </w:rPr>
              <w:t>mp</w:t>
            </w:r>
            <w:proofErr w:type="spellEnd"/>
          </w:p>
        </w:tc>
        <w:tc>
          <w:tcPr>
            <w:tcW w:w="2126" w:type="dxa"/>
            <w:tcBorders>
              <w:top w:val="single" w:sz="4" w:space="0" w:color="auto"/>
              <w:bottom w:val="single" w:sz="4" w:space="0" w:color="auto"/>
            </w:tcBorders>
            <w:vAlign w:val="center"/>
          </w:tcPr>
          <w:p w14:paraId="4F482E5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lastRenderedPageBreak/>
              <w:t>m</w:t>
            </w:r>
          </w:p>
        </w:tc>
        <w:tc>
          <w:tcPr>
            <w:tcW w:w="1985" w:type="dxa"/>
            <w:tcBorders>
              <w:top w:val="single" w:sz="4" w:space="0" w:color="auto"/>
              <w:bottom w:val="single" w:sz="4" w:space="0" w:color="auto"/>
            </w:tcBorders>
            <w:vAlign w:val="center"/>
          </w:tcPr>
          <w:p w14:paraId="1F279F52"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22,0000</w:t>
            </w:r>
          </w:p>
          <w:p w14:paraId="4E17D817" w14:textId="77777777" w:rsidR="00562046" w:rsidRPr="00695576" w:rsidRDefault="00562046" w:rsidP="00562046">
            <w:pPr>
              <w:autoSpaceDE w:val="0"/>
              <w:autoSpaceDN w:val="0"/>
              <w:jc w:val="center"/>
              <w:rPr>
                <w:noProof w:val="0"/>
                <w:lang w:val="en-US" w:eastAsia="ru-RU"/>
              </w:rPr>
            </w:pPr>
          </w:p>
        </w:tc>
      </w:tr>
      <w:tr w:rsidR="00562046" w:rsidRPr="00695576" w14:paraId="60495D02"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1A03F7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BB0BD6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7129200011200</w:t>
            </w:r>
          </w:p>
        </w:tc>
        <w:tc>
          <w:tcPr>
            <w:tcW w:w="3544" w:type="dxa"/>
            <w:tcBorders>
              <w:top w:val="nil"/>
              <w:bottom w:val="single" w:sz="2" w:space="0" w:color="auto"/>
            </w:tcBorders>
            <w:vAlign w:val="center"/>
          </w:tcPr>
          <w:p w14:paraId="365F29B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Finisor</w:t>
            </w:r>
            <w:proofErr w:type="spellEnd"/>
            <w:r w:rsidRPr="00695576">
              <w:rPr>
                <w:noProof w:val="0"/>
                <w:sz w:val="22"/>
                <w:szCs w:val="22"/>
                <w:lang w:val="en-US" w:eastAsia="ru-RU"/>
              </w:rPr>
              <w:t xml:space="preserve"> MP</w:t>
            </w:r>
          </w:p>
        </w:tc>
        <w:tc>
          <w:tcPr>
            <w:tcW w:w="2126" w:type="dxa"/>
            <w:tcBorders>
              <w:top w:val="nil"/>
              <w:bottom w:val="single" w:sz="2" w:space="0" w:color="auto"/>
            </w:tcBorders>
            <w:vAlign w:val="center"/>
          </w:tcPr>
          <w:p w14:paraId="7BCFBFF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C0393C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12,1000</w:t>
            </w:r>
          </w:p>
        </w:tc>
      </w:tr>
      <w:tr w:rsidR="00562046" w:rsidRPr="00695576" w14:paraId="517DE1C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982119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DE964A3"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4DC67D1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52B96D7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EAA2C9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1,1000</w:t>
            </w:r>
          </w:p>
        </w:tc>
      </w:tr>
      <w:tr w:rsidR="00562046" w:rsidRPr="00695576" w14:paraId="1ED2DC5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54B0387"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9D33E6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2521106718374*</w:t>
            </w:r>
          </w:p>
        </w:tc>
        <w:tc>
          <w:tcPr>
            <w:tcW w:w="3544" w:type="dxa"/>
            <w:tcBorders>
              <w:top w:val="nil"/>
              <w:bottom w:val="single" w:sz="2" w:space="0" w:color="auto"/>
            </w:tcBorders>
            <w:vAlign w:val="center"/>
          </w:tcPr>
          <w:p w14:paraId="080D4ED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Profil</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p.v.c</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plastifiat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bagheta</w:t>
            </w:r>
            <w:proofErr w:type="spellEnd"/>
          </w:p>
        </w:tc>
        <w:tc>
          <w:tcPr>
            <w:tcW w:w="2126" w:type="dxa"/>
            <w:tcBorders>
              <w:top w:val="nil"/>
              <w:bottom w:val="single" w:sz="2" w:space="0" w:color="auto"/>
            </w:tcBorders>
            <w:vAlign w:val="center"/>
          </w:tcPr>
          <w:p w14:paraId="0196065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2" w:space="0" w:color="auto"/>
            </w:tcBorders>
            <w:vAlign w:val="center"/>
          </w:tcPr>
          <w:p w14:paraId="737D091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22,4400</w:t>
            </w:r>
          </w:p>
        </w:tc>
      </w:tr>
      <w:tr w:rsidR="00562046" w:rsidRPr="00695576" w14:paraId="5326F0A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A5C26AA"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C44038D"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2462106110431</w:t>
            </w:r>
          </w:p>
        </w:tc>
        <w:tc>
          <w:tcPr>
            <w:tcW w:w="3544" w:type="dxa"/>
            <w:tcBorders>
              <w:top w:val="nil"/>
              <w:bottom w:val="single" w:sz="2" w:space="0" w:color="auto"/>
            </w:tcBorders>
            <w:vAlign w:val="center"/>
          </w:tcPr>
          <w:p w14:paraId="3849101D"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Prenadez</w:t>
            </w:r>
            <w:proofErr w:type="spellEnd"/>
            <w:r w:rsidRPr="00695576">
              <w:rPr>
                <w:noProof w:val="0"/>
                <w:sz w:val="22"/>
                <w:szCs w:val="22"/>
                <w:lang w:val="en-US" w:eastAsia="ru-RU"/>
              </w:rPr>
              <w:t xml:space="preserve"> 300 NII 2829-74</w:t>
            </w:r>
          </w:p>
        </w:tc>
        <w:tc>
          <w:tcPr>
            <w:tcW w:w="2126" w:type="dxa"/>
            <w:tcBorders>
              <w:top w:val="nil"/>
              <w:bottom w:val="single" w:sz="2" w:space="0" w:color="auto"/>
            </w:tcBorders>
            <w:vAlign w:val="center"/>
          </w:tcPr>
          <w:p w14:paraId="65FC04D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052CA4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2,6400</w:t>
            </w:r>
          </w:p>
        </w:tc>
      </w:tr>
      <w:tr w:rsidR="00562046" w:rsidRPr="00695576" w14:paraId="6C26474D"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17EA9E2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157</w:t>
            </w:r>
          </w:p>
        </w:tc>
        <w:tc>
          <w:tcPr>
            <w:tcW w:w="1275" w:type="dxa"/>
            <w:tcBorders>
              <w:top w:val="single" w:sz="4" w:space="0" w:color="auto"/>
              <w:bottom w:val="single" w:sz="4" w:space="0" w:color="auto"/>
            </w:tcBorders>
            <w:vAlign w:val="center"/>
          </w:tcPr>
          <w:p w14:paraId="1EC2A24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CF57A</w:t>
            </w:r>
          </w:p>
        </w:tc>
        <w:tc>
          <w:tcPr>
            <w:tcW w:w="3544" w:type="dxa"/>
            <w:tcBorders>
              <w:top w:val="single" w:sz="4" w:space="0" w:color="auto"/>
              <w:bottom w:val="single" w:sz="4" w:space="0" w:color="auto"/>
            </w:tcBorders>
            <w:vAlign w:val="center"/>
          </w:tcPr>
          <w:p w14:paraId="7CEA08B7" w14:textId="64BA77D4" w:rsidR="00562046" w:rsidRPr="00695576" w:rsidRDefault="00562046" w:rsidP="009544A9">
            <w:pPr>
              <w:autoSpaceDE w:val="0"/>
              <w:autoSpaceDN w:val="0"/>
              <w:rPr>
                <w:noProof w:val="0"/>
                <w:lang w:val="en-US" w:eastAsia="ru-RU"/>
              </w:rPr>
            </w:pPr>
            <w:proofErr w:type="spellStart"/>
            <w:r w:rsidRPr="00695576">
              <w:rPr>
                <w:noProof w:val="0"/>
                <w:lang w:val="en-US" w:eastAsia="ru-RU"/>
              </w:rPr>
              <w:t>Aplicarea</w:t>
            </w:r>
            <w:proofErr w:type="spellEnd"/>
            <w:r w:rsidRPr="00695576">
              <w:rPr>
                <w:noProof w:val="0"/>
                <w:lang w:val="en-US" w:eastAsia="ru-RU"/>
              </w:rPr>
              <w:t xml:space="preserve"> </w:t>
            </w:r>
            <w:proofErr w:type="spellStart"/>
            <w:r w:rsidRPr="00695576">
              <w:rPr>
                <w:noProof w:val="0"/>
                <w:lang w:val="en-US" w:eastAsia="ru-RU"/>
              </w:rPr>
              <w:t>manuala</w:t>
            </w:r>
            <w:proofErr w:type="spellEnd"/>
            <w:r w:rsidRPr="00695576">
              <w:rPr>
                <w:noProof w:val="0"/>
                <w:lang w:val="en-US" w:eastAsia="ru-RU"/>
              </w:rPr>
              <w:t xml:space="preserve"> a </w:t>
            </w:r>
            <w:proofErr w:type="spellStart"/>
            <w:r w:rsidRPr="00695576">
              <w:rPr>
                <w:noProof w:val="0"/>
                <w:lang w:val="en-US" w:eastAsia="ru-RU"/>
              </w:rPr>
              <w:t>chitului</w:t>
            </w:r>
            <w:proofErr w:type="spellEnd"/>
            <w:r w:rsidRPr="00695576">
              <w:rPr>
                <w:noProof w:val="0"/>
                <w:lang w:val="en-US" w:eastAsia="ru-RU"/>
              </w:rPr>
              <w:t xml:space="preserve"> pe </w:t>
            </w:r>
            <w:proofErr w:type="spellStart"/>
            <w:r w:rsidRPr="00695576">
              <w:rPr>
                <w:noProof w:val="0"/>
                <w:lang w:val="en-US" w:eastAsia="ru-RU"/>
              </w:rPr>
              <w:t>baza</w:t>
            </w:r>
            <w:proofErr w:type="spellEnd"/>
            <w:r w:rsidRPr="00695576">
              <w:rPr>
                <w:noProof w:val="0"/>
                <w:lang w:val="en-US" w:eastAsia="ru-RU"/>
              </w:rPr>
              <w:t xml:space="preserve"> de </w:t>
            </w:r>
            <w:proofErr w:type="spellStart"/>
            <w:r w:rsidRPr="00695576">
              <w:rPr>
                <w:noProof w:val="0"/>
                <w:lang w:val="en-US" w:eastAsia="ru-RU"/>
              </w:rPr>
              <w:t>ipsos</w:t>
            </w:r>
            <w:proofErr w:type="spellEnd"/>
            <w:r w:rsidRPr="00695576">
              <w:rPr>
                <w:noProof w:val="0"/>
                <w:lang w:val="en-US" w:eastAsia="ru-RU"/>
              </w:rPr>
              <w:t xml:space="preserve"> "</w:t>
            </w:r>
            <w:proofErr w:type="spellStart"/>
            <w:r w:rsidRPr="00695576">
              <w:rPr>
                <w:noProof w:val="0"/>
                <w:lang w:val="en-US" w:eastAsia="ru-RU"/>
              </w:rPr>
              <w:t>Eurofin</w:t>
            </w:r>
            <w:proofErr w:type="spellEnd"/>
            <w:r w:rsidRPr="00695576">
              <w:rPr>
                <w:noProof w:val="0"/>
                <w:lang w:val="en-US" w:eastAsia="ru-RU"/>
              </w:rPr>
              <w:t xml:space="preserve">" </w:t>
            </w:r>
            <w:proofErr w:type="spellStart"/>
            <w:r w:rsidRPr="00695576">
              <w:rPr>
                <w:noProof w:val="0"/>
                <w:lang w:val="en-US" w:eastAsia="ru-RU"/>
              </w:rPr>
              <w:t>grosime</w:t>
            </w:r>
            <w:proofErr w:type="spellEnd"/>
            <w:r w:rsidRPr="00695576">
              <w:rPr>
                <w:noProof w:val="0"/>
                <w:lang w:val="en-US" w:eastAsia="ru-RU"/>
              </w:rPr>
              <w:t xml:space="preserve"> 1,0 mm pe </w:t>
            </w:r>
            <w:proofErr w:type="spellStart"/>
            <w:proofErr w:type="gramStart"/>
            <w:r w:rsidRPr="00695576">
              <w:rPr>
                <w:noProof w:val="0"/>
                <w:lang w:val="en-US" w:eastAsia="ru-RU"/>
              </w:rPr>
              <w:t>suprafetele</w:t>
            </w:r>
            <w:proofErr w:type="spellEnd"/>
            <w:r w:rsidRPr="00695576">
              <w:rPr>
                <w:noProof w:val="0"/>
                <w:lang w:val="en-US" w:eastAsia="ru-RU"/>
              </w:rPr>
              <w:t xml:space="preserve">  </w:t>
            </w:r>
            <w:proofErr w:type="spellStart"/>
            <w:r w:rsidRPr="00695576">
              <w:rPr>
                <w:noProof w:val="0"/>
                <w:lang w:val="en-US" w:eastAsia="ru-RU"/>
              </w:rPr>
              <w:t>peretilor</w:t>
            </w:r>
            <w:proofErr w:type="spellEnd"/>
            <w:proofErr w:type="gramEnd"/>
            <w:r w:rsidRPr="00695576">
              <w:rPr>
                <w:noProof w:val="0"/>
                <w:lang w:val="en-US" w:eastAsia="ru-RU"/>
              </w:rPr>
              <w:t xml:space="preserve">,  </w:t>
            </w:r>
            <w:proofErr w:type="spellStart"/>
            <w:r w:rsidRPr="00695576">
              <w:rPr>
                <w:noProof w:val="0"/>
                <w:lang w:val="en-US" w:eastAsia="ru-RU"/>
              </w:rPr>
              <w:t>coloanelor</w:t>
            </w:r>
            <w:proofErr w:type="spellEnd"/>
          </w:p>
        </w:tc>
        <w:tc>
          <w:tcPr>
            <w:tcW w:w="2126" w:type="dxa"/>
            <w:tcBorders>
              <w:top w:val="single" w:sz="4" w:space="0" w:color="auto"/>
              <w:bottom w:val="single" w:sz="4" w:space="0" w:color="auto"/>
            </w:tcBorders>
            <w:vAlign w:val="center"/>
          </w:tcPr>
          <w:p w14:paraId="395D49B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4AE2E234"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7D0CB91B" w14:textId="77777777" w:rsidR="00562046" w:rsidRPr="00695576" w:rsidRDefault="00562046" w:rsidP="00562046">
            <w:pPr>
              <w:autoSpaceDE w:val="0"/>
              <w:autoSpaceDN w:val="0"/>
              <w:jc w:val="center"/>
              <w:rPr>
                <w:noProof w:val="0"/>
                <w:lang w:val="en-US" w:eastAsia="ru-RU"/>
              </w:rPr>
            </w:pPr>
          </w:p>
        </w:tc>
      </w:tr>
      <w:tr w:rsidR="00562046" w:rsidRPr="00695576" w14:paraId="2CC6F8C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38A56FA"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D376DF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7122050013401</w:t>
            </w:r>
          </w:p>
        </w:tc>
        <w:tc>
          <w:tcPr>
            <w:tcW w:w="3544" w:type="dxa"/>
            <w:tcBorders>
              <w:top w:val="nil"/>
              <w:bottom w:val="single" w:sz="2" w:space="0" w:color="auto"/>
            </w:tcBorders>
            <w:vAlign w:val="center"/>
          </w:tcPr>
          <w:p w14:paraId="1283737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Zidar</w:t>
            </w:r>
            <w:proofErr w:type="spellEnd"/>
            <w:r w:rsidRPr="00695576">
              <w:rPr>
                <w:noProof w:val="0"/>
                <w:sz w:val="22"/>
                <w:szCs w:val="22"/>
                <w:lang w:val="en-US" w:eastAsia="ru-RU"/>
              </w:rPr>
              <w:t xml:space="preserve"> cat.4</w:t>
            </w:r>
          </w:p>
        </w:tc>
        <w:tc>
          <w:tcPr>
            <w:tcW w:w="2126" w:type="dxa"/>
            <w:tcBorders>
              <w:top w:val="nil"/>
              <w:bottom w:val="single" w:sz="2" w:space="0" w:color="auto"/>
            </w:tcBorders>
            <w:vAlign w:val="center"/>
          </w:tcPr>
          <w:p w14:paraId="57F0FC3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309747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6,3900</w:t>
            </w:r>
          </w:p>
        </w:tc>
      </w:tr>
      <w:tr w:rsidR="00562046" w:rsidRPr="00695576" w14:paraId="74BBA279"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843304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49F0367"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9310060019920</w:t>
            </w:r>
          </w:p>
        </w:tc>
        <w:tc>
          <w:tcPr>
            <w:tcW w:w="3544" w:type="dxa"/>
            <w:tcBorders>
              <w:top w:val="nil"/>
              <w:bottom w:val="single" w:sz="2" w:space="0" w:color="auto"/>
            </w:tcBorders>
            <w:vAlign w:val="center"/>
          </w:tcPr>
          <w:p w14:paraId="135285CD"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CM</w:t>
            </w:r>
          </w:p>
        </w:tc>
        <w:tc>
          <w:tcPr>
            <w:tcW w:w="2126" w:type="dxa"/>
            <w:tcBorders>
              <w:top w:val="nil"/>
              <w:bottom w:val="single" w:sz="2" w:space="0" w:color="auto"/>
            </w:tcBorders>
            <w:vAlign w:val="center"/>
          </w:tcPr>
          <w:p w14:paraId="5FE3B4D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3D9E15E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1,4200</w:t>
            </w:r>
          </w:p>
        </w:tc>
      </w:tr>
      <w:tr w:rsidR="00562046" w:rsidRPr="00695576" w14:paraId="39FE8F0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D54EE7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E4C7A3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2653102100833</w:t>
            </w:r>
          </w:p>
        </w:tc>
        <w:tc>
          <w:tcPr>
            <w:tcW w:w="3544" w:type="dxa"/>
            <w:tcBorders>
              <w:top w:val="nil"/>
              <w:bottom w:val="single" w:sz="2" w:space="0" w:color="auto"/>
            </w:tcBorders>
            <w:vAlign w:val="center"/>
          </w:tcPr>
          <w:p w14:paraId="76FA1C12"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Chit pe </w:t>
            </w:r>
            <w:proofErr w:type="spellStart"/>
            <w:r w:rsidRPr="00695576">
              <w:rPr>
                <w:noProof w:val="0"/>
                <w:sz w:val="22"/>
                <w:szCs w:val="22"/>
                <w:lang w:val="en-US" w:eastAsia="ru-RU"/>
              </w:rPr>
              <w:t>baza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ipsos</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Eurofin</w:t>
            </w:r>
            <w:proofErr w:type="spellEnd"/>
            <w:r w:rsidRPr="00695576">
              <w:rPr>
                <w:noProof w:val="0"/>
                <w:sz w:val="22"/>
                <w:szCs w:val="22"/>
                <w:lang w:val="en-US" w:eastAsia="ru-RU"/>
              </w:rPr>
              <w:t>"</w:t>
            </w:r>
          </w:p>
        </w:tc>
        <w:tc>
          <w:tcPr>
            <w:tcW w:w="2126" w:type="dxa"/>
            <w:tcBorders>
              <w:top w:val="nil"/>
              <w:bottom w:val="single" w:sz="2" w:space="0" w:color="auto"/>
            </w:tcBorders>
            <w:vAlign w:val="center"/>
          </w:tcPr>
          <w:p w14:paraId="7413DB4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38D0B6B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14,9796</w:t>
            </w:r>
          </w:p>
        </w:tc>
      </w:tr>
      <w:tr w:rsidR="00562046" w:rsidRPr="00695576" w14:paraId="0D479C9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5C1E5B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2A97A0F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4100126202818</w:t>
            </w:r>
          </w:p>
        </w:tc>
        <w:tc>
          <w:tcPr>
            <w:tcW w:w="3544" w:type="dxa"/>
            <w:tcBorders>
              <w:top w:val="nil"/>
              <w:bottom w:val="single" w:sz="2" w:space="0" w:color="auto"/>
            </w:tcBorders>
            <w:vAlign w:val="center"/>
          </w:tcPr>
          <w:p w14:paraId="1605D4D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Apa</w:t>
            </w:r>
            <w:proofErr w:type="spellEnd"/>
          </w:p>
        </w:tc>
        <w:tc>
          <w:tcPr>
            <w:tcW w:w="2126" w:type="dxa"/>
            <w:tcBorders>
              <w:top w:val="nil"/>
              <w:bottom w:val="single" w:sz="2" w:space="0" w:color="auto"/>
            </w:tcBorders>
            <w:vAlign w:val="center"/>
          </w:tcPr>
          <w:p w14:paraId="78C39BD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033E6F7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0,0142</w:t>
            </w:r>
          </w:p>
        </w:tc>
      </w:tr>
      <w:tr w:rsidR="00562046" w:rsidRPr="00695576" w14:paraId="21431AF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F4E738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FB3788C"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2952160007200</w:t>
            </w:r>
          </w:p>
        </w:tc>
        <w:tc>
          <w:tcPr>
            <w:tcW w:w="3544" w:type="dxa"/>
            <w:tcBorders>
              <w:top w:val="nil"/>
              <w:bottom w:val="single" w:sz="2" w:space="0" w:color="auto"/>
            </w:tcBorders>
            <w:vAlign w:val="center"/>
          </w:tcPr>
          <w:p w14:paraId="33247461"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Utilaj</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ridicat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finisaj</w:t>
            </w:r>
            <w:proofErr w:type="spellEnd"/>
          </w:p>
        </w:tc>
        <w:tc>
          <w:tcPr>
            <w:tcW w:w="2126" w:type="dxa"/>
            <w:tcBorders>
              <w:top w:val="nil"/>
              <w:bottom w:val="single" w:sz="2" w:space="0" w:color="auto"/>
            </w:tcBorders>
            <w:vAlign w:val="center"/>
          </w:tcPr>
          <w:p w14:paraId="1891836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216B024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0,0142</w:t>
            </w:r>
          </w:p>
        </w:tc>
      </w:tr>
      <w:tr w:rsidR="00562046" w:rsidRPr="00695576" w14:paraId="5108A12C"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266D250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158</w:t>
            </w:r>
          </w:p>
        </w:tc>
        <w:tc>
          <w:tcPr>
            <w:tcW w:w="1275" w:type="dxa"/>
            <w:tcBorders>
              <w:top w:val="single" w:sz="4" w:space="0" w:color="auto"/>
              <w:bottom w:val="single" w:sz="4" w:space="0" w:color="auto"/>
            </w:tcBorders>
            <w:vAlign w:val="center"/>
          </w:tcPr>
          <w:p w14:paraId="443368F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CN53A</w:t>
            </w:r>
          </w:p>
        </w:tc>
        <w:tc>
          <w:tcPr>
            <w:tcW w:w="3544" w:type="dxa"/>
            <w:tcBorders>
              <w:top w:val="single" w:sz="4" w:space="0" w:color="auto"/>
              <w:bottom w:val="single" w:sz="4" w:space="0" w:color="auto"/>
            </w:tcBorders>
            <w:vAlign w:val="center"/>
          </w:tcPr>
          <w:p w14:paraId="5E34B1A1" w14:textId="6093FF8B" w:rsidR="00562046" w:rsidRPr="00695576" w:rsidRDefault="00562046" w:rsidP="009544A9">
            <w:pPr>
              <w:autoSpaceDE w:val="0"/>
              <w:autoSpaceDN w:val="0"/>
              <w:rPr>
                <w:noProof w:val="0"/>
                <w:lang w:val="en-US" w:eastAsia="ru-RU"/>
              </w:rPr>
            </w:pPr>
            <w:proofErr w:type="spellStart"/>
            <w:r w:rsidRPr="00695576">
              <w:rPr>
                <w:noProof w:val="0"/>
                <w:lang w:val="en-US" w:eastAsia="ru-RU"/>
              </w:rPr>
              <w:t>Grunduirea</w:t>
            </w:r>
            <w:proofErr w:type="spellEnd"/>
            <w:r w:rsidRPr="00695576">
              <w:rPr>
                <w:noProof w:val="0"/>
                <w:lang w:val="en-US" w:eastAsia="ru-RU"/>
              </w:rPr>
              <w:t xml:space="preserve"> </w:t>
            </w:r>
            <w:proofErr w:type="spellStart"/>
            <w:r w:rsidRPr="00695576">
              <w:rPr>
                <w:noProof w:val="0"/>
                <w:lang w:val="en-US" w:eastAsia="ru-RU"/>
              </w:rPr>
              <w:t>suprafetelor</w:t>
            </w:r>
            <w:proofErr w:type="spellEnd"/>
            <w:r w:rsidRPr="00695576">
              <w:rPr>
                <w:noProof w:val="0"/>
                <w:lang w:val="en-US" w:eastAsia="ru-RU"/>
              </w:rPr>
              <w:t xml:space="preserve"> </w:t>
            </w:r>
            <w:proofErr w:type="spellStart"/>
            <w:r w:rsidRPr="00695576">
              <w:rPr>
                <w:noProof w:val="0"/>
                <w:lang w:val="en-US" w:eastAsia="ru-RU"/>
              </w:rPr>
              <w:t>interioare</w:t>
            </w:r>
            <w:proofErr w:type="spellEnd"/>
            <w:r w:rsidRPr="00695576">
              <w:rPr>
                <w:noProof w:val="0"/>
                <w:lang w:val="en-US" w:eastAsia="ru-RU"/>
              </w:rPr>
              <w:t xml:space="preserve"> a </w:t>
            </w:r>
            <w:proofErr w:type="spellStart"/>
            <w:r w:rsidRPr="00695576">
              <w:rPr>
                <w:noProof w:val="0"/>
                <w:lang w:val="en-US" w:eastAsia="ru-RU"/>
              </w:rPr>
              <w:t>tavanelor</w:t>
            </w:r>
            <w:proofErr w:type="spellEnd"/>
          </w:p>
        </w:tc>
        <w:tc>
          <w:tcPr>
            <w:tcW w:w="2126" w:type="dxa"/>
            <w:tcBorders>
              <w:top w:val="single" w:sz="4" w:space="0" w:color="auto"/>
              <w:bottom w:val="single" w:sz="4" w:space="0" w:color="auto"/>
            </w:tcBorders>
            <w:vAlign w:val="center"/>
          </w:tcPr>
          <w:p w14:paraId="268F54D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63B5B2E9"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4C9D7E71" w14:textId="77777777" w:rsidR="00562046" w:rsidRPr="00695576" w:rsidRDefault="00562046" w:rsidP="00562046">
            <w:pPr>
              <w:autoSpaceDE w:val="0"/>
              <w:autoSpaceDN w:val="0"/>
              <w:jc w:val="center"/>
              <w:rPr>
                <w:noProof w:val="0"/>
                <w:lang w:val="en-US" w:eastAsia="ru-RU"/>
              </w:rPr>
            </w:pPr>
          </w:p>
        </w:tc>
      </w:tr>
      <w:tr w:rsidR="00562046" w:rsidRPr="00695576" w14:paraId="45FD623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31BF2F2"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243FF3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7141020013300</w:t>
            </w:r>
          </w:p>
        </w:tc>
        <w:tc>
          <w:tcPr>
            <w:tcW w:w="3544" w:type="dxa"/>
            <w:tcBorders>
              <w:top w:val="nil"/>
              <w:bottom w:val="single" w:sz="2" w:space="0" w:color="auto"/>
            </w:tcBorders>
            <w:vAlign w:val="center"/>
          </w:tcPr>
          <w:p w14:paraId="35A2978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Zugrav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vopsitor</w:t>
            </w:r>
            <w:proofErr w:type="spellEnd"/>
          </w:p>
        </w:tc>
        <w:tc>
          <w:tcPr>
            <w:tcW w:w="2126" w:type="dxa"/>
            <w:tcBorders>
              <w:top w:val="nil"/>
              <w:bottom w:val="single" w:sz="2" w:space="0" w:color="auto"/>
            </w:tcBorders>
            <w:vAlign w:val="center"/>
          </w:tcPr>
          <w:p w14:paraId="399BF8E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FA7734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0,4260</w:t>
            </w:r>
          </w:p>
        </w:tc>
      </w:tr>
      <w:tr w:rsidR="00562046" w:rsidRPr="00695576" w14:paraId="6AA1094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4AD1359"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ECC087D"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2416586105303</w:t>
            </w:r>
          </w:p>
        </w:tc>
        <w:tc>
          <w:tcPr>
            <w:tcW w:w="3544" w:type="dxa"/>
            <w:tcBorders>
              <w:top w:val="nil"/>
              <w:bottom w:val="single" w:sz="2" w:space="0" w:color="auto"/>
            </w:tcBorders>
            <w:vAlign w:val="center"/>
          </w:tcPr>
          <w:p w14:paraId="146E5E02"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Amorsa-grund</w:t>
            </w:r>
            <w:proofErr w:type="spellEnd"/>
          </w:p>
        </w:tc>
        <w:tc>
          <w:tcPr>
            <w:tcW w:w="2126" w:type="dxa"/>
            <w:tcBorders>
              <w:top w:val="nil"/>
              <w:bottom w:val="single" w:sz="2" w:space="0" w:color="auto"/>
            </w:tcBorders>
            <w:vAlign w:val="center"/>
          </w:tcPr>
          <w:p w14:paraId="691927D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051AA7B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2,1300</w:t>
            </w:r>
          </w:p>
        </w:tc>
      </w:tr>
      <w:tr w:rsidR="00562046" w:rsidRPr="00695576" w14:paraId="6B276AA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EEE7F14"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E8DED4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810741</w:t>
            </w:r>
          </w:p>
        </w:tc>
        <w:tc>
          <w:tcPr>
            <w:tcW w:w="3544" w:type="dxa"/>
            <w:tcBorders>
              <w:top w:val="nil"/>
              <w:bottom w:val="single" w:sz="2" w:space="0" w:color="auto"/>
            </w:tcBorders>
            <w:vAlign w:val="center"/>
          </w:tcPr>
          <w:p w14:paraId="05D4431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slefuit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uscata</w:t>
            </w:r>
            <w:proofErr w:type="spellEnd"/>
          </w:p>
        </w:tc>
        <w:tc>
          <w:tcPr>
            <w:tcW w:w="2126" w:type="dxa"/>
            <w:tcBorders>
              <w:top w:val="nil"/>
              <w:bottom w:val="single" w:sz="2" w:space="0" w:color="auto"/>
            </w:tcBorders>
            <w:vAlign w:val="center"/>
          </w:tcPr>
          <w:p w14:paraId="3B1E86B9"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D2337F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0,7100</w:t>
            </w:r>
          </w:p>
        </w:tc>
      </w:tr>
      <w:tr w:rsidR="00562046" w:rsidRPr="00695576" w14:paraId="24949203"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62346E8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159</w:t>
            </w:r>
          </w:p>
        </w:tc>
        <w:tc>
          <w:tcPr>
            <w:tcW w:w="1275" w:type="dxa"/>
            <w:tcBorders>
              <w:top w:val="single" w:sz="4" w:space="0" w:color="auto"/>
              <w:bottom w:val="single" w:sz="4" w:space="0" w:color="auto"/>
            </w:tcBorders>
            <w:vAlign w:val="center"/>
          </w:tcPr>
          <w:p w14:paraId="1080F84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CN06A</w:t>
            </w:r>
          </w:p>
        </w:tc>
        <w:tc>
          <w:tcPr>
            <w:tcW w:w="3544" w:type="dxa"/>
            <w:tcBorders>
              <w:top w:val="single" w:sz="4" w:space="0" w:color="auto"/>
              <w:bottom w:val="single" w:sz="4" w:space="0" w:color="auto"/>
            </w:tcBorders>
            <w:vAlign w:val="center"/>
          </w:tcPr>
          <w:p w14:paraId="44965D6F" w14:textId="28BF572E" w:rsidR="00562046" w:rsidRPr="00695576" w:rsidRDefault="00562046" w:rsidP="009544A9">
            <w:pPr>
              <w:autoSpaceDE w:val="0"/>
              <w:autoSpaceDN w:val="0"/>
              <w:rPr>
                <w:noProof w:val="0"/>
                <w:lang w:val="en-US" w:eastAsia="ru-RU"/>
              </w:rPr>
            </w:pPr>
            <w:proofErr w:type="spellStart"/>
            <w:r w:rsidRPr="00695576">
              <w:rPr>
                <w:noProof w:val="0"/>
                <w:lang w:val="en-US" w:eastAsia="ru-RU"/>
              </w:rPr>
              <w:t>Vopsitorii</w:t>
            </w:r>
            <w:proofErr w:type="spellEnd"/>
            <w:r w:rsidRPr="00695576">
              <w:rPr>
                <w:noProof w:val="0"/>
                <w:lang w:val="en-US" w:eastAsia="ru-RU"/>
              </w:rPr>
              <w:t xml:space="preserve"> </w:t>
            </w:r>
            <w:proofErr w:type="spellStart"/>
            <w:r w:rsidRPr="00695576">
              <w:rPr>
                <w:noProof w:val="0"/>
                <w:lang w:val="en-US" w:eastAsia="ru-RU"/>
              </w:rPr>
              <w:t>interioare</w:t>
            </w:r>
            <w:proofErr w:type="spellEnd"/>
            <w:r w:rsidRPr="00695576">
              <w:rPr>
                <w:noProof w:val="0"/>
                <w:lang w:val="en-US" w:eastAsia="ru-RU"/>
              </w:rPr>
              <w:t xml:space="preserve"> cu </w:t>
            </w:r>
            <w:proofErr w:type="spellStart"/>
            <w:r w:rsidRPr="00695576">
              <w:rPr>
                <w:noProof w:val="0"/>
                <w:lang w:val="en-US" w:eastAsia="ru-RU"/>
              </w:rPr>
              <w:t>vopsea</w:t>
            </w:r>
            <w:proofErr w:type="spellEnd"/>
            <w:r w:rsidRPr="00695576">
              <w:rPr>
                <w:noProof w:val="0"/>
                <w:lang w:val="en-US" w:eastAsia="ru-RU"/>
              </w:rPr>
              <w:t xml:space="preserve"> pe </w:t>
            </w:r>
            <w:proofErr w:type="spellStart"/>
            <w:r w:rsidRPr="00695576">
              <w:rPr>
                <w:noProof w:val="0"/>
                <w:lang w:val="en-US" w:eastAsia="ru-RU"/>
              </w:rPr>
              <w:t>baza</w:t>
            </w:r>
            <w:proofErr w:type="spellEnd"/>
            <w:r w:rsidRPr="00695576">
              <w:rPr>
                <w:noProof w:val="0"/>
                <w:lang w:val="en-US" w:eastAsia="ru-RU"/>
              </w:rPr>
              <w:t xml:space="preserve"> de </w:t>
            </w:r>
            <w:proofErr w:type="spellStart"/>
            <w:r w:rsidRPr="00695576">
              <w:rPr>
                <w:noProof w:val="0"/>
                <w:lang w:val="en-US" w:eastAsia="ru-RU"/>
              </w:rPr>
              <w:t>copolimeri</w:t>
            </w:r>
            <w:proofErr w:type="spellEnd"/>
            <w:r w:rsidRPr="00695576">
              <w:rPr>
                <w:noProof w:val="0"/>
                <w:lang w:val="en-US" w:eastAsia="ru-RU"/>
              </w:rPr>
              <w:t xml:space="preserve"> </w:t>
            </w:r>
            <w:proofErr w:type="spellStart"/>
            <w:r w:rsidRPr="00695576">
              <w:rPr>
                <w:noProof w:val="0"/>
                <w:lang w:val="en-US" w:eastAsia="ru-RU"/>
              </w:rPr>
              <w:t>vinilici</w:t>
            </w:r>
            <w:proofErr w:type="spellEnd"/>
            <w:r w:rsidRPr="00695576">
              <w:rPr>
                <w:noProof w:val="0"/>
                <w:lang w:val="en-US" w:eastAsia="ru-RU"/>
              </w:rPr>
              <w:t xml:space="preserve"> in </w:t>
            </w:r>
            <w:proofErr w:type="spellStart"/>
            <w:r w:rsidRPr="00695576">
              <w:rPr>
                <w:noProof w:val="0"/>
                <w:lang w:val="en-US" w:eastAsia="ru-RU"/>
              </w:rPr>
              <w:t>emulsie</w:t>
            </w:r>
            <w:proofErr w:type="spellEnd"/>
            <w:r w:rsidRPr="00695576">
              <w:rPr>
                <w:noProof w:val="0"/>
                <w:lang w:val="en-US" w:eastAsia="ru-RU"/>
              </w:rPr>
              <w:t xml:space="preserve"> </w:t>
            </w:r>
            <w:proofErr w:type="spellStart"/>
            <w:proofErr w:type="gramStart"/>
            <w:r w:rsidRPr="00695576">
              <w:rPr>
                <w:noProof w:val="0"/>
                <w:lang w:val="en-US" w:eastAsia="ru-RU"/>
              </w:rPr>
              <w:t>apoasa</w:t>
            </w:r>
            <w:proofErr w:type="spellEnd"/>
            <w:r w:rsidRPr="00695576">
              <w:rPr>
                <w:noProof w:val="0"/>
                <w:lang w:val="en-US" w:eastAsia="ru-RU"/>
              </w:rPr>
              <w:t xml:space="preserve">,  </w:t>
            </w:r>
            <w:proofErr w:type="spellStart"/>
            <w:r w:rsidRPr="00695576">
              <w:rPr>
                <w:noProof w:val="0"/>
                <w:lang w:val="en-US" w:eastAsia="ru-RU"/>
              </w:rPr>
              <w:t>aplicate</w:t>
            </w:r>
            <w:proofErr w:type="spellEnd"/>
            <w:proofErr w:type="gramEnd"/>
            <w:r w:rsidRPr="00695576">
              <w:rPr>
                <w:noProof w:val="0"/>
                <w:lang w:val="en-US" w:eastAsia="ru-RU"/>
              </w:rPr>
              <w:t xml:space="preserve"> in 2 </w:t>
            </w:r>
            <w:proofErr w:type="spellStart"/>
            <w:r w:rsidRPr="00695576">
              <w:rPr>
                <w:noProof w:val="0"/>
                <w:lang w:val="en-US" w:eastAsia="ru-RU"/>
              </w:rPr>
              <w:t>straturi</w:t>
            </w:r>
            <w:proofErr w:type="spellEnd"/>
            <w:r w:rsidRPr="00695576">
              <w:rPr>
                <w:noProof w:val="0"/>
                <w:lang w:val="en-US" w:eastAsia="ru-RU"/>
              </w:rPr>
              <w:t xml:space="preserve"> pe </w:t>
            </w:r>
            <w:proofErr w:type="spellStart"/>
            <w:r w:rsidRPr="00695576">
              <w:rPr>
                <w:noProof w:val="0"/>
                <w:lang w:val="en-US" w:eastAsia="ru-RU"/>
              </w:rPr>
              <w:t>glet</w:t>
            </w:r>
            <w:proofErr w:type="spellEnd"/>
            <w:r w:rsidRPr="00695576">
              <w:rPr>
                <w:noProof w:val="0"/>
                <w:lang w:val="en-US" w:eastAsia="ru-RU"/>
              </w:rPr>
              <w:t xml:space="preserve"> existent, </w:t>
            </w:r>
            <w:proofErr w:type="spellStart"/>
            <w:r w:rsidRPr="00695576">
              <w:rPr>
                <w:noProof w:val="0"/>
                <w:lang w:val="en-US" w:eastAsia="ru-RU"/>
              </w:rPr>
              <w:t>executate</w:t>
            </w:r>
            <w:proofErr w:type="spellEnd"/>
            <w:r w:rsidRPr="00695576">
              <w:rPr>
                <w:noProof w:val="0"/>
                <w:lang w:val="en-US" w:eastAsia="ru-RU"/>
              </w:rPr>
              <w:t xml:space="preserve"> manual</w:t>
            </w:r>
          </w:p>
        </w:tc>
        <w:tc>
          <w:tcPr>
            <w:tcW w:w="2126" w:type="dxa"/>
            <w:tcBorders>
              <w:top w:val="single" w:sz="4" w:space="0" w:color="auto"/>
              <w:bottom w:val="single" w:sz="4" w:space="0" w:color="auto"/>
            </w:tcBorders>
            <w:vAlign w:val="center"/>
          </w:tcPr>
          <w:p w14:paraId="578B4FB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167E7BB3"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14,2000</w:t>
            </w:r>
          </w:p>
          <w:p w14:paraId="0D5C2F70" w14:textId="77777777" w:rsidR="00562046" w:rsidRPr="00695576" w:rsidRDefault="00562046" w:rsidP="00562046">
            <w:pPr>
              <w:autoSpaceDE w:val="0"/>
              <w:autoSpaceDN w:val="0"/>
              <w:jc w:val="center"/>
              <w:rPr>
                <w:noProof w:val="0"/>
                <w:lang w:val="en-US" w:eastAsia="ru-RU"/>
              </w:rPr>
            </w:pPr>
          </w:p>
        </w:tc>
      </w:tr>
      <w:tr w:rsidR="00562046" w:rsidRPr="00695576" w14:paraId="13D9F96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2B24B0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CF4AEB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7141020013300</w:t>
            </w:r>
          </w:p>
        </w:tc>
        <w:tc>
          <w:tcPr>
            <w:tcW w:w="3544" w:type="dxa"/>
            <w:tcBorders>
              <w:top w:val="nil"/>
              <w:bottom w:val="single" w:sz="2" w:space="0" w:color="auto"/>
            </w:tcBorders>
            <w:vAlign w:val="center"/>
          </w:tcPr>
          <w:p w14:paraId="11DEBF34"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Zugrav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vopsitor</w:t>
            </w:r>
            <w:proofErr w:type="spellEnd"/>
          </w:p>
        </w:tc>
        <w:tc>
          <w:tcPr>
            <w:tcW w:w="2126" w:type="dxa"/>
            <w:tcBorders>
              <w:top w:val="nil"/>
              <w:bottom w:val="single" w:sz="2" w:space="0" w:color="auto"/>
            </w:tcBorders>
            <w:vAlign w:val="center"/>
          </w:tcPr>
          <w:p w14:paraId="2959EDE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A07AF3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7,8100</w:t>
            </w:r>
          </w:p>
        </w:tc>
      </w:tr>
      <w:tr w:rsidR="00562046" w:rsidRPr="00695576" w14:paraId="6600B8C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C42644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A0E9D1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2430116103800</w:t>
            </w:r>
          </w:p>
        </w:tc>
        <w:tc>
          <w:tcPr>
            <w:tcW w:w="3544" w:type="dxa"/>
            <w:tcBorders>
              <w:top w:val="nil"/>
              <w:bottom w:val="single" w:sz="2" w:space="0" w:color="auto"/>
            </w:tcBorders>
            <w:vAlign w:val="center"/>
          </w:tcPr>
          <w:p w14:paraId="6DAC4667" w14:textId="77777777" w:rsidR="00562046" w:rsidRPr="00695576" w:rsidRDefault="00562046" w:rsidP="00562046">
            <w:pPr>
              <w:autoSpaceDE w:val="0"/>
              <w:autoSpaceDN w:val="0"/>
              <w:rPr>
                <w:noProof w:val="0"/>
                <w:lang w:val="en-US" w:eastAsia="ru-RU"/>
              </w:rPr>
            </w:pPr>
            <w:proofErr w:type="spellStart"/>
            <w:proofErr w:type="gramStart"/>
            <w:r w:rsidRPr="00695576">
              <w:rPr>
                <w:noProof w:val="0"/>
                <w:sz w:val="22"/>
                <w:szCs w:val="22"/>
                <w:lang w:val="en-US" w:eastAsia="ru-RU"/>
              </w:rPr>
              <w:t>Vopsea</w:t>
            </w:r>
            <w:proofErr w:type="spellEnd"/>
            <w:r w:rsidRPr="00695576">
              <w:rPr>
                <w:noProof w:val="0"/>
                <w:sz w:val="22"/>
                <w:szCs w:val="22"/>
                <w:lang w:val="en-US" w:eastAsia="ru-RU"/>
              </w:rPr>
              <w:t xml:space="preserve">  pe</w:t>
            </w:r>
            <w:proofErr w:type="gramEnd"/>
            <w:r w:rsidRPr="00695576">
              <w:rPr>
                <w:noProof w:val="0"/>
                <w:sz w:val="22"/>
                <w:szCs w:val="22"/>
                <w:lang w:val="en-US" w:eastAsia="ru-RU"/>
              </w:rPr>
              <w:t xml:space="preserve"> </w:t>
            </w:r>
            <w:proofErr w:type="spellStart"/>
            <w:r w:rsidRPr="00695576">
              <w:rPr>
                <w:noProof w:val="0"/>
                <w:sz w:val="22"/>
                <w:szCs w:val="22"/>
                <w:lang w:val="en-US" w:eastAsia="ru-RU"/>
              </w:rPr>
              <w:t>baza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copolimeri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vinilici</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0515C43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2F157A4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5,6800</w:t>
            </w:r>
          </w:p>
        </w:tc>
      </w:tr>
      <w:tr w:rsidR="00562046" w:rsidRPr="00695576" w14:paraId="1E0BFFF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4BD92F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7BC046B"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2653102100830</w:t>
            </w:r>
          </w:p>
        </w:tc>
        <w:tc>
          <w:tcPr>
            <w:tcW w:w="3544" w:type="dxa"/>
            <w:tcBorders>
              <w:top w:val="nil"/>
              <w:bottom w:val="single" w:sz="2" w:space="0" w:color="auto"/>
            </w:tcBorders>
            <w:vAlign w:val="center"/>
          </w:tcPr>
          <w:p w14:paraId="43024BEC"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Ipsos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constructii</w:t>
            </w:r>
            <w:proofErr w:type="spellEnd"/>
            <w:r w:rsidRPr="00695576">
              <w:rPr>
                <w:noProof w:val="0"/>
                <w:sz w:val="22"/>
                <w:szCs w:val="22"/>
                <w:lang w:val="en-US" w:eastAsia="ru-RU"/>
              </w:rPr>
              <w:t xml:space="preserve"> tip A</w:t>
            </w:r>
          </w:p>
        </w:tc>
        <w:tc>
          <w:tcPr>
            <w:tcW w:w="2126" w:type="dxa"/>
            <w:tcBorders>
              <w:top w:val="nil"/>
              <w:bottom w:val="single" w:sz="2" w:space="0" w:color="auto"/>
            </w:tcBorders>
            <w:vAlign w:val="center"/>
          </w:tcPr>
          <w:p w14:paraId="4A27686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64DD6F8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0,8520</w:t>
            </w:r>
          </w:p>
        </w:tc>
      </w:tr>
      <w:tr w:rsidR="00562046" w:rsidRPr="00695576" w14:paraId="666DB715"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D672E26"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A6240F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2681126001472</w:t>
            </w:r>
          </w:p>
        </w:tc>
        <w:tc>
          <w:tcPr>
            <w:tcW w:w="3544" w:type="dxa"/>
            <w:tcBorders>
              <w:top w:val="nil"/>
              <w:bottom w:val="single" w:sz="2" w:space="0" w:color="auto"/>
            </w:tcBorders>
            <w:vAlign w:val="center"/>
          </w:tcPr>
          <w:p w14:paraId="766349C6"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Hirtie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slefuita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uscata</w:t>
            </w:r>
            <w:proofErr w:type="spellEnd"/>
            <w:r w:rsidRPr="00695576">
              <w:rPr>
                <w:noProof w:val="0"/>
                <w:sz w:val="22"/>
                <w:szCs w:val="22"/>
                <w:lang w:val="en-US" w:eastAsia="ru-RU"/>
              </w:rPr>
              <w:t xml:space="preserve"> 23x30 gr 6</w:t>
            </w:r>
          </w:p>
        </w:tc>
        <w:tc>
          <w:tcPr>
            <w:tcW w:w="2126" w:type="dxa"/>
            <w:tcBorders>
              <w:top w:val="nil"/>
              <w:bottom w:val="single" w:sz="2" w:space="0" w:color="auto"/>
            </w:tcBorders>
            <w:vAlign w:val="center"/>
          </w:tcPr>
          <w:p w14:paraId="5A122F68"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06B19A0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7,1000</w:t>
            </w:r>
          </w:p>
        </w:tc>
      </w:tr>
      <w:tr w:rsidR="00562046" w:rsidRPr="00695576" w14:paraId="6F69B57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A158C9A"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7BFBFF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1711317306661</w:t>
            </w:r>
          </w:p>
        </w:tc>
        <w:tc>
          <w:tcPr>
            <w:tcW w:w="3544" w:type="dxa"/>
            <w:tcBorders>
              <w:top w:val="nil"/>
              <w:bottom w:val="single" w:sz="2" w:space="0" w:color="auto"/>
            </w:tcBorders>
            <w:vAlign w:val="center"/>
          </w:tcPr>
          <w:p w14:paraId="223466A3"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Bumbac</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sters</w:t>
            </w:r>
            <w:proofErr w:type="spellEnd"/>
          </w:p>
        </w:tc>
        <w:tc>
          <w:tcPr>
            <w:tcW w:w="2126" w:type="dxa"/>
            <w:tcBorders>
              <w:top w:val="nil"/>
              <w:bottom w:val="single" w:sz="2" w:space="0" w:color="auto"/>
            </w:tcBorders>
            <w:vAlign w:val="center"/>
          </w:tcPr>
          <w:p w14:paraId="4F52310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1F2F29F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0,7100</w:t>
            </w:r>
          </w:p>
        </w:tc>
      </w:tr>
      <w:tr w:rsidR="00562046" w:rsidRPr="00695576" w14:paraId="4C8924D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4" w:space="0" w:color="auto"/>
            </w:tcBorders>
            <w:vAlign w:val="center"/>
          </w:tcPr>
          <w:p w14:paraId="4563235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4" w:space="0" w:color="auto"/>
            </w:tcBorders>
            <w:vAlign w:val="center"/>
          </w:tcPr>
          <w:p w14:paraId="074FB8B8"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4" w:space="0" w:color="auto"/>
            </w:tcBorders>
            <w:vAlign w:val="center"/>
          </w:tcPr>
          <w:p w14:paraId="186E24D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4" w:space="0" w:color="auto"/>
            </w:tcBorders>
            <w:vAlign w:val="center"/>
          </w:tcPr>
          <w:p w14:paraId="5488163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4" w:space="0" w:color="auto"/>
            </w:tcBorders>
            <w:vAlign w:val="center"/>
          </w:tcPr>
          <w:p w14:paraId="03C8E1C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0,0284</w:t>
            </w:r>
          </w:p>
        </w:tc>
      </w:tr>
      <w:tr w:rsidR="00562046" w:rsidRPr="00695576" w14:paraId="7A9F2FF1" w14:textId="77777777" w:rsidTr="005143CF">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44573EBF"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620EFBC7"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73DDEBB0" w14:textId="77777777" w:rsidR="00562046" w:rsidRPr="00695576" w:rsidRDefault="00562046" w:rsidP="00562046">
            <w:pPr>
              <w:autoSpaceDE w:val="0"/>
              <w:autoSpaceDN w:val="0"/>
              <w:rPr>
                <w:noProof w:val="0"/>
                <w:lang w:val="en-US" w:eastAsia="ru-RU"/>
              </w:rPr>
            </w:pPr>
          </w:p>
        </w:tc>
        <w:tc>
          <w:tcPr>
            <w:tcW w:w="2126" w:type="dxa"/>
            <w:tcBorders>
              <w:top w:val="single" w:sz="4" w:space="0" w:color="auto"/>
              <w:left w:val="single" w:sz="4" w:space="0" w:color="auto"/>
              <w:bottom w:val="single" w:sz="4" w:space="0" w:color="auto"/>
              <w:right w:val="single" w:sz="4" w:space="0" w:color="auto"/>
            </w:tcBorders>
          </w:tcPr>
          <w:p w14:paraId="23A7BC72" w14:textId="77777777" w:rsidR="00562046" w:rsidRPr="00695576" w:rsidRDefault="00562046" w:rsidP="00562046">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74F51E7A" w14:textId="77777777" w:rsidR="00562046" w:rsidRPr="00695576" w:rsidRDefault="00562046" w:rsidP="00562046">
            <w:pPr>
              <w:autoSpaceDE w:val="0"/>
              <w:autoSpaceDN w:val="0"/>
              <w:rPr>
                <w:noProof w:val="0"/>
                <w:lang w:val="en-US" w:eastAsia="ru-RU"/>
              </w:rPr>
            </w:pPr>
          </w:p>
        </w:tc>
      </w:tr>
      <w:tr w:rsidR="00562046" w:rsidRPr="00695576" w14:paraId="28C11373"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47FF3A0B"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25629DD3"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534D7BB9" w14:textId="77777777" w:rsidR="00562046" w:rsidRPr="00695576" w:rsidRDefault="00562046" w:rsidP="00562046">
            <w:pPr>
              <w:autoSpaceDE w:val="0"/>
              <w:autoSpaceDN w:val="0"/>
              <w:rPr>
                <w:i/>
                <w:iCs/>
                <w:noProof w:val="0"/>
                <w:lang w:val="en-US" w:eastAsia="ru-RU"/>
              </w:rPr>
            </w:pPr>
            <w:r w:rsidRPr="00695576">
              <w:rPr>
                <w:i/>
                <w:iCs/>
                <w:noProof w:val="0"/>
                <w:sz w:val="22"/>
                <w:szCs w:val="22"/>
                <w:lang w:val="en-US" w:eastAsia="ru-RU"/>
              </w:rPr>
              <w:t>Total</w:t>
            </w:r>
          </w:p>
        </w:tc>
        <w:tc>
          <w:tcPr>
            <w:tcW w:w="2126" w:type="dxa"/>
            <w:tcBorders>
              <w:top w:val="single" w:sz="4" w:space="0" w:color="auto"/>
              <w:left w:val="single" w:sz="4" w:space="0" w:color="auto"/>
              <w:bottom w:val="single" w:sz="4" w:space="0" w:color="auto"/>
              <w:right w:val="single" w:sz="4" w:space="0" w:color="auto"/>
            </w:tcBorders>
          </w:tcPr>
          <w:p w14:paraId="5E903A67"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 lei</w:t>
            </w:r>
          </w:p>
        </w:tc>
        <w:tc>
          <w:tcPr>
            <w:tcW w:w="1985" w:type="dxa"/>
            <w:tcBorders>
              <w:top w:val="single" w:sz="4" w:space="0" w:color="auto"/>
              <w:left w:val="single" w:sz="4" w:space="0" w:color="auto"/>
              <w:bottom w:val="single" w:sz="4" w:space="0" w:color="auto"/>
              <w:right w:val="single" w:sz="4" w:space="0" w:color="auto"/>
            </w:tcBorders>
          </w:tcPr>
          <w:p w14:paraId="5E1D6539" w14:textId="77777777" w:rsidR="00562046" w:rsidRPr="00695576" w:rsidRDefault="00562046" w:rsidP="00562046">
            <w:pPr>
              <w:autoSpaceDE w:val="0"/>
              <w:autoSpaceDN w:val="0"/>
              <w:rPr>
                <w:noProof w:val="0"/>
                <w:lang w:val="en-US" w:eastAsia="ru-RU"/>
              </w:rPr>
            </w:pPr>
          </w:p>
        </w:tc>
      </w:tr>
      <w:tr w:rsidR="00562046" w:rsidRPr="00695576" w14:paraId="53A9BE8A"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1213F128"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22173EDC"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70D341A8"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Contributii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asigurari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sociale</w:t>
            </w:r>
            <w:proofErr w:type="spellEnd"/>
          </w:p>
        </w:tc>
        <w:tc>
          <w:tcPr>
            <w:tcW w:w="2126" w:type="dxa"/>
            <w:tcBorders>
              <w:top w:val="single" w:sz="4" w:space="0" w:color="auto"/>
              <w:left w:val="single" w:sz="4" w:space="0" w:color="auto"/>
              <w:bottom w:val="single" w:sz="4" w:space="0" w:color="auto"/>
              <w:right w:val="single" w:sz="4" w:space="0" w:color="auto"/>
            </w:tcBorders>
          </w:tcPr>
          <w:p w14:paraId="738AABA9"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24 %</w:t>
            </w:r>
          </w:p>
        </w:tc>
        <w:tc>
          <w:tcPr>
            <w:tcW w:w="1985" w:type="dxa"/>
            <w:tcBorders>
              <w:top w:val="single" w:sz="4" w:space="0" w:color="auto"/>
              <w:left w:val="single" w:sz="4" w:space="0" w:color="auto"/>
              <w:bottom w:val="single" w:sz="4" w:space="0" w:color="auto"/>
              <w:right w:val="single" w:sz="4" w:space="0" w:color="auto"/>
            </w:tcBorders>
          </w:tcPr>
          <w:p w14:paraId="29E8664F" w14:textId="77777777" w:rsidR="00562046" w:rsidRPr="00695576" w:rsidRDefault="00562046" w:rsidP="00562046">
            <w:pPr>
              <w:autoSpaceDE w:val="0"/>
              <w:autoSpaceDN w:val="0"/>
              <w:rPr>
                <w:noProof w:val="0"/>
                <w:lang w:val="en-US" w:eastAsia="ru-RU"/>
              </w:rPr>
            </w:pPr>
          </w:p>
        </w:tc>
      </w:tr>
      <w:tr w:rsidR="00562046" w:rsidRPr="00695576" w14:paraId="37E8C3B9"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31FF85CE"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32BD093A"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1917C44C"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transport</w:t>
            </w:r>
          </w:p>
        </w:tc>
        <w:tc>
          <w:tcPr>
            <w:tcW w:w="2126" w:type="dxa"/>
            <w:tcBorders>
              <w:top w:val="single" w:sz="4" w:space="0" w:color="auto"/>
              <w:left w:val="single" w:sz="4" w:space="0" w:color="auto"/>
              <w:bottom w:val="single" w:sz="4" w:space="0" w:color="auto"/>
              <w:right w:val="single" w:sz="4" w:space="0" w:color="auto"/>
            </w:tcBorders>
          </w:tcPr>
          <w:p w14:paraId="3FD2635D"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7 %</w:t>
            </w:r>
          </w:p>
        </w:tc>
        <w:tc>
          <w:tcPr>
            <w:tcW w:w="1985" w:type="dxa"/>
            <w:tcBorders>
              <w:top w:val="single" w:sz="4" w:space="0" w:color="auto"/>
              <w:left w:val="single" w:sz="4" w:space="0" w:color="auto"/>
              <w:bottom w:val="single" w:sz="4" w:space="0" w:color="auto"/>
              <w:right w:val="single" w:sz="4" w:space="0" w:color="auto"/>
            </w:tcBorders>
          </w:tcPr>
          <w:p w14:paraId="053AB2C4" w14:textId="77777777" w:rsidR="00562046" w:rsidRPr="00695576" w:rsidRDefault="00562046" w:rsidP="00562046">
            <w:pPr>
              <w:autoSpaceDE w:val="0"/>
              <w:autoSpaceDN w:val="0"/>
              <w:rPr>
                <w:noProof w:val="0"/>
                <w:lang w:val="en-US" w:eastAsia="ru-RU"/>
              </w:rPr>
            </w:pPr>
          </w:p>
        </w:tc>
      </w:tr>
      <w:tr w:rsidR="00562046" w:rsidRPr="00695576" w14:paraId="1E2BB3F6"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77A964B9"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388A0937"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22904E23"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regie</w:t>
            </w:r>
          </w:p>
        </w:tc>
        <w:tc>
          <w:tcPr>
            <w:tcW w:w="2126" w:type="dxa"/>
            <w:tcBorders>
              <w:top w:val="single" w:sz="4" w:space="0" w:color="auto"/>
              <w:left w:val="single" w:sz="4" w:space="0" w:color="auto"/>
              <w:bottom w:val="single" w:sz="4" w:space="0" w:color="auto"/>
              <w:right w:val="single" w:sz="4" w:space="0" w:color="auto"/>
            </w:tcBorders>
          </w:tcPr>
          <w:p w14:paraId="15124F50"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14,5 %</w:t>
            </w:r>
          </w:p>
        </w:tc>
        <w:tc>
          <w:tcPr>
            <w:tcW w:w="1985" w:type="dxa"/>
            <w:tcBorders>
              <w:top w:val="single" w:sz="4" w:space="0" w:color="auto"/>
              <w:left w:val="single" w:sz="4" w:space="0" w:color="auto"/>
              <w:bottom w:val="single" w:sz="4" w:space="0" w:color="auto"/>
              <w:right w:val="single" w:sz="4" w:space="0" w:color="auto"/>
            </w:tcBorders>
          </w:tcPr>
          <w:p w14:paraId="7A79652F" w14:textId="77777777" w:rsidR="00562046" w:rsidRPr="00695576" w:rsidRDefault="00562046" w:rsidP="00562046">
            <w:pPr>
              <w:autoSpaceDE w:val="0"/>
              <w:autoSpaceDN w:val="0"/>
              <w:rPr>
                <w:noProof w:val="0"/>
                <w:lang w:val="en-US" w:eastAsia="ru-RU"/>
              </w:rPr>
            </w:pPr>
          </w:p>
        </w:tc>
      </w:tr>
      <w:tr w:rsidR="00562046" w:rsidRPr="00695576" w14:paraId="2DF5CA09"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0DA3AFD3"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5B9CE1C1"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2C8D9A7B"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Beneficiu</w:t>
            </w:r>
            <w:proofErr w:type="spellEnd"/>
            <w:r w:rsidRPr="00695576">
              <w:rPr>
                <w:i/>
                <w:iCs/>
                <w:noProof w:val="0"/>
                <w:sz w:val="22"/>
                <w:szCs w:val="22"/>
                <w:lang w:val="en-US" w:eastAsia="ru-RU"/>
              </w:rPr>
              <w:t xml:space="preserve"> de </w:t>
            </w:r>
            <w:proofErr w:type="spellStart"/>
            <w:r w:rsidRPr="00695576">
              <w:rPr>
                <w:i/>
                <w:iCs/>
                <w:noProof w:val="0"/>
                <w:sz w:val="22"/>
                <w:szCs w:val="22"/>
                <w:lang w:val="en-US" w:eastAsia="ru-RU"/>
              </w:rPr>
              <w:t>deviz</w:t>
            </w:r>
            <w:proofErr w:type="spellEnd"/>
          </w:p>
        </w:tc>
        <w:tc>
          <w:tcPr>
            <w:tcW w:w="2126" w:type="dxa"/>
            <w:tcBorders>
              <w:top w:val="single" w:sz="4" w:space="0" w:color="auto"/>
              <w:left w:val="single" w:sz="4" w:space="0" w:color="auto"/>
              <w:bottom w:val="single" w:sz="4" w:space="0" w:color="auto"/>
              <w:right w:val="single" w:sz="4" w:space="0" w:color="auto"/>
            </w:tcBorders>
          </w:tcPr>
          <w:p w14:paraId="4F6C33B4"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6 %</w:t>
            </w:r>
          </w:p>
        </w:tc>
        <w:tc>
          <w:tcPr>
            <w:tcW w:w="1985" w:type="dxa"/>
            <w:tcBorders>
              <w:top w:val="single" w:sz="4" w:space="0" w:color="auto"/>
              <w:left w:val="single" w:sz="4" w:space="0" w:color="auto"/>
              <w:bottom w:val="single" w:sz="4" w:space="0" w:color="auto"/>
              <w:right w:val="single" w:sz="4" w:space="0" w:color="auto"/>
            </w:tcBorders>
          </w:tcPr>
          <w:p w14:paraId="05086420" w14:textId="77777777" w:rsidR="00562046" w:rsidRPr="00695576" w:rsidRDefault="00562046" w:rsidP="00562046">
            <w:pPr>
              <w:autoSpaceDE w:val="0"/>
              <w:autoSpaceDN w:val="0"/>
              <w:rPr>
                <w:noProof w:val="0"/>
                <w:lang w:val="en-US" w:eastAsia="ru-RU"/>
              </w:rPr>
            </w:pPr>
          </w:p>
        </w:tc>
      </w:tr>
      <w:tr w:rsidR="00562046" w:rsidRPr="00695576" w14:paraId="14639CA1" w14:textId="77777777" w:rsidTr="005143C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49548DC4"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4BCF7184"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7042C292" w14:textId="77777777" w:rsidR="00562046" w:rsidRPr="00695576" w:rsidRDefault="00562046" w:rsidP="00562046">
            <w:pPr>
              <w:autoSpaceDE w:val="0"/>
              <w:autoSpaceDN w:val="0"/>
              <w:rPr>
                <w:noProof w:val="0"/>
                <w:lang w:val="en-US" w:eastAsia="ru-RU"/>
              </w:rPr>
            </w:pPr>
            <w:r w:rsidRPr="00695576">
              <w:rPr>
                <w:noProof w:val="0"/>
                <w:lang w:val="en-US" w:eastAsia="ru-RU"/>
              </w:rPr>
              <w:t xml:space="preserve">Total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reparatie</w:t>
            </w:r>
            <w:proofErr w:type="spellEnd"/>
          </w:p>
          <w:p w14:paraId="4C2F514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salariu</w:t>
            </w:r>
            <w:proofErr w:type="spellEnd"/>
          </w:p>
        </w:tc>
        <w:tc>
          <w:tcPr>
            <w:tcW w:w="2126" w:type="dxa"/>
            <w:tcBorders>
              <w:top w:val="single" w:sz="4" w:space="0" w:color="auto"/>
              <w:left w:val="single" w:sz="4" w:space="0" w:color="auto"/>
              <w:bottom w:val="single" w:sz="4" w:space="0" w:color="auto"/>
              <w:right w:val="single" w:sz="4" w:space="0" w:color="auto"/>
            </w:tcBorders>
          </w:tcPr>
          <w:p w14:paraId="4E4DDC8C" w14:textId="77777777" w:rsidR="00562046" w:rsidRPr="00695576" w:rsidRDefault="00562046" w:rsidP="00562046">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1C12B2D7" w14:textId="77777777" w:rsidR="00562046" w:rsidRPr="00695576" w:rsidRDefault="00562046" w:rsidP="00562046">
            <w:pPr>
              <w:autoSpaceDE w:val="0"/>
              <w:autoSpaceDN w:val="0"/>
              <w:rPr>
                <w:noProof w:val="0"/>
                <w:lang w:val="en-US" w:eastAsia="ru-RU"/>
              </w:rPr>
            </w:pPr>
          </w:p>
        </w:tc>
      </w:tr>
      <w:tr w:rsidR="00562046" w:rsidRPr="00695576" w14:paraId="7885EC79" w14:textId="77777777" w:rsidTr="005143CF">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nil"/>
              <w:bottom w:val="nil"/>
            </w:tcBorders>
          </w:tcPr>
          <w:p w14:paraId="4C7C7AA5" w14:textId="77777777" w:rsidR="00562046" w:rsidRPr="00695576" w:rsidRDefault="00562046" w:rsidP="00562046">
            <w:pPr>
              <w:autoSpaceDE w:val="0"/>
              <w:autoSpaceDN w:val="0"/>
              <w:jc w:val="right"/>
              <w:rPr>
                <w:noProof w:val="0"/>
                <w:lang w:val="en-US" w:eastAsia="ru-RU"/>
              </w:rPr>
            </w:pPr>
          </w:p>
        </w:tc>
        <w:tc>
          <w:tcPr>
            <w:tcW w:w="1275" w:type="dxa"/>
            <w:tcBorders>
              <w:top w:val="nil"/>
              <w:bottom w:val="nil"/>
            </w:tcBorders>
          </w:tcPr>
          <w:p w14:paraId="5E79E195" w14:textId="77777777" w:rsidR="00562046" w:rsidRPr="00695576" w:rsidRDefault="00562046" w:rsidP="00562046">
            <w:pPr>
              <w:autoSpaceDE w:val="0"/>
              <w:autoSpaceDN w:val="0"/>
              <w:rPr>
                <w:noProof w:val="0"/>
                <w:lang w:val="en-US" w:eastAsia="ru-RU"/>
              </w:rPr>
            </w:pPr>
          </w:p>
        </w:tc>
        <w:tc>
          <w:tcPr>
            <w:tcW w:w="3544" w:type="dxa"/>
            <w:tcBorders>
              <w:top w:val="nil"/>
              <w:bottom w:val="nil"/>
            </w:tcBorders>
          </w:tcPr>
          <w:p w14:paraId="04D00293"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3.2.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electricitate</w:t>
            </w:r>
            <w:proofErr w:type="spellEnd"/>
          </w:p>
          <w:p w14:paraId="3AFF7507" w14:textId="77777777" w:rsidR="00562046" w:rsidRPr="00695576" w:rsidRDefault="00562046" w:rsidP="00562046">
            <w:pPr>
              <w:autoSpaceDE w:val="0"/>
              <w:autoSpaceDN w:val="0"/>
              <w:rPr>
                <w:noProof w:val="0"/>
                <w:lang w:val="en-US" w:eastAsia="ru-RU"/>
              </w:rPr>
            </w:pPr>
          </w:p>
        </w:tc>
        <w:tc>
          <w:tcPr>
            <w:tcW w:w="2126" w:type="dxa"/>
            <w:tcBorders>
              <w:top w:val="nil"/>
              <w:bottom w:val="nil"/>
            </w:tcBorders>
          </w:tcPr>
          <w:p w14:paraId="75396D26" w14:textId="77777777" w:rsidR="00562046" w:rsidRPr="00695576" w:rsidRDefault="00562046" w:rsidP="00562046">
            <w:pPr>
              <w:autoSpaceDE w:val="0"/>
              <w:autoSpaceDN w:val="0"/>
              <w:rPr>
                <w:noProof w:val="0"/>
                <w:lang w:val="en-US" w:eastAsia="ru-RU"/>
              </w:rPr>
            </w:pPr>
          </w:p>
        </w:tc>
        <w:tc>
          <w:tcPr>
            <w:tcW w:w="1985" w:type="dxa"/>
            <w:tcBorders>
              <w:top w:val="nil"/>
              <w:bottom w:val="nil"/>
            </w:tcBorders>
          </w:tcPr>
          <w:p w14:paraId="371D4251" w14:textId="77777777" w:rsidR="00562046" w:rsidRPr="00695576" w:rsidRDefault="00562046" w:rsidP="00562046">
            <w:pPr>
              <w:autoSpaceDE w:val="0"/>
              <w:autoSpaceDN w:val="0"/>
              <w:rPr>
                <w:noProof w:val="0"/>
                <w:lang w:val="en-US" w:eastAsia="ru-RU"/>
              </w:rPr>
            </w:pPr>
          </w:p>
        </w:tc>
      </w:tr>
      <w:tr w:rsidR="00562046" w:rsidRPr="00695576" w14:paraId="290E7D94"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4CDCFFF"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160</w:t>
            </w:r>
          </w:p>
        </w:tc>
        <w:tc>
          <w:tcPr>
            <w:tcW w:w="1275" w:type="dxa"/>
            <w:tcBorders>
              <w:top w:val="single" w:sz="4" w:space="0" w:color="auto"/>
              <w:bottom w:val="single" w:sz="4" w:space="0" w:color="auto"/>
            </w:tcBorders>
            <w:vAlign w:val="center"/>
          </w:tcPr>
          <w:p w14:paraId="26B1552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RpEF23A</w:t>
            </w:r>
          </w:p>
        </w:tc>
        <w:tc>
          <w:tcPr>
            <w:tcW w:w="3544" w:type="dxa"/>
            <w:tcBorders>
              <w:top w:val="single" w:sz="4" w:space="0" w:color="auto"/>
              <w:bottom w:val="single" w:sz="4" w:space="0" w:color="auto"/>
            </w:tcBorders>
            <w:vAlign w:val="center"/>
          </w:tcPr>
          <w:p w14:paraId="78C337DB" w14:textId="4F8057D3" w:rsidR="00562046" w:rsidRPr="00695576" w:rsidRDefault="00562046" w:rsidP="009544A9">
            <w:pPr>
              <w:autoSpaceDE w:val="0"/>
              <w:autoSpaceDN w:val="0"/>
              <w:rPr>
                <w:noProof w:val="0"/>
                <w:lang w:val="en-US" w:eastAsia="ru-RU"/>
              </w:rPr>
            </w:pPr>
            <w:proofErr w:type="spellStart"/>
            <w:r w:rsidRPr="00695576">
              <w:rPr>
                <w:noProof w:val="0"/>
                <w:lang w:val="en-US" w:eastAsia="ru-RU"/>
              </w:rPr>
              <w:t>Demontari</w:t>
            </w:r>
            <w:proofErr w:type="spellEnd"/>
            <w:r w:rsidRPr="00695576">
              <w:rPr>
                <w:noProof w:val="0"/>
                <w:lang w:val="en-US" w:eastAsia="ru-RU"/>
              </w:rPr>
              <w:t xml:space="preserve"> de </w:t>
            </w:r>
            <w:proofErr w:type="spellStart"/>
            <w:r w:rsidRPr="00695576">
              <w:rPr>
                <w:noProof w:val="0"/>
                <w:lang w:val="en-US" w:eastAsia="ru-RU"/>
              </w:rPr>
              <w:t>corpuri</w:t>
            </w:r>
            <w:proofErr w:type="spellEnd"/>
            <w:r w:rsidRPr="00695576">
              <w:rPr>
                <w:noProof w:val="0"/>
                <w:lang w:val="en-US" w:eastAsia="ru-RU"/>
              </w:rPr>
              <w:t xml:space="preserve"> de </w:t>
            </w:r>
            <w:proofErr w:type="spellStart"/>
            <w:r w:rsidRPr="00695576">
              <w:rPr>
                <w:noProof w:val="0"/>
                <w:lang w:val="en-US" w:eastAsia="ru-RU"/>
              </w:rPr>
              <w:t>iluminat</w:t>
            </w:r>
            <w:proofErr w:type="spellEnd"/>
            <w:r w:rsidRPr="00695576">
              <w:rPr>
                <w:noProof w:val="0"/>
                <w:lang w:val="en-US" w:eastAsia="ru-RU"/>
              </w:rPr>
              <w:t xml:space="preserve"> </w:t>
            </w:r>
            <w:proofErr w:type="spellStart"/>
            <w:r w:rsidRPr="00695576">
              <w:rPr>
                <w:noProof w:val="0"/>
                <w:lang w:val="en-US" w:eastAsia="ru-RU"/>
              </w:rPr>
              <w:t>orice</w:t>
            </w:r>
            <w:proofErr w:type="spellEnd"/>
            <w:r w:rsidRPr="00695576">
              <w:rPr>
                <w:noProof w:val="0"/>
                <w:lang w:val="en-US" w:eastAsia="ru-RU"/>
              </w:rPr>
              <w:t xml:space="preserve"> tip, </w:t>
            </w:r>
            <w:proofErr w:type="spellStart"/>
            <w:r w:rsidRPr="00695576">
              <w:rPr>
                <w:noProof w:val="0"/>
                <w:lang w:val="en-US" w:eastAsia="ru-RU"/>
              </w:rPr>
              <w:t>inclisiv</w:t>
            </w:r>
            <w:proofErr w:type="spellEnd"/>
            <w:r w:rsidRPr="00695576">
              <w:rPr>
                <w:noProof w:val="0"/>
                <w:lang w:val="en-US" w:eastAsia="ru-RU"/>
              </w:rPr>
              <w:t xml:space="preserve"> </w:t>
            </w:r>
            <w:proofErr w:type="spellStart"/>
            <w:r w:rsidRPr="00695576">
              <w:rPr>
                <w:noProof w:val="0"/>
                <w:lang w:val="en-US" w:eastAsia="ru-RU"/>
              </w:rPr>
              <w:t>tijele</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w:t>
            </w:r>
            <w:proofErr w:type="spellStart"/>
            <w:r w:rsidRPr="00695576">
              <w:rPr>
                <w:noProof w:val="0"/>
                <w:lang w:val="en-US" w:eastAsia="ru-RU"/>
              </w:rPr>
              <w:t>globurile</w:t>
            </w:r>
            <w:proofErr w:type="spellEnd"/>
          </w:p>
        </w:tc>
        <w:tc>
          <w:tcPr>
            <w:tcW w:w="2126" w:type="dxa"/>
            <w:tcBorders>
              <w:top w:val="single" w:sz="4" w:space="0" w:color="auto"/>
              <w:bottom w:val="single" w:sz="4" w:space="0" w:color="auto"/>
            </w:tcBorders>
            <w:vAlign w:val="center"/>
          </w:tcPr>
          <w:p w14:paraId="7442CCE8"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41BBE654"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607FFCB4" w14:textId="77777777" w:rsidR="00562046" w:rsidRPr="00695576" w:rsidRDefault="00562046" w:rsidP="00562046">
            <w:pPr>
              <w:autoSpaceDE w:val="0"/>
              <w:autoSpaceDN w:val="0"/>
              <w:jc w:val="center"/>
              <w:rPr>
                <w:noProof w:val="0"/>
                <w:lang w:val="en-US" w:eastAsia="ru-RU"/>
              </w:rPr>
            </w:pPr>
          </w:p>
        </w:tc>
      </w:tr>
      <w:tr w:rsidR="00562046" w:rsidRPr="00695576" w14:paraId="111543A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BF457B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7D666E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7137010011520</w:t>
            </w:r>
          </w:p>
        </w:tc>
        <w:tc>
          <w:tcPr>
            <w:tcW w:w="3544" w:type="dxa"/>
            <w:tcBorders>
              <w:top w:val="nil"/>
              <w:bottom w:val="single" w:sz="2" w:space="0" w:color="auto"/>
            </w:tcBorders>
            <w:vAlign w:val="center"/>
          </w:tcPr>
          <w:p w14:paraId="573711DF"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Electrician in </w:t>
            </w:r>
            <w:proofErr w:type="spellStart"/>
            <w:r w:rsidRPr="00695576">
              <w:rPr>
                <w:noProof w:val="0"/>
                <w:sz w:val="22"/>
                <w:szCs w:val="22"/>
                <w:lang w:val="en-US" w:eastAsia="ru-RU"/>
              </w:rPr>
              <w:t>constructii</w:t>
            </w:r>
            <w:proofErr w:type="spellEnd"/>
          </w:p>
        </w:tc>
        <w:tc>
          <w:tcPr>
            <w:tcW w:w="2126" w:type="dxa"/>
            <w:tcBorders>
              <w:top w:val="nil"/>
              <w:bottom w:val="single" w:sz="2" w:space="0" w:color="auto"/>
            </w:tcBorders>
            <w:vAlign w:val="center"/>
          </w:tcPr>
          <w:p w14:paraId="76B5834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2C7B4BB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0,4400</w:t>
            </w:r>
          </w:p>
        </w:tc>
      </w:tr>
      <w:tr w:rsidR="00562046" w:rsidRPr="00695576" w14:paraId="4615D621"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77D0A3F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161</w:t>
            </w:r>
          </w:p>
        </w:tc>
        <w:tc>
          <w:tcPr>
            <w:tcW w:w="1275" w:type="dxa"/>
            <w:tcBorders>
              <w:top w:val="single" w:sz="4" w:space="0" w:color="auto"/>
              <w:bottom w:val="single" w:sz="4" w:space="0" w:color="auto"/>
            </w:tcBorders>
            <w:vAlign w:val="center"/>
          </w:tcPr>
          <w:p w14:paraId="1A2F668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RpEF15B</w:t>
            </w:r>
          </w:p>
        </w:tc>
        <w:tc>
          <w:tcPr>
            <w:tcW w:w="3544" w:type="dxa"/>
            <w:tcBorders>
              <w:top w:val="single" w:sz="4" w:space="0" w:color="auto"/>
              <w:bottom w:val="single" w:sz="4" w:space="0" w:color="auto"/>
            </w:tcBorders>
            <w:vAlign w:val="center"/>
          </w:tcPr>
          <w:p w14:paraId="1AD4E1C4" w14:textId="09B62ADF" w:rsidR="00562046" w:rsidRPr="00695576" w:rsidRDefault="00562046" w:rsidP="009544A9">
            <w:pPr>
              <w:autoSpaceDE w:val="0"/>
              <w:autoSpaceDN w:val="0"/>
              <w:rPr>
                <w:noProof w:val="0"/>
                <w:lang w:val="en-US" w:eastAsia="ru-RU"/>
              </w:rPr>
            </w:pPr>
            <w:proofErr w:type="spellStart"/>
            <w:r w:rsidRPr="00695576">
              <w:rPr>
                <w:noProof w:val="0"/>
                <w:lang w:val="en-US" w:eastAsia="ru-RU"/>
              </w:rPr>
              <w:t>Montarea</w:t>
            </w:r>
            <w:proofErr w:type="spellEnd"/>
            <w:r w:rsidRPr="00695576">
              <w:rPr>
                <w:noProof w:val="0"/>
                <w:lang w:val="en-US" w:eastAsia="ru-RU"/>
              </w:rPr>
              <w:t xml:space="preserve"> </w:t>
            </w:r>
            <w:proofErr w:type="spellStart"/>
            <w:r w:rsidRPr="00695576">
              <w:rPr>
                <w:noProof w:val="0"/>
                <w:lang w:val="en-US" w:eastAsia="ru-RU"/>
              </w:rPr>
              <w:t>corpurilor</w:t>
            </w:r>
            <w:proofErr w:type="spellEnd"/>
            <w:r w:rsidRPr="00695576">
              <w:rPr>
                <w:noProof w:val="0"/>
                <w:lang w:val="en-US" w:eastAsia="ru-RU"/>
              </w:rPr>
              <w:t xml:space="preserve"> de </w:t>
            </w:r>
            <w:proofErr w:type="spellStart"/>
            <w:r w:rsidRPr="00695576">
              <w:rPr>
                <w:noProof w:val="0"/>
                <w:lang w:val="en-US" w:eastAsia="ru-RU"/>
              </w:rPr>
              <w:t>iluminat</w:t>
            </w:r>
            <w:proofErr w:type="spellEnd"/>
            <w:r w:rsidRPr="00695576">
              <w:rPr>
                <w:noProof w:val="0"/>
                <w:lang w:val="en-US" w:eastAsia="ru-RU"/>
              </w:rPr>
              <w:t xml:space="preserve"> </w:t>
            </w:r>
            <w:proofErr w:type="spellStart"/>
            <w:r w:rsidRPr="00695576">
              <w:rPr>
                <w:noProof w:val="0"/>
                <w:lang w:val="en-US" w:eastAsia="ru-RU"/>
              </w:rPr>
              <w:t>fara</w:t>
            </w:r>
            <w:proofErr w:type="spellEnd"/>
            <w:r w:rsidRPr="00695576">
              <w:rPr>
                <w:noProof w:val="0"/>
                <w:lang w:val="en-US" w:eastAsia="ru-RU"/>
              </w:rPr>
              <w:t xml:space="preserve"> tub (Tip LED 60x60 50W)</w:t>
            </w:r>
          </w:p>
        </w:tc>
        <w:tc>
          <w:tcPr>
            <w:tcW w:w="2126" w:type="dxa"/>
            <w:tcBorders>
              <w:top w:val="single" w:sz="4" w:space="0" w:color="auto"/>
              <w:bottom w:val="single" w:sz="4" w:space="0" w:color="auto"/>
            </w:tcBorders>
            <w:vAlign w:val="center"/>
          </w:tcPr>
          <w:p w14:paraId="73E5DA2A"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53EF85C7"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26EBFB56" w14:textId="77777777" w:rsidR="00562046" w:rsidRPr="00695576" w:rsidRDefault="00562046" w:rsidP="00562046">
            <w:pPr>
              <w:autoSpaceDE w:val="0"/>
              <w:autoSpaceDN w:val="0"/>
              <w:jc w:val="center"/>
              <w:rPr>
                <w:noProof w:val="0"/>
                <w:lang w:val="en-US" w:eastAsia="ru-RU"/>
              </w:rPr>
            </w:pPr>
          </w:p>
        </w:tc>
      </w:tr>
      <w:tr w:rsidR="00562046" w:rsidRPr="00695576" w14:paraId="57F1390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4EC47931"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26A3865"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7137010011520</w:t>
            </w:r>
          </w:p>
        </w:tc>
        <w:tc>
          <w:tcPr>
            <w:tcW w:w="3544" w:type="dxa"/>
            <w:tcBorders>
              <w:top w:val="nil"/>
              <w:bottom w:val="single" w:sz="2" w:space="0" w:color="auto"/>
            </w:tcBorders>
            <w:vAlign w:val="center"/>
          </w:tcPr>
          <w:p w14:paraId="2002749A"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Electrician in </w:t>
            </w:r>
            <w:proofErr w:type="spellStart"/>
            <w:r w:rsidRPr="00695576">
              <w:rPr>
                <w:noProof w:val="0"/>
                <w:sz w:val="22"/>
                <w:szCs w:val="22"/>
                <w:lang w:val="en-US" w:eastAsia="ru-RU"/>
              </w:rPr>
              <w:t>constructii</w:t>
            </w:r>
            <w:proofErr w:type="spellEnd"/>
          </w:p>
        </w:tc>
        <w:tc>
          <w:tcPr>
            <w:tcW w:w="2126" w:type="dxa"/>
            <w:tcBorders>
              <w:top w:val="nil"/>
              <w:bottom w:val="single" w:sz="2" w:space="0" w:color="auto"/>
            </w:tcBorders>
            <w:vAlign w:val="center"/>
          </w:tcPr>
          <w:p w14:paraId="193FFFB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7425CD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2,2000</w:t>
            </w:r>
          </w:p>
        </w:tc>
      </w:tr>
      <w:tr w:rsidR="00562046" w:rsidRPr="00695576" w14:paraId="74C4368E"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C261BA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CFFF2D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2875274400502</w:t>
            </w:r>
          </w:p>
        </w:tc>
        <w:tc>
          <w:tcPr>
            <w:tcW w:w="3544" w:type="dxa"/>
            <w:tcBorders>
              <w:top w:val="nil"/>
              <w:bottom w:val="single" w:sz="2" w:space="0" w:color="auto"/>
            </w:tcBorders>
            <w:vAlign w:val="center"/>
          </w:tcPr>
          <w:p w14:paraId="42150BA2"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Corp de </w:t>
            </w:r>
            <w:proofErr w:type="spellStart"/>
            <w:r w:rsidRPr="00695576">
              <w:rPr>
                <w:noProof w:val="0"/>
                <w:sz w:val="22"/>
                <w:szCs w:val="22"/>
                <w:lang w:val="en-US" w:eastAsia="ru-RU"/>
              </w:rPr>
              <w:t>iluminat</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3C6C2FA7"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D6CDF6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2,0000</w:t>
            </w:r>
          </w:p>
        </w:tc>
      </w:tr>
      <w:tr w:rsidR="00562046" w:rsidRPr="00695576" w14:paraId="683FF4E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66DDD40"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5FCD96DF"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2051142950700</w:t>
            </w:r>
          </w:p>
        </w:tc>
        <w:tc>
          <w:tcPr>
            <w:tcW w:w="3544" w:type="dxa"/>
            <w:tcBorders>
              <w:top w:val="nil"/>
              <w:bottom w:val="single" w:sz="2" w:space="0" w:color="auto"/>
            </w:tcBorders>
            <w:vAlign w:val="center"/>
          </w:tcPr>
          <w:p w14:paraId="6D21D2CF"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Dibluri</w:t>
            </w:r>
            <w:proofErr w:type="spellEnd"/>
          </w:p>
        </w:tc>
        <w:tc>
          <w:tcPr>
            <w:tcW w:w="2126" w:type="dxa"/>
            <w:tcBorders>
              <w:top w:val="nil"/>
              <w:bottom w:val="single" w:sz="2" w:space="0" w:color="auto"/>
            </w:tcBorders>
            <w:vAlign w:val="center"/>
          </w:tcPr>
          <w:p w14:paraId="45A13B52"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556D96D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4,0000</w:t>
            </w:r>
          </w:p>
        </w:tc>
      </w:tr>
      <w:tr w:rsidR="00562046" w:rsidRPr="00695576" w14:paraId="311AB74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78A3B428"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B436C1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2874115836492</w:t>
            </w:r>
          </w:p>
        </w:tc>
        <w:tc>
          <w:tcPr>
            <w:tcW w:w="3544" w:type="dxa"/>
            <w:tcBorders>
              <w:top w:val="nil"/>
              <w:bottom w:val="single" w:sz="2" w:space="0" w:color="auto"/>
            </w:tcBorders>
            <w:vAlign w:val="center"/>
          </w:tcPr>
          <w:p w14:paraId="2496E7C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Surub</w:t>
            </w:r>
            <w:proofErr w:type="spellEnd"/>
            <w:r w:rsidRPr="00695576">
              <w:rPr>
                <w:noProof w:val="0"/>
                <w:sz w:val="22"/>
                <w:szCs w:val="22"/>
                <w:lang w:val="en-US" w:eastAsia="ru-RU"/>
              </w:rPr>
              <w:t xml:space="preserve"> cap </w:t>
            </w:r>
            <w:proofErr w:type="spellStart"/>
            <w:r w:rsidRPr="00695576">
              <w:rPr>
                <w:noProof w:val="0"/>
                <w:sz w:val="22"/>
                <w:szCs w:val="22"/>
                <w:lang w:val="en-US" w:eastAsia="ru-RU"/>
              </w:rPr>
              <w:t>bombat</w:t>
            </w:r>
            <w:proofErr w:type="spellEnd"/>
            <w:r w:rsidRPr="00695576">
              <w:rPr>
                <w:noProof w:val="0"/>
                <w:sz w:val="22"/>
                <w:szCs w:val="22"/>
                <w:lang w:val="en-US" w:eastAsia="ru-RU"/>
              </w:rPr>
              <w:t xml:space="preserve"> 5 x 60</w:t>
            </w:r>
          </w:p>
        </w:tc>
        <w:tc>
          <w:tcPr>
            <w:tcW w:w="2126" w:type="dxa"/>
            <w:tcBorders>
              <w:top w:val="nil"/>
              <w:bottom w:val="single" w:sz="2" w:space="0" w:color="auto"/>
            </w:tcBorders>
            <w:vAlign w:val="center"/>
          </w:tcPr>
          <w:p w14:paraId="4C4792D1"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0D8329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4,0000</w:t>
            </w:r>
          </w:p>
        </w:tc>
      </w:tr>
      <w:tr w:rsidR="00562046" w:rsidRPr="00695576" w14:paraId="49B1B3B7"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8F7185B"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A6E3FE9"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2653102100830</w:t>
            </w:r>
          </w:p>
        </w:tc>
        <w:tc>
          <w:tcPr>
            <w:tcW w:w="3544" w:type="dxa"/>
            <w:tcBorders>
              <w:top w:val="nil"/>
              <w:bottom w:val="single" w:sz="2" w:space="0" w:color="auto"/>
            </w:tcBorders>
            <w:vAlign w:val="center"/>
          </w:tcPr>
          <w:p w14:paraId="2296BA38"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Ipsos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constructii</w:t>
            </w:r>
            <w:proofErr w:type="spellEnd"/>
            <w:r w:rsidRPr="00695576">
              <w:rPr>
                <w:noProof w:val="0"/>
                <w:sz w:val="22"/>
                <w:szCs w:val="22"/>
                <w:lang w:val="en-US" w:eastAsia="ru-RU"/>
              </w:rPr>
              <w:t xml:space="preserve"> tip A</w:t>
            </w:r>
          </w:p>
        </w:tc>
        <w:tc>
          <w:tcPr>
            <w:tcW w:w="2126" w:type="dxa"/>
            <w:tcBorders>
              <w:top w:val="nil"/>
              <w:bottom w:val="single" w:sz="2" w:space="0" w:color="auto"/>
            </w:tcBorders>
            <w:vAlign w:val="center"/>
          </w:tcPr>
          <w:p w14:paraId="0B72B16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kg</w:t>
            </w:r>
          </w:p>
        </w:tc>
        <w:tc>
          <w:tcPr>
            <w:tcW w:w="1985" w:type="dxa"/>
            <w:tcBorders>
              <w:top w:val="nil"/>
              <w:bottom w:val="single" w:sz="2" w:space="0" w:color="auto"/>
            </w:tcBorders>
            <w:vAlign w:val="center"/>
          </w:tcPr>
          <w:p w14:paraId="4A0C01E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0,1600</w:t>
            </w:r>
          </w:p>
        </w:tc>
      </w:tr>
      <w:tr w:rsidR="00562046" w:rsidRPr="00695576" w14:paraId="751F2AD0"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4" w:space="0" w:color="auto"/>
            </w:tcBorders>
            <w:vAlign w:val="center"/>
          </w:tcPr>
          <w:p w14:paraId="4148412E"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4" w:space="0" w:color="auto"/>
            </w:tcBorders>
            <w:vAlign w:val="center"/>
          </w:tcPr>
          <w:p w14:paraId="0BF9696A"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2513206621522</w:t>
            </w:r>
          </w:p>
        </w:tc>
        <w:tc>
          <w:tcPr>
            <w:tcW w:w="3544" w:type="dxa"/>
            <w:tcBorders>
              <w:top w:val="nil"/>
              <w:bottom w:val="single" w:sz="4" w:space="0" w:color="auto"/>
            </w:tcBorders>
            <w:vAlign w:val="center"/>
          </w:tcPr>
          <w:p w14:paraId="7A4DC9F7"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Banda </w:t>
            </w:r>
            <w:proofErr w:type="spellStart"/>
            <w:r w:rsidRPr="00695576">
              <w:rPr>
                <w:noProof w:val="0"/>
                <w:sz w:val="22"/>
                <w:szCs w:val="22"/>
                <w:lang w:val="en-US" w:eastAsia="ru-RU"/>
              </w:rPr>
              <w:t>izolatoare</w:t>
            </w:r>
            <w:proofErr w:type="spellEnd"/>
            <w:r w:rsidRPr="00695576">
              <w:rPr>
                <w:noProof w:val="0"/>
                <w:sz w:val="22"/>
                <w:szCs w:val="22"/>
                <w:lang w:val="en-US" w:eastAsia="ru-RU"/>
              </w:rPr>
              <w:t xml:space="preserve"> din </w:t>
            </w:r>
            <w:proofErr w:type="spellStart"/>
            <w:r w:rsidRPr="00695576">
              <w:rPr>
                <w:noProof w:val="0"/>
                <w:sz w:val="22"/>
                <w:szCs w:val="22"/>
                <w:lang w:val="en-US" w:eastAsia="ru-RU"/>
              </w:rPr>
              <w:t>pinza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cauciucata</w:t>
            </w:r>
            <w:proofErr w:type="spellEnd"/>
            <w:r w:rsidRPr="00695576">
              <w:rPr>
                <w:noProof w:val="0"/>
                <w:sz w:val="22"/>
                <w:szCs w:val="22"/>
                <w:lang w:val="en-US" w:eastAsia="ru-RU"/>
              </w:rPr>
              <w:t xml:space="preserve"> tip PC-role 10m x 15mm</w:t>
            </w:r>
          </w:p>
        </w:tc>
        <w:tc>
          <w:tcPr>
            <w:tcW w:w="2126" w:type="dxa"/>
            <w:tcBorders>
              <w:top w:val="nil"/>
              <w:bottom w:val="single" w:sz="4" w:space="0" w:color="auto"/>
            </w:tcBorders>
            <w:vAlign w:val="center"/>
          </w:tcPr>
          <w:p w14:paraId="154A0D5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w:t>
            </w:r>
          </w:p>
        </w:tc>
        <w:tc>
          <w:tcPr>
            <w:tcW w:w="1985" w:type="dxa"/>
            <w:tcBorders>
              <w:top w:val="nil"/>
              <w:bottom w:val="single" w:sz="4" w:space="0" w:color="auto"/>
            </w:tcBorders>
            <w:vAlign w:val="center"/>
          </w:tcPr>
          <w:p w14:paraId="54EF230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0,4000</w:t>
            </w:r>
          </w:p>
        </w:tc>
      </w:tr>
      <w:tr w:rsidR="00562046" w:rsidRPr="00695576" w14:paraId="0F6711E5" w14:textId="77777777" w:rsidTr="005143CF">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47BA7003"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56680612"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6FBDB85A" w14:textId="77777777" w:rsidR="00562046" w:rsidRPr="00695576" w:rsidRDefault="00562046" w:rsidP="00562046">
            <w:pPr>
              <w:autoSpaceDE w:val="0"/>
              <w:autoSpaceDN w:val="0"/>
              <w:rPr>
                <w:noProof w:val="0"/>
                <w:lang w:val="en-US" w:eastAsia="ru-RU"/>
              </w:rPr>
            </w:pPr>
          </w:p>
        </w:tc>
        <w:tc>
          <w:tcPr>
            <w:tcW w:w="2126" w:type="dxa"/>
            <w:tcBorders>
              <w:top w:val="single" w:sz="4" w:space="0" w:color="auto"/>
              <w:left w:val="single" w:sz="4" w:space="0" w:color="auto"/>
              <w:bottom w:val="single" w:sz="4" w:space="0" w:color="auto"/>
              <w:right w:val="single" w:sz="4" w:space="0" w:color="auto"/>
            </w:tcBorders>
          </w:tcPr>
          <w:p w14:paraId="5C565067" w14:textId="77777777" w:rsidR="00562046" w:rsidRPr="00695576" w:rsidRDefault="00562046" w:rsidP="00562046">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7657550F" w14:textId="77777777" w:rsidR="00562046" w:rsidRPr="00695576" w:rsidRDefault="00562046" w:rsidP="00562046">
            <w:pPr>
              <w:autoSpaceDE w:val="0"/>
              <w:autoSpaceDN w:val="0"/>
              <w:rPr>
                <w:noProof w:val="0"/>
                <w:lang w:val="en-US" w:eastAsia="ru-RU"/>
              </w:rPr>
            </w:pPr>
          </w:p>
        </w:tc>
      </w:tr>
      <w:tr w:rsidR="00562046" w:rsidRPr="00695576" w14:paraId="10D3FAF3"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002631F9"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5457BE46"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452B72B3" w14:textId="77777777" w:rsidR="00562046" w:rsidRPr="00695576" w:rsidRDefault="00562046" w:rsidP="00562046">
            <w:pPr>
              <w:autoSpaceDE w:val="0"/>
              <w:autoSpaceDN w:val="0"/>
              <w:rPr>
                <w:i/>
                <w:iCs/>
                <w:noProof w:val="0"/>
                <w:lang w:val="en-US" w:eastAsia="ru-RU"/>
              </w:rPr>
            </w:pPr>
            <w:r w:rsidRPr="00695576">
              <w:rPr>
                <w:i/>
                <w:iCs/>
                <w:noProof w:val="0"/>
                <w:sz w:val="22"/>
                <w:szCs w:val="22"/>
                <w:lang w:val="en-US" w:eastAsia="ru-RU"/>
              </w:rPr>
              <w:t>Total</w:t>
            </w:r>
          </w:p>
        </w:tc>
        <w:tc>
          <w:tcPr>
            <w:tcW w:w="2126" w:type="dxa"/>
            <w:tcBorders>
              <w:top w:val="single" w:sz="4" w:space="0" w:color="auto"/>
              <w:left w:val="single" w:sz="4" w:space="0" w:color="auto"/>
              <w:bottom w:val="single" w:sz="4" w:space="0" w:color="auto"/>
              <w:right w:val="single" w:sz="4" w:space="0" w:color="auto"/>
            </w:tcBorders>
          </w:tcPr>
          <w:p w14:paraId="2EDC1B23"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 lei</w:t>
            </w:r>
          </w:p>
        </w:tc>
        <w:tc>
          <w:tcPr>
            <w:tcW w:w="1985" w:type="dxa"/>
            <w:tcBorders>
              <w:top w:val="single" w:sz="4" w:space="0" w:color="auto"/>
              <w:left w:val="single" w:sz="4" w:space="0" w:color="auto"/>
              <w:bottom w:val="single" w:sz="4" w:space="0" w:color="auto"/>
              <w:right w:val="single" w:sz="4" w:space="0" w:color="auto"/>
            </w:tcBorders>
          </w:tcPr>
          <w:p w14:paraId="4D09ECF3" w14:textId="77777777" w:rsidR="00562046" w:rsidRPr="00695576" w:rsidRDefault="00562046" w:rsidP="00562046">
            <w:pPr>
              <w:autoSpaceDE w:val="0"/>
              <w:autoSpaceDN w:val="0"/>
              <w:rPr>
                <w:noProof w:val="0"/>
                <w:lang w:val="en-US" w:eastAsia="ru-RU"/>
              </w:rPr>
            </w:pPr>
          </w:p>
        </w:tc>
      </w:tr>
      <w:tr w:rsidR="00562046" w:rsidRPr="00695576" w14:paraId="5B9DA084"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2F4EF97F"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03C63FFA"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67910E31"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Contributii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asigurari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sociale</w:t>
            </w:r>
            <w:proofErr w:type="spellEnd"/>
          </w:p>
        </w:tc>
        <w:tc>
          <w:tcPr>
            <w:tcW w:w="2126" w:type="dxa"/>
            <w:tcBorders>
              <w:top w:val="single" w:sz="4" w:space="0" w:color="auto"/>
              <w:left w:val="single" w:sz="4" w:space="0" w:color="auto"/>
              <w:bottom w:val="single" w:sz="4" w:space="0" w:color="auto"/>
              <w:right w:val="single" w:sz="4" w:space="0" w:color="auto"/>
            </w:tcBorders>
          </w:tcPr>
          <w:p w14:paraId="42DA6CBB"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24 %</w:t>
            </w:r>
          </w:p>
        </w:tc>
        <w:tc>
          <w:tcPr>
            <w:tcW w:w="1985" w:type="dxa"/>
            <w:tcBorders>
              <w:top w:val="single" w:sz="4" w:space="0" w:color="auto"/>
              <w:left w:val="single" w:sz="4" w:space="0" w:color="auto"/>
              <w:bottom w:val="single" w:sz="4" w:space="0" w:color="auto"/>
              <w:right w:val="single" w:sz="4" w:space="0" w:color="auto"/>
            </w:tcBorders>
          </w:tcPr>
          <w:p w14:paraId="508A103C" w14:textId="77777777" w:rsidR="00562046" w:rsidRPr="00695576" w:rsidRDefault="00562046" w:rsidP="00562046">
            <w:pPr>
              <w:autoSpaceDE w:val="0"/>
              <w:autoSpaceDN w:val="0"/>
              <w:rPr>
                <w:noProof w:val="0"/>
                <w:lang w:val="en-US" w:eastAsia="ru-RU"/>
              </w:rPr>
            </w:pPr>
          </w:p>
        </w:tc>
      </w:tr>
      <w:tr w:rsidR="00562046" w:rsidRPr="00695576" w14:paraId="73AEF261"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4923D62C"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7EDC373D"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61401685"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transport</w:t>
            </w:r>
          </w:p>
        </w:tc>
        <w:tc>
          <w:tcPr>
            <w:tcW w:w="2126" w:type="dxa"/>
            <w:tcBorders>
              <w:top w:val="single" w:sz="4" w:space="0" w:color="auto"/>
              <w:left w:val="single" w:sz="4" w:space="0" w:color="auto"/>
              <w:bottom w:val="single" w:sz="4" w:space="0" w:color="auto"/>
              <w:right w:val="single" w:sz="4" w:space="0" w:color="auto"/>
            </w:tcBorders>
          </w:tcPr>
          <w:p w14:paraId="72ACD3CA"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7 %</w:t>
            </w:r>
          </w:p>
        </w:tc>
        <w:tc>
          <w:tcPr>
            <w:tcW w:w="1985" w:type="dxa"/>
            <w:tcBorders>
              <w:top w:val="single" w:sz="4" w:space="0" w:color="auto"/>
              <w:left w:val="single" w:sz="4" w:space="0" w:color="auto"/>
              <w:bottom w:val="single" w:sz="4" w:space="0" w:color="auto"/>
              <w:right w:val="single" w:sz="4" w:space="0" w:color="auto"/>
            </w:tcBorders>
          </w:tcPr>
          <w:p w14:paraId="6B45E6AA" w14:textId="77777777" w:rsidR="00562046" w:rsidRPr="00695576" w:rsidRDefault="00562046" w:rsidP="00562046">
            <w:pPr>
              <w:autoSpaceDE w:val="0"/>
              <w:autoSpaceDN w:val="0"/>
              <w:rPr>
                <w:noProof w:val="0"/>
                <w:lang w:val="en-US" w:eastAsia="ru-RU"/>
              </w:rPr>
            </w:pPr>
          </w:p>
        </w:tc>
      </w:tr>
      <w:tr w:rsidR="00562046" w:rsidRPr="00695576" w14:paraId="30DF9D10"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19955F5D"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12782A76"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2701A2C5"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regie</w:t>
            </w:r>
          </w:p>
        </w:tc>
        <w:tc>
          <w:tcPr>
            <w:tcW w:w="2126" w:type="dxa"/>
            <w:tcBorders>
              <w:top w:val="single" w:sz="4" w:space="0" w:color="auto"/>
              <w:left w:val="single" w:sz="4" w:space="0" w:color="auto"/>
              <w:bottom w:val="single" w:sz="4" w:space="0" w:color="auto"/>
              <w:right w:val="single" w:sz="4" w:space="0" w:color="auto"/>
            </w:tcBorders>
          </w:tcPr>
          <w:p w14:paraId="04CE385C"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76 %</w:t>
            </w:r>
          </w:p>
        </w:tc>
        <w:tc>
          <w:tcPr>
            <w:tcW w:w="1985" w:type="dxa"/>
            <w:tcBorders>
              <w:top w:val="single" w:sz="4" w:space="0" w:color="auto"/>
              <w:left w:val="single" w:sz="4" w:space="0" w:color="auto"/>
              <w:bottom w:val="single" w:sz="4" w:space="0" w:color="auto"/>
              <w:right w:val="single" w:sz="4" w:space="0" w:color="auto"/>
            </w:tcBorders>
          </w:tcPr>
          <w:p w14:paraId="7654DE43" w14:textId="77777777" w:rsidR="00562046" w:rsidRPr="00695576" w:rsidRDefault="00562046" w:rsidP="00562046">
            <w:pPr>
              <w:autoSpaceDE w:val="0"/>
              <w:autoSpaceDN w:val="0"/>
              <w:rPr>
                <w:noProof w:val="0"/>
                <w:lang w:val="en-US" w:eastAsia="ru-RU"/>
              </w:rPr>
            </w:pPr>
          </w:p>
        </w:tc>
      </w:tr>
      <w:tr w:rsidR="00562046" w:rsidRPr="00695576" w14:paraId="74A65091"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0D9937DF"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4A011D4F"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27CE3B7D"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Beneficiu</w:t>
            </w:r>
            <w:proofErr w:type="spellEnd"/>
            <w:r w:rsidRPr="00695576">
              <w:rPr>
                <w:i/>
                <w:iCs/>
                <w:noProof w:val="0"/>
                <w:sz w:val="22"/>
                <w:szCs w:val="22"/>
                <w:lang w:val="en-US" w:eastAsia="ru-RU"/>
              </w:rPr>
              <w:t xml:space="preserve"> de </w:t>
            </w:r>
            <w:proofErr w:type="spellStart"/>
            <w:r w:rsidRPr="00695576">
              <w:rPr>
                <w:i/>
                <w:iCs/>
                <w:noProof w:val="0"/>
                <w:sz w:val="22"/>
                <w:szCs w:val="22"/>
                <w:lang w:val="en-US" w:eastAsia="ru-RU"/>
              </w:rPr>
              <w:t>deviz</w:t>
            </w:r>
            <w:proofErr w:type="spellEnd"/>
          </w:p>
        </w:tc>
        <w:tc>
          <w:tcPr>
            <w:tcW w:w="2126" w:type="dxa"/>
            <w:tcBorders>
              <w:top w:val="single" w:sz="4" w:space="0" w:color="auto"/>
              <w:left w:val="single" w:sz="4" w:space="0" w:color="auto"/>
              <w:bottom w:val="single" w:sz="4" w:space="0" w:color="auto"/>
              <w:right w:val="single" w:sz="4" w:space="0" w:color="auto"/>
            </w:tcBorders>
          </w:tcPr>
          <w:p w14:paraId="2DCCF172"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6 %</w:t>
            </w:r>
          </w:p>
        </w:tc>
        <w:tc>
          <w:tcPr>
            <w:tcW w:w="1985" w:type="dxa"/>
            <w:tcBorders>
              <w:top w:val="single" w:sz="4" w:space="0" w:color="auto"/>
              <w:left w:val="single" w:sz="4" w:space="0" w:color="auto"/>
              <w:bottom w:val="single" w:sz="4" w:space="0" w:color="auto"/>
              <w:right w:val="single" w:sz="4" w:space="0" w:color="auto"/>
            </w:tcBorders>
          </w:tcPr>
          <w:p w14:paraId="2A575D62" w14:textId="77777777" w:rsidR="00562046" w:rsidRPr="00695576" w:rsidRDefault="00562046" w:rsidP="00562046">
            <w:pPr>
              <w:autoSpaceDE w:val="0"/>
              <w:autoSpaceDN w:val="0"/>
              <w:rPr>
                <w:noProof w:val="0"/>
                <w:lang w:val="en-US" w:eastAsia="ru-RU"/>
              </w:rPr>
            </w:pPr>
          </w:p>
        </w:tc>
      </w:tr>
      <w:tr w:rsidR="00562046" w:rsidRPr="00695576" w14:paraId="72AA9964" w14:textId="77777777" w:rsidTr="005143C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2B6DADF5"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29B75D68"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7A872A9B" w14:textId="77777777" w:rsidR="00562046" w:rsidRPr="00695576" w:rsidRDefault="00562046" w:rsidP="00562046">
            <w:pPr>
              <w:autoSpaceDE w:val="0"/>
              <w:autoSpaceDN w:val="0"/>
              <w:rPr>
                <w:noProof w:val="0"/>
                <w:lang w:val="en-US" w:eastAsia="ru-RU"/>
              </w:rPr>
            </w:pPr>
            <w:r w:rsidRPr="00695576">
              <w:rPr>
                <w:noProof w:val="0"/>
                <w:lang w:val="en-US" w:eastAsia="ru-RU"/>
              </w:rPr>
              <w:t xml:space="preserve">Total </w:t>
            </w:r>
            <w:proofErr w:type="spellStart"/>
            <w:r w:rsidRPr="00695576">
              <w:rPr>
                <w:noProof w:val="0"/>
                <w:sz w:val="22"/>
                <w:szCs w:val="22"/>
                <w:lang w:val="en-US" w:eastAsia="ru-RU"/>
              </w:rPr>
              <w:t>Lucrari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electricitate</w:t>
            </w:r>
            <w:proofErr w:type="spellEnd"/>
          </w:p>
          <w:p w14:paraId="2E7A759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salariu</w:t>
            </w:r>
            <w:proofErr w:type="spellEnd"/>
          </w:p>
        </w:tc>
        <w:tc>
          <w:tcPr>
            <w:tcW w:w="2126" w:type="dxa"/>
            <w:tcBorders>
              <w:top w:val="single" w:sz="4" w:space="0" w:color="auto"/>
              <w:left w:val="single" w:sz="4" w:space="0" w:color="auto"/>
              <w:bottom w:val="single" w:sz="4" w:space="0" w:color="auto"/>
              <w:right w:val="single" w:sz="4" w:space="0" w:color="auto"/>
            </w:tcBorders>
          </w:tcPr>
          <w:p w14:paraId="2AFF0B3C" w14:textId="77777777" w:rsidR="00562046" w:rsidRPr="00695576" w:rsidRDefault="00562046" w:rsidP="00562046">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155ED8A9" w14:textId="77777777" w:rsidR="00562046" w:rsidRPr="00695576" w:rsidRDefault="00562046" w:rsidP="00562046">
            <w:pPr>
              <w:autoSpaceDE w:val="0"/>
              <w:autoSpaceDN w:val="0"/>
              <w:rPr>
                <w:noProof w:val="0"/>
                <w:lang w:val="en-US" w:eastAsia="ru-RU"/>
              </w:rPr>
            </w:pPr>
          </w:p>
        </w:tc>
      </w:tr>
      <w:tr w:rsidR="00562046" w:rsidRPr="00695576" w14:paraId="361B52B4" w14:textId="77777777" w:rsidTr="005143CF">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15CB94E8"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3E1C3A42"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5BF3D5BC" w14:textId="77777777" w:rsidR="00562046" w:rsidRPr="00695576" w:rsidRDefault="00562046" w:rsidP="00562046">
            <w:pPr>
              <w:autoSpaceDE w:val="0"/>
              <w:autoSpaceDN w:val="0"/>
              <w:rPr>
                <w:noProof w:val="0"/>
                <w:lang w:val="en-US" w:eastAsia="ru-RU"/>
              </w:rPr>
            </w:pPr>
          </w:p>
        </w:tc>
        <w:tc>
          <w:tcPr>
            <w:tcW w:w="2126" w:type="dxa"/>
            <w:tcBorders>
              <w:top w:val="single" w:sz="4" w:space="0" w:color="auto"/>
              <w:left w:val="single" w:sz="4" w:space="0" w:color="auto"/>
              <w:bottom w:val="single" w:sz="4" w:space="0" w:color="auto"/>
              <w:right w:val="single" w:sz="4" w:space="0" w:color="auto"/>
            </w:tcBorders>
          </w:tcPr>
          <w:p w14:paraId="345B6C62" w14:textId="77777777" w:rsidR="00562046" w:rsidRPr="00695576" w:rsidRDefault="00562046" w:rsidP="00562046">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3259B256" w14:textId="77777777" w:rsidR="00562046" w:rsidRPr="00695576" w:rsidRDefault="00562046" w:rsidP="00562046">
            <w:pPr>
              <w:autoSpaceDE w:val="0"/>
              <w:autoSpaceDN w:val="0"/>
              <w:rPr>
                <w:noProof w:val="0"/>
                <w:lang w:val="en-US" w:eastAsia="ru-RU"/>
              </w:rPr>
            </w:pPr>
          </w:p>
        </w:tc>
      </w:tr>
      <w:tr w:rsidR="00562046" w:rsidRPr="00695576" w14:paraId="3C1DFF49"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5140857A"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334D7B1A"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3E786FDC" w14:textId="77777777" w:rsidR="00562046" w:rsidRPr="00695576" w:rsidRDefault="00562046" w:rsidP="00562046">
            <w:pPr>
              <w:autoSpaceDE w:val="0"/>
              <w:autoSpaceDN w:val="0"/>
              <w:rPr>
                <w:i/>
                <w:iCs/>
                <w:noProof w:val="0"/>
                <w:lang w:val="en-US" w:eastAsia="ru-RU"/>
              </w:rPr>
            </w:pPr>
            <w:r w:rsidRPr="00695576">
              <w:rPr>
                <w:i/>
                <w:iCs/>
                <w:noProof w:val="0"/>
                <w:sz w:val="22"/>
                <w:szCs w:val="22"/>
                <w:lang w:val="en-US" w:eastAsia="ru-RU"/>
              </w:rPr>
              <w:t>Total</w:t>
            </w:r>
          </w:p>
        </w:tc>
        <w:tc>
          <w:tcPr>
            <w:tcW w:w="2126" w:type="dxa"/>
            <w:tcBorders>
              <w:top w:val="single" w:sz="4" w:space="0" w:color="auto"/>
              <w:left w:val="single" w:sz="4" w:space="0" w:color="auto"/>
              <w:bottom w:val="single" w:sz="4" w:space="0" w:color="auto"/>
              <w:right w:val="single" w:sz="4" w:space="0" w:color="auto"/>
            </w:tcBorders>
          </w:tcPr>
          <w:p w14:paraId="2D68157A"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 lei</w:t>
            </w:r>
          </w:p>
        </w:tc>
        <w:tc>
          <w:tcPr>
            <w:tcW w:w="1985" w:type="dxa"/>
            <w:tcBorders>
              <w:top w:val="single" w:sz="4" w:space="0" w:color="auto"/>
              <w:left w:val="single" w:sz="4" w:space="0" w:color="auto"/>
              <w:bottom w:val="single" w:sz="4" w:space="0" w:color="auto"/>
              <w:right w:val="single" w:sz="4" w:space="0" w:color="auto"/>
            </w:tcBorders>
          </w:tcPr>
          <w:p w14:paraId="0D0CB8E6" w14:textId="77777777" w:rsidR="00562046" w:rsidRPr="00695576" w:rsidRDefault="00562046" w:rsidP="00562046">
            <w:pPr>
              <w:autoSpaceDE w:val="0"/>
              <w:autoSpaceDN w:val="0"/>
              <w:rPr>
                <w:noProof w:val="0"/>
                <w:lang w:val="en-US" w:eastAsia="ru-RU"/>
              </w:rPr>
            </w:pPr>
          </w:p>
        </w:tc>
      </w:tr>
      <w:tr w:rsidR="00562046" w:rsidRPr="00695576" w14:paraId="2E461EE9" w14:textId="77777777" w:rsidTr="005143C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65D7620B"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12D927A0"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2FD1E09F" w14:textId="77777777" w:rsidR="00562046" w:rsidRPr="00695576" w:rsidRDefault="00562046" w:rsidP="00562046">
            <w:pPr>
              <w:autoSpaceDE w:val="0"/>
              <w:autoSpaceDN w:val="0"/>
              <w:rPr>
                <w:noProof w:val="0"/>
                <w:lang w:val="en-US" w:eastAsia="ru-RU"/>
              </w:rPr>
            </w:pPr>
            <w:r w:rsidRPr="00695576">
              <w:rPr>
                <w:noProof w:val="0"/>
                <w:lang w:val="en-US" w:eastAsia="ru-RU"/>
              </w:rPr>
              <w:t xml:space="preserve">Total </w:t>
            </w:r>
            <w:proofErr w:type="spellStart"/>
            <w:r w:rsidRPr="00695576">
              <w:rPr>
                <w:noProof w:val="0"/>
                <w:sz w:val="22"/>
                <w:szCs w:val="22"/>
                <w:lang w:val="en-US" w:eastAsia="ru-RU"/>
              </w:rPr>
              <w:t>Grup</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sanitar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etaj</w:t>
            </w:r>
            <w:proofErr w:type="spellEnd"/>
            <w:r w:rsidRPr="00695576">
              <w:rPr>
                <w:noProof w:val="0"/>
                <w:sz w:val="22"/>
                <w:szCs w:val="22"/>
                <w:lang w:val="en-US" w:eastAsia="ru-RU"/>
              </w:rPr>
              <w:t xml:space="preserve"> 2 (</w:t>
            </w:r>
            <w:proofErr w:type="spellStart"/>
            <w:r w:rsidRPr="00695576">
              <w:rPr>
                <w:noProof w:val="0"/>
                <w:sz w:val="22"/>
                <w:szCs w:val="22"/>
                <w:lang w:val="en-US" w:eastAsia="ru-RU"/>
              </w:rPr>
              <w:t>reparatii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tavan</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locuri</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racordare</w:t>
            </w:r>
            <w:proofErr w:type="spellEnd"/>
            <w:r w:rsidRPr="00695576">
              <w:rPr>
                <w:noProof w:val="0"/>
                <w:sz w:val="22"/>
                <w:szCs w:val="22"/>
                <w:lang w:val="en-US" w:eastAsia="ru-RU"/>
              </w:rPr>
              <w:t xml:space="preserve"> a </w:t>
            </w:r>
            <w:proofErr w:type="spellStart"/>
            <w:r w:rsidRPr="00695576">
              <w:rPr>
                <w:noProof w:val="0"/>
                <w:sz w:val="22"/>
                <w:szCs w:val="22"/>
                <w:lang w:val="en-US" w:eastAsia="ru-RU"/>
              </w:rPr>
              <w:t>conductelor</w:t>
            </w:r>
            <w:proofErr w:type="spellEnd"/>
            <w:r w:rsidRPr="00695576">
              <w:rPr>
                <w:noProof w:val="0"/>
                <w:sz w:val="22"/>
                <w:szCs w:val="22"/>
                <w:lang w:val="en-US" w:eastAsia="ru-RU"/>
              </w:rPr>
              <w:t xml:space="preserve"> de la et.3)</w:t>
            </w:r>
          </w:p>
          <w:p w14:paraId="21A2EFC8"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salariu</w:t>
            </w:r>
            <w:proofErr w:type="spellEnd"/>
          </w:p>
        </w:tc>
        <w:tc>
          <w:tcPr>
            <w:tcW w:w="2126" w:type="dxa"/>
            <w:tcBorders>
              <w:top w:val="single" w:sz="4" w:space="0" w:color="auto"/>
              <w:left w:val="single" w:sz="4" w:space="0" w:color="auto"/>
              <w:bottom w:val="single" w:sz="4" w:space="0" w:color="auto"/>
              <w:right w:val="single" w:sz="4" w:space="0" w:color="auto"/>
            </w:tcBorders>
          </w:tcPr>
          <w:p w14:paraId="02D59218" w14:textId="77777777" w:rsidR="00562046" w:rsidRPr="00695576" w:rsidRDefault="00562046" w:rsidP="00562046">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56524C4E" w14:textId="77777777" w:rsidR="00562046" w:rsidRPr="00695576" w:rsidRDefault="00562046" w:rsidP="00562046">
            <w:pPr>
              <w:autoSpaceDE w:val="0"/>
              <w:autoSpaceDN w:val="0"/>
              <w:rPr>
                <w:noProof w:val="0"/>
                <w:lang w:val="en-US" w:eastAsia="ru-RU"/>
              </w:rPr>
            </w:pPr>
          </w:p>
        </w:tc>
      </w:tr>
      <w:tr w:rsidR="00562046" w:rsidRPr="00695576" w14:paraId="3FEB1BFA" w14:textId="77777777" w:rsidTr="005143CF">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nil"/>
              <w:bottom w:val="nil"/>
            </w:tcBorders>
          </w:tcPr>
          <w:p w14:paraId="531CA191" w14:textId="77777777" w:rsidR="00562046" w:rsidRPr="00695576" w:rsidRDefault="00562046" w:rsidP="00562046">
            <w:pPr>
              <w:autoSpaceDE w:val="0"/>
              <w:autoSpaceDN w:val="0"/>
              <w:jc w:val="right"/>
              <w:rPr>
                <w:noProof w:val="0"/>
                <w:lang w:val="en-US" w:eastAsia="ru-RU"/>
              </w:rPr>
            </w:pPr>
          </w:p>
        </w:tc>
        <w:tc>
          <w:tcPr>
            <w:tcW w:w="1275" w:type="dxa"/>
            <w:tcBorders>
              <w:top w:val="nil"/>
              <w:bottom w:val="nil"/>
            </w:tcBorders>
          </w:tcPr>
          <w:p w14:paraId="0C6F181D" w14:textId="77777777" w:rsidR="00562046" w:rsidRPr="00695576" w:rsidRDefault="00562046" w:rsidP="00562046">
            <w:pPr>
              <w:autoSpaceDE w:val="0"/>
              <w:autoSpaceDN w:val="0"/>
              <w:rPr>
                <w:noProof w:val="0"/>
                <w:lang w:val="en-US" w:eastAsia="ru-RU"/>
              </w:rPr>
            </w:pPr>
          </w:p>
        </w:tc>
        <w:tc>
          <w:tcPr>
            <w:tcW w:w="3544" w:type="dxa"/>
            <w:tcBorders>
              <w:top w:val="nil"/>
              <w:bottom w:val="nil"/>
            </w:tcBorders>
          </w:tcPr>
          <w:p w14:paraId="1CFCBB3F"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4. Diverse</w:t>
            </w:r>
          </w:p>
          <w:p w14:paraId="26A827E5" w14:textId="77777777" w:rsidR="00562046" w:rsidRPr="00695576" w:rsidRDefault="00562046" w:rsidP="00562046">
            <w:pPr>
              <w:autoSpaceDE w:val="0"/>
              <w:autoSpaceDN w:val="0"/>
              <w:rPr>
                <w:noProof w:val="0"/>
                <w:lang w:val="en-US" w:eastAsia="ru-RU"/>
              </w:rPr>
            </w:pPr>
          </w:p>
        </w:tc>
        <w:tc>
          <w:tcPr>
            <w:tcW w:w="2126" w:type="dxa"/>
            <w:tcBorders>
              <w:top w:val="nil"/>
              <w:bottom w:val="nil"/>
            </w:tcBorders>
          </w:tcPr>
          <w:p w14:paraId="1C0F4506" w14:textId="77777777" w:rsidR="00562046" w:rsidRPr="00695576" w:rsidRDefault="00562046" w:rsidP="00562046">
            <w:pPr>
              <w:autoSpaceDE w:val="0"/>
              <w:autoSpaceDN w:val="0"/>
              <w:rPr>
                <w:noProof w:val="0"/>
                <w:lang w:val="en-US" w:eastAsia="ru-RU"/>
              </w:rPr>
            </w:pPr>
          </w:p>
        </w:tc>
        <w:tc>
          <w:tcPr>
            <w:tcW w:w="1985" w:type="dxa"/>
            <w:tcBorders>
              <w:top w:val="nil"/>
              <w:bottom w:val="nil"/>
            </w:tcBorders>
          </w:tcPr>
          <w:p w14:paraId="10D7BFF0" w14:textId="77777777" w:rsidR="00562046" w:rsidRPr="00695576" w:rsidRDefault="00562046" w:rsidP="00562046">
            <w:pPr>
              <w:autoSpaceDE w:val="0"/>
              <w:autoSpaceDN w:val="0"/>
              <w:rPr>
                <w:noProof w:val="0"/>
                <w:lang w:val="en-US" w:eastAsia="ru-RU"/>
              </w:rPr>
            </w:pPr>
          </w:p>
        </w:tc>
      </w:tr>
      <w:tr w:rsidR="00562046" w:rsidRPr="00695576" w14:paraId="77CF3FB8"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399D0BBB"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162</w:t>
            </w:r>
          </w:p>
        </w:tc>
        <w:tc>
          <w:tcPr>
            <w:tcW w:w="1275" w:type="dxa"/>
            <w:tcBorders>
              <w:top w:val="single" w:sz="4" w:space="0" w:color="auto"/>
              <w:bottom w:val="single" w:sz="4" w:space="0" w:color="auto"/>
            </w:tcBorders>
            <w:vAlign w:val="center"/>
          </w:tcPr>
          <w:p w14:paraId="58D7CA77"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RpCU09C</w:t>
            </w:r>
          </w:p>
        </w:tc>
        <w:tc>
          <w:tcPr>
            <w:tcW w:w="3544" w:type="dxa"/>
            <w:tcBorders>
              <w:top w:val="single" w:sz="4" w:space="0" w:color="auto"/>
              <w:bottom w:val="single" w:sz="4" w:space="0" w:color="auto"/>
            </w:tcBorders>
            <w:vAlign w:val="center"/>
          </w:tcPr>
          <w:p w14:paraId="4DFA8BF7" w14:textId="2C977219" w:rsidR="00562046" w:rsidRPr="00695576" w:rsidRDefault="00562046" w:rsidP="009544A9">
            <w:pPr>
              <w:autoSpaceDE w:val="0"/>
              <w:autoSpaceDN w:val="0"/>
              <w:rPr>
                <w:noProof w:val="0"/>
                <w:lang w:val="en-US" w:eastAsia="ru-RU"/>
              </w:rPr>
            </w:pPr>
            <w:proofErr w:type="spellStart"/>
            <w:r w:rsidRPr="00695576">
              <w:rPr>
                <w:noProof w:val="0"/>
                <w:lang w:val="en-US" w:eastAsia="ru-RU"/>
              </w:rPr>
              <w:t>Transporturi</w:t>
            </w:r>
            <w:proofErr w:type="spellEnd"/>
            <w:r w:rsidRPr="00695576">
              <w:rPr>
                <w:noProof w:val="0"/>
                <w:lang w:val="en-US" w:eastAsia="ru-RU"/>
              </w:rPr>
              <w:t xml:space="preserve"> cu </w:t>
            </w:r>
            <w:proofErr w:type="spellStart"/>
            <w:r w:rsidRPr="00695576">
              <w:rPr>
                <w:noProof w:val="0"/>
                <w:lang w:val="en-US" w:eastAsia="ru-RU"/>
              </w:rPr>
              <w:t>mijloace</w:t>
            </w:r>
            <w:proofErr w:type="spellEnd"/>
            <w:r w:rsidRPr="00695576">
              <w:rPr>
                <w:noProof w:val="0"/>
                <w:lang w:val="en-US" w:eastAsia="ru-RU"/>
              </w:rPr>
              <w:t xml:space="preserve"> </w:t>
            </w:r>
            <w:proofErr w:type="spellStart"/>
            <w:r w:rsidRPr="00695576">
              <w:rPr>
                <w:noProof w:val="0"/>
                <w:lang w:val="en-US" w:eastAsia="ru-RU"/>
              </w:rPr>
              <w:t>manuale</w:t>
            </w:r>
            <w:proofErr w:type="spellEnd"/>
            <w:r w:rsidRPr="00695576">
              <w:rPr>
                <w:noProof w:val="0"/>
                <w:lang w:val="en-US" w:eastAsia="ru-RU"/>
              </w:rPr>
              <w:t xml:space="preserve"> </w:t>
            </w:r>
            <w:proofErr w:type="spellStart"/>
            <w:r w:rsidRPr="00695576">
              <w:rPr>
                <w:noProof w:val="0"/>
                <w:lang w:val="en-US" w:eastAsia="ru-RU"/>
              </w:rPr>
              <w:t>prin</w:t>
            </w:r>
            <w:proofErr w:type="spellEnd"/>
            <w:r w:rsidRPr="00695576">
              <w:rPr>
                <w:noProof w:val="0"/>
                <w:lang w:val="en-US" w:eastAsia="ru-RU"/>
              </w:rPr>
              <w:t xml:space="preserve"> </w:t>
            </w:r>
            <w:proofErr w:type="spellStart"/>
            <w:r w:rsidRPr="00695576">
              <w:rPr>
                <w:noProof w:val="0"/>
                <w:lang w:val="en-US" w:eastAsia="ru-RU"/>
              </w:rPr>
              <w:t>purtat</w:t>
            </w:r>
            <w:proofErr w:type="spellEnd"/>
            <w:r w:rsidRPr="00695576">
              <w:rPr>
                <w:noProof w:val="0"/>
                <w:lang w:val="en-US" w:eastAsia="ru-RU"/>
              </w:rPr>
              <w:t xml:space="preserve"> direct la 60 m </w:t>
            </w:r>
            <w:proofErr w:type="spellStart"/>
            <w:r w:rsidRPr="00695576">
              <w:rPr>
                <w:noProof w:val="0"/>
                <w:lang w:val="en-US" w:eastAsia="ru-RU"/>
              </w:rPr>
              <w:t>distanta</w:t>
            </w:r>
            <w:proofErr w:type="spellEnd"/>
            <w:r w:rsidRPr="00695576">
              <w:rPr>
                <w:noProof w:val="0"/>
                <w:lang w:val="en-US" w:eastAsia="ru-RU"/>
              </w:rPr>
              <w:t xml:space="preserve"> cu o </w:t>
            </w:r>
            <w:proofErr w:type="spellStart"/>
            <w:r w:rsidRPr="00695576">
              <w:rPr>
                <w:noProof w:val="0"/>
                <w:lang w:val="en-US" w:eastAsia="ru-RU"/>
              </w:rPr>
              <w:t>incarcatura</w:t>
            </w:r>
            <w:proofErr w:type="spellEnd"/>
            <w:r w:rsidRPr="00695576">
              <w:rPr>
                <w:noProof w:val="0"/>
                <w:lang w:val="en-US" w:eastAsia="ru-RU"/>
              </w:rPr>
              <w:t xml:space="preserve"> pina la 50 kg (</w:t>
            </w:r>
            <w:proofErr w:type="spellStart"/>
            <w:r w:rsidRPr="00695576">
              <w:rPr>
                <w:noProof w:val="0"/>
                <w:lang w:val="en-US" w:eastAsia="ru-RU"/>
              </w:rPr>
              <w:t>pentru</w:t>
            </w:r>
            <w:proofErr w:type="spellEnd"/>
            <w:r w:rsidRPr="00695576">
              <w:rPr>
                <w:noProof w:val="0"/>
                <w:lang w:val="en-US" w:eastAsia="ru-RU"/>
              </w:rPr>
              <w:t xml:space="preserve"> 1 m </w:t>
            </w:r>
            <w:proofErr w:type="spellStart"/>
            <w:r w:rsidRPr="00695576">
              <w:rPr>
                <w:noProof w:val="0"/>
                <w:lang w:val="en-US" w:eastAsia="ru-RU"/>
              </w:rPr>
              <w:t>transportat</w:t>
            </w:r>
            <w:proofErr w:type="spellEnd"/>
            <w:r w:rsidRPr="00695576">
              <w:rPr>
                <w:noProof w:val="0"/>
                <w:lang w:val="en-US" w:eastAsia="ru-RU"/>
              </w:rPr>
              <w:t xml:space="preserve"> pe </w:t>
            </w:r>
            <w:proofErr w:type="spellStart"/>
            <w:r w:rsidRPr="00695576">
              <w:rPr>
                <w:noProof w:val="0"/>
                <w:lang w:val="en-US" w:eastAsia="ru-RU"/>
              </w:rPr>
              <w:t>verticala</w:t>
            </w:r>
            <w:proofErr w:type="spellEnd"/>
            <w:r w:rsidRPr="00695576">
              <w:rPr>
                <w:noProof w:val="0"/>
                <w:lang w:val="en-US" w:eastAsia="ru-RU"/>
              </w:rPr>
              <w:t xml:space="preserve"> se </w:t>
            </w:r>
            <w:proofErr w:type="spellStart"/>
            <w:r w:rsidRPr="00695576">
              <w:rPr>
                <w:noProof w:val="0"/>
                <w:lang w:val="en-US" w:eastAsia="ru-RU"/>
              </w:rPr>
              <w:t>considera</w:t>
            </w:r>
            <w:proofErr w:type="spellEnd"/>
            <w:r w:rsidRPr="00695576">
              <w:rPr>
                <w:noProof w:val="0"/>
                <w:lang w:val="en-US" w:eastAsia="ru-RU"/>
              </w:rPr>
              <w:t xml:space="preserve"> 10 pe </w:t>
            </w:r>
            <w:proofErr w:type="spellStart"/>
            <w:r w:rsidRPr="00695576">
              <w:rPr>
                <w:noProof w:val="0"/>
                <w:lang w:val="en-US" w:eastAsia="ru-RU"/>
              </w:rPr>
              <w:t>orizontala</w:t>
            </w:r>
            <w:proofErr w:type="spellEnd"/>
            <w:r w:rsidRPr="00695576">
              <w:rPr>
                <w:noProof w:val="0"/>
                <w:lang w:val="en-US" w:eastAsia="ru-RU"/>
              </w:rPr>
              <w:t>) K=2</w:t>
            </w:r>
          </w:p>
        </w:tc>
        <w:tc>
          <w:tcPr>
            <w:tcW w:w="2126" w:type="dxa"/>
            <w:tcBorders>
              <w:top w:val="single" w:sz="4" w:space="0" w:color="auto"/>
              <w:bottom w:val="single" w:sz="4" w:space="0" w:color="auto"/>
            </w:tcBorders>
            <w:vAlign w:val="center"/>
          </w:tcPr>
          <w:p w14:paraId="1FD85E8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t</w:t>
            </w:r>
          </w:p>
        </w:tc>
        <w:tc>
          <w:tcPr>
            <w:tcW w:w="1985" w:type="dxa"/>
            <w:tcBorders>
              <w:top w:val="single" w:sz="4" w:space="0" w:color="auto"/>
              <w:bottom w:val="single" w:sz="4" w:space="0" w:color="auto"/>
            </w:tcBorders>
            <w:vAlign w:val="center"/>
          </w:tcPr>
          <w:p w14:paraId="4AAEDB59"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12,0000</w:t>
            </w:r>
          </w:p>
          <w:p w14:paraId="3121C6AA" w14:textId="77777777" w:rsidR="00562046" w:rsidRPr="00695576" w:rsidRDefault="00562046" w:rsidP="00562046">
            <w:pPr>
              <w:autoSpaceDE w:val="0"/>
              <w:autoSpaceDN w:val="0"/>
              <w:jc w:val="center"/>
              <w:rPr>
                <w:noProof w:val="0"/>
                <w:lang w:val="en-US" w:eastAsia="ru-RU"/>
              </w:rPr>
            </w:pPr>
          </w:p>
        </w:tc>
      </w:tr>
      <w:tr w:rsidR="00562046" w:rsidRPr="00695576" w14:paraId="4673EAC6"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4CC7F7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443ABD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71240100107001</w:t>
            </w:r>
          </w:p>
        </w:tc>
        <w:tc>
          <w:tcPr>
            <w:tcW w:w="3544" w:type="dxa"/>
            <w:tcBorders>
              <w:top w:val="nil"/>
              <w:bottom w:val="single" w:sz="2" w:space="0" w:color="auto"/>
            </w:tcBorders>
            <w:vAlign w:val="center"/>
          </w:tcPr>
          <w:p w14:paraId="0323166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Dulgher</w:t>
            </w:r>
            <w:proofErr w:type="spellEnd"/>
          </w:p>
        </w:tc>
        <w:tc>
          <w:tcPr>
            <w:tcW w:w="2126" w:type="dxa"/>
            <w:tcBorders>
              <w:top w:val="nil"/>
              <w:bottom w:val="single" w:sz="2" w:space="0" w:color="auto"/>
            </w:tcBorders>
            <w:vAlign w:val="center"/>
          </w:tcPr>
          <w:p w14:paraId="741ECD4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CB5D331"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6,0000</w:t>
            </w:r>
          </w:p>
        </w:tc>
      </w:tr>
      <w:tr w:rsidR="00562046" w:rsidRPr="00695576" w14:paraId="43FA15A4"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8027DF3"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2A6D32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9310060019922</w:t>
            </w:r>
          </w:p>
        </w:tc>
        <w:tc>
          <w:tcPr>
            <w:tcW w:w="3544" w:type="dxa"/>
            <w:tcBorders>
              <w:top w:val="nil"/>
              <w:bottom w:val="single" w:sz="2" w:space="0" w:color="auto"/>
            </w:tcBorders>
            <w:vAlign w:val="center"/>
          </w:tcPr>
          <w:p w14:paraId="150067E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deservire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4B9DBFE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7DD7343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24,0000</w:t>
            </w:r>
          </w:p>
        </w:tc>
      </w:tr>
      <w:tr w:rsidR="00562046" w:rsidRPr="00695576" w14:paraId="750D93B4"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6C1D065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163</w:t>
            </w:r>
          </w:p>
        </w:tc>
        <w:tc>
          <w:tcPr>
            <w:tcW w:w="1275" w:type="dxa"/>
            <w:tcBorders>
              <w:top w:val="single" w:sz="4" w:space="0" w:color="auto"/>
              <w:bottom w:val="single" w:sz="4" w:space="0" w:color="auto"/>
            </w:tcBorders>
            <w:vAlign w:val="center"/>
          </w:tcPr>
          <w:p w14:paraId="30887E8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TsH92A</w:t>
            </w:r>
          </w:p>
        </w:tc>
        <w:tc>
          <w:tcPr>
            <w:tcW w:w="3544" w:type="dxa"/>
            <w:tcBorders>
              <w:top w:val="single" w:sz="4" w:space="0" w:color="auto"/>
              <w:bottom w:val="single" w:sz="4" w:space="0" w:color="auto"/>
            </w:tcBorders>
            <w:vAlign w:val="center"/>
          </w:tcPr>
          <w:p w14:paraId="7F6A31D7" w14:textId="77777777" w:rsidR="00562046" w:rsidRPr="00695576" w:rsidRDefault="00562046" w:rsidP="00562046">
            <w:pPr>
              <w:autoSpaceDE w:val="0"/>
              <w:autoSpaceDN w:val="0"/>
              <w:rPr>
                <w:noProof w:val="0"/>
                <w:lang w:val="en-US" w:eastAsia="ru-RU"/>
              </w:rPr>
            </w:pPr>
            <w:proofErr w:type="spellStart"/>
            <w:r w:rsidRPr="00695576">
              <w:rPr>
                <w:noProof w:val="0"/>
                <w:lang w:val="en-US" w:eastAsia="ru-RU"/>
              </w:rPr>
              <w:t>Incarcarea</w:t>
            </w:r>
            <w:proofErr w:type="spellEnd"/>
            <w:r w:rsidRPr="00695576">
              <w:rPr>
                <w:noProof w:val="0"/>
                <w:lang w:val="en-US" w:eastAsia="ru-RU"/>
              </w:rPr>
              <w:t xml:space="preserve"> in auto </w:t>
            </w:r>
            <w:proofErr w:type="spellStart"/>
            <w:r w:rsidRPr="00695576">
              <w:rPr>
                <w:noProof w:val="0"/>
                <w:lang w:val="en-US" w:eastAsia="ru-RU"/>
              </w:rPr>
              <w:t>gunoi</w:t>
            </w:r>
            <w:proofErr w:type="spellEnd"/>
          </w:p>
          <w:p w14:paraId="28070589" w14:textId="77777777" w:rsidR="00562046" w:rsidRPr="00695576" w:rsidRDefault="00562046" w:rsidP="00562046">
            <w:pPr>
              <w:autoSpaceDE w:val="0"/>
              <w:autoSpaceDN w:val="0"/>
              <w:rPr>
                <w:noProof w:val="0"/>
                <w:lang w:val="en-US" w:eastAsia="ru-RU"/>
              </w:rPr>
            </w:pPr>
          </w:p>
        </w:tc>
        <w:tc>
          <w:tcPr>
            <w:tcW w:w="2126" w:type="dxa"/>
            <w:tcBorders>
              <w:top w:val="single" w:sz="4" w:space="0" w:color="auto"/>
              <w:bottom w:val="single" w:sz="4" w:space="0" w:color="auto"/>
            </w:tcBorders>
            <w:vAlign w:val="center"/>
          </w:tcPr>
          <w:p w14:paraId="306C192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t</w:t>
            </w:r>
          </w:p>
        </w:tc>
        <w:tc>
          <w:tcPr>
            <w:tcW w:w="1985" w:type="dxa"/>
            <w:tcBorders>
              <w:top w:val="single" w:sz="4" w:space="0" w:color="auto"/>
              <w:bottom w:val="single" w:sz="4" w:space="0" w:color="auto"/>
            </w:tcBorders>
            <w:vAlign w:val="center"/>
          </w:tcPr>
          <w:p w14:paraId="3E0D0851"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12,0000</w:t>
            </w:r>
          </w:p>
          <w:p w14:paraId="1504D289" w14:textId="77777777" w:rsidR="00562046" w:rsidRPr="00695576" w:rsidRDefault="00562046" w:rsidP="00562046">
            <w:pPr>
              <w:autoSpaceDE w:val="0"/>
              <w:autoSpaceDN w:val="0"/>
              <w:jc w:val="center"/>
              <w:rPr>
                <w:noProof w:val="0"/>
                <w:lang w:val="en-US" w:eastAsia="ru-RU"/>
              </w:rPr>
            </w:pPr>
          </w:p>
        </w:tc>
      </w:tr>
      <w:tr w:rsidR="00562046" w:rsidRPr="00695576" w14:paraId="57267C88"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24E85A9A"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0E88351"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9310060019900</w:t>
            </w:r>
          </w:p>
        </w:tc>
        <w:tc>
          <w:tcPr>
            <w:tcW w:w="3544" w:type="dxa"/>
            <w:tcBorders>
              <w:top w:val="nil"/>
              <w:bottom w:val="single" w:sz="2" w:space="0" w:color="auto"/>
            </w:tcBorders>
            <w:vAlign w:val="center"/>
          </w:tcPr>
          <w:p w14:paraId="730264D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Muncitor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necalificat</w:t>
            </w:r>
            <w:proofErr w:type="spellEnd"/>
          </w:p>
        </w:tc>
        <w:tc>
          <w:tcPr>
            <w:tcW w:w="2126" w:type="dxa"/>
            <w:tcBorders>
              <w:top w:val="nil"/>
              <w:bottom w:val="single" w:sz="2" w:space="0" w:color="auto"/>
            </w:tcBorders>
            <w:vAlign w:val="center"/>
          </w:tcPr>
          <w:p w14:paraId="3DE3383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50F1611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16,3200</w:t>
            </w:r>
          </w:p>
        </w:tc>
      </w:tr>
      <w:tr w:rsidR="00562046" w:rsidRPr="00695576" w14:paraId="6C178909"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7A844AB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164</w:t>
            </w:r>
          </w:p>
        </w:tc>
        <w:tc>
          <w:tcPr>
            <w:tcW w:w="1275" w:type="dxa"/>
            <w:tcBorders>
              <w:top w:val="single" w:sz="4" w:space="0" w:color="auto"/>
              <w:bottom w:val="single" w:sz="4" w:space="0" w:color="auto"/>
            </w:tcBorders>
            <w:vAlign w:val="center"/>
          </w:tcPr>
          <w:p w14:paraId="4032479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TsI50B5</w:t>
            </w:r>
          </w:p>
        </w:tc>
        <w:tc>
          <w:tcPr>
            <w:tcW w:w="3544" w:type="dxa"/>
            <w:tcBorders>
              <w:top w:val="single" w:sz="4" w:space="0" w:color="auto"/>
              <w:bottom w:val="single" w:sz="4" w:space="0" w:color="auto"/>
            </w:tcBorders>
            <w:vAlign w:val="center"/>
          </w:tcPr>
          <w:p w14:paraId="570F4128" w14:textId="4900EEB1" w:rsidR="00562046" w:rsidRPr="00695576" w:rsidRDefault="00562046" w:rsidP="009544A9">
            <w:pPr>
              <w:autoSpaceDE w:val="0"/>
              <w:autoSpaceDN w:val="0"/>
              <w:rPr>
                <w:noProof w:val="0"/>
                <w:lang w:val="en-US" w:eastAsia="ru-RU"/>
              </w:rPr>
            </w:pPr>
            <w:proofErr w:type="spellStart"/>
            <w:r w:rsidRPr="00695576">
              <w:rPr>
                <w:noProof w:val="0"/>
                <w:lang w:val="en-US" w:eastAsia="ru-RU"/>
              </w:rPr>
              <w:t>Transportarea</w:t>
            </w:r>
            <w:proofErr w:type="spellEnd"/>
            <w:r w:rsidRPr="00695576">
              <w:rPr>
                <w:noProof w:val="0"/>
                <w:lang w:val="en-US" w:eastAsia="ru-RU"/>
              </w:rPr>
              <w:t xml:space="preserve"> </w:t>
            </w:r>
            <w:proofErr w:type="spellStart"/>
            <w:r w:rsidRPr="00695576">
              <w:rPr>
                <w:noProof w:val="0"/>
                <w:lang w:val="en-US" w:eastAsia="ru-RU"/>
              </w:rPr>
              <w:t>pamintului</w:t>
            </w:r>
            <w:proofErr w:type="spellEnd"/>
            <w:r w:rsidRPr="00695576">
              <w:rPr>
                <w:noProof w:val="0"/>
                <w:lang w:val="en-US" w:eastAsia="ru-RU"/>
              </w:rPr>
              <w:t xml:space="preserve"> cu </w:t>
            </w:r>
            <w:proofErr w:type="spellStart"/>
            <w:r w:rsidRPr="00695576">
              <w:rPr>
                <w:noProof w:val="0"/>
                <w:lang w:val="en-US" w:eastAsia="ru-RU"/>
              </w:rPr>
              <w:t>autobasculanta</w:t>
            </w:r>
            <w:proofErr w:type="spellEnd"/>
            <w:r w:rsidRPr="00695576">
              <w:rPr>
                <w:noProof w:val="0"/>
                <w:lang w:val="en-US" w:eastAsia="ru-RU"/>
              </w:rPr>
              <w:t xml:space="preserve"> de 5 t la </w:t>
            </w:r>
            <w:proofErr w:type="spellStart"/>
            <w:proofErr w:type="gramStart"/>
            <w:r w:rsidRPr="00695576">
              <w:rPr>
                <w:noProof w:val="0"/>
                <w:lang w:val="en-US" w:eastAsia="ru-RU"/>
              </w:rPr>
              <w:t>distanta</w:t>
            </w:r>
            <w:proofErr w:type="spellEnd"/>
            <w:r w:rsidRPr="00695576">
              <w:rPr>
                <w:noProof w:val="0"/>
                <w:lang w:val="en-US" w:eastAsia="ru-RU"/>
              </w:rPr>
              <w:t xml:space="preserve">  de</w:t>
            </w:r>
            <w:proofErr w:type="gramEnd"/>
            <w:r w:rsidRPr="00695576">
              <w:rPr>
                <w:noProof w:val="0"/>
                <w:lang w:val="en-US" w:eastAsia="ru-RU"/>
              </w:rPr>
              <w:t xml:space="preserve"> 15 km</w:t>
            </w:r>
          </w:p>
        </w:tc>
        <w:tc>
          <w:tcPr>
            <w:tcW w:w="2126" w:type="dxa"/>
            <w:tcBorders>
              <w:top w:val="single" w:sz="4" w:space="0" w:color="auto"/>
              <w:bottom w:val="single" w:sz="4" w:space="0" w:color="auto"/>
            </w:tcBorders>
            <w:vAlign w:val="center"/>
          </w:tcPr>
          <w:p w14:paraId="7F43851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t</w:t>
            </w:r>
          </w:p>
        </w:tc>
        <w:tc>
          <w:tcPr>
            <w:tcW w:w="1985" w:type="dxa"/>
            <w:tcBorders>
              <w:top w:val="single" w:sz="4" w:space="0" w:color="auto"/>
              <w:bottom w:val="single" w:sz="4" w:space="0" w:color="auto"/>
            </w:tcBorders>
            <w:vAlign w:val="center"/>
          </w:tcPr>
          <w:p w14:paraId="5C563406"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12,0000</w:t>
            </w:r>
          </w:p>
          <w:p w14:paraId="7216B480" w14:textId="77777777" w:rsidR="00562046" w:rsidRPr="00695576" w:rsidRDefault="00562046" w:rsidP="00562046">
            <w:pPr>
              <w:autoSpaceDE w:val="0"/>
              <w:autoSpaceDN w:val="0"/>
              <w:jc w:val="center"/>
              <w:rPr>
                <w:noProof w:val="0"/>
                <w:lang w:val="en-US" w:eastAsia="ru-RU"/>
              </w:rPr>
            </w:pPr>
          </w:p>
        </w:tc>
      </w:tr>
      <w:tr w:rsidR="00562046" w:rsidRPr="00695576" w14:paraId="1E419D61"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DF105E5"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027C042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3410540000006</w:t>
            </w:r>
          </w:p>
        </w:tc>
        <w:tc>
          <w:tcPr>
            <w:tcW w:w="3544" w:type="dxa"/>
            <w:tcBorders>
              <w:top w:val="nil"/>
              <w:bottom w:val="single" w:sz="2" w:space="0" w:color="auto"/>
            </w:tcBorders>
            <w:vAlign w:val="center"/>
          </w:tcPr>
          <w:p w14:paraId="6AB7029C"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Autobasculanta-5t</w:t>
            </w:r>
          </w:p>
        </w:tc>
        <w:tc>
          <w:tcPr>
            <w:tcW w:w="2126" w:type="dxa"/>
            <w:tcBorders>
              <w:top w:val="nil"/>
              <w:bottom w:val="single" w:sz="2" w:space="0" w:color="auto"/>
            </w:tcBorders>
            <w:vAlign w:val="center"/>
          </w:tcPr>
          <w:p w14:paraId="09EC035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2" w:space="0" w:color="auto"/>
            </w:tcBorders>
            <w:vAlign w:val="center"/>
          </w:tcPr>
          <w:p w14:paraId="3E4954A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3,0960</w:t>
            </w:r>
          </w:p>
        </w:tc>
      </w:tr>
      <w:tr w:rsidR="00562046" w:rsidRPr="00695576" w14:paraId="0C97FAD0"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563F5EBD"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165</w:t>
            </w:r>
          </w:p>
        </w:tc>
        <w:tc>
          <w:tcPr>
            <w:tcW w:w="1275" w:type="dxa"/>
            <w:tcBorders>
              <w:top w:val="single" w:sz="4" w:space="0" w:color="auto"/>
              <w:bottom w:val="single" w:sz="4" w:space="0" w:color="auto"/>
            </w:tcBorders>
            <w:vAlign w:val="center"/>
          </w:tcPr>
          <w:p w14:paraId="582263F5"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RpIF01A</w:t>
            </w:r>
          </w:p>
        </w:tc>
        <w:tc>
          <w:tcPr>
            <w:tcW w:w="3544" w:type="dxa"/>
            <w:tcBorders>
              <w:top w:val="single" w:sz="4" w:space="0" w:color="auto"/>
              <w:bottom w:val="single" w:sz="4" w:space="0" w:color="auto"/>
            </w:tcBorders>
            <w:vAlign w:val="center"/>
          </w:tcPr>
          <w:p w14:paraId="4B4633E6" w14:textId="43D1CC53" w:rsidR="00562046" w:rsidRPr="00695576" w:rsidRDefault="00562046" w:rsidP="009544A9">
            <w:pPr>
              <w:autoSpaceDE w:val="0"/>
              <w:autoSpaceDN w:val="0"/>
              <w:rPr>
                <w:noProof w:val="0"/>
                <w:lang w:val="en-US" w:eastAsia="ru-RU"/>
              </w:rPr>
            </w:pPr>
            <w:proofErr w:type="spellStart"/>
            <w:r w:rsidRPr="00695576">
              <w:rPr>
                <w:noProof w:val="0"/>
                <w:lang w:val="en-US" w:eastAsia="ru-RU"/>
              </w:rPr>
              <w:t>Golirea</w:t>
            </w:r>
            <w:proofErr w:type="spellEnd"/>
            <w:r w:rsidRPr="00695576">
              <w:rPr>
                <w:noProof w:val="0"/>
                <w:lang w:val="en-US" w:eastAsia="ru-RU"/>
              </w:rPr>
              <w:t xml:space="preserve"> </w:t>
            </w:r>
            <w:proofErr w:type="spellStart"/>
            <w:r w:rsidRPr="00695576">
              <w:rPr>
                <w:noProof w:val="0"/>
                <w:lang w:val="en-US" w:eastAsia="ru-RU"/>
              </w:rPr>
              <w:t>instalatiei</w:t>
            </w:r>
            <w:proofErr w:type="spellEnd"/>
            <w:r w:rsidRPr="00695576">
              <w:rPr>
                <w:noProof w:val="0"/>
                <w:lang w:val="en-US" w:eastAsia="ru-RU"/>
              </w:rPr>
              <w:t xml:space="preserve"> de </w:t>
            </w:r>
            <w:proofErr w:type="spellStart"/>
            <w:r w:rsidRPr="00695576">
              <w:rPr>
                <w:noProof w:val="0"/>
                <w:lang w:val="en-US" w:eastAsia="ru-RU"/>
              </w:rPr>
              <w:t>incalzire</w:t>
            </w:r>
            <w:proofErr w:type="spellEnd"/>
            <w:r w:rsidRPr="00695576">
              <w:rPr>
                <w:noProof w:val="0"/>
                <w:lang w:val="en-US" w:eastAsia="ru-RU"/>
              </w:rPr>
              <w:t xml:space="preserve"> </w:t>
            </w:r>
            <w:proofErr w:type="spellStart"/>
            <w:r w:rsidRPr="00695576">
              <w:rPr>
                <w:noProof w:val="0"/>
                <w:lang w:val="en-US" w:eastAsia="ru-RU"/>
              </w:rPr>
              <w:t>centrala</w:t>
            </w:r>
            <w:proofErr w:type="spellEnd"/>
            <w:r w:rsidRPr="00695576">
              <w:rPr>
                <w:noProof w:val="0"/>
                <w:lang w:val="en-US" w:eastAsia="ru-RU"/>
              </w:rPr>
              <w:t xml:space="preserve">, in </w:t>
            </w:r>
            <w:proofErr w:type="spellStart"/>
            <w:r w:rsidRPr="00695576">
              <w:rPr>
                <w:noProof w:val="0"/>
                <w:lang w:val="en-US" w:eastAsia="ru-RU"/>
              </w:rPr>
              <w:t>vederea</w:t>
            </w:r>
            <w:proofErr w:type="spellEnd"/>
            <w:r w:rsidRPr="00695576">
              <w:rPr>
                <w:noProof w:val="0"/>
                <w:lang w:val="en-US" w:eastAsia="ru-RU"/>
              </w:rPr>
              <w:t xml:space="preserve"> </w:t>
            </w:r>
            <w:proofErr w:type="spellStart"/>
            <w:r w:rsidRPr="00695576">
              <w:rPr>
                <w:noProof w:val="0"/>
                <w:lang w:val="en-US" w:eastAsia="ru-RU"/>
              </w:rPr>
              <w:t>executarii</w:t>
            </w:r>
            <w:proofErr w:type="spellEnd"/>
            <w:r w:rsidRPr="00695576">
              <w:rPr>
                <w:noProof w:val="0"/>
                <w:lang w:val="en-US" w:eastAsia="ru-RU"/>
              </w:rPr>
              <w:t xml:space="preserve"> </w:t>
            </w:r>
            <w:proofErr w:type="spellStart"/>
            <w:r w:rsidRPr="00695576">
              <w:rPr>
                <w:noProof w:val="0"/>
                <w:lang w:val="en-US" w:eastAsia="ru-RU"/>
              </w:rPr>
              <w:t>reparatiilor</w:t>
            </w:r>
            <w:proofErr w:type="spellEnd"/>
          </w:p>
        </w:tc>
        <w:tc>
          <w:tcPr>
            <w:tcW w:w="2126" w:type="dxa"/>
            <w:tcBorders>
              <w:top w:val="single" w:sz="4" w:space="0" w:color="auto"/>
              <w:bottom w:val="single" w:sz="4" w:space="0" w:color="auto"/>
            </w:tcBorders>
            <w:vAlign w:val="center"/>
          </w:tcPr>
          <w:p w14:paraId="5F41D75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7BEF2E2C"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100,0000</w:t>
            </w:r>
          </w:p>
          <w:p w14:paraId="21CB3AB5" w14:textId="77777777" w:rsidR="00562046" w:rsidRPr="00695576" w:rsidRDefault="00562046" w:rsidP="00562046">
            <w:pPr>
              <w:autoSpaceDE w:val="0"/>
              <w:autoSpaceDN w:val="0"/>
              <w:jc w:val="center"/>
              <w:rPr>
                <w:noProof w:val="0"/>
                <w:lang w:val="en-US" w:eastAsia="ru-RU"/>
              </w:rPr>
            </w:pPr>
          </w:p>
        </w:tc>
      </w:tr>
      <w:tr w:rsidR="00562046" w:rsidRPr="00695576" w14:paraId="63E7877D"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3D7DB4D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A9037B6"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7136040011800</w:t>
            </w:r>
          </w:p>
        </w:tc>
        <w:tc>
          <w:tcPr>
            <w:tcW w:w="3544" w:type="dxa"/>
            <w:tcBorders>
              <w:top w:val="nil"/>
              <w:bottom w:val="single" w:sz="2" w:space="0" w:color="auto"/>
            </w:tcBorders>
            <w:vAlign w:val="center"/>
          </w:tcPr>
          <w:p w14:paraId="29B60827"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47637B2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4E77C5A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2,0000</w:t>
            </w:r>
          </w:p>
        </w:tc>
      </w:tr>
      <w:tr w:rsidR="00562046" w:rsidRPr="00695576" w14:paraId="783CFD12"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4445BA19"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166</w:t>
            </w:r>
          </w:p>
        </w:tc>
        <w:tc>
          <w:tcPr>
            <w:tcW w:w="1275" w:type="dxa"/>
            <w:tcBorders>
              <w:top w:val="single" w:sz="4" w:space="0" w:color="auto"/>
              <w:bottom w:val="single" w:sz="4" w:space="0" w:color="auto"/>
            </w:tcBorders>
            <w:vAlign w:val="center"/>
          </w:tcPr>
          <w:p w14:paraId="42013C4E"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RpIE02A</w:t>
            </w:r>
          </w:p>
        </w:tc>
        <w:tc>
          <w:tcPr>
            <w:tcW w:w="3544" w:type="dxa"/>
            <w:tcBorders>
              <w:top w:val="single" w:sz="4" w:space="0" w:color="auto"/>
              <w:bottom w:val="single" w:sz="4" w:space="0" w:color="auto"/>
            </w:tcBorders>
            <w:vAlign w:val="center"/>
          </w:tcPr>
          <w:p w14:paraId="175372CF" w14:textId="629865B1" w:rsidR="00562046" w:rsidRPr="00695576" w:rsidRDefault="00562046" w:rsidP="009544A9">
            <w:pPr>
              <w:autoSpaceDE w:val="0"/>
              <w:autoSpaceDN w:val="0"/>
              <w:rPr>
                <w:noProof w:val="0"/>
                <w:lang w:val="en-US" w:eastAsia="ru-RU"/>
              </w:rPr>
            </w:pPr>
            <w:proofErr w:type="spellStart"/>
            <w:r w:rsidRPr="00695576">
              <w:rPr>
                <w:noProof w:val="0"/>
                <w:lang w:val="en-US" w:eastAsia="ru-RU"/>
              </w:rPr>
              <w:t>Efectuarea</w:t>
            </w:r>
            <w:proofErr w:type="spellEnd"/>
            <w:r w:rsidRPr="00695576">
              <w:rPr>
                <w:noProof w:val="0"/>
                <w:lang w:val="en-US" w:eastAsia="ru-RU"/>
              </w:rPr>
              <w:t xml:space="preserve"> </w:t>
            </w:r>
            <w:proofErr w:type="spellStart"/>
            <w:r w:rsidRPr="00695576">
              <w:rPr>
                <w:noProof w:val="0"/>
                <w:lang w:val="en-US" w:eastAsia="ru-RU"/>
              </w:rPr>
              <w:t>probei</w:t>
            </w:r>
            <w:proofErr w:type="spellEnd"/>
            <w:r w:rsidRPr="00695576">
              <w:rPr>
                <w:noProof w:val="0"/>
                <w:lang w:val="en-US" w:eastAsia="ru-RU"/>
              </w:rPr>
              <w:t xml:space="preserve"> de </w:t>
            </w:r>
            <w:proofErr w:type="spellStart"/>
            <w:r w:rsidRPr="00695576">
              <w:rPr>
                <w:noProof w:val="0"/>
                <w:lang w:val="en-US" w:eastAsia="ru-RU"/>
              </w:rPr>
              <w:t>etanseitate</w:t>
            </w:r>
            <w:proofErr w:type="spellEnd"/>
            <w:r w:rsidRPr="00695576">
              <w:rPr>
                <w:noProof w:val="0"/>
                <w:lang w:val="en-US" w:eastAsia="ru-RU"/>
              </w:rPr>
              <w:t xml:space="preserve"> la </w:t>
            </w:r>
            <w:proofErr w:type="spellStart"/>
            <w:r w:rsidRPr="00695576">
              <w:rPr>
                <w:noProof w:val="0"/>
                <w:lang w:val="en-US" w:eastAsia="ru-RU"/>
              </w:rPr>
              <w:t>presiune</w:t>
            </w:r>
            <w:proofErr w:type="spellEnd"/>
            <w:r w:rsidRPr="00695576">
              <w:rPr>
                <w:noProof w:val="0"/>
                <w:lang w:val="en-US" w:eastAsia="ru-RU"/>
              </w:rPr>
              <w:t xml:space="preserve"> </w:t>
            </w:r>
            <w:proofErr w:type="gramStart"/>
            <w:r w:rsidRPr="00695576">
              <w:rPr>
                <w:noProof w:val="0"/>
                <w:lang w:val="en-US" w:eastAsia="ru-RU"/>
              </w:rPr>
              <w:t>a</w:t>
            </w:r>
            <w:proofErr w:type="gramEnd"/>
            <w:r w:rsidRPr="00695576">
              <w:rPr>
                <w:noProof w:val="0"/>
                <w:lang w:val="en-US" w:eastAsia="ru-RU"/>
              </w:rPr>
              <w:t xml:space="preserve"> </w:t>
            </w:r>
            <w:proofErr w:type="spellStart"/>
            <w:r w:rsidRPr="00695576">
              <w:rPr>
                <w:noProof w:val="0"/>
                <w:lang w:val="en-US" w:eastAsia="ru-RU"/>
              </w:rPr>
              <w:t>instalatiei</w:t>
            </w:r>
            <w:proofErr w:type="spellEnd"/>
            <w:r w:rsidRPr="00695576">
              <w:rPr>
                <w:noProof w:val="0"/>
                <w:lang w:val="en-US" w:eastAsia="ru-RU"/>
              </w:rPr>
              <w:t xml:space="preserve"> de </w:t>
            </w:r>
            <w:proofErr w:type="spellStart"/>
            <w:r w:rsidRPr="00695576">
              <w:rPr>
                <w:noProof w:val="0"/>
                <w:lang w:val="en-US" w:eastAsia="ru-RU"/>
              </w:rPr>
              <w:t>incalzire</w:t>
            </w:r>
            <w:proofErr w:type="spellEnd"/>
            <w:r w:rsidRPr="00695576">
              <w:rPr>
                <w:noProof w:val="0"/>
                <w:lang w:val="en-US" w:eastAsia="ru-RU"/>
              </w:rPr>
              <w:t xml:space="preserve"> </w:t>
            </w:r>
            <w:proofErr w:type="spellStart"/>
            <w:r w:rsidRPr="00695576">
              <w:rPr>
                <w:noProof w:val="0"/>
                <w:lang w:val="en-US" w:eastAsia="ru-RU"/>
              </w:rPr>
              <w:t>centrala</w:t>
            </w:r>
            <w:proofErr w:type="spellEnd"/>
            <w:r w:rsidRPr="00695576">
              <w:rPr>
                <w:noProof w:val="0"/>
                <w:lang w:val="en-US" w:eastAsia="ru-RU"/>
              </w:rPr>
              <w:t xml:space="preserve">, </w:t>
            </w:r>
            <w:proofErr w:type="spellStart"/>
            <w:r w:rsidRPr="00695576">
              <w:rPr>
                <w:noProof w:val="0"/>
                <w:lang w:val="en-US" w:eastAsia="ru-RU"/>
              </w:rPr>
              <w:t>executate</w:t>
            </w:r>
            <w:proofErr w:type="spellEnd"/>
            <w:r w:rsidRPr="00695576">
              <w:rPr>
                <w:noProof w:val="0"/>
                <w:lang w:val="en-US" w:eastAsia="ru-RU"/>
              </w:rPr>
              <w:t xml:space="preserve"> cu </w:t>
            </w:r>
            <w:proofErr w:type="spellStart"/>
            <w:r w:rsidRPr="00695576">
              <w:rPr>
                <w:noProof w:val="0"/>
                <w:lang w:val="en-US" w:eastAsia="ru-RU"/>
              </w:rPr>
              <w:t>conducte</w:t>
            </w:r>
            <w:proofErr w:type="spellEnd"/>
            <w:r w:rsidRPr="00695576">
              <w:rPr>
                <w:noProof w:val="0"/>
                <w:lang w:val="en-US" w:eastAsia="ru-RU"/>
              </w:rPr>
              <w:t xml:space="preserve"> din </w:t>
            </w:r>
            <w:proofErr w:type="spellStart"/>
            <w:r w:rsidRPr="00695576">
              <w:rPr>
                <w:noProof w:val="0"/>
                <w:lang w:val="en-US" w:eastAsia="ru-RU"/>
              </w:rPr>
              <w:t>otel</w:t>
            </w:r>
            <w:proofErr w:type="spellEnd"/>
            <w:r w:rsidRPr="00695576">
              <w:rPr>
                <w:noProof w:val="0"/>
                <w:lang w:val="en-US" w:eastAsia="ru-RU"/>
              </w:rPr>
              <w:t xml:space="preserve">, </w:t>
            </w:r>
            <w:proofErr w:type="spellStart"/>
            <w:r w:rsidRPr="00695576">
              <w:rPr>
                <w:noProof w:val="0"/>
                <w:lang w:val="en-US" w:eastAsia="ru-RU"/>
              </w:rPr>
              <w:t>corpuri</w:t>
            </w:r>
            <w:proofErr w:type="spellEnd"/>
            <w:r w:rsidRPr="00695576">
              <w:rPr>
                <w:noProof w:val="0"/>
                <w:lang w:val="en-US" w:eastAsia="ru-RU"/>
              </w:rPr>
              <w:t xml:space="preserve"> de </w:t>
            </w:r>
            <w:proofErr w:type="spellStart"/>
            <w:r w:rsidRPr="00695576">
              <w:rPr>
                <w:noProof w:val="0"/>
                <w:lang w:val="en-US" w:eastAsia="ru-RU"/>
              </w:rPr>
              <w:t>incalzire</w:t>
            </w:r>
            <w:proofErr w:type="spellEnd"/>
            <w:r w:rsidRPr="00695576">
              <w:rPr>
                <w:noProof w:val="0"/>
                <w:lang w:val="en-US" w:eastAsia="ru-RU"/>
              </w:rPr>
              <w:t xml:space="preserve">, </w:t>
            </w:r>
            <w:proofErr w:type="spellStart"/>
            <w:r w:rsidRPr="00695576">
              <w:rPr>
                <w:noProof w:val="0"/>
                <w:lang w:val="en-US" w:eastAsia="ru-RU"/>
              </w:rPr>
              <w:t>armaturi</w:t>
            </w:r>
            <w:proofErr w:type="spellEnd"/>
            <w:r w:rsidRPr="00695576">
              <w:rPr>
                <w:noProof w:val="0"/>
                <w:lang w:val="en-US" w:eastAsia="ru-RU"/>
              </w:rPr>
              <w:t xml:space="preserve">, </w:t>
            </w:r>
            <w:proofErr w:type="spellStart"/>
            <w:r w:rsidRPr="00695576">
              <w:rPr>
                <w:noProof w:val="0"/>
                <w:lang w:val="en-US" w:eastAsia="ru-RU"/>
              </w:rPr>
              <w:t>distribuitoare</w:t>
            </w:r>
            <w:proofErr w:type="spellEnd"/>
            <w:r w:rsidRPr="00695576">
              <w:rPr>
                <w:noProof w:val="0"/>
                <w:lang w:val="en-US" w:eastAsia="ru-RU"/>
              </w:rPr>
              <w:t xml:space="preserve">, </w:t>
            </w:r>
            <w:proofErr w:type="spellStart"/>
            <w:r w:rsidRPr="00695576">
              <w:rPr>
                <w:noProof w:val="0"/>
                <w:lang w:val="en-US" w:eastAsia="ru-RU"/>
              </w:rPr>
              <w:t>colectoare</w:t>
            </w:r>
            <w:proofErr w:type="spellEnd"/>
            <w:r w:rsidRPr="00695576">
              <w:rPr>
                <w:noProof w:val="0"/>
                <w:lang w:val="en-US" w:eastAsia="ru-RU"/>
              </w:rPr>
              <w:t xml:space="preserve"> </w:t>
            </w:r>
            <w:proofErr w:type="spellStart"/>
            <w:r w:rsidRPr="00695576">
              <w:rPr>
                <w:noProof w:val="0"/>
                <w:lang w:val="en-US" w:eastAsia="ru-RU"/>
              </w:rPr>
              <w:t>si</w:t>
            </w:r>
            <w:proofErr w:type="spellEnd"/>
            <w:r w:rsidRPr="00695576">
              <w:rPr>
                <w:noProof w:val="0"/>
                <w:lang w:val="en-US" w:eastAsia="ru-RU"/>
              </w:rPr>
              <w:t xml:space="preserve"> vase de </w:t>
            </w:r>
            <w:proofErr w:type="spellStart"/>
            <w:r w:rsidRPr="00695576">
              <w:rPr>
                <w:noProof w:val="0"/>
                <w:lang w:val="en-US" w:eastAsia="ru-RU"/>
              </w:rPr>
              <w:t>aerisire</w:t>
            </w:r>
            <w:proofErr w:type="spellEnd"/>
            <w:r w:rsidRPr="00695576">
              <w:rPr>
                <w:noProof w:val="0"/>
                <w:lang w:val="en-US" w:eastAsia="ru-RU"/>
              </w:rPr>
              <w:t xml:space="preserve">, </w:t>
            </w:r>
            <w:proofErr w:type="spellStart"/>
            <w:r w:rsidRPr="00695576">
              <w:rPr>
                <w:noProof w:val="0"/>
                <w:lang w:val="en-US" w:eastAsia="ru-RU"/>
              </w:rPr>
              <w:t>avind</w:t>
            </w:r>
            <w:proofErr w:type="spellEnd"/>
            <w:r w:rsidRPr="00695576">
              <w:rPr>
                <w:noProof w:val="0"/>
                <w:lang w:val="en-US" w:eastAsia="ru-RU"/>
              </w:rPr>
              <w:t xml:space="preserve"> </w:t>
            </w:r>
            <w:proofErr w:type="spellStart"/>
            <w:r w:rsidRPr="00695576">
              <w:rPr>
                <w:noProof w:val="0"/>
                <w:lang w:val="en-US" w:eastAsia="ru-RU"/>
              </w:rPr>
              <w:t>suprafata</w:t>
            </w:r>
            <w:proofErr w:type="spellEnd"/>
            <w:r w:rsidRPr="00695576">
              <w:rPr>
                <w:noProof w:val="0"/>
                <w:lang w:val="en-US" w:eastAsia="ru-RU"/>
              </w:rPr>
              <w:t xml:space="preserve"> de </w:t>
            </w:r>
            <w:proofErr w:type="spellStart"/>
            <w:r w:rsidRPr="00695576">
              <w:rPr>
                <w:noProof w:val="0"/>
                <w:lang w:val="en-US" w:eastAsia="ru-RU"/>
              </w:rPr>
              <w:t>incalzire</w:t>
            </w:r>
            <w:proofErr w:type="spellEnd"/>
            <w:r w:rsidRPr="00695576">
              <w:rPr>
                <w:noProof w:val="0"/>
                <w:lang w:val="en-US" w:eastAsia="ru-RU"/>
              </w:rPr>
              <w:t xml:space="preserve"> de pina la 100 </w:t>
            </w:r>
            <w:proofErr w:type="spellStart"/>
            <w:r w:rsidRPr="00695576">
              <w:rPr>
                <w:noProof w:val="0"/>
                <w:lang w:val="en-US" w:eastAsia="ru-RU"/>
              </w:rPr>
              <w:t>mp</w:t>
            </w:r>
            <w:proofErr w:type="spellEnd"/>
          </w:p>
        </w:tc>
        <w:tc>
          <w:tcPr>
            <w:tcW w:w="2126" w:type="dxa"/>
            <w:tcBorders>
              <w:top w:val="single" w:sz="4" w:space="0" w:color="auto"/>
              <w:bottom w:val="single" w:sz="4" w:space="0" w:color="auto"/>
            </w:tcBorders>
            <w:vAlign w:val="center"/>
          </w:tcPr>
          <w:p w14:paraId="7768214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m2</w:t>
            </w:r>
          </w:p>
        </w:tc>
        <w:tc>
          <w:tcPr>
            <w:tcW w:w="1985" w:type="dxa"/>
            <w:tcBorders>
              <w:top w:val="single" w:sz="4" w:space="0" w:color="auto"/>
              <w:bottom w:val="single" w:sz="4" w:space="0" w:color="auto"/>
            </w:tcBorders>
            <w:vAlign w:val="center"/>
          </w:tcPr>
          <w:p w14:paraId="70D07AF9"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100,0000</w:t>
            </w:r>
          </w:p>
          <w:p w14:paraId="090AA3DD" w14:textId="77777777" w:rsidR="00562046" w:rsidRPr="00695576" w:rsidRDefault="00562046" w:rsidP="00562046">
            <w:pPr>
              <w:autoSpaceDE w:val="0"/>
              <w:autoSpaceDN w:val="0"/>
              <w:jc w:val="center"/>
              <w:rPr>
                <w:noProof w:val="0"/>
                <w:lang w:val="en-US" w:eastAsia="ru-RU"/>
              </w:rPr>
            </w:pPr>
          </w:p>
        </w:tc>
      </w:tr>
      <w:tr w:rsidR="00562046" w:rsidRPr="00695576" w14:paraId="5B5FBDDC"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6C586A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72CCDE2F"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7136040011800</w:t>
            </w:r>
          </w:p>
        </w:tc>
        <w:tc>
          <w:tcPr>
            <w:tcW w:w="3544" w:type="dxa"/>
            <w:tcBorders>
              <w:top w:val="nil"/>
              <w:bottom w:val="single" w:sz="2" w:space="0" w:color="auto"/>
            </w:tcBorders>
            <w:vAlign w:val="center"/>
          </w:tcPr>
          <w:p w14:paraId="38749F85"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Instalator</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incalzire</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6D18814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h-om</w:t>
            </w:r>
          </w:p>
        </w:tc>
        <w:tc>
          <w:tcPr>
            <w:tcW w:w="1985" w:type="dxa"/>
            <w:tcBorders>
              <w:top w:val="nil"/>
              <w:bottom w:val="single" w:sz="2" w:space="0" w:color="auto"/>
            </w:tcBorders>
            <w:vAlign w:val="center"/>
          </w:tcPr>
          <w:p w14:paraId="6023E04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39,0000</w:t>
            </w:r>
          </w:p>
        </w:tc>
      </w:tr>
      <w:tr w:rsidR="00562046" w:rsidRPr="00695576" w14:paraId="1D800803"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0303985D"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3BF8C96E"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4100116202818</w:t>
            </w:r>
          </w:p>
        </w:tc>
        <w:tc>
          <w:tcPr>
            <w:tcW w:w="3544" w:type="dxa"/>
            <w:tcBorders>
              <w:top w:val="nil"/>
              <w:bottom w:val="single" w:sz="2" w:space="0" w:color="auto"/>
            </w:tcBorders>
            <w:vAlign w:val="center"/>
          </w:tcPr>
          <w:p w14:paraId="525449CB"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mortare</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si</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betoane</w:t>
            </w:r>
            <w:proofErr w:type="spellEnd"/>
          </w:p>
        </w:tc>
        <w:tc>
          <w:tcPr>
            <w:tcW w:w="2126" w:type="dxa"/>
            <w:tcBorders>
              <w:top w:val="nil"/>
              <w:bottom w:val="single" w:sz="2" w:space="0" w:color="auto"/>
            </w:tcBorders>
            <w:vAlign w:val="center"/>
          </w:tcPr>
          <w:p w14:paraId="069FD082"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m3</w:t>
            </w:r>
          </w:p>
        </w:tc>
        <w:tc>
          <w:tcPr>
            <w:tcW w:w="1985" w:type="dxa"/>
            <w:tcBorders>
              <w:top w:val="nil"/>
              <w:bottom w:val="single" w:sz="2" w:space="0" w:color="auto"/>
            </w:tcBorders>
            <w:vAlign w:val="center"/>
          </w:tcPr>
          <w:p w14:paraId="3C0EC3F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5,0000</w:t>
            </w:r>
          </w:p>
        </w:tc>
      </w:tr>
      <w:tr w:rsidR="00562046" w:rsidRPr="00695576" w14:paraId="0848A6C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4" w:space="0" w:color="auto"/>
            </w:tcBorders>
            <w:vAlign w:val="center"/>
          </w:tcPr>
          <w:p w14:paraId="53C0208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4" w:space="0" w:color="auto"/>
            </w:tcBorders>
            <w:vAlign w:val="center"/>
          </w:tcPr>
          <w:p w14:paraId="0CAD8350"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2952270003302</w:t>
            </w:r>
          </w:p>
        </w:tc>
        <w:tc>
          <w:tcPr>
            <w:tcW w:w="3544" w:type="dxa"/>
            <w:tcBorders>
              <w:top w:val="nil"/>
              <w:bottom w:val="single" w:sz="4" w:space="0" w:color="auto"/>
            </w:tcBorders>
            <w:vAlign w:val="center"/>
          </w:tcPr>
          <w:p w14:paraId="77934F7A"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Electropompa</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apa</w:t>
            </w:r>
            <w:proofErr w:type="spellEnd"/>
            <w:r w:rsidRPr="00695576">
              <w:rPr>
                <w:noProof w:val="0"/>
                <w:sz w:val="22"/>
                <w:szCs w:val="22"/>
                <w:lang w:val="en-US" w:eastAsia="ru-RU"/>
              </w:rPr>
              <w:t xml:space="preserve"> </w:t>
            </w:r>
          </w:p>
        </w:tc>
        <w:tc>
          <w:tcPr>
            <w:tcW w:w="2126" w:type="dxa"/>
            <w:tcBorders>
              <w:top w:val="nil"/>
              <w:bottom w:val="single" w:sz="4" w:space="0" w:color="auto"/>
            </w:tcBorders>
            <w:vAlign w:val="center"/>
          </w:tcPr>
          <w:p w14:paraId="695CFD1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h-</w:t>
            </w:r>
            <w:proofErr w:type="spellStart"/>
            <w:r w:rsidRPr="00695576">
              <w:rPr>
                <w:noProof w:val="0"/>
                <w:sz w:val="22"/>
                <w:szCs w:val="22"/>
                <w:lang w:val="en-US" w:eastAsia="ru-RU"/>
              </w:rPr>
              <w:t>ut</w:t>
            </w:r>
            <w:proofErr w:type="spellEnd"/>
          </w:p>
        </w:tc>
        <w:tc>
          <w:tcPr>
            <w:tcW w:w="1985" w:type="dxa"/>
            <w:tcBorders>
              <w:top w:val="nil"/>
              <w:bottom w:val="single" w:sz="4" w:space="0" w:color="auto"/>
            </w:tcBorders>
            <w:vAlign w:val="center"/>
          </w:tcPr>
          <w:p w14:paraId="2F6672A3"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10,0000</w:t>
            </w:r>
          </w:p>
        </w:tc>
      </w:tr>
      <w:tr w:rsidR="00562046" w:rsidRPr="00695576" w14:paraId="50F2DD74" w14:textId="77777777" w:rsidTr="005143CF">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66336979"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5D623BD8"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1C9EB519" w14:textId="77777777" w:rsidR="00562046" w:rsidRPr="00695576" w:rsidRDefault="00562046" w:rsidP="00562046">
            <w:pPr>
              <w:autoSpaceDE w:val="0"/>
              <w:autoSpaceDN w:val="0"/>
              <w:rPr>
                <w:noProof w:val="0"/>
                <w:lang w:val="en-US" w:eastAsia="ru-RU"/>
              </w:rPr>
            </w:pPr>
          </w:p>
        </w:tc>
        <w:tc>
          <w:tcPr>
            <w:tcW w:w="2126" w:type="dxa"/>
            <w:tcBorders>
              <w:top w:val="single" w:sz="4" w:space="0" w:color="auto"/>
              <w:left w:val="single" w:sz="4" w:space="0" w:color="auto"/>
              <w:bottom w:val="single" w:sz="4" w:space="0" w:color="auto"/>
              <w:right w:val="single" w:sz="4" w:space="0" w:color="auto"/>
            </w:tcBorders>
          </w:tcPr>
          <w:p w14:paraId="0F963B94" w14:textId="77777777" w:rsidR="00562046" w:rsidRPr="00695576" w:rsidRDefault="00562046" w:rsidP="00562046">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117858C9" w14:textId="77777777" w:rsidR="00562046" w:rsidRPr="00695576" w:rsidRDefault="00562046" w:rsidP="00562046">
            <w:pPr>
              <w:autoSpaceDE w:val="0"/>
              <w:autoSpaceDN w:val="0"/>
              <w:rPr>
                <w:noProof w:val="0"/>
                <w:lang w:val="en-US" w:eastAsia="ru-RU"/>
              </w:rPr>
            </w:pPr>
          </w:p>
        </w:tc>
      </w:tr>
      <w:tr w:rsidR="00562046" w:rsidRPr="00695576" w14:paraId="638CE5B9"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10267B18"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2F4CF3EE"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3636AB62" w14:textId="77777777" w:rsidR="00562046" w:rsidRPr="00695576" w:rsidRDefault="00562046" w:rsidP="00562046">
            <w:pPr>
              <w:autoSpaceDE w:val="0"/>
              <w:autoSpaceDN w:val="0"/>
              <w:rPr>
                <w:i/>
                <w:iCs/>
                <w:noProof w:val="0"/>
                <w:lang w:val="en-US" w:eastAsia="ru-RU"/>
              </w:rPr>
            </w:pPr>
            <w:r w:rsidRPr="00695576">
              <w:rPr>
                <w:i/>
                <w:iCs/>
                <w:noProof w:val="0"/>
                <w:sz w:val="22"/>
                <w:szCs w:val="22"/>
                <w:lang w:val="en-US" w:eastAsia="ru-RU"/>
              </w:rPr>
              <w:t>Total</w:t>
            </w:r>
          </w:p>
        </w:tc>
        <w:tc>
          <w:tcPr>
            <w:tcW w:w="2126" w:type="dxa"/>
            <w:tcBorders>
              <w:top w:val="single" w:sz="4" w:space="0" w:color="auto"/>
              <w:left w:val="single" w:sz="4" w:space="0" w:color="auto"/>
              <w:bottom w:val="single" w:sz="4" w:space="0" w:color="auto"/>
              <w:right w:val="single" w:sz="4" w:space="0" w:color="auto"/>
            </w:tcBorders>
          </w:tcPr>
          <w:p w14:paraId="6A5991BC"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 lei</w:t>
            </w:r>
          </w:p>
        </w:tc>
        <w:tc>
          <w:tcPr>
            <w:tcW w:w="1985" w:type="dxa"/>
            <w:tcBorders>
              <w:top w:val="single" w:sz="4" w:space="0" w:color="auto"/>
              <w:left w:val="single" w:sz="4" w:space="0" w:color="auto"/>
              <w:bottom w:val="single" w:sz="4" w:space="0" w:color="auto"/>
              <w:right w:val="single" w:sz="4" w:space="0" w:color="auto"/>
            </w:tcBorders>
          </w:tcPr>
          <w:p w14:paraId="0938CFE9" w14:textId="77777777" w:rsidR="00562046" w:rsidRPr="00695576" w:rsidRDefault="00562046" w:rsidP="00562046">
            <w:pPr>
              <w:autoSpaceDE w:val="0"/>
              <w:autoSpaceDN w:val="0"/>
              <w:rPr>
                <w:noProof w:val="0"/>
                <w:lang w:val="en-US" w:eastAsia="ru-RU"/>
              </w:rPr>
            </w:pPr>
          </w:p>
        </w:tc>
      </w:tr>
      <w:tr w:rsidR="00562046" w:rsidRPr="00695576" w14:paraId="5EE20EBF"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2F55E05F"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0C8D6126"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26D4B0F8"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Contributii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asigurari</w:t>
            </w:r>
            <w:proofErr w:type="spellEnd"/>
            <w:r w:rsidRPr="00695576">
              <w:rPr>
                <w:i/>
                <w:iCs/>
                <w:noProof w:val="0"/>
                <w:sz w:val="22"/>
                <w:szCs w:val="22"/>
                <w:lang w:val="en-US" w:eastAsia="ru-RU"/>
              </w:rPr>
              <w:t xml:space="preserve"> </w:t>
            </w:r>
            <w:proofErr w:type="spellStart"/>
            <w:r w:rsidRPr="00695576">
              <w:rPr>
                <w:i/>
                <w:iCs/>
                <w:noProof w:val="0"/>
                <w:sz w:val="22"/>
                <w:szCs w:val="22"/>
                <w:lang w:val="en-US" w:eastAsia="ru-RU"/>
              </w:rPr>
              <w:t>sociale</w:t>
            </w:r>
            <w:proofErr w:type="spellEnd"/>
          </w:p>
        </w:tc>
        <w:tc>
          <w:tcPr>
            <w:tcW w:w="2126" w:type="dxa"/>
            <w:tcBorders>
              <w:top w:val="single" w:sz="4" w:space="0" w:color="auto"/>
              <w:left w:val="single" w:sz="4" w:space="0" w:color="auto"/>
              <w:bottom w:val="single" w:sz="4" w:space="0" w:color="auto"/>
              <w:right w:val="single" w:sz="4" w:space="0" w:color="auto"/>
            </w:tcBorders>
          </w:tcPr>
          <w:p w14:paraId="4895DC7B"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24 %</w:t>
            </w:r>
          </w:p>
        </w:tc>
        <w:tc>
          <w:tcPr>
            <w:tcW w:w="1985" w:type="dxa"/>
            <w:tcBorders>
              <w:top w:val="single" w:sz="4" w:space="0" w:color="auto"/>
              <w:left w:val="single" w:sz="4" w:space="0" w:color="auto"/>
              <w:bottom w:val="single" w:sz="4" w:space="0" w:color="auto"/>
              <w:right w:val="single" w:sz="4" w:space="0" w:color="auto"/>
            </w:tcBorders>
          </w:tcPr>
          <w:p w14:paraId="383831FA" w14:textId="77777777" w:rsidR="00562046" w:rsidRPr="00695576" w:rsidRDefault="00562046" w:rsidP="00562046">
            <w:pPr>
              <w:autoSpaceDE w:val="0"/>
              <w:autoSpaceDN w:val="0"/>
              <w:rPr>
                <w:noProof w:val="0"/>
                <w:lang w:val="en-US" w:eastAsia="ru-RU"/>
              </w:rPr>
            </w:pPr>
          </w:p>
        </w:tc>
      </w:tr>
      <w:tr w:rsidR="00562046" w:rsidRPr="00695576" w14:paraId="7DF348E6"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215CA7CE"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7A9E4B52"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25BC7F8D"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transport</w:t>
            </w:r>
          </w:p>
        </w:tc>
        <w:tc>
          <w:tcPr>
            <w:tcW w:w="2126" w:type="dxa"/>
            <w:tcBorders>
              <w:top w:val="single" w:sz="4" w:space="0" w:color="auto"/>
              <w:left w:val="single" w:sz="4" w:space="0" w:color="auto"/>
              <w:bottom w:val="single" w:sz="4" w:space="0" w:color="auto"/>
              <w:right w:val="single" w:sz="4" w:space="0" w:color="auto"/>
            </w:tcBorders>
          </w:tcPr>
          <w:p w14:paraId="4B761A51"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7 %</w:t>
            </w:r>
          </w:p>
        </w:tc>
        <w:tc>
          <w:tcPr>
            <w:tcW w:w="1985" w:type="dxa"/>
            <w:tcBorders>
              <w:top w:val="single" w:sz="4" w:space="0" w:color="auto"/>
              <w:left w:val="single" w:sz="4" w:space="0" w:color="auto"/>
              <w:bottom w:val="single" w:sz="4" w:space="0" w:color="auto"/>
              <w:right w:val="single" w:sz="4" w:space="0" w:color="auto"/>
            </w:tcBorders>
          </w:tcPr>
          <w:p w14:paraId="0CDC63F4" w14:textId="77777777" w:rsidR="00562046" w:rsidRPr="00695576" w:rsidRDefault="00562046" w:rsidP="00562046">
            <w:pPr>
              <w:autoSpaceDE w:val="0"/>
              <w:autoSpaceDN w:val="0"/>
              <w:rPr>
                <w:noProof w:val="0"/>
                <w:lang w:val="en-US" w:eastAsia="ru-RU"/>
              </w:rPr>
            </w:pPr>
          </w:p>
        </w:tc>
      </w:tr>
      <w:tr w:rsidR="00562046" w:rsidRPr="00695576" w14:paraId="3EAA4989"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7940A7C5"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40713976"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52B63850"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Chletuieli</w:t>
            </w:r>
            <w:proofErr w:type="spellEnd"/>
            <w:r w:rsidRPr="00695576">
              <w:rPr>
                <w:i/>
                <w:iCs/>
                <w:noProof w:val="0"/>
                <w:sz w:val="22"/>
                <w:szCs w:val="22"/>
                <w:lang w:val="en-US" w:eastAsia="ru-RU"/>
              </w:rPr>
              <w:t xml:space="preserve"> de regie</w:t>
            </w:r>
          </w:p>
        </w:tc>
        <w:tc>
          <w:tcPr>
            <w:tcW w:w="2126" w:type="dxa"/>
            <w:tcBorders>
              <w:top w:val="single" w:sz="4" w:space="0" w:color="auto"/>
              <w:left w:val="single" w:sz="4" w:space="0" w:color="auto"/>
              <w:bottom w:val="single" w:sz="4" w:space="0" w:color="auto"/>
              <w:right w:val="single" w:sz="4" w:space="0" w:color="auto"/>
            </w:tcBorders>
          </w:tcPr>
          <w:p w14:paraId="339B23BD"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14,5 %</w:t>
            </w:r>
          </w:p>
        </w:tc>
        <w:tc>
          <w:tcPr>
            <w:tcW w:w="1985" w:type="dxa"/>
            <w:tcBorders>
              <w:top w:val="single" w:sz="4" w:space="0" w:color="auto"/>
              <w:left w:val="single" w:sz="4" w:space="0" w:color="auto"/>
              <w:bottom w:val="single" w:sz="4" w:space="0" w:color="auto"/>
              <w:right w:val="single" w:sz="4" w:space="0" w:color="auto"/>
            </w:tcBorders>
          </w:tcPr>
          <w:p w14:paraId="61B6D8DC" w14:textId="77777777" w:rsidR="00562046" w:rsidRPr="00695576" w:rsidRDefault="00562046" w:rsidP="00562046">
            <w:pPr>
              <w:autoSpaceDE w:val="0"/>
              <w:autoSpaceDN w:val="0"/>
              <w:rPr>
                <w:noProof w:val="0"/>
                <w:lang w:val="en-US" w:eastAsia="ru-RU"/>
              </w:rPr>
            </w:pPr>
          </w:p>
        </w:tc>
      </w:tr>
      <w:tr w:rsidR="00562046" w:rsidRPr="00695576" w14:paraId="6B736BD3"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25D3EFE7"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4EA7304F"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7EF513CC"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Beneficiu</w:t>
            </w:r>
            <w:proofErr w:type="spellEnd"/>
            <w:r w:rsidRPr="00695576">
              <w:rPr>
                <w:i/>
                <w:iCs/>
                <w:noProof w:val="0"/>
                <w:sz w:val="22"/>
                <w:szCs w:val="22"/>
                <w:lang w:val="en-US" w:eastAsia="ru-RU"/>
              </w:rPr>
              <w:t xml:space="preserve"> de </w:t>
            </w:r>
            <w:proofErr w:type="spellStart"/>
            <w:r w:rsidRPr="00695576">
              <w:rPr>
                <w:i/>
                <w:iCs/>
                <w:noProof w:val="0"/>
                <w:sz w:val="22"/>
                <w:szCs w:val="22"/>
                <w:lang w:val="en-US" w:eastAsia="ru-RU"/>
              </w:rPr>
              <w:t>deviz</w:t>
            </w:r>
            <w:proofErr w:type="spellEnd"/>
          </w:p>
        </w:tc>
        <w:tc>
          <w:tcPr>
            <w:tcW w:w="2126" w:type="dxa"/>
            <w:tcBorders>
              <w:top w:val="single" w:sz="4" w:space="0" w:color="auto"/>
              <w:left w:val="single" w:sz="4" w:space="0" w:color="auto"/>
              <w:bottom w:val="single" w:sz="4" w:space="0" w:color="auto"/>
              <w:right w:val="single" w:sz="4" w:space="0" w:color="auto"/>
            </w:tcBorders>
          </w:tcPr>
          <w:p w14:paraId="1B0575CB"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6 %</w:t>
            </w:r>
          </w:p>
        </w:tc>
        <w:tc>
          <w:tcPr>
            <w:tcW w:w="1985" w:type="dxa"/>
            <w:tcBorders>
              <w:top w:val="single" w:sz="4" w:space="0" w:color="auto"/>
              <w:left w:val="single" w:sz="4" w:space="0" w:color="auto"/>
              <w:bottom w:val="single" w:sz="4" w:space="0" w:color="auto"/>
              <w:right w:val="single" w:sz="4" w:space="0" w:color="auto"/>
            </w:tcBorders>
          </w:tcPr>
          <w:p w14:paraId="3B84A9D0" w14:textId="77777777" w:rsidR="00562046" w:rsidRPr="00695576" w:rsidRDefault="00562046" w:rsidP="00562046">
            <w:pPr>
              <w:autoSpaceDE w:val="0"/>
              <w:autoSpaceDN w:val="0"/>
              <w:rPr>
                <w:noProof w:val="0"/>
                <w:lang w:val="en-US" w:eastAsia="ru-RU"/>
              </w:rPr>
            </w:pPr>
          </w:p>
        </w:tc>
      </w:tr>
      <w:tr w:rsidR="00562046" w:rsidRPr="00695576" w14:paraId="554DC960" w14:textId="77777777" w:rsidTr="005143C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45FC60A2"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7E13FEBD"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60209B55" w14:textId="77777777" w:rsidR="00562046" w:rsidRPr="00695576" w:rsidRDefault="00562046" w:rsidP="00562046">
            <w:pPr>
              <w:autoSpaceDE w:val="0"/>
              <w:autoSpaceDN w:val="0"/>
              <w:rPr>
                <w:noProof w:val="0"/>
                <w:lang w:val="en-US" w:eastAsia="ru-RU"/>
              </w:rPr>
            </w:pPr>
            <w:r w:rsidRPr="00695576">
              <w:rPr>
                <w:noProof w:val="0"/>
                <w:lang w:val="en-US" w:eastAsia="ru-RU"/>
              </w:rPr>
              <w:t xml:space="preserve">Total </w:t>
            </w:r>
            <w:r w:rsidRPr="00695576">
              <w:rPr>
                <w:noProof w:val="0"/>
                <w:sz w:val="22"/>
                <w:szCs w:val="22"/>
                <w:lang w:val="en-US" w:eastAsia="ru-RU"/>
              </w:rPr>
              <w:t>Diverse</w:t>
            </w:r>
          </w:p>
          <w:p w14:paraId="5DF403B0"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salariu</w:t>
            </w:r>
            <w:proofErr w:type="spellEnd"/>
          </w:p>
        </w:tc>
        <w:tc>
          <w:tcPr>
            <w:tcW w:w="2126" w:type="dxa"/>
            <w:tcBorders>
              <w:top w:val="single" w:sz="4" w:space="0" w:color="auto"/>
              <w:left w:val="single" w:sz="4" w:space="0" w:color="auto"/>
              <w:bottom w:val="single" w:sz="4" w:space="0" w:color="auto"/>
              <w:right w:val="single" w:sz="4" w:space="0" w:color="auto"/>
            </w:tcBorders>
          </w:tcPr>
          <w:p w14:paraId="753E61C8" w14:textId="77777777" w:rsidR="00562046" w:rsidRPr="00695576" w:rsidRDefault="00562046" w:rsidP="00562046">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753A369B" w14:textId="77777777" w:rsidR="00562046" w:rsidRPr="00695576" w:rsidRDefault="00562046" w:rsidP="00562046">
            <w:pPr>
              <w:autoSpaceDE w:val="0"/>
              <w:autoSpaceDN w:val="0"/>
              <w:rPr>
                <w:noProof w:val="0"/>
                <w:lang w:val="en-US" w:eastAsia="ru-RU"/>
              </w:rPr>
            </w:pPr>
          </w:p>
        </w:tc>
      </w:tr>
      <w:tr w:rsidR="00562046" w:rsidRPr="00695576" w14:paraId="5C5C8AB5" w14:textId="77777777" w:rsidTr="005143CF">
        <w:tblPrEx>
          <w:tblBorders>
            <w:left w:val="single" w:sz="6" w:space="0" w:color="auto"/>
            <w:right w:val="single" w:sz="6" w:space="0" w:color="auto"/>
            <w:insideV w:val="single" w:sz="6" w:space="0" w:color="auto"/>
          </w:tblBorders>
          <w:tblCellMar>
            <w:left w:w="107" w:type="dxa"/>
            <w:right w:w="107" w:type="dxa"/>
          </w:tblCellMar>
        </w:tblPrEx>
        <w:tc>
          <w:tcPr>
            <w:tcW w:w="1277" w:type="dxa"/>
            <w:tcBorders>
              <w:top w:val="nil"/>
              <w:bottom w:val="nil"/>
            </w:tcBorders>
          </w:tcPr>
          <w:p w14:paraId="24334576" w14:textId="77777777" w:rsidR="00562046" w:rsidRPr="00695576" w:rsidRDefault="00562046" w:rsidP="00562046">
            <w:pPr>
              <w:autoSpaceDE w:val="0"/>
              <w:autoSpaceDN w:val="0"/>
              <w:jc w:val="right"/>
              <w:rPr>
                <w:noProof w:val="0"/>
                <w:lang w:val="en-US" w:eastAsia="ru-RU"/>
              </w:rPr>
            </w:pPr>
          </w:p>
        </w:tc>
        <w:tc>
          <w:tcPr>
            <w:tcW w:w="1275" w:type="dxa"/>
            <w:tcBorders>
              <w:top w:val="nil"/>
              <w:bottom w:val="nil"/>
            </w:tcBorders>
          </w:tcPr>
          <w:p w14:paraId="5DFC94AF" w14:textId="77777777" w:rsidR="00562046" w:rsidRPr="00695576" w:rsidRDefault="00562046" w:rsidP="00562046">
            <w:pPr>
              <w:autoSpaceDE w:val="0"/>
              <w:autoSpaceDN w:val="0"/>
              <w:rPr>
                <w:noProof w:val="0"/>
                <w:lang w:val="en-US" w:eastAsia="ru-RU"/>
              </w:rPr>
            </w:pPr>
          </w:p>
        </w:tc>
        <w:tc>
          <w:tcPr>
            <w:tcW w:w="3544" w:type="dxa"/>
            <w:tcBorders>
              <w:top w:val="nil"/>
              <w:bottom w:val="nil"/>
            </w:tcBorders>
          </w:tcPr>
          <w:p w14:paraId="3DE0EF17"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5. </w:t>
            </w:r>
            <w:proofErr w:type="spellStart"/>
            <w:r w:rsidRPr="00695576">
              <w:rPr>
                <w:noProof w:val="0"/>
                <w:sz w:val="22"/>
                <w:szCs w:val="22"/>
                <w:lang w:val="en-US" w:eastAsia="ru-RU"/>
              </w:rPr>
              <w:t>Utilaj</w:t>
            </w:r>
            <w:proofErr w:type="spellEnd"/>
          </w:p>
          <w:p w14:paraId="7941264F" w14:textId="77777777" w:rsidR="00562046" w:rsidRPr="00695576" w:rsidRDefault="00562046" w:rsidP="00562046">
            <w:pPr>
              <w:autoSpaceDE w:val="0"/>
              <w:autoSpaceDN w:val="0"/>
              <w:rPr>
                <w:noProof w:val="0"/>
                <w:lang w:val="en-US" w:eastAsia="ru-RU"/>
              </w:rPr>
            </w:pPr>
          </w:p>
        </w:tc>
        <w:tc>
          <w:tcPr>
            <w:tcW w:w="2126" w:type="dxa"/>
            <w:tcBorders>
              <w:top w:val="nil"/>
              <w:bottom w:val="nil"/>
            </w:tcBorders>
          </w:tcPr>
          <w:p w14:paraId="5367A68D" w14:textId="77777777" w:rsidR="00562046" w:rsidRPr="00695576" w:rsidRDefault="00562046" w:rsidP="00562046">
            <w:pPr>
              <w:autoSpaceDE w:val="0"/>
              <w:autoSpaceDN w:val="0"/>
              <w:rPr>
                <w:noProof w:val="0"/>
                <w:lang w:val="en-US" w:eastAsia="ru-RU"/>
              </w:rPr>
            </w:pPr>
          </w:p>
        </w:tc>
        <w:tc>
          <w:tcPr>
            <w:tcW w:w="1985" w:type="dxa"/>
            <w:tcBorders>
              <w:top w:val="nil"/>
              <w:bottom w:val="nil"/>
            </w:tcBorders>
          </w:tcPr>
          <w:p w14:paraId="4A6D40D2" w14:textId="77777777" w:rsidR="00562046" w:rsidRPr="00695576" w:rsidRDefault="00562046" w:rsidP="00562046">
            <w:pPr>
              <w:autoSpaceDE w:val="0"/>
              <w:autoSpaceDN w:val="0"/>
              <w:rPr>
                <w:noProof w:val="0"/>
                <w:lang w:val="en-US" w:eastAsia="ru-RU"/>
              </w:rPr>
            </w:pPr>
          </w:p>
        </w:tc>
      </w:tr>
      <w:tr w:rsidR="00562046" w:rsidRPr="00695576" w14:paraId="001AA533"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65423A76"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167</w:t>
            </w:r>
          </w:p>
        </w:tc>
        <w:tc>
          <w:tcPr>
            <w:tcW w:w="1275" w:type="dxa"/>
            <w:tcBorders>
              <w:top w:val="single" w:sz="4" w:space="0" w:color="auto"/>
              <w:bottom w:val="single" w:sz="4" w:space="0" w:color="auto"/>
            </w:tcBorders>
            <w:vAlign w:val="center"/>
          </w:tcPr>
          <w:p w14:paraId="38C9B29C"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pret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furnizor</w:t>
            </w:r>
            <w:proofErr w:type="spellEnd"/>
          </w:p>
        </w:tc>
        <w:tc>
          <w:tcPr>
            <w:tcW w:w="3544" w:type="dxa"/>
            <w:tcBorders>
              <w:top w:val="single" w:sz="4" w:space="0" w:color="auto"/>
              <w:bottom w:val="single" w:sz="4" w:space="0" w:color="auto"/>
            </w:tcBorders>
            <w:vAlign w:val="center"/>
          </w:tcPr>
          <w:p w14:paraId="2CD5DA2C" w14:textId="77777777" w:rsidR="00562046" w:rsidRPr="00695576" w:rsidRDefault="00562046" w:rsidP="00562046">
            <w:pPr>
              <w:autoSpaceDE w:val="0"/>
              <w:autoSpaceDN w:val="0"/>
              <w:rPr>
                <w:noProof w:val="0"/>
                <w:lang w:val="en-US" w:eastAsia="ru-RU"/>
              </w:rPr>
            </w:pPr>
            <w:r w:rsidRPr="00695576">
              <w:rPr>
                <w:noProof w:val="0"/>
                <w:lang w:val="en-US" w:eastAsia="ru-RU"/>
              </w:rPr>
              <w:t>Boiler electric 50L</w:t>
            </w:r>
          </w:p>
          <w:p w14:paraId="231F991C" w14:textId="77777777" w:rsidR="00562046" w:rsidRPr="00695576" w:rsidRDefault="00562046" w:rsidP="00562046">
            <w:pPr>
              <w:autoSpaceDE w:val="0"/>
              <w:autoSpaceDN w:val="0"/>
              <w:rPr>
                <w:noProof w:val="0"/>
                <w:lang w:val="en-US" w:eastAsia="ru-RU"/>
              </w:rPr>
            </w:pPr>
          </w:p>
        </w:tc>
        <w:tc>
          <w:tcPr>
            <w:tcW w:w="2126" w:type="dxa"/>
            <w:tcBorders>
              <w:top w:val="single" w:sz="4" w:space="0" w:color="auto"/>
              <w:bottom w:val="single" w:sz="4" w:space="0" w:color="auto"/>
            </w:tcBorders>
            <w:vAlign w:val="center"/>
          </w:tcPr>
          <w:p w14:paraId="0E4199D2"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05B6CE2E"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511079BA" w14:textId="77777777" w:rsidR="00562046" w:rsidRPr="00695576" w:rsidRDefault="00562046" w:rsidP="00562046">
            <w:pPr>
              <w:autoSpaceDE w:val="0"/>
              <w:autoSpaceDN w:val="0"/>
              <w:jc w:val="center"/>
              <w:rPr>
                <w:noProof w:val="0"/>
                <w:lang w:val="en-US" w:eastAsia="ru-RU"/>
              </w:rPr>
            </w:pPr>
          </w:p>
        </w:tc>
      </w:tr>
      <w:tr w:rsidR="00562046" w:rsidRPr="00695576" w14:paraId="75B2BADA"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194033BA"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4F0D21C4"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s0005</w:t>
            </w:r>
          </w:p>
        </w:tc>
        <w:tc>
          <w:tcPr>
            <w:tcW w:w="3544" w:type="dxa"/>
            <w:tcBorders>
              <w:top w:val="nil"/>
              <w:bottom w:val="single" w:sz="2" w:space="0" w:color="auto"/>
            </w:tcBorders>
            <w:vAlign w:val="center"/>
          </w:tcPr>
          <w:p w14:paraId="45D53114"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Boiler electric 30L</w:t>
            </w:r>
          </w:p>
        </w:tc>
        <w:tc>
          <w:tcPr>
            <w:tcW w:w="2126" w:type="dxa"/>
            <w:tcBorders>
              <w:top w:val="nil"/>
              <w:bottom w:val="single" w:sz="2" w:space="0" w:color="auto"/>
            </w:tcBorders>
            <w:vAlign w:val="center"/>
          </w:tcPr>
          <w:p w14:paraId="1EC8A642"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129EEB3A"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2,0000</w:t>
            </w:r>
          </w:p>
        </w:tc>
      </w:tr>
      <w:tr w:rsidR="00562046" w:rsidRPr="00695576" w14:paraId="24333F3C"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64B73288"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168</w:t>
            </w:r>
          </w:p>
        </w:tc>
        <w:tc>
          <w:tcPr>
            <w:tcW w:w="1275" w:type="dxa"/>
            <w:tcBorders>
              <w:top w:val="single" w:sz="4" w:space="0" w:color="auto"/>
              <w:bottom w:val="single" w:sz="4" w:space="0" w:color="auto"/>
            </w:tcBorders>
            <w:vAlign w:val="center"/>
          </w:tcPr>
          <w:p w14:paraId="631A76A0"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pret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furnizor</w:t>
            </w:r>
            <w:proofErr w:type="spellEnd"/>
          </w:p>
        </w:tc>
        <w:tc>
          <w:tcPr>
            <w:tcW w:w="3544" w:type="dxa"/>
            <w:tcBorders>
              <w:top w:val="single" w:sz="4" w:space="0" w:color="auto"/>
              <w:bottom w:val="single" w:sz="4" w:space="0" w:color="auto"/>
            </w:tcBorders>
            <w:vAlign w:val="center"/>
          </w:tcPr>
          <w:p w14:paraId="0945D58F" w14:textId="77777777" w:rsidR="00562046" w:rsidRPr="00695576" w:rsidRDefault="00562046" w:rsidP="00562046">
            <w:pPr>
              <w:autoSpaceDE w:val="0"/>
              <w:autoSpaceDN w:val="0"/>
              <w:rPr>
                <w:noProof w:val="0"/>
                <w:lang w:val="en-US" w:eastAsia="ru-RU"/>
              </w:rPr>
            </w:pPr>
            <w:r w:rsidRPr="00695576">
              <w:rPr>
                <w:noProof w:val="0"/>
                <w:lang w:val="en-US" w:eastAsia="ru-RU"/>
              </w:rPr>
              <w:t xml:space="preserve">Ventilator </w:t>
            </w:r>
            <w:proofErr w:type="spellStart"/>
            <w:r w:rsidRPr="00695576">
              <w:rPr>
                <w:noProof w:val="0"/>
                <w:lang w:val="en-US" w:eastAsia="ru-RU"/>
              </w:rPr>
              <w:t>pentru</w:t>
            </w:r>
            <w:proofErr w:type="spellEnd"/>
            <w:r w:rsidRPr="00695576">
              <w:rPr>
                <w:noProof w:val="0"/>
                <w:lang w:val="en-US" w:eastAsia="ru-RU"/>
              </w:rPr>
              <w:t xml:space="preserve"> </w:t>
            </w:r>
            <w:proofErr w:type="spellStart"/>
            <w:r w:rsidRPr="00695576">
              <w:rPr>
                <w:noProof w:val="0"/>
                <w:lang w:val="en-US" w:eastAsia="ru-RU"/>
              </w:rPr>
              <w:t>baie</w:t>
            </w:r>
            <w:proofErr w:type="spellEnd"/>
            <w:r w:rsidRPr="00695576">
              <w:rPr>
                <w:noProof w:val="0"/>
                <w:lang w:val="en-US" w:eastAsia="ru-RU"/>
              </w:rPr>
              <w:t xml:space="preserve"> D110</w:t>
            </w:r>
          </w:p>
          <w:p w14:paraId="571E84F9" w14:textId="77777777" w:rsidR="00562046" w:rsidRPr="00695576" w:rsidRDefault="00562046" w:rsidP="00562046">
            <w:pPr>
              <w:autoSpaceDE w:val="0"/>
              <w:autoSpaceDN w:val="0"/>
              <w:rPr>
                <w:noProof w:val="0"/>
                <w:lang w:val="en-US" w:eastAsia="ru-RU"/>
              </w:rPr>
            </w:pPr>
          </w:p>
        </w:tc>
        <w:tc>
          <w:tcPr>
            <w:tcW w:w="2126" w:type="dxa"/>
            <w:tcBorders>
              <w:top w:val="single" w:sz="4" w:space="0" w:color="auto"/>
              <w:bottom w:val="single" w:sz="4" w:space="0" w:color="auto"/>
            </w:tcBorders>
            <w:vAlign w:val="center"/>
          </w:tcPr>
          <w:p w14:paraId="48E01CDF"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58C07DBD"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6BA4969F" w14:textId="77777777" w:rsidR="00562046" w:rsidRPr="00695576" w:rsidRDefault="00562046" w:rsidP="00562046">
            <w:pPr>
              <w:autoSpaceDE w:val="0"/>
              <w:autoSpaceDN w:val="0"/>
              <w:jc w:val="center"/>
              <w:rPr>
                <w:noProof w:val="0"/>
                <w:lang w:val="en-US" w:eastAsia="ru-RU"/>
              </w:rPr>
            </w:pPr>
          </w:p>
        </w:tc>
      </w:tr>
      <w:tr w:rsidR="00562046" w:rsidRPr="00695576" w14:paraId="552D9F6B"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5D0DA2CF"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6F2BBA02"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v0001</w:t>
            </w:r>
          </w:p>
        </w:tc>
        <w:tc>
          <w:tcPr>
            <w:tcW w:w="3544" w:type="dxa"/>
            <w:tcBorders>
              <w:top w:val="nil"/>
              <w:bottom w:val="single" w:sz="2" w:space="0" w:color="auto"/>
            </w:tcBorders>
            <w:vAlign w:val="center"/>
          </w:tcPr>
          <w:p w14:paraId="7B8BE49F"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Ventilator </w:t>
            </w:r>
            <w:proofErr w:type="spellStart"/>
            <w:r w:rsidRPr="00695576">
              <w:rPr>
                <w:noProof w:val="0"/>
                <w:sz w:val="22"/>
                <w:szCs w:val="22"/>
                <w:lang w:val="en-US" w:eastAsia="ru-RU"/>
              </w:rPr>
              <w:t>pentru</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baie</w:t>
            </w:r>
            <w:proofErr w:type="spellEnd"/>
            <w:r w:rsidRPr="00695576">
              <w:rPr>
                <w:noProof w:val="0"/>
                <w:sz w:val="22"/>
                <w:szCs w:val="22"/>
                <w:lang w:val="en-US" w:eastAsia="ru-RU"/>
              </w:rPr>
              <w:t xml:space="preserve"> D110</w:t>
            </w:r>
          </w:p>
        </w:tc>
        <w:tc>
          <w:tcPr>
            <w:tcW w:w="2126" w:type="dxa"/>
            <w:tcBorders>
              <w:top w:val="nil"/>
              <w:bottom w:val="single" w:sz="2" w:space="0" w:color="auto"/>
            </w:tcBorders>
            <w:vAlign w:val="center"/>
          </w:tcPr>
          <w:p w14:paraId="40CE9861"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50B89B60"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2,0000</w:t>
            </w:r>
          </w:p>
        </w:tc>
      </w:tr>
      <w:tr w:rsidR="00562046" w:rsidRPr="00695576" w14:paraId="3744D695"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tcBorders>
          </w:tcPr>
          <w:p w14:paraId="5249BB24"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169</w:t>
            </w:r>
          </w:p>
        </w:tc>
        <w:tc>
          <w:tcPr>
            <w:tcW w:w="1275" w:type="dxa"/>
            <w:tcBorders>
              <w:top w:val="single" w:sz="4" w:space="0" w:color="auto"/>
              <w:bottom w:val="single" w:sz="4" w:space="0" w:color="auto"/>
            </w:tcBorders>
            <w:vAlign w:val="center"/>
          </w:tcPr>
          <w:p w14:paraId="719D23CD"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pret</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furnizor</w:t>
            </w:r>
            <w:proofErr w:type="spellEnd"/>
          </w:p>
        </w:tc>
        <w:tc>
          <w:tcPr>
            <w:tcW w:w="3544" w:type="dxa"/>
            <w:tcBorders>
              <w:top w:val="single" w:sz="4" w:space="0" w:color="auto"/>
              <w:bottom w:val="single" w:sz="4" w:space="0" w:color="auto"/>
            </w:tcBorders>
            <w:vAlign w:val="center"/>
          </w:tcPr>
          <w:p w14:paraId="34735381" w14:textId="77777777" w:rsidR="00562046" w:rsidRPr="00695576" w:rsidRDefault="00562046" w:rsidP="00562046">
            <w:pPr>
              <w:autoSpaceDE w:val="0"/>
              <w:autoSpaceDN w:val="0"/>
              <w:rPr>
                <w:noProof w:val="0"/>
                <w:lang w:val="en-US" w:eastAsia="ru-RU"/>
              </w:rPr>
            </w:pPr>
            <w:proofErr w:type="spellStart"/>
            <w:r w:rsidRPr="00695576">
              <w:rPr>
                <w:noProof w:val="0"/>
                <w:lang w:val="en-US" w:eastAsia="ru-RU"/>
              </w:rPr>
              <w:t>Uscator</w:t>
            </w:r>
            <w:proofErr w:type="spellEnd"/>
            <w:r w:rsidRPr="00695576">
              <w:rPr>
                <w:noProof w:val="0"/>
                <w:lang w:val="en-US" w:eastAsia="ru-RU"/>
              </w:rPr>
              <w:t xml:space="preserve"> de </w:t>
            </w:r>
            <w:proofErr w:type="spellStart"/>
            <w:r w:rsidRPr="00695576">
              <w:rPr>
                <w:noProof w:val="0"/>
                <w:lang w:val="en-US" w:eastAsia="ru-RU"/>
              </w:rPr>
              <w:t>maini</w:t>
            </w:r>
            <w:proofErr w:type="spellEnd"/>
          </w:p>
          <w:p w14:paraId="47574239" w14:textId="77777777" w:rsidR="00562046" w:rsidRPr="00695576" w:rsidRDefault="00562046" w:rsidP="00562046">
            <w:pPr>
              <w:autoSpaceDE w:val="0"/>
              <w:autoSpaceDN w:val="0"/>
              <w:rPr>
                <w:noProof w:val="0"/>
                <w:lang w:val="en-US" w:eastAsia="ru-RU"/>
              </w:rPr>
            </w:pPr>
          </w:p>
        </w:tc>
        <w:tc>
          <w:tcPr>
            <w:tcW w:w="2126" w:type="dxa"/>
            <w:tcBorders>
              <w:top w:val="single" w:sz="4" w:space="0" w:color="auto"/>
              <w:bottom w:val="single" w:sz="4" w:space="0" w:color="auto"/>
            </w:tcBorders>
            <w:vAlign w:val="center"/>
          </w:tcPr>
          <w:p w14:paraId="79944DAF"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single" w:sz="4" w:space="0" w:color="auto"/>
              <w:bottom w:val="single" w:sz="4" w:space="0" w:color="auto"/>
            </w:tcBorders>
            <w:vAlign w:val="center"/>
          </w:tcPr>
          <w:p w14:paraId="49752FA1" w14:textId="77777777" w:rsidR="00562046" w:rsidRPr="00695576" w:rsidRDefault="00562046" w:rsidP="00562046">
            <w:pPr>
              <w:autoSpaceDE w:val="0"/>
              <w:autoSpaceDN w:val="0"/>
              <w:adjustRightInd w:val="0"/>
              <w:jc w:val="center"/>
              <w:rPr>
                <w:rFonts w:ascii="Arial CYR" w:hAnsi="Arial CYR" w:cs="Arial CYR"/>
                <w:noProof w:val="0"/>
                <w:lang w:val="en-US" w:eastAsia="ru-RU"/>
              </w:rPr>
            </w:pPr>
            <w:r w:rsidRPr="00695576">
              <w:rPr>
                <w:rFonts w:ascii="Arial CYR" w:hAnsi="Arial CYR" w:cs="Arial CYR"/>
                <w:noProof w:val="0"/>
                <w:sz w:val="22"/>
                <w:szCs w:val="22"/>
                <w:lang w:val="en-US" w:eastAsia="ru-RU"/>
              </w:rPr>
              <w:t>2,0000</w:t>
            </w:r>
          </w:p>
          <w:p w14:paraId="2FB11379" w14:textId="77777777" w:rsidR="00562046" w:rsidRPr="00695576" w:rsidRDefault="00562046" w:rsidP="00562046">
            <w:pPr>
              <w:autoSpaceDE w:val="0"/>
              <w:autoSpaceDN w:val="0"/>
              <w:jc w:val="center"/>
              <w:rPr>
                <w:noProof w:val="0"/>
                <w:lang w:val="en-US" w:eastAsia="ru-RU"/>
              </w:rPr>
            </w:pPr>
          </w:p>
        </w:tc>
      </w:tr>
      <w:tr w:rsidR="00562046" w:rsidRPr="00695576" w14:paraId="0F9894FF" w14:textId="77777777" w:rsidTr="005143C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nil"/>
              <w:bottom w:val="single" w:sz="2" w:space="0" w:color="auto"/>
            </w:tcBorders>
            <w:vAlign w:val="center"/>
          </w:tcPr>
          <w:p w14:paraId="66E8F2DC" w14:textId="77777777" w:rsidR="00562046" w:rsidRPr="00695576" w:rsidRDefault="00562046" w:rsidP="00562046">
            <w:pPr>
              <w:autoSpaceDE w:val="0"/>
              <w:autoSpaceDN w:val="0"/>
              <w:jc w:val="center"/>
              <w:rPr>
                <w:noProof w:val="0"/>
                <w:lang w:val="en-US" w:eastAsia="ru-RU"/>
              </w:rPr>
            </w:pPr>
          </w:p>
        </w:tc>
        <w:tc>
          <w:tcPr>
            <w:tcW w:w="1275" w:type="dxa"/>
            <w:tcBorders>
              <w:top w:val="nil"/>
              <w:bottom w:val="single" w:sz="2" w:space="0" w:color="auto"/>
            </w:tcBorders>
            <w:vAlign w:val="center"/>
          </w:tcPr>
          <w:p w14:paraId="11B9CEDF" w14:textId="77777777" w:rsidR="00562046" w:rsidRPr="00695576" w:rsidRDefault="00562046" w:rsidP="00562046">
            <w:pPr>
              <w:autoSpaceDE w:val="0"/>
              <w:autoSpaceDN w:val="0"/>
              <w:jc w:val="center"/>
              <w:rPr>
                <w:noProof w:val="0"/>
                <w:sz w:val="16"/>
                <w:szCs w:val="16"/>
                <w:lang w:val="en-US" w:eastAsia="ru-RU"/>
              </w:rPr>
            </w:pPr>
            <w:r w:rsidRPr="00695576">
              <w:rPr>
                <w:noProof w:val="0"/>
                <w:sz w:val="16"/>
                <w:szCs w:val="16"/>
                <w:lang w:val="en-US" w:eastAsia="ru-RU"/>
              </w:rPr>
              <w:t>s0001</w:t>
            </w:r>
          </w:p>
        </w:tc>
        <w:tc>
          <w:tcPr>
            <w:tcW w:w="3544" w:type="dxa"/>
            <w:tcBorders>
              <w:top w:val="nil"/>
              <w:bottom w:val="single" w:sz="2" w:space="0" w:color="auto"/>
            </w:tcBorders>
            <w:vAlign w:val="center"/>
          </w:tcPr>
          <w:p w14:paraId="2041F889"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Uscator</w:t>
            </w:r>
            <w:proofErr w:type="spellEnd"/>
            <w:r w:rsidRPr="00695576">
              <w:rPr>
                <w:noProof w:val="0"/>
                <w:sz w:val="22"/>
                <w:szCs w:val="22"/>
                <w:lang w:val="en-US" w:eastAsia="ru-RU"/>
              </w:rPr>
              <w:t xml:space="preserve"> de </w:t>
            </w:r>
            <w:proofErr w:type="spellStart"/>
            <w:r w:rsidRPr="00695576">
              <w:rPr>
                <w:noProof w:val="0"/>
                <w:sz w:val="22"/>
                <w:szCs w:val="22"/>
                <w:lang w:val="en-US" w:eastAsia="ru-RU"/>
              </w:rPr>
              <w:t>maini</w:t>
            </w:r>
            <w:proofErr w:type="spellEnd"/>
            <w:r w:rsidRPr="00695576">
              <w:rPr>
                <w:noProof w:val="0"/>
                <w:sz w:val="22"/>
                <w:szCs w:val="22"/>
                <w:lang w:val="en-US" w:eastAsia="ru-RU"/>
              </w:rPr>
              <w:t xml:space="preserve"> </w:t>
            </w:r>
          </w:p>
        </w:tc>
        <w:tc>
          <w:tcPr>
            <w:tcW w:w="2126" w:type="dxa"/>
            <w:tcBorders>
              <w:top w:val="nil"/>
              <w:bottom w:val="single" w:sz="2" w:space="0" w:color="auto"/>
            </w:tcBorders>
            <w:vAlign w:val="center"/>
          </w:tcPr>
          <w:p w14:paraId="1DE86A1A" w14:textId="77777777" w:rsidR="00562046" w:rsidRPr="00695576" w:rsidRDefault="00562046" w:rsidP="00562046">
            <w:pPr>
              <w:autoSpaceDE w:val="0"/>
              <w:autoSpaceDN w:val="0"/>
              <w:jc w:val="center"/>
              <w:rPr>
                <w:noProof w:val="0"/>
                <w:lang w:val="en-US" w:eastAsia="ru-RU"/>
              </w:rPr>
            </w:pPr>
            <w:proofErr w:type="spellStart"/>
            <w:r w:rsidRPr="00695576">
              <w:rPr>
                <w:noProof w:val="0"/>
                <w:sz w:val="22"/>
                <w:szCs w:val="22"/>
                <w:lang w:val="en-US" w:eastAsia="ru-RU"/>
              </w:rPr>
              <w:t>buc</w:t>
            </w:r>
            <w:proofErr w:type="spellEnd"/>
          </w:p>
        </w:tc>
        <w:tc>
          <w:tcPr>
            <w:tcW w:w="1985" w:type="dxa"/>
            <w:tcBorders>
              <w:top w:val="nil"/>
              <w:bottom w:val="single" w:sz="2" w:space="0" w:color="auto"/>
            </w:tcBorders>
            <w:vAlign w:val="center"/>
          </w:tcPr>
          <w:p w14:paraId="783B221C" w14:textId="77777777" w:rsidR="00562046" w:rsidRPr="00695576" w:rsidRDefault="00562046" w:rsidP="00562046">
            <w:pPr>
              <w:autoSpaceDE w:val="0"/>
              <w:autoSpaceDN w:val="0"/>
              <w:jc w:val="center"/>
              <w:rPr>
                <w:noProof w:val="0"/>
                <w:lang w:val="en-US" w:eastAsia="ru-RU"/>
              </w:rPr>
            </w:pPr>
            <w:r w:rsidRPr="00695576">
              <w:rPr>
                <w:noProof w:val="0"/>
                <w:sz w:val="22"/>
                <w:szCs w:val="22"/>
                <w:lang w:val="en-US" w:eastAsia="ru-RU"/>
              </w:rPr>
              <w:t>2,0000</w:t>
            </w:r>
          </w:p>
        </w:tc>
      </w:tr>
      <w:tr w:rsidR="00562046" w:rsidRPr="00695576" w14:paraId="6E6B009F"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003E0E5C"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67B99119"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55005655" w14:textId="77777777" w:rsidR="00562046" w:rsidRPr="00695576" w:rsidRDefault="00562046" w:rsidP="00562046">
            <w:pPr>
              <w:autoSpaceDE w:val="0"/>
              <w:autoSpaceDN w:val="0"/>
              <w:rPr>
                <w:i/>
                <w:iCs/>
                <w:noProof w:val="0"/>
                <w:lang w:val="en-US" w:eastAsia="ru-RU"/>
              </w:rPr>
            </w:pPr>
            <w:r w:rsidRPr="00695576">
              <w:rPr>
                <w:i/>
                <w:iCs/>
                <w:noProof w:val="0"/>
                <w:sz w:val="22"/>
                <w:szCs w:val="22"/>
                <w:lang w:val="en-US" w:eastAsia="ru-RU"/>
              </w:rPr>
              <w:t>Total</w:t>
            </w:r>
          </w:p>
        </w:tc>
        <w:tc>
          <w:tcPr>
            <w:tcW w:w="2126" w:type="dxa"/>
            <w:tcBorders>
              <w:top w:val="single" w:sz="4" w:space="0" w:color="auto"/>
              <w:left w:val="single" w:sz="4" w:space="0" w:color="auto"/>
              <w:bottom w:val="single" w:sz="4" w:space="0" w:color="auto"/>
              <w:right w:val="single" w:sz="4" w:space="0" w:color="auto"/>
            </w:tcBorders>
          </w:tcPr>
          <w:p w14:paraId="08FCD279"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 lei</w:t>
            </w:r>
          </w:p>
        </w:tc>
        <w:tc>
          <w:tcPr>
            <w:tcW w:w="1985" w:type="dxa"/>
            <w:tcBorders>
              <w:top w:val="single" w:sz="4" w:space="0" w:color="auto"/>
              <w:left w:val="single" w:sz="4" w:space="0" w:color="auto"/>
              <w:bottom w:val="single" w:sz="4" w:space="0" w:color="auto"/>
              <w:right w:val="single" w:sz="4" w:space="0" w:color="auto"/>
            </w:tcBorders>
          </w:tcPr>
          <w:p w14:paraId="66232C65" w14:textId="77777777" w:rsidR="00562046" w:rsidRPr="00695576" w:rsidRDefault="00562046" w:rsidP="00562046">
            <w:pPr>
              <w:autoSpaceDE w:val="0"/>
              <w:autoSpaceDN w:val="0"/>
              <w:rPr>
                <w:noProof w:val="0"/>
                <w:lang w:val="en-US" w:eastAsia="ru-RU"/>
              </w:rPr>
            </w:pPr>
          </w:p>
        </w:tc>
      </w:tr>
      <w:tr w:rsidR="00562046" w:rsidRPr="00695576" w14:paraId="56DE8CF2" w14:textId="77777777" w:rsidTr="005143C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1277" w:type="dxa"/>
            <w:tcBorders>
              <w:top w:val="single" w:sz="4" w:space="0" w:color="auto"/>
              <w:bottom w:val="single" w:sz="4" w:space="0" w:color="auto"/>
              <w:right w:val="single" w:sz="4" w:space="0" w:color="auto"/>
            </w:tcBorders>
          </w:tcPr>
          <w:p w14:paraId="1A03BD1D"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1C7AC400"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2CBDEBE6" w14:textId="77777777" w:rsidR="00562046" w:rsidRPr="00695576" w:rsidRDefault="00562046" w:rsidP="00562046">
            <w:pPr>
              <w:autoSpaceDE w:val="0"/>
              <w:autoSpaceDN w:val="0"/>
              <w:rPr>
                <w:i/>
                <w:iCs/>
                <w:noProof w:val="0"/>
                <w:lang w:val="en-US" w:eastAsia="ru-RU"/>
              </w:rPr>
            </w:pPr>
            <w:proofErr w:type="spellStart"/>
            <w:r w:rsidRPr="00695576">
              <w:rPr>
                <w:i/>
                <w:iCs/>
                <w:noProof w:val="0"/>
                <w:sz w:val="22"/>
                <w:szCs w:val="22"/>
                <w:lang w:val="en-US" w:eastAsia="ru-RU"/>
              </w:rPr>
              <w:t>Cheltuieli</w:t>
            </w:r>
            <w:proofErr w:type="spellEnd"/>
            <w:r w:rsidRPr="00695576">
              <w:rPr>
                <w:i/>
                <w:iCs/>
                <w:noProof w:val="0"/>
                <w:sz w:val="22"/>
                <w:szCs w:val="22"/>
                <w:lang w:val="en-US" w:eastAsia="ru-RU"/>
              </w:rPr>
              <w:t xml:space="preserve"> de </w:t>
            </w:r>
            <w:proofErr w:type="spellStart"/>
            <w:r w:rsidRPr="00695576">
              <w:rPr>
                <w:i/>
                <w:iCs/>
                <w:noProof w:val="0"/>
                <w:sz w:val="22"/>
                <w:szCs w:val="22"/>
                <w:lang w:val="en-US" w:eastAsia="ru-RU"/>
              </w:rPr>
              <w:t>depozitare</w:t>
            </w:r>
            <w:proofErr w:type="spellEnd"/>
          </w:p>
        </w:tc>
        <w:tc>
          <w:tcPr>
            <w:tcW w:w="2126" w:type="dxa"/>
            <w:tcBorders>
              <w:top w:val="single" w:sz="4" w:space="0" w:color="auto"/>
              <w:left w:val="single" w:sz="4" w:space="0" w:color="auto"/>
              <w:bottom w:val="single" w:sz="4" w:space="0" w:color="auto"/>
              <w:right w:val="single" w:sz="4" w:space="0" w:color="auto"/>
            </w:tcBorders>
          </w:tcPr>
          <w:p w14:paraId="0D0F9D5E"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1,2 %</w:t>
            </w:r>
          </w:p>
        </w:tc>
        <w:tc>
          <w:tcPr>
            <w:tcW w:w="1985" w:type="dxa"/>
            <w:tcBorders>
              <w:top w:val="single" w:sz="4" w:space="0" w:color="auto"/>
              <w:left w:val="single" w:sz="4" w:space="0" w:color="auto"/>
              <w:bottom w:val="single" w:sz="4" w:space="0" w:color="auto"/>
              <w:right w:val="single" w:sz="4" w:space="0" w:color="auto"/>
            </w:tcBorders>
          </w:tcPr>
          <w:p w14:paraId="2B14C537" w14:textId="77777777" w:rsidR="00562046" w:rsidRPr="00695576" w:rsidRDefault="00562046" w:rsidP="00562046">
            <w:pPr>
              <w:autoSpaceDE w:val="0"/>
              <w:autoSpaceDN w:val="0"/>
              <w:rPr>
                <w:noProof w:val="0"/>
                <w:lang w:val="en-US" w:eastAsia="ru-RU"/>
              </w:rPr>
            </w:pPr>
          </w:p>
        </w:tc>
      </w:tr>
      <w:tr w:rsidR="00562046" w:rsidRPr="00695576" w14:paraId="28858D3D" w14:textId="77777777" w:rsidTr="005143C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32D20212"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3DA6446E"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2E9C0C46" w14:textId="77777777" w:rsidR="00562046" w:rsidRPr="00695576" w:rsidRDefault="00562046" w:rsidP="00562046">
            <w:pPr>
              <w:autoSpaceDE w:val="0"/>
              <w:autoSpaceDN w:val="0"/>
              <w:rPr>
                <w:noProof w:val="0"/>
                <w:lang w:val="en-US" w:eastAsia="ru-RU"/>
              </w:rPr>
            </w:pPr>
            <w:r w:rsidRPr="00695576">
              <w:rPr>
                <w:noProof w:val="0"/>
                <w:lang w:val="en-US" w:eastAsia="ru-RU"/>
              </w:rPr>
              <w:t xml:space="preserve">Total </w:t>
            </w:r>
            <w:proofErr w:type="spellStart"/>
            <w:r w:rsidRPr="00695576">
              <w:rPr>
                <w:noProof w:val="0"/>
                <w:sz w:val="22"/>
                <w:szCs w:val="22"/>
                <w:lang w:val="en-US" w:eastAsia="ru-RU"/>
              </w:rPr>
              <w:t>Utilaj</w:t>
            </w:r>
            <w:proofErr w:type="spellEnd"/>
          </w:p>
          <w:p w14:paraId="338FAAE1"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salariu</w:t>
            </w:r>
            <w:proofErr w:type="spellEnd"/>
          </w:p>
        </w:tc>
        <w:tc>
          <w:tcPr>
            <w:tcW w:w="2126" w:type="dxa"/>
            <w:tcBorders>
              <w:top w:val="single" w:sz="4" w:space="0" w:color="auto"/>
              <w:left w:val="single" w:sz="4" w:space="0" w:color="auto"/>
              <w:bottom w:val="single" w:sz="4" w:space="0" w:color="auto"/>
              <w:right w:val="single" w:sz="4" w:space="0" w:color="auto"/>
            </w:tcBorders>
          </w:tcPr>
          <w:p w14:paraId="299B3E39" w14:textId="77777777" w:rsidR="00562046" w:rsidRPr="00695576" w:rsidRDefault="00562046" w:rsidP="00562046">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43AEEB4C" w14:textId="77777777" w:rsidR="00562046" w:rsidRPr="00695576" w:rsidRDefault="00562046" w:rsidP="00562046">
            <w:pPr>
              <w:autoSpaceDE w:val="0"/>
              <w:autoSpaceDN w:val="0"/>
              <w:rPr>
                <w:noProof w:val="0"/>
                <w:lang w:val="en-US" w:eastAsia="ru-RU"/>
              </w:rPr>
            </w:pPr>
          </w:p>
        </w:tc>
      </w:tr>
      <w:tr w:rsidR="00562046" w:rsidRPr="00695576" w14:paraId="02476020" w14:textId="77777777" w:rsidTr="005143CF">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1277" w:type="dxa"/>
            <w:tcBorders>
              <w:top w:val="single" w:sz="4" w:space="0" w:color="auto"/>
              <w:left w:val="single" w:sz="4" w:space="0" w:color="auto"/>
              <w:bottom w:val="single" w:sz="4" w:space="0" w:color="auto"/>
              <w:right w:val="single" w:sz="4" w:space="0" w:color="auto"/>
            </w:tcBorders>
          </w:tcPr>
          <w:p w14:paraId="268833B4"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5234525D"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3C4888AF" w14:textId="77777777" w:rsidR="00562046" w:rsidRPr="00695576" w:rsidRDefault="00562046" w:rsidP="00562046">
            <w:pPr>
              <w:autoSpaceDE w:val="0"/>
              <w:autoSpaceDN w:val="0"/>
              <w:rPr>
                <w:noProof w:val="0"/>
                <w:lang w:val="en-US" w:eastAsia="ru-RU"/>
              </w:rPr>
            </w:pPr>
          </w:p>
        </w:tc>
        <w:tc>
          <w:tcPr>
            <w:tcW w:w="2126" w:type="dxa"/>
            <w:tcBorders>
              <w:top w:val="single" w:sz="4" w:space="0" w:color="auto"/>
              <w:left w:val="single" w:sz="4" w:space="0" w:color="auto"/>
              <w:bottom w:val="single" w:sz="4" w:space="0" w:color="auto"/>
              <w:right w:val="single" w:sz="4" w:space="0" w:color="auto"/>
            </w:tcBorders>
          </w:tcPr>
          <w:p w14:paraId="45B085AE" w14:textId="77777777" w:rsidR="00562046" w:rsidRPr="00695576" w:rsidRDefault="00562046" w:rsidP="00562046">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20053177" w14:textId="77777777" w:rsidR="00562046" w:rsidRPr="00695576" w:rsidRDefault="00562046" w:rsidP="00562046">
            <w:pPr>
              <w:autoSpaceDE w:val="0"/>
              <w:autoSpaceDN w:val="0"/>
              <w:rPr>
                <w:noProof w:val="0"/>
                <w:lang w:val="en-US" w:eastAsia="ru-RU"/>
              </w:rPr>
            </w:pPr>
          </w:p>
        </w:tc>
      </w:tr>
      <w:tr w:rsidR="00562046" w:rsidRPr="00695576" w14:paraId="239E3DE4" w14:textId="77777777" w:rsidTr="005143CF">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1277" w:type="dxa"/>
            <w:tcBorders>
              <w:top w:val="single" w:sz="4" w:space="0" w:color="auto"/>
              <w:left w:val="single" w:sz="4" w:space="0" w:color="auto"/>
              <w:bottom w:val="single" w:sz="4" w:space="0" w:color="auto"/>
              <w:right w:val="single" w:sz="4" w:space="0" w:color="auto"/>
            </w:tcBorders>
          </w:tcPr>
          <w:p w14:paraId="073F6074"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2563F7CB"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0725F351" w14:textId="77777777" w:rsidR="00562046" w:rsidRPr="00695576" w:rsidRDefault="00562046" w:rsidP="00562046">
            <w:pPr>
              <w:autoSpaceDE w:val="0"/>
              <w:autoSpaceDN w:val="0"/>
              <w:rPr>
                <w:noProof w:val="0"/>
                <w:lang w:val="en-US" w:eastAsia="ru-RU"/>
              </w:rPr>
            </w:pPr>
          </w:p>
        </w:tc>
        <w:tc>
          <w:tcPr>
            <w:tcW w:w="2126" w:type="dxa"/>
            <w:tcBorders>
              <w:top w:val="single" w:sz="4" w:space="0" w:color="auto"/>
              <w:left w:val="single" w:sz="4" w:space="0" w:color="auto"/>
              <w:bottom w:val="single" w:sz="4" w:space="0" w:color="auto"/>
              <w:right w:val="single" w:sz="4" w:space="0" w:color="auto"/>
            </w:tcBorders>
          </w:tcPr>
          <w:p w14:paraId="55F42714" w14:textId="77777777" w:rsidR="00562046" w:rsidRPr="00695576" w:rsidRDefault="00562046" w:rsidP="00562046">
            <w:pPr>
              <w:autoSpaceDE w:val="0"/>
              <w:autoSpaceDN w:val="0"/>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tcPr>
          <w:p w14:paraId="128C18C0" w14:textId="77777777" w:rsidR="00562046" w:rsidRPr="00695576" w:rsidRDefault="00562046" w:rsidP="00562046">
            <w:pPr>
              <w:autoSpaceDE w:val="0"/>
              <w:autoSpaceDN w:val="0"/>
              <w:rPr>
                <w:noProof w:val="0"/>
                <w:lang w:val="en-US" w:eastAsia="ru-RU"/>
              </w:rPr>
            </w:pPr>
          </w:p>
        </w:tc>
      </w:tr>
      <w:tr w:rsidR="00562046" w:rsidRPr="00695576" w14:paraId="3A19D117"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08B919E4"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4022ECEF"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16E87401"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Total</w:t>
            </w:r>
          </w:p>
        </w:tc>
        <w:tc>
          <w:tcPr>
            <w:tcW w:w="2126" w:type="dxa"/>
            <w:tcBorders>
              <w:top w:val="single" w:sz="4" w:space="0" w:color="auto"/>
              <w:left w:val="single" w:sz="4" w:space="0" w:color="auto"/>
              <w:bottom w:val="single" w:sz="4" w:space="0" w:color="auto"/>
              <w:right w:val="single" w:sz="4" w:space="0" w:color="auto"/>
            </w:tcBorders>
          </w:tcPr>
          <w:p w14:paraId="6EB70268"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 lei</w:t>
            </w:r>
          </w:p>
        </w:tc>
        <w:tc>
          <w:tcPr>
            <w:tcW w:w="1985" w:type="dxa"/>
            <w:tcBorders>
              <w:top w:val="single" w:sz="4" w:space="0" w:color="auto"/>
              <w:left w:val="single" w:sz="4" w:space="0" w:color="auto"/>
              <w:bottom w:val="single" w:sz="4" w:space="0" w:color="auto"/>
              <w:right w:val="single" w:sz="4" w:space="0" w:color="auto"/>
            </w:tcBorders>
          </w:tcPr>
          <w:p w14:paraId="7DE44AE3" w14:textId="77777777" w:rsidR="00562046" w:rsidRPr="00695576" w:rsidRDefault="00562046" w:rsidP="00562046">
            <w:pPr>
              <w:autoSpaceDE w:val="0"/>
              <w:autoSpaceDN w:val="0"/>
              <w:rPr>
                <w:noProof w:val="0"/>
                <w:lang w:val="en-US" w:eastAsia="ru-RU"/>
              </w:rPr>
            </w:pPr>
          </w:p>
        </w:tc>
      </w:tr>
      <w:tr w:rsidR="00562046" w:rsidRPr="00695576" w14:paraId="3DF0FF42" w14:textId="77777777" w:rsidTr="005143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277" w:type="dxa"/>
            <w:tcBorders>
              <w:top w:val="single" w:sz="4" w:space="0" w:color="auto"/>
              <w:left w:val="single" w:sz="4" w:space="0" w:color="auto"/>
              <w:bottom w:val="single" w:sz="4" w:space="0" w:color="auto"/>
              <w:right w:val="single" w:sz="4" w:space="0" w:color="auto"/>
            </w:tcBorders>
          </w:tcPr>
          <w:p w14:paraId="0B77251E" w14:textId="77777777" w:rsidR="00562046" w:rsidRPr="00695576" w:rsidRDefault="00562046" w:rsidP="00562046">
            <w:pPr>
              <w:autoSpaceDE w:val="0"/>
              <w:autoSpaceDN w:val="0"/>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tcPr>
          <w:p w14:paraId="74D7A77E" w14:textId="77777777" w:rsidR="00562046" w:rsidRPr="00695576" w:rsidRDefault="00562046" w:rsidP="00562046">
            <w:pPr>
              <w:autoSpaceDE w:val="0"/>
              <w:autoSpaceDN w:val="0"/>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tcPr>
          <w:p w14:paraId="10418470"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TVA</w:t>
            </w:r>
          </w:p>
        </w:tc>
        <w:tc>
          <w:tcPr>
            <w:tcW w:w="2126" w:type="dxa"/>
            <w:tcBorders>
              <w:top w:val="single" w:sz="4" w:space="0" w:color="auto"/>
              <w:left w:val="single" w:sz="4" w:space="0" w:color="auto"/>
              <w:bottom w:val="single" w:sz="4" w:space="0" w:color="auto"/>
              <w:right w:val="single" w:sz="4" w:space="0" w:color="auto"/>
            </w:tcBorders>
          </w:tcPr>
          <w:p w14:paraId="3C827350"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20 %</w:t>
            </w:r>
          </w:p>
        </w:tc>
        <w:tc>
          <w:tcPr>
            <w:tcW w:w="1985" w:type="dxa"/>
            <w:tcBorders>
              <w:top w:val="single" w:sz="4" w:space="0" w:color="auto"/>
              <w:left w:val="single" w:sz="4" w:space="0" w:color="auto"/>
              <w:bottom w:val="single" w:sz="4" w:space="0" w:color="auto"/>
              <w:right w:val="single" w:sz="4" w:space="0" w:color="auto"/>
            </w:tcBorders>
          </w:tcPr>
          <w:p w14:paraId="738E877F" w14:textId="77777777" w:rsidR="00562046" w:rsidRPr="00695576" w:rsidRDefault="00562046" w:rsidP="00562046">
            <w:pPr>
              <w:autoSpaceDE w:val="0"/>
              <w:autoSpaceDN w:val="0"/>
              <w:rPr>
                <w:noProof w:val="0"/>
                <w:lang w:val="en-US" w:eastAsia="ru-RU"/>
              </w:rPr>
            </w:pPr>
          </w:p>
        </w:tc>
      </w:tr>
      <w:tr w:rsidR="00562046" w:rsidRPr="00695576" w14:paraId="5A79E98A" w14:textId="77777777" w:rsidTr="005143CF">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1277" w:type="dxa"/>
            <w:tcBorders>
              <w:top w:val="single" w:sz="4" w:space="0" w:color="auto"/>
              <w:left w:val="single" w:sz="4" w:space="0" w:color="auto"/>
              <w:bottom w:val="single" w:sz="4" w:space="0" w:color="auto"/>
              <w:right w:val="single" w:sz="4" w:space="0" w:color="auto"/>
            </w:tcBorders>
            <w:vAlign w:val="bottom"/>
          </w:tcPr>
          <w:p w14:paraId="617D6503" w14:textId="77777777" w:rsidR="00562046" w:rsidRPr="00695576" w:rsidRDefault="00562046" w:rsidP="00562046">
            <w:pPr>
              <w:autoSpaceDE w:val="0"/>
              <w:autoSpaceDN w:val="0"/>
              <w:jc w:val="center"/>
              <w:rPr>
                <w:noProof w:val="0"/>
                <w:lang w:val="en-US" w:eastAsia="ru-RU"/>
              </w:rPr>
            </w:pPr>
          </w:p>
        </w:tc>
        <w:tc>
          <w:tcPr>
            <w:tcW w:w="1275" w:type="dxa"/>
            <w:tcBorders>
              <w:top w:val="single" w:sz="4" w:space="0" w:color="auto"/>
              <w:left w:val="single" w:sz="4" w:space="0" w:color="auto"/>
              <w:bottom w:val="single" w:sz="4" w:space="0" w:color="auto"/>
              <w:right w:val="single" w:sz="4" w:space="0" w:color="auto"/>
            </w:tcBorders>
            <w:vAlign w:val="bottom"/>
          </w:tcPr>
          <w:p w14:paraId="2298FC5C" w14:textId="77777777" w:rsidR="00562046" w:rsidRPr="00695576" w:rsidRDefault="00562046" w:rsidP="00562046">
            <w:pPr>
              <w:autoSpaceDE w:val="0"/>
              <w:autoSpaceDN w:val="0"/>
              <w:jc w:val="center"/>
              <w:rPr>
                <w:noProof w:val="0"/>
                <w:lang w:val="en-US" w:eastAsia="ru-RU"/>
              </w:rPr>
            </w:pPr>
          </w:p>
        </w:tc>
        <w:tc>
          <w:tcPr>
            <w:tcW w:w="3544" w:type="dxa"/>
            <w:tcBorders>
              <w:top w:val="single" w:sz="4" w:space="0" w:color="auto"/>
              <w:left w:val="single" w:sz="4" w:space="0" w:color="auto"/>
              <w:bottom w:val="single" w:sz="4" w:space="0" w:color="auto"/>
              <w:right w:val="single" w:sz="4" w:space="0" w:color="auto"/>
            </w:tcBorders>
            <w:vAlign w:val="bottom"/>
          </w:tcPr>
          <w:p w14:paraId="621607D9" w14:textId="77777777" w:rsidR="00562046" w:rsidRPr="00695576" w:rsidRDefault="00562046" w:rsidP="00562046">
            <w:pPr>
              <w:autoSpaceDE w:val="0"/>
              <w:autoSpaceDN w:val="0"/>
              <w:rPr>
                <w:noProof w:val="0"/>
                <w:lang w:val="en-US" w:eastAsia="ru-RU"/>
              </w:rPr>
            </w:pPr>
          </w:p>
          <w:p w14:paraId="0237F30B" w14:textId="77777777" w:rsidR="00562046" w:rsidRPr="00695576" w:rsidRDefault="00562046" w:rsidP="00562046">
            <w:pPr>
              <w:autoSpaceDE w:val="0"/>
              <w:autoSpaceDN w:val="0"/>
              <w:rPr>
                <w:noProof w:val="0"/>
                <w:lang w:val="en-US" w:eastAsia="ru-RU"/>
              </w:rPr>
            </w:pPr>
            <w:r w:rsidRPr="00695576">
              <w:rPr>
                <w:noProof w:val="0"/>
                <w:sz w:val="22"/>
                <w:szCs w:val="22"/>
                <w:lang w:val="en-US" w:eastAsia="ru-RU"/>
              </w:rPr>
              <w:t xml:space="preserve">Total </w:t>
            </w:r>
            <w:proofErr w:type="spellStart"/>
            <w:r w:rsidRPr="00695576">
              <w:rPr>
                <w:noProof w:val="0"/>
                <w:sz w:val="22"/>
                <w:szCs w:val="22"/>
                <w:lang w:val="en-US" w:eastAsia="ru-RU"/>
              </w:rPr>
              <w:t>deviz</w:t>
            </w:r>
            <w:proofErr w:type="spellEnd"/>
            <w:r w:rsidRPr="00695576">
              <w:rPr>
                <w:noProof w:val="0"/>
                <w:sz w:val="22"/>
                <w:szCs w:val="22"/>
                <w:lang w:val="en-US" w:eastAsia="ru-RU"/>
              </w:rPr>
              <w:t>:</w:t>
            </w:r>
          </w:p>
          <w:p w14:paraId="37738CFE" w14:textId="77777777" w:rsidR="00562046" w:rsidRPr="00695576" w:rsidRDefault="00562046" w:rsidP="00562046">
            <w:pPr>
              <w:autoSpaceDE w:val="0"/>
              <w:autoSpaceDN w:val="0"/>
              <w:rPr>
                <w:noProof w:val="0"/>
                <w:lang w:val="en-US" w:eastAsia="ru-RU"/>
              </w:rPr>
            </w:pPr>
            <w:proofErr w:type="spellStart"/>
            <w:r w:rsidRPr="00695576">
              <w:rPr>
                <w:noProof w:val="0"/>
                <w:sz w:val="22"/>
                <w:szCs w:val="22"/>
                <w:lang w:val="en-US" w:eastAsia="ru-RU"/>
              </w:rPr>
              <w:t>Inclusiv</w:t>
            </w:r>
            <w:proofErr w:type="spellEnd"/>
            <w:r w:rsidRPr="00695576">
              <w:rPr>
                <w:noProof w:val="0"/>
                <w:sz w:val="22"/>
                <w:szCs w:val="22"/>
                <w:lang w:val="en-US" w:eastAsia="ru-RU"/>
              </w:rPr>
              <w:t xml:space="preserve"> </w:t>
            </w:r>
            <w:proofErr w:type="spellStart"/>
            <w:r w:rsidRPr="00695576">
              <w:rPr>
                <w:noProof w:val="0"/>
                <w:sz w:val="22"/>
                <w:szCs w:val="22"/>
                <w:lang w:val="en-US" w:eastAsia="ru-RU"/>
              </w:rPr>
              <w:t>salariu</w:t>
            </w:r>
            <w:proofErr w:type="spellEnd"/>
          </w:p>
        </w:tc>
        <w:tc>
          <w:tcPr>
            <w:tcW w:w="2126" w:type="dxa"/>
            <w:tcBorders>
              <w:top w:val="single" w:sz="4" w:space="0" w:color="auto"/>
              <w:left w:val="single" w:sz="4" w:space="0" w:color="auto"/>
              <w:bottom w:val="single" w:sz="4" w:space="0" w:color="auto"/>
              <w:right w:val="single" w:sz="4" w:space="0" w:color="auto"/>
            </w:tcBorders>
            <w:vAlign w:val="bottom"/>
          </w:tcPr>
          <w:p w14:paraId="66F4B541" w14:textId="77777777" w:rsidR="00562046" w:rsidRPr="00695576" w:rsidRDefault="00562046" w:rsidP="00562046">
            <w:pPr>
              <w:autoSpaceDE w:val="0"/>
              <w:autoSpaceDN w:val="0"/>
              <w:jc w:val="center"/>
              <w:rPr>
                <w:noProof w:val="0"/>
                <w:lang w:val="en-US" w:eastAsia="ru-RU"/>
              </w:rPr>
            </w:pPr>
          </w:p>
        </w:tc>
        <w:tc>
          <w:tcPr>
            <w:tcW w:w="1985" w:type="dxa"/>
            <w:tcBorders>
              <w:top w:val="single" w:sz="4" w:space="0" w:color="auto"/>
              <w:left w:val="single" w:sz="4" w:space="0" w:color="auto"/>
              <w:bottom w:val="single" w:sz="4" w:space="0" w:color="auto"/>
              <w:right w:val="single" w:sz="4" w:space="0" w:color="auto"/>
            </w:tcBorders>
            <w:vAlign w:val="bottom"/>
          </w:tcPr>
          <w:p w14:paraId="54DA6C4F" w14:textId="77777777" w:rsidR="00562046" w:rsidRPr="00695576" w:rsidRDefault="00562046" w:rsidP="00562046">
            <w:pPr>
              <w:autoSpaceDE w:val="0"/>
              <w:autoSpaceDN w:val="0"/>
              <w:jc w:val="center"/>
              <w:rPr>
                <w:noProof w:val="0"/>
                <w:lang w:val="en-US" w:eastAsia="ru-RU"/>
              </w:rPr>
            </w:pPr>
          </w:p>
        </w:tc>
      </w:tr>
    </w:tbl>
    <w:p w14:paraId="3919E0D2" w14:textId="77777777" w:rsidR="009539BD" w:rsidRDefault="009539BD" w:rsidP="00D05E33">
      <w:pPr>
        <w:tabs>
          <w:tab w:val="left" w:pos="360"/>
          <w:tab w:val="left" w:pos="1134"/>
        </w:tabs>
        <w:spacing w:after="120"/>
        <w:outlineLvl w:val="2"/>
        <w:rPr>
          <w:b/>
          <w:bCs/>
        </w:rPr>
      </w:pPr>
      <w:bookmarkStart w:id="3" w:name="_Hlk226459346"/>
    </w:p>
    <w:p w14:paraId="278CA5C1" w14:textId="32DCC079" w:rsidR="009539BD" w:rsidRPr="00C81BF3" w:rsidRDefault="009539BD" w:rsidP="009539BD">
      <w:pPr>
        <w:jc w:val="both"/>
        <w:rPr>
          <w:rFonts w:ascii="Baltica RR" w:hAnsi="Baltica RR"/>
          <w:i/>
          <w:noProof w:val="0"/>
          <w:sz w:val="20"/>
          <w:szCs w:val="20"/>
          <w:lang w:eastAsia="ru-RU"/>
        </w:rPr>
      </w:pPr>
      <w:r w:rsidRPr="00C81BF3">
        <w:rPr>
          <w:rFonts w:ascii="Baltica RR" w:hAnsi="Baltica RR"/>
          <w:b/>
          <w:i/>
          <w:noProof w:val="0"/>
          <w:sz w:val="20"/>
          <w:szCs w:val="20"/>
          <w:lang w:eastAsia="ru-RU"/>
        </w:rPr>
        <w:t xml:space="preserve">Notă </w:t>
      </w:r>
      <w:r w:rsidR="00562046">
        <w:rPr>
          <w:rFonts w:ascii="Baltica RR" w:hAnsi="Baltica RR"/>
          <w:b/>
          <w:i/>
          <w:noProof w:val="0"/>
          <w:sz w:val="20"/>
          <w:szCs w:val="20"/>
          <w:lang w:eastAsia="ru-RU"/>
        </w:rPr>
        <w:t>1</w:t>
      </w:r>
      <w:r w:rsidRPr="00C81BF3">
        <w:rPr>
          <w:rFonts w:ascii="Baltica RR" w:hAnsi="Baltica RR"/>
          <w:b/>
          <w:i/>
          <w:noProof w:val="0"/>
          <w:sz w:val="20"/>
          <w:szCs w:val="20"/>
          <w:lang w:eastAsia="ru-RU"/>
        </w:rPr>
        <w:t>:</w:t>
      </w:r>
      <w:r w:rsidRPr="00C81BF3">
        <w:rPr>
          <w:rFonts w:ascii="Baltica RR" w:hAnsi="Baltica RR"/>
          <w:i/>
          <w:noProof w:val="0"/>
          <w:sz w:val="20"/>
          <w:szCs w:val="20"/>
          <w:lang w:eastAsia="ru-RU"/>
        </w:rPr>
        <w:t xml:space="preserve"> Cheltuielile pentru apă și energie electrică vor fi suportate de către Beneficiar.</w:t>
      </w:r>
    </w:p>
    <w:bookmarkEnd w:id="3"/>
    <w:p w14:paraId="395A82A0" w14:textId="77777777" w:rsidR="004D7FEB" w:rsidRDefault="004D7FEB">
      <w:pPr>
        <w:spacing w:after="160" w:line="259" w:lineRule="auto"/>
        <w:rPr>
          <w:noProof w:val="0"/>
          <w:sz w:val="8"/>
          <w:szCs w:val="8"/>
          <w:lang w:eastAsia="ru-RU"/>
        </w:rPr>
      </w:pPr>
    </w:p>
    <w:p w14:paraId="6051F53C" w14:textId="77777777" w:rsidR="00FE45C9" w:rsidRPr="00C81BF3" w:rsidRDefault="00FE45C9" w:rsidP="00FE45C9">
      <w:pPr>
        <w:numPr>
          <w:ilvl w:val="0"/>
          <w:numId w:val="18"/>
        </w:numPr>
        <w:shd w:val="clear" w:color="auto" w:fill="FFFFFF"/>
        <w:tabs>
          <w:tab w:val="right" w:pos="426"/>
        </w:tabs>
        <w:spacing w:before="120" w:after="120"/>
        <w:ind w:left="357" w:hanging="357"/>
        <w:jc w:val="both"/>
        <w:rPr>
          <w:b/>
          <w:noProof w:val="0"/>
          <w:color w:val="0000FF"/>
          <w:lang w:eastAsia="ru-RU"/>
        </w:rPr>
      </w:pPr>
      <w:r w:rsidRPr="00C81BF3">
        <w:rPr>
          <w:b/>
          <w:noProof w:val="0"/>
          <w:lang w:eastAsia="ru-RU"/>
        </w:rPr>
        <w:t xml:space="preserve">În cazul procedurilor de preselecție se indică numărul minim al </w:t>
      </w:r>
      <w:proofErr w:type="spellStart"/>
      <w:r w:rsidRPr="00C81BF3">
        <w:rPr>
          <w:b/>
          <w:noProof w:val="0"/>
          <w:lang w:eastAsia="ru-RU"/>
        </w:rPr>
        <w:t>candidaţilor</w:t>
      </w:r>
      <w:proofErr w:type="spellEnd"/>
      <w:r w:rsidRPr="00C81BF3">
        <w:rPr>
          <w:b/>
          <w:noProof w:val="0"/>
          <w:lang w:eastAsia="ru-RU"/>
        </w:rPr>
        <w:t xml:space="preserve"> </w:t>
      </w:r>
      <w:proofErr w:type="spellStart"/>
      <w:r w:rsidRPr="00C81BF3">
        <w:rPr>
          <w:b/>
          <w:noProof w:val="0"/>
          <w:lang w:eastAsia="ru-RU"/>
        </w:rPr>
        <w:t>şi</w:t>
      </w:r>
      <w:proofErr w:type="spellEnd"/>
      <w:r w:rsidRPr="00C81BF3">
        <w:rPr>
          <w:b/>
          <w:noProof w:val="0"/>
          <w:lang w:eastAsia="ru-RU"/>
        </w:rPr>
        <w:t xml:space="preserve">, dacă este cazul, numărul maxim al acestora: </w:t>
      </w:r>
      <w:r w:rsidRPr="00C81BF3">
        <w:rPr>
          <w:i/>
          <w:noProof w:val="0"/>
          <w:color w:val="0000FF"/>
          <w:u w:val="single"/>
          <w:lang w:eastAsia="ru-RU"/>
        </w:rPr>
        <w:t>nu se aplică</w:t>
      </w:r>
    </w:p>
    <w:p w14:paraId="4339F914" w14:textId="77777777" w:rsidR="00FE45C9" w:rsidRPr="00C81BF3" w:rsidRDefault="00FE45C9" w:rsidP="00FE45C9">
      <w:pPr>
        <w:numPr>
          <w:ilvl w:val="0"/>
          <w:numId w:val="18"/>
        </w:numPr>
        <w:shd w:val="clear" w:color="auto" w:fill="FFFFFF"/>
        <w:tabs>
          <w:tab w:val="right" w:pos="426"/>
        </w:tabs>
        <w:ind w:left="357" w:right="-143"/>
        <w:jc w:val="both"/>
        <w:rPr>
          <w:b/>
          <w:noProof w:val="0"/>
          <w:lang w:eastAsia="ru-RU"/>
        </w:rPr>
      </w:pPr>
      <w:r w:rsidRPr="00C81BF3">
        <w:rPr>
          <w:b/>
          <w:noProof w:val="0"/>
          <w:lang w:eastAsia="ru-RU"/>
        </w:rPr>
        <w:t>În cazul în care contractul este împărțit pe loturi, un operator economic poate depune</w:t>
      </w:r>
    </w:p>
    <w:p w14:paraId="22155EE4" w14:textId="77777777" w:rsidR="00FE45C9" w:rsidRPr="00C81BF3" w:rsidRDefault="00FE45C9" w:rsidP="00FE45C9">
      <w:pPr>
        <w:shd w:val="clear" w:color="auto" w:fill="FFFFFF"/>
        <w:tabs>
          <w:tab w:val="right" w:pos="426"/>
        </w:tabs>
        <w:ind w:left="357" w:right="-143"/>
        <w:jc w:val="both"/>
        <w:rPr>
          <w:b/>
          <w:noProof w:val="0"/>
          <w:lang w:eastAsia="ru-RU"/>
        </w:rPr>
      </w:pPr>
      <w:r w:rsidRPr="00C81BF3">
        <w:rPr>
          <w:b/>
          <w:noProof w:val="0"/>
          <w:lang w:eastAsia="ru-RU"/>
        </w:rPr>
        <w:t>oferta (se va selecta):</w:t>
      </w:r>
    </w:p>
    <w:p w14:paraId="28E61683" w14:textId="77777777" w:rsidR="00AE1806" w:rsidRPr="00C045C3" w:rsidRDefault="00AE1806" w:rsidP="00AE1806">
      <w:pPr>
        <w:shd w:val="clear" w:color="auto" w:fill="FFFFFF" w:themeFill="background1"/>
        <w:tabs>
          <w:tab w:val="right" w:pos="426"/>
        </w:tabs>
        <w:ind w:left="426"/>
        <w:rPr>
          <w:noProof w:val="0"/>
          <w:lang w:val="en-US" w:eastAsia="ru-RU"/>
        </w:rPr>
      </w:pPr>
      <w:r>
        <w:rPr>
          <w:noProof w:val="0"/>
          <w:lang w:val="it-IT" w:eastAsia="ru-RU"/>
        </w:rPr>
        <w:t xml:space="preserve">1) </w:t>
      </w:r>
      <w:r w:rsidRPr="00816026">
        <w:rPr>
          <w:noProof w:val="0"/>
          <w:lang w:val="it-IT" w:eastAsia="ru-RU"/>
        </w:rPr>
        <w:t xml:space="preserve">Pentru un singur </w:t>
      </w:r>
      <w:r w:rsidRPr="00C045C3">
        <w:rPr>
          <w:noProof w:val="0"/>
          <w:lang w:val="en-US" w:eastAsia="ru-RU"/>
        </w:rPr>
        <w:t>lot;</w:t>
      </w:r>
    </w:p>
    <w:p w14:paraId="1DFA7696" w14:textId="77777777" w:rsidR="00FE45C9" w:rsidRPr="00C81BF3" w:rsidRDefault="00FE45C9" w:rsidP="00FE45C9">
      <w:pPr>
        <w:numPr>
          <w:ilvl w:val="0"/>
          <w:numId w:val="18"/>
        </w:numPr>
        <w:shd w:val="clear" w:color="auto" w:fill="FFFFFF"/>
        <w:tabs>
          <w:tab w:val="right" w:pos="426"/>
        </w:tabs>
        <w:spacing w:before="120"/>
        <w:ind w:left="0" w:firstLine="0"/>
        <w:jc w:val="both"/>
        <w:rPr>
          <w:b/>
          <w:noProof w:val="0"/>
          <w:lang w:eastAsia="ru-RU"/>
        </w:rPr>
      </w:pPr>
      <w:r w:rsidRPr="00C81BF3">
        <w:rPr>
          <w:b/>
          <w:noProof w:val="0"/>
          <w:lang w:eastAsia="ru-RU"/>
        </w:rPr>
        <w:t xml:space="preserve">Admiterea sau interzicerea ofertelor alternative: </w:t>
      </w:r>
      <w:r w:rsidRPr="00C81BF3">
        <w:rPr>
          <w:i/>
          <w:noProof w:val="0"/>
          <w:color w:val="0000FF"/>
          <w:u w:val="single"/>
          <w:lang w:eastAsia="ru-RU"/>
        </w:rPr>
        <w:t>nu se admite</w:t>
      </w:r>
    </w:p>
    <w:p w14:paraId="2CA4078C" w14:textId="776F3885" w:rsidR="00FE45C9" w:rsidRPr="00C81BF3" w:rsidRDefault="00FE45C9" w:rsidP="00FE45C9">
      <w:pPr>
        <w:numPr>
          <w:ilvl w:val="0"/>
          <w:numId w:val="18"/>
        </w:numPr>
        <w:shd w:val="clear" w:color="auto" w:fill="FFFFFF"/>
        <w:tabs>
          <w:tab w:val="left" w:pos="0"/>
          <w:tab w:val="left" w:pos="284"/>
          <w:tab w:val="left" w:pos="426"/>
        </w:tabs>
        <w:spacing w:before="120"/>
        <w:ind w:left="284" w:hanging="284"/>
        <w:jc w:val="both"/>
        <w:rPr>
          <w:noProof w:val="0"/>
          <w:color w:val="0000FF"/>
          <w:lang w:eastAsia="ru-RU"/>
        </w:rPr>
      </w:pPr>
      <w:r w:rsidRPr="00C81BF3">
        <w:rPr>
          <w:b/>
          <w:noProof w:val="0"/>
          <w:lang w:eastAsia="ru-RU"/>
        </w:rPr>
        <w:t xml:space="preserve">Termenii și condițiile de prestare/executare solicitați: </w:t>
      </w:r>
      <w:r w:rsidRPr="00C81BF3">
        <w:rPr>
          <w:bCs/>
          <w:i/>
          <w:color w:val="0000FF"/>
        </w:rPr>
        <w:t xml:space="preserve">Timp de </w:t>
      </w:r>
      <w:r w:rsidR="008259C4">
        <w:rPr>
          <w:bCs/>
          <w:i/>
          <w:color w:val="0000FF"/>
        </w:rPr>
        <w:t>6</w:t>
      </w:r>
      <w:r w:rsidRPr="00C81BF3">
        <w:rPr>
          <w:bCs/>
          <w:i/>
          <w:color w:val="0000FF"/>
        </w:rPr>
        <w:t>0 zile din data înaintării comunicării către Antreprenor privind transmiterea dării de seama la Agenţia Achiziţii Publice</w:t>
      </w:r>
      <w:r w:rsidR="008E416E">
        <w:rPr>
          <w:bCs/>
          <w:i/>
          <w:color w:val="0000FF"/>
        </w:rPr>
        <w:t xml:space="preserve">, dar nu mai tîrziu de </w:t>
      </w:r>
      <w:r w:rsidR="009820B0">
        <w:rPr>
          <w:bCs/>
          <w:i/>
          <w:color w:val="0000FF"/>
        </w:rPr>
        <w:t>19</w:t>
      </w:r>
      <w:r w:rsidR="008E416E">
        <w:rPr>
          <w:bCs/>
          <w:i/>
          <w:color w:val="0000FF"/>
        </w:rPr>
        <w:t xml:space="preserve"> decembrie 202</w:t>
      </w:r>
      <w:r w:rsidR="001A77F7">
        <w:rPr>
          <w:bCs/>
          <w:i/>
          <w:color w:val="0000FF"/>
        </w:rPr>
        <w:t>6</w:t>
      </w:r>
      <w:r w:rsidR="008E416E">
        <w:rPr>
          <w:bCs/>
          <w:i/>
          <w:color w:val="0000FF"/>
        </w:rPr>
        <w:t>.</w:t>
      </w:r>
    </w:p>
    <w:p w14:paraId="2BC26266" w14:textId="1DAD3671" w:rsidR="00FE45C9" w:rsidRPr="00C81BF3" w:rsidRDefault="00FE45C9" w:rsidP="00FE45C9">
      <w:pPr>
        <w:numPr>
          <w:ilvl w:val="0"/>
          <w:numId w:val="18"/>
        </w:numPr>
        <w:shd w:val="clear" w:color="auto" w:fill="FFFFFF"/>
        <w:tabs>
          <w:tab w:val="left" w:pos="0"/>
          <w:tab w:val="left" w:pos="284"/>
          <w:tab w:val="left" w:pos="426"/>
        </w:tabs>
        <w:spacing w:before="120"/>
        <w:ind w:left="284" w:hanging="284"/>
        <w:jc w:val="both"/>
        <w:rPr>
          <w:b/>
          <w:noProof w:val="0"/>
          <w:lang w:eastAsia="ru-RU"/>
        </w:rPr>
      </w:pPr>
      <w:r w:rsidRPr="00C81BF3">
        <w:rPr>
          <w:b/>
          <w:noProof w:val="0"/>
          <w:lang w:eastAsia="ru-RU"/>
        </w:rPr>
        <w:t xml:space="preserve">Termenul de valabilitate a contractului: </w:t>
      </w:r>
      <w:r w:rsidRPr="00C81BF3">
        <w:rPr>
          <w:i/>
          <w:color w:val="0000FF"/>
          <w:u w:val="single"/>
        </w:rPr>
        <w:t>31.12.202</w:t>
      </w:r>
      <w:r w:rsidR="001A77F7">
        <w:rPr>
          <w:i/>
          <w:color w:val="0000FF"/>
          <w:u w:val="single"/>
        </w:rPr>
        <w:t>6</w:t>
      </w:r>
    </w:p>
    <w:p w14:paraId="5B45A30B" w14:textId="77777777" w:rsidR="00FE45C9" w:rsidRPr="00C81BF3" w:rsidRDefault="00FE45C9" w:rsidP="00FE45C9">
      <w:pPr>
        <w:numPr>
          <w:ilvl w:val="0"/>
          <w:numId w:val="18"/>
        </w:numPr>
        <w:tabs>
          <w:tab w:val="right" w:pos="426"/>
        </w:tabs>
        <w:spacing w:before="120"/>
        <w:ind w:left="360"/>
        <w:jc w:val="both"/>
        <w:rPr>
          <w:noProof w:val="0"/>
          <w:sz w:val="20"/>
          <w:lang w:eastAsia="ru-RU"/>
        </w:rPr>
      </w:pPr>
      <w:r w:rsidRPr="00C81BF3">
        <w:rPr>
          <w:b/>
          <w:noProof w:val="0"/>
          <w:lang w:eastAsia="ru-RU"/>
        </w:rPr>
        <w:t xml:space="preserve">Contract de achiziție rezervat atelierelor protejate sau că acesta poate fi executat numai în cadrul unor programe de angajare protejată (după caz): </w:t>
      </w:r>
      <w:r w:rsidRPr="00C81BF3">
        <w:rPr>
          <w:i/>
          <w:color w:val="0000FF"/>
          <w:u w:val="single"/>
        </w:rPr>
        <w:t>Nu se aplică</w:t>
      </w:r>
    </w:p>
    <w:p w14:paraId="198CBB7C" w14:textId="77777777" w:rsidR="00FE45C9" w:rsidRPr="00C81BF3" w:rsidRDefault="00FE45C9" w:rsidP="00FE45C9">
      <w:pPr>
        <w:numPr>
          <w:ilvl w:val="0"/>
          <w:numId w:val="18"/>
        </w:numPr>
        <w:shd w:val="clear" w:color="auto" w:fill="FFFFFF"/>
        <w:tabs>
          <w:tab w:val="right" w:pos="426"/>
        </w:tabs>
        <w:spacing w:before="120"/>
        <w:ind w:left="360"/>
        <w:jc w:val="both"/>
        <w:rPr>
          <w:noProof w:val="0"/>
          <w:sz w:val="20"/>
          <w:lang w:eastAsia="ru-RU"/>
        </w:rPr>
      </w:pPr>
      <w:r w:rsidRPr="00C81BF3">
        <w:rPr>
          <w:b/>
          <w:noProof w:val="0"/>
          <w:lang w:eastAsia="ru-RU"/>
        </w:rPr>
        <w:t xml:space="preserve">Prestarea serviciului este rezervată unei anumite profesii în temeiul unor legi sau al unor acte administrative (după caz): </w:t>
      </w:r>
      <w:r w:rsidRPr="00C81BF3">
        <w:rPr>
          <w:i/>
          <w:color w:val="0000FF"/>
          <w:u w:val="single"/>
        </w:rPr>
        <w:t>Nu se aplică</w:t>
      </w:r>
    </w:p>
    <w:p w14:paraId="47013965" w14:textId="77777777" w:rsidR="00FE45C9" w:rsidRPr="00C81BF3" w:rsidRDefault="00FE45C9" w:rsidP="00FE45C9">
      <w:pPr>
        <w:numPr>
          <w:ilvl w:val="0"/>
          <w:numId w:val="18"/>
        </w:numPr>
        <w:shd w:val="clear" w:color="auto" w:fill="FFFFFF"/>
        <w:tabs>
          <w:tab w:val="right" w:pos="426"/>
        </w:tabs>
        <w:spacing w:before="120" w:after="120"/>
        <w:ind w:left="357" w:hanging="357"/>
        <w:jc w:val="both"/>
        <w:rPr>
          <w:b/>
          <w:noProof w:val="0"/>
          <w:lang w:eastAsia="ru-RU"/>
        </w:rPr>
      </w:pPr>
      <w:r w:rsidRPr="00C81BF3">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640" w:type="dxa"/>
        <w:tblInd w:w="-34" w:type="dxa"/>
        <w:tblLayout w:type="fixed"/>
        <w:tblLook w:val="00A0" w:firstRow="1" w:lastRow="0" w:firstColumn="1" w:lastColumn="0" w:noHBand="0" w:noVBand="0"/>
      </w:tblPr>
      <w:tblGrid>
        <w:gridCol w:w="568"/>
        <w:gridCol w:w="3402"/>
        <w:gridCol w:w="4252"/>
        <w:gridCol w:w="1418"/>
      </w:tblGrid>
      <w:tr w:rsidR="00FE45C9" w:rsidRPr="00C81BF3" w14:paraId="3DB31845" w14:textId="77777777" w:rsidTr="00EB12FE">
        <w:trPr>
          <w:trHeight w:val="600"/>
        </w:trPr>
        <w:tc>
          <w:tcPr>
            <w:tcW w:w="568" w:type="dxa"/>
            <w:tcBorders>
              <w:top w:val="single" w:sz="4" w:space="0" w:color="auto"/>
              <w:left w:val="single" w:sz="4" w:space="0" w:color="auto"/>
              <w:bottom w:val="single" w:sz="4" w:space="0" w:color="auto"/>
              <w:right w:val="single" w:sz="4" w:space="0" w:color="auto"/>
            </w:tcBorders>
            <w:vAlign w:val="center"/>
          </w:tcPr>
          <w:p w14:paraId="1503BE1F" w14:textId="77777777" w:rsidR="00FE45C9" w:rsidRPr="00C81BF3" w:rsidRDefault="00FE45C9" w:rsidP="00A030F8">
            <w:pPr>
              <w:shd w:val="clear" w:color="auto" w:fill="FFFFFF"/>
              <w:tabs>
                <w:tab w:val="left" w:pos="612"/>
              </w:tabs>
              <w:ind w:left="-108" w:right="-108"/>
              <w:jc w:val="center"/>
              <w:rPr>
                <w:b/>
                <w:iCs/>
              </w:rPr>
            </w:pPr>
            <w:r w:rsidRPr="00C81BF3">
              <w:rPr>
                <w:b/>
                <w:iCs/>
              </w:rPr>
              <w:lastRenderedPageBreak/>
              <w:t>Nr. d/o</w:t>
            </w:r>
          </w:p>
        </w:tc>
        <w:tc>
          <w:tcPr>
            <w:tcW w:w="3402" w:type="dxa"/>
            <w:tcBorders>
              <w:top w:val="single" w:sz="4" w:space="0" w:color="auto"/>
              <w:left w:val="single" w:sz="4" w:space="0" w:color="auto"/>
              <w:bottom w:val="single" w:sz="4" w:space="0" w:color="auto"/>
              <w:right w:val="single" w:sz="4" w:space="0" w:color="auto"/>
            </w:tcBorders>
            <w:vAlign w:val="center"/>
          </w:tcPr>
          <w:p w14:paraId="4BA16A5A" w14:textId="77777777" w:rsidR="00FE45C9" w:rsidRPr="00C81BF3" w:rsidRDefault="00FE45C9" w:rsidP="00A030F8">
            <w:pPr>
              <w:shd w:val="clear" w:color="auto" w:fill="FFFFFF"/>
              <w:tabs>
                <w:tab w:val="left" w:pos="612"/>
              </w:tabs>
              <w:jc w:val="center"/>
              <w:rPr>
                <w:b/>
                <w:iCs/>
                <w:sz w:val="20"/>
                <w:szCs w:val="20"/>
              </w:rPr>
            </w:pPr>
            <w:r w:rsidRPr="00C81BF3">
              <w:rPr>
                <w:b/>
                <w:iCs/>
                <w:sz w:val="20"/>
                <w:szCs w:val="20"/>
              </w:rPr>
              <w:t>Criteriile de calificare și de selecție</w:t>
            </w:r>
          </w:p>
          <w:p w14:paraId="0A79D64A" w14:textId="77777777" w:rsidR="00FE45C9" w:rsidRPr="00C81BF3" w:rsidRDefault="00FE45C9" w:rsidP="00A030F8">
            <w:pPr>
              <w:shd w:val="clear" w:color="auto" w:fill="FFFFFF"/>
              <w:tabs>
                <w:tab w:val="left" w:pos="612"/>
              </w:tabs>
              <w:jc w:val="center"/>
              <w:rPr>
                <w:b/>
                <w:iCs/>
                <w:sz w:val="20"/>
                <w:szCs w:val="20"/>
              </w:rPr>
            </w:pPr>
            <w:r w:rsidRPr="00C81BF3">
              <w:rPr>
                <w:b/>
                <w:iCs/>
                <w:sz w:val="20"/>
                <w:szCs w:val="20"/>
              </w:rPr>
              <w:t>(Descrierea criteriului/cerinței)</w:t>
            </w:r>
          </w:p>
        </w:tc>
        <w:tc>
          <w:tcPr>
            <w:tcW w:w="4252" w:type="dxa"/>
            <w:tcBorders>
              <w:top w:val="single" w:sz="4" w:space="0" w:color="auto"/>
              <w:left w:val="single" w:sz="4" w:space="0" w:color="auto"/>
              <w:bottom w:val="single" w:sz="4" w:space="0" w:color="auto"/>
              <w:right w:val="single" w:sz="4" w:space="0" w:color="auto"/>
            </w:tcBorders>
            <w:vAlign w:val="center"/>
          </w:tcPr>
          <w:p w14:paraId="7F1E9551" w14:textId="77777777" w:rsidR="00FE45C9" w:rsidRPr="00C81BF3" w:rsidRDefault="00FE45C9" w:rsidP="00A030F8">
            <w:pPr>
              <w:shd w:val="clear" w:color="auto" w:fill="FFFFFF"/>
              <w:tabs>
                <w:tab w:val="left" w:pos="612"/>
              </w:tabs>
              <w:jc w:val="center"/>
              <w:rPr>
                <w:b/>
                <w:iCs/>
                <w:sz w:val="20"/>
                <w:szCs w:val="20"/>
              </w:rPr>
            </w:pPr>
            <w:r w:rsidRPr="00C81BF3">
              <w:rPr>
                <w:b/>
                <w:iCs/>
                <w:sz w:val="20"/>
                <w:szCs w:val="20"/>
              </w:rPr>
              <w:t>Mod de demonstrare a îndeplinirii criteriului/cerinței:</w:t>
            </w:r>
          </w:p>
        </w:tc>
        <w:tc>
          <w:tcPr>
            <w:tcW w:w="1418" w:type="dxa"/>
            <w:tcBorders>
              <w:top w:val="single" w:sz="4" w:space="0" w:color="auto"/>
              <w:left w:val="single" w:sz="4" w:space="0" w:color="auto"/>
              <w:bottom w:val="single" w:sz="4" w:space="0" w:color="auto"/>
              <w:right w:val="single" w:sz="4" w:space="0" w:color="auto"/>
            </w:tcBorders>
            <w:vAlign w:val="center"/>
          </w:tcPr>
          <w:p w14:paraId="53534CB8" w14:textId="77777777" w:rsidR="00FE45C9" w:rsidRPr="00C81BF3" w:rsidRDefault="00FE45C9" w:rsidP="00A030F8">
            <w:pPr>
              <w:shd w:val="clear" w:color="auto" w:fill="FFFFFF"/>
              <w:tabs>
                <w:tab w:val="left" w:pos="612"/>
              </w:tabs>
              <w:ind w:left="-113" w:right="-107"/>
              <w:jc w:val="center"/>
              <w:rPr>
                <w:b/>
                <w:iCs/>
                <w:sz w:val="20"/>
                <w:szCs w:val="20"/>
              </w:rPr>
            </w:pPr>
            <w:r w:rsidRPr="00C81BF3">
              <w:rPr>
                <w:b/>
                <w:iCs/>
                <w:sz w:val="20"/>
                <w:szCs w:val="20"/>
              </w:rPr>
              <w:t>Nivelul minim/</w:t>
            </w:r>
            <w:r w:rsidRPr="00C81BF3">
              <w:rPr>
                <w:b/>
                <w:iCs/>
                <w:sz w:val="20"/>
                <w:szCs w:val="20"/>
              </w:rPr>
              <w:br/>
              <w:t>Obligativitatea</w:t>
            </w:r>
          </w:p>
        </w:tc>
      </w:tr>
      <w:tr w:rsidR="00FE45C9" w:rsidRPr="00C81BF3" w14:paraId="1F83DFA2" w14:textId="77777777" w:rsidTr="00EB12FE">
        <w:trPr>
          <w:trHeight w:val="600"/>
        </w:trPr>
        <w:tc>
          <w:tcPr>
            <w:tcW w:w="568" w:type="dxa"/>
            <w:tcBorders>
              <w:top w:val="single" w:sz="4" w:space="0" w:color="auto"/>
              <w:left w:val="single" w:sz="4" w:space="0" w:color="auto"/>
              <w:bottom w:val="single" w:sz="4" w:space="0" w:color="auto"/>
              <w:right w:val="single" w:sz="4" w:space="0" w:color="auto"/>
            </w:tcBorders>
            <w:vAlign w:val="center"/>
          </w:tcPr>
          <w:p w14:paraId="1AB6D859" w14:textId="77777777" w:rsidR="00FE45C9" w:rsidRPr="00C81BF3" w:rsidRDefault="00FE45C9" w:rsidP="00A030F8">
            <w:pPr>
              <w:ind w:left="-154" w:firstLine="108"/>
              <w:jc w:val="center"/>
              <w:rPr>
                <w:b/>
                <w:color w:val="000000"/>
                <w:lang w:eastAsia="zh-CN"/>
              </w:rPr>
            </w:pPr>
            <w:r w:rsidRPr="00C81BF3">
              <w:rPr>
                <w:b/>
                <w:lang w:eastAsia="zh-CN"/>
              </w:rPr>
              <w:t>1</w:t>
            </w:r>
          </w:p>
        </w:tc>
        <w:tc>
          <w:tcPr>
            <w:tcW w:w="3402" w:type="dxa"/>
            <w:tcBorders>
              <w:top w:val="single" w:sz="4" w:space="0" w:color="auto"/>
              <w:left w:val="single" w:sz="4" w:space="0" w:color="auto"/>
              <w:bottom w:val="single" w:sz="4" w:space="0" w:color="auto"/>
              <w:right w:val="single" w:sz="4" w:space="0" w:color="auto"/>
            </w:tcBorders>
            <w:vAlign w:val="center"/>
          </w:tcPr>
          <w:p w14:paraId="73969A88" w14:textId="77777777" w:rsidR="00FE45C9" w:rsidRPr="00C81BF3" w:rsidRDefault="00FE45C9" w:rsidP="00A030F8">
            <w:pPr>
              <w:tabs>
                <w:tab w:val="left" w:pos="540"/>
              </w:tabs>
              <w:suppressAutoHyphens/>
              <w:jc w:val="both"/>
              <w:rPr>
                <w:bCs/>
              </w:rPr>
            </w:pPr>
            <w:r w:rsidRPr="00C81BF3">
              <w:t xml:space="preserve">Prezentarea Cererii de participare </w:t>
            </w:r>
            <w:r w:rsidRPr="00C81BF3">
              <w:rPr>
                <w:i/>
                <w:color w:val="0000FF"/>
                <w:sz w:val="22"/>
                <w:szCs w:val="22"/>
              </w:rPr>
              <w:t xml:space="preserve">conform </w:t>
            </w:r>
            <w:r w:rsidRPr="00C81BF3">
              <w:rPr>
                <w:b/>
                <w:i/>
                <w:color w:val="0000FF"/>
                <w:sz w:val="22"/>
                <w:szCs w:val="22"/>
              </w:rPr>
              <w:t>Anexei 7</w:t>
            </w:r>
            <w:r w:rsidRPr="00C81BF3">
              <w:rPr>
                <w:i/>
                <w:color w:val="0000FF"/>
                <w:sz w:val="22"/>
                <w:szCs w:val="22"/>
              </w:rPr>
              <w:t xml:space="preserve"> (</w:t>
            </w:r>
            <w:r w:rsidRPr="00C81BF3">
              <w:rPr>
                <w:bCs/>
                <w:i/>
                <w:color w:val="0000FF"/>
                <w:sz w:val="22"/>
                <w:szCs w:val="22"/>
              </w:rPr>
              <w:t>Ordinul MF</w:t>
            </w:r>
            <w:r w:rsidRPr="00C81BF3">
              <w:rPr>
                <w:color w:val="0000FF"/>
                <w:sz w:val="22"/>
                <w:szCs w:val="22"/>
              </w:rPr>
              <w:t> </w:t>
            </w:r>
            <w:r w:rsidRPr="00C81BF3">
              <w:rPr>
                <w:i/>
                <w:color w:val="0000FF"/>
                <w:sz w:val="22"/>
                <w:szCs w:val="22"/>
              </w:rPr>
              <w:t>Nr. 69 din 07-05-2021)</w:t>
            </w:r>
            <w:r w:rsidRPr="00C81BF3">
              <w:rPr>
                <w:i/>
                <w:color w:val="0000FF"/>
              </w:rPr>
              <w:t xml:space="preserve"> </w:t>
            </w:r>
          </w:p>
        </w:tc>
        <w:tc>
          <w:tcPr>
            <w:tcW w:w="4252" w:type="dxa"/>
            <w:tcBorders>
              <w:top w:val="single" w:sz="4" w:space="0" w:color="auto"/>
              <w:left w:val="single" w:sz="4" w:space="0" w:color="auto"/>
              <w:bottom w:val="single" w:sz="4" w:space="0" w:color="auto"/>
              <w:right w:val="single" w:sz="4" w:space="0" w:color="auto"/>
            </w:tcBorders>
            <w:vAlign w:val="center"/>
          </w:tcPr>
          <w:p w14:paraId="73B34931" w14:textId="77777777" w:rsidR="00FE45C9" w:rsidRPr="00C81BF3" w:rsidRDefault="00FE45C9" w:rsidP="00A030F8">
            <w:pPr>
              <w:rPr>
                <w:b/>
                <w:i/>
              </w:rPr>
            </w:pPr>
            <w:r w:rsidRPr="00C81BF3">
              <w:rPr>
                <w:color w:val="000000"/>
              </w:rPr>
              <w:t>Cerere de participare confirmată prin semnătura electronică</w:t>
            </w:r>
          </w:p>
        </w:tc>
        <w:tc>
          <w:tcPr>
            <w:tcW w:w="1418" w:type="dxa"/>
            <w:tcBorders>
              <w:top w:val="single" w:sz="4" w:space="0" w:color="auto"/>
              <w:left w:val="single" w:sz="4" w:space="0" w:color="auto"/>
              <w:bottom w:val="single" w:sz="4" w:space="0" w:color="auto"/>
              <w:right w:val="single" w:sz="4" w:space="0" w:color="auto"/>
            </w:tcBorders>
            <w:vAlign w:val="center"/>
          </w:tcPr>
          <w:p w14:paraId="400BCB52" w14:textId="77777777" w:rsidR="00FE45C9" w:rsidRPr="00C81BF3" w:rsidRDefault="00FE45C9" w:rsidP="00A030F8">
            <w:pPr>
              <w:jc w:val="center"/>
            </w:pPr>
            <w:r w:rsidRPr="00C81BF3">
              <w:rPr>
                <w:b/>
                <w:i/>
              </w:rPr>
              <w:t>Obligatoriu</w:t>
            </w:r>
          </w:p>
        </w:tc>
      </w:tr>
      <w:tr w:rsidR="00FE45C9" w:rsidRPr="00C81BF3" w14:paraId="7F568BCB" w14:textId="77777777" w:rsidTr="00EB12FE">
        <w:trPr>
          <w:trHeight w:val="600"/>
        </w:trPr>
        <w:tc>
          <w:tcPr>
            <w:tcW w:w="568" w:type="dxa"/>
            <w:tcBorders>
              <w:top w:val="single" w:sz="4" w:space="0" w:color="auto"/>
              <w:left w:val="single" w:sz="4" w:space="0" w:color="auto"/>
              <w:bottom w:val="single" w:sz="4" w:space="0" w:color="auto"/>
              <w:right w:val="single" w:sz="4" w:space="0" w:color="auto"/>
            </w:tcBorders>
            <w:vAlign w:val="center"/>
          </w:tcPr>
          <w:p w14:paraId="21271156" w14:textId="77777777" w:rsidR="00FE45C9" w:rsidRPr="00C81BF3" w:rsidRDefault="00FE45C9" w:rsidP="00A030F8">
            <w:pPr>
              <w:tabs>
                <w:tab w:val="left" w:pos="612"/>
              </w:tabs>
              <w:jc w:val="center"/>
              <w:rPr>
                <w:b/>
                <w:lang w:eastAsia="zh-CN"/>
              </w:rPr>
            </w:pPr>
            <w:r w:rsidRPr="00C81BF3">
              <w:rPr>
                <w:b/>
                <w:lang w:eastAsia="zh-CN"/>
              </w:rPr>
              <w:t>2</w:t>
            </w:r>
          </w:p>
        </w:tc>
        <w:tc>
          <w:tcPr>
            <w:tcW w:w="3402" w:type="dxa"/>
            <w:tcBorders>
              <w:top w:val="single" w:sz="4" w:space="0" w:color="auto"/>
              <w:left w:val="single" w:sz="4" w:space="0" w:color="auto"/>
              <w:bottom w:val="single" w:sz="4" w:space="0" w:color="auto"/>
              <w:right w:val="single" w:sz="4" w:space="0" w:color="auto"/>
            </w:tcBorders>
            <w:vAlign w:val="center"/>
          </w:tcPr>
          <w:p w14:paraId="72D0CEA8" w14:textId="77777777" w:rsidR="00FE45C9" w:rsidRPr="00C81BF3" w:rsidRDefault="00FE45C9" w:rsidP="00A030F8">
            <w:pPr>
              <w:tabs>
                <w:tab w:val="left" w:pos="540"/>
              </w:tabs>
              <w:suppressAutoHyphens/>
              <w:jc w:val="both"/>
              <w:rPr>
                <w:color w:val="000000"/>
              </w:rPr>
            </w:pPr>
            <w:r w:rsidRPr="00C81BF3">
              <w:t>Prezentarea Declarației privind valabilitatea ofertei</w:t>
            </w:r>
            <w:r w:rsidRPr="00C81BF3">
              <w:rPr>
                <w:i/>
                <w:color w:val="0000FF"/>
              </w:rPr>
              <w:t xml:space="preserve"> conform  </w:t>
            </w:r>
            <w:r w:rsidRPr="00C81BF3">
              <w:rPr>
                <w:b/>
                <w:i/>
                <w:color w:val="0000FF"/>
              </w:rPr>
              <w:t xml:space="preserve">Anexei 8 </w:t>
            </w:r>
            <w:r w:rsidRPr="00C81BF3">
              <w:rPr>
                <w:i/>
                <w:color w:val="0000FF"/>
              </w:rPr>
              <w:t>(</w:t>
            </w:r>
            <w:r w:rsidRPr="00C81BF3">
              <w:rPr>
                <w:bCs/>
                <w:i/>
                <w:color w:val="0000FF"/>
              </w:rPr>
              <w:t>Ordinul MF</w:t>
            </w:r>
            <w:r w:rsidRPr="00C81BF3">
              <w:rPr>
                <w:color w:val="0000FF"/>
              </w:rPr>
              <w:t> </w:t>
            </w:r>
            <w:r w:rsidRPr="00C81BF3">
              <w:rPr>
                <w:i/>
                <w:color w:val="0000FF"/>
              </w:rPr>
              <w:t>Nr. 69 din 07-05-2021)</w:t>
            </w:r>
          </w:p>
        </w:tc>
        <w:tc>
          <w:tcPr>
            <w:tcW w:w="4252" w:type="dxa"/>
            <w:tcBorders>
              <w:top w:val="single" w:sz="4" w:space="0" w:color="auto"/>
              <w:left w:val="single" w:sz="4" w:space="0" w:color="auto"/>
              <w:bottom w:val="single" w:sz="4" w:space="0" w:color="auto"/>
              <w:right w:val="single" w:sz="4" w:space="0" w:color="auto"/>
            </w:tcBorders>
            <w:vAlign w:val="center"/>
          </w:tcPr>
          <w:p w14:paraId="4F94E8A2" w14:textId="77777777" w:rsidR="00FE45C9" w:rsidRPr="00C81BF3" w:rsidRDefault="00FE45C9" w:rsidP="00A030F8">
            <w:pPr>
              <w:rPr>
                <w:b/>
                <w:color w:val="000000"/>
              </w:rPr>
            </w:pPr>
            <w:r w:rsidRPr="00C81BF3">
              <w:rPr>
                <w:color w:val="000000"/>
              </w:rPr>
              <w:t>Declaraţia privind valabilitatea ofertei confirmată prin semnătura electronică</w:t>
            </w:r>
          </w:p>
        </w:tc>
        <w:tc>
          <w:tcPr>
            <w:tcW w:w="1418" w:type="dxa"/>
            <w:tcBorders>
              <w:top w:val="single" w:sz="4" w:space="0" w:color="auto"/>
              <w:left w:val="single" w:sz="4" w:space="0" w:color="auto"/>
              <w:bottom w:val="single" w:sz="4" w:space="0" w:color="auto"/>
              <w:right w:val="single" w:sz="4" w:space="0" w:color="auto"/>
            </w:tcBorders>
            <w:vAlign w:val="center"/>
          </w:tcPr>
          <w:p w14:paraId="1EAD7462" w14:textId="77777777" w:rsidR="00FE45C9" w:rsidRPr="00C81BF3" w:rsidRDefault="00FE45C9" w:rsidP="00A030F8">
            <w:pPr>
              <w:jc w:val="center"/>
            </w:pPr>
            <w:r w:rsidRPr="00C81BF3">
              <w:rPr>
                <w:b/>
                <w:i/>
              </w:rPr>
              <w:t>Obligatoriu</w:t>
            </w:r>
          </w:p>
        </w:tc>
      </w:tr>
      <w:tr w:rsidR="00FE45C9" w:rsidRPr="00C81BF3" w14:paraId="03B890D5" w14:textId="77777777" w:rsidTr="00EB12FE">
        <w:trPr>
          <w:trHeight w:val="1004"/>
        </w:trPr>
        <w:tc>
          <w:tcPr>
            <w:tcW w:w="568" w:type="dxa"/>
            <w:tcBorders>
              <w:top w:val="single" w:sz="4" w:space="0" w:color="auto"/>
              <w:left w:val="single" w:sz="4" w:space="0" w:color="auto"/>
              <w:bottom w:val="single" w:sz="4" w:space="0" w:color="auto"/>
              <w:right w:val="single" w:sz="4" w:space="0" w:color="auto"/>
            </w:tcBorders>
            <w:vAlign w:val="center"/>
          </w:tcPr>
          <w:p w14:paraId="363DF3CA" w14:textId="77777777" w:rsidR="00FE45C9" w:rsidRPr="00C81BF3" w:rsidRDefault="00FE45C9" w:rsidP="00A030F8">
            <w:pPr>
              <w:tabs>
                <w:tab w:val="left" w:pos="612"/>
              </w:tabs>
              <w:jc w:val="center"/>
              <w:rPr>
                <w:b/>
                <w:color w:val="000000"/>
                <w:lang w:eastAsia="zh-CN"/>
              </w:rPr>
            </w:pPr>
            <w:r w:rsidRPr="00C81BF3">
              <w:rPr>
                <w:b/>
                <w:color w:val="000000"/>
                <w:lang w:eastAsia="zh-CN"/>
              </w:rPr>
              <w:t>3</w:t>
            </w:r>
          </w:p>
        </w:tc>
        <w:tc>
          <w:tcPr>
            <w:tcW w:w="3402" w:type="dxa"/>
            <w:tcBorders>
              <w:top w:val="single" w:sz="4" w:space="0" w:color="auto"/>
              <w:left w:val="single" w:sz="4" w:space="0" w:color="auto"/>
              <w:bottom w:val="single" w:sz="4" w:space="0" w:color="auto"/>
              <w:right w:val="single" w:sz="4" w:space="0" w:color="auto"/>
            </w:tcBorders>
            <w:vAlign w:val="center"/>
          </w:tcPr>
          <w:p w14:paraId="01BE6EC5" w14:textId="77777777" w:rsidR="00FE45C9" w:rsidRPr="00C81BF3" w:rsidRDefault="00FE45C9" w:rsidP="00A030F8">
            <w:pPr>
              <w:tabs>
                <w:tab w:val="left" w:pos="612"/>
              </w:tabs>
              <w:rPr>
                <w:lang w:eastAsia="zh-CN"/>
              </w:rPr>
            </w:pPr>
            <w:r w:rsidRPr="00C81BF3">
              <w:rPr>
                <w:lang w:eastAsia="zh-CN"/>
              </w:rPr>
              <w:t xml:space="preserve">Prezentarea Documentelor aferente ofertei </w:t>
            </w:r>
          </w:p>
        </w:tc>
        <w:tc>
          <w:tcPr>
            <w:tcW w:w="4252" w:type="dxa"/>
            <w:tcBorders>
              <w:top w:val="single" w:sz="4" w:space="0" w:color="auto"/>
              <w:left w:val="single" w:sz="4" w:space="0" w:color="auto"/>
              <w:bottom w:val="single" w:sz="4" w:space="0" w:color="auto"/>
              <w:right w:val="single" w:sz="4" w:space="0" w:color="auto"/>
            </w:tcBorders>
            <w:vAlign w:val="center"/>
          </w:tcPr>
          <w:p w14:paraId="01AC1BA4" w14:textId="77777777" w:rsidR="00FE45C9" w:rsidRPr="00C81BF3" w:rsidRDefault="00FE45C9" w:rsidP="00A030F8">
            <w:pPr>
              <w:tabs>
                <w:tab w:val="left" w:pos="612"/>
              </w:tabs>
              <w:jc w:val="both"/>
              <w:rPr>
                <w:lang w:eastAsia="zh-CN"/>
              </w:rPr>
            </w:pPr>
            <w:r w:rsidRPr="00C81BF3">
              <w:rPr>
                <w:lang w:eastAsia="zh-CN"/>
              </w:rPr>
              <w:t>Devize locale forma № 3, 5, 7 emise prin programa electronică „WinSmeta”, c</w:t>
            </w:r>
            <w:r w:rsidRPr="00C81BF3">
              <w:rPr>
                <w:color w:val="000000"/>
              </w:rPr>
              <w:t xml:space="preserve">onfirmate </w:t>
            </w:r>
            <w:r w:rsidRPr="00C81BF3">
              <w:t>prin semnătura electronică a Participantului</w:t>
            </w:r>
          </w:p>
        </w:tc>
        <w:tc>
          <w:tcPr>
            <w:tcW w:w="1418" w:type="dxa"/>
            <w:tcBorders>
              <w:top w:val="single" w:sz="4" w:space="0" w:color="auto"/>
              <w:left w:val="single" w:sz="4" w:space="0" w:color="auto"/>
              <w:bottom w:val="single" w:sz="4" w:space="0" w:color="auto"/>
              <w:right w:val="single" w:sz="4" w:space="0" w:color="auto"/>
            </w:tcBorders>
            <w:vAlign w:val="center"/>
          </w:tcPr>
          <w:p w14:paraId="42AD0C2A" w14:textId="77777777" w:rsidR="00FE45C9" w:rsidRPr="00C81BF3" w:rsidRDefault="00FE45C9" w:rsidP="00A030F8">
            <w:pPr>
              <w:jc w:val="center"/>
            </w:pPr>
            <w:r w:rsidRPr="00C81BF3">
              <w:rPr>
                <w:b/>
                <w:i/>
              </w:rPr>
              <w:t>Obligatoriu</w:t>
            </w:r>
          </w:p>
        </w:tc>
      </w:tr>
      <w:tr w:rsidR="0078427B" w:rsidRPr="00C81BF3" w14:paraId="64162AF0" w14:textId="77777777" w:rsidTr="00EB12FE">
        <w:trPr>
          <w:trHeight w:val="1004"/>
        </w:trPr>
        <w:tc>
          <w:tcPr>
            <w:tcW w:w="568" w:type="dxa"/>
            <w:tcBorders>
              <w:top w:val="single" w:sz="4" w:space="0" w:color="auto"/>
              <w:left w:val="single" w:sz="4" w:space="0" w:color="auto"/>
              <w:bottom w:val="single" w:sz="4" w:space="0" w:color="auto"/>
              <w:right w:val="single" w:sz="4" w:space="0" w:color="auto"/>
            </w:tcBorders>
            <w:vAlign w:val="center"/>
          </w:tcPr>
          <w:p w14:paraId="5A98E497" w14:textId="77777777" w:rsidR="0078427B" w:rsidRPr="00C81BF3" w:rsidRDefault="0078427B" w:rsidP="004236B5">
            <w:pPr>
              <w:tabs>
                <w:tab w:val="left" w:pos="612"/>
              </w:tabs>
              <w:jc w:val="center"/>
              <w:rPr>
                <w:b/>
                <w:color w:val="000000"/>
                <w:lang w:eastAsia="zh-CN"/>
              </w:rPr>
            </w:pPr>
            <w:r>
              <w:rPr>
                <w:b/>
                <w:color w:val="000000"/>
                <w:lang w:eastAsia="zh-CN"/>
              </w:rPr>
              <w:t>4</w:t>
            </w:r>
          </w:p>
        </w:tc>
        <w:tc>
          <w:tcPr>
            <w:tcW w:w="3402" w:type="dxa"/>
            <w:tcBorders>
              <w:top w:val="single" w:sz="4" w:space="0" w:color="auto"/>
              <w:left w:val="single" w:sz="4" w:space="0" w:color="auto"/>
              <w:bottom w:val="single" w:sz="4" w:space="0" w:color="auto"/>
              <w:right w:val="single" w:sz="4" w:space="0" w:color="auto"/>
            </w:tcBorders>
            <w:vAlign w:val="center"/>
          </w:tcPr>
          <w:p w14:paraId="36864AF3" w14:textId="77777777" w:rsidR="0078427B" w:rsidRPr="003F2BAE" w:rsidRDefault="0078427B" w:rsidP="004236B5">
            <w:pPr>
              <w:pStyle w:val="BodyText"/>
              <w:rPr>
                <w:color w:val="000000"/>
              </w:rPr>
            </w:pPr>
            <w:r w:rsidRPr="003F2BAE">
              <w:rPr>
                <w:color w:val="000000"/>
              </w:rPr>
              <w:t xml:space="preserve">Garanția pentru oferta 1% conform </w:t>
            </w:r>
            <w:r w:rsidRPr="003F2BAE">
              <w:rPr>
                <w:b/>
                <w:i/>
                <w:color w:val="0000FF"/>
              </w:rPr>
              <w:t>Anexei nr.9</w:t>
            </w:r>
            <w:r w:rsidRPr="003F2BAE">
              <w:t xml:space="preserve"> </w:t>
            </w:r>
            <w:r w:rsidRPr="003F2BAE">
              <w:rPr>
                <w:color w:val="0000FF"/>
              </w:rPr>
              <w:t>din Ordinul MF 115/2021</w:t>
            </w:r>
          </w:p>
        </w:tc>
        <w:tc>
          <w:tcPr>
            <w:tcW w:w="4252" w:type="dxa"/>
            <w:tcBorders>
              <w:top w:val="single" w:sz="4" w:space="0" w:color="auto"/>
              <w:left w:val="single" w:sz="4" w:space="0" w:color="auto"/>
              <w:bottom w:val="single" w:sz="4" w:space="0" w:color="auto"/>
              <w:right w:val="single" w:sz="4" w:space="0" w:color="auto"/>
            </w:tcBorders>
            <w:vAlign w:val="center"/>
          </w:tcPr>
          <w:p w14:paraId="58F61ACD" w14:textId="77777777" w:rsidR="0078427B" w:rsidRPr="003F2BAE" w:rsidRDefault="0078427B" w:rsidP="004236B5">
            <w:pPr>
              <w:pStyle w:val="BodyText"/>
              <w:rPr>
                <w:color w:val="000000"/>
              </w:rPr>
            </w:pPr>
            <w:r w:rsidRPr="003F2BAE">
              <w:rPr>
                <w:color w:val="000000"/>
              </w:rPr>
              <w:t>Garanția pentru oferta 1% confirmată prin semnătura electronică.</w:t>
            </w:r>
          </w:p>
        </w:tc>
        <w:tc>
          <w:tcPr>
            <w:tcW w:w="1418" w:type="dxa"/>
            <w:tcBorders>
              <w:top w:val="single" w:sz="4" w:space="0" w:color="auto"/>
              <w:left w:val="single" w:sz="4" w:space="0" w:color="auto"/>
              <w:bottom w:val="single" w:sz="4" w:space="0" w:color="auto"/>
              <w:right w:val="single" w:sz="4" w:space="0" w:color="auto"/>
            </w:tcBorders>
            <w:vAlign w:val="center"/>
          </w:tcPr>
          <w:p w14:paraId="746F1218" w14:textId="77777777" w:rsidR="0078427B" w:rsidRPr="003F2BAE" w:rsidRDefault="0078427B" w:rsidP="004236B5">
            <w:pPr>
              <w:jc w:val="center"/>
            </w:pPr>
            <w:r w:rsidRPr="003F2BAE">
              <w:rPr>
                <w:b/>
                <w:i/>
              </w:rPr>
              <w:t>Obligatoriu</w:t>
            </w:r>
          </w:p>
        </w:tc>
      </w:tr>
      <w:tr w:rsidR="0078427B" w:rsidRPr="00C81BF3" w14:paraId="3FE73F37" w14:textId="77777777" w:rsidTr="00EB12FE">
        <w:trPr>
          <w:trHeight w:val="600"/>
        </w:trPr>
        <w:tc>
          <w:tcPr>
            <w:tcW w:w="568" w:type="dxa"/>
            <w:tcBorders>
              <w:top w:val="single" w:sz="4" w:space="0" w:color="auto"/>
              <w:left w:val="single" w:sz="4" w:space="0" w:color="auto"/>
              <w:bottom w:val="single" w:sz="4" w:space="0" w:color="auto"/>
              <w:right w:val="single" w:sz="4" w:space="0" w:color="auto"/>
            </w:tcBorders>
            <w:vAlign w:val="center"/>
          </w:tcPr>
          <w:p w14:paraId="417A1BB8" w14:textId="77777777" w:rsidR="0078427B" w:rsidRPr="00C81BF3" w:rsidRDefault="0078427B" w:rsidP="00A030F8">
            <w:pPr>
              <w:tabs>
                <w:tab w:val="left" w:pos="612"/>
              </w:tabs>
              <w:jc w:val="center"/>
              <w:rPr>
                <w:b/>
                <w:lang w:eastAsia="zh-CN"/>
              </w:rPr>
            </w:pPr>
            <w:r>
              <w:rPr>
                <w:b/>
                <w:lang w:eastAsia="zh-CN"/>
              </w:rPr>
              <w:t>5</w:t>
            </w:r>
          </w:p>
        </w:tc>
        <w:tc>
          <w:tcPr>
            <w:tcW w:w="3402" w:type="dxa"/>
            <w:tcBorders>
              <w:top w:val="single" w:sz="4" w:space="0" w:color="auto"/>
              <w:left w:val="single" w:sz="4" w:space="0" w:color="auto"/>
              <w:bottom w:val="single" w:sz="4" w:space="0" w:color="auto"/>
              <w:right w:val="single" w:sz="4" w:space="0" w:color="auto"/>
            </w:tcBorders>
            <w:vAlign w:val="center"/>
          </w:tcPr>
          <w:p w14:paraId="04863638" w14:textId="77777777" w:rsidR="0078427B" w:rsidRPr="00C81BF3" w:rsidRDefault="0078427B" w:rsidP="00A030F8">
            <w:pPr>
              <w:autoSpaceDE w:val="0"/>
              <w:autoSpaceDN w:val="0"/>
              <w:adjustRightInd w:val="0"/>
            </w:pPr>
            <w:r w:rsidRPr="00C81BF3">
              <w:t>Prezentarea Formularului standard al Documentului Unic de Achiziții European completat</w:t>
            </w:r>
          </w:p>
        </w:tc>
        <w:tc>
          <w:tcPr>
            <w:tcW w:w="4252" w:type="dxa"/>
            <w:tcBorders>
              <w:top w:val="single" w:sz="4" w:space="0" w:color="auto"/>
              <w:left w:val="single" w:sz="4" w:space="0" w:color="auto"/>
              <w:bottom w:val="single" w:sz="4" w:space="0" w:color="auto"/>
              <w:right w:val="single" w:sz="4" w:space="0" w:color="auto"/>
            </w:tcBorders>
          </w:tcPr>
          <w:p w14:paraId="2BDAA3B0" w14:textId="77777777" w:rsidR="0078427B" w:rsidRPr="00C81BF3" w:rsidRDefault="0078427B" w:rsidP="00A030F8">
            <w:pPr>
              <w:ind w:left="34"/>
              <w:jc w:val="both"/>
            </w:pPr>
            <w:r w:rsidRPr="00C81BF3">
              <w:t xml:space="preserve">Formularul standard al Documentului Unic de Achiziții European (DUAE) </w:t>
            </w:r>
            <w:r w:rsidRPr="00C81BF3">
              <w:rPr>
                <w:color w:val="000000"/>
              </w:rPr>
              <w:t xml:space="preserve">confirmat </w:t>
            </w:r>
            <w:r w:rsidRPr="00C81BF3">
              <w:t>prin semnătura electronică a Participantului</w:t>
            </w:r>
          </w:p>
        </w:tc>
        <w:tc>
          <w:tcPr>
            <w:tcW w:w="1418" w:type="dxa"/>
            <w:tcBorders>
              <w:top w:val="single" w:sz="4" w:space="0" w:color="auto"/>
              <w:left w:val="single" w:sz="4" w:space="0" w:color="auto"/>
              <w:bottom w:val="single" w:sz="4" w:space="0" w:color="auto"/>
              <w:right w:val="single" w:sz="4" w:space="0" w:color="auto"/>
            </w:tcBorders>
            <w:vAlign w:val="center"/>
          </w:tcPr>
          <w:p w14:paraId="7DC66A41" w14:textId="77777777" w:rsidR="0078427B" w:rsidRPr="00C81BF3" w:rsidRDefault="0078427B" w:rsidP="00A030F8">
            <w:pPr>
              <w:jc w:val="center"/>
            </w:pPr>
            <w:r w:rsidRPr="00C81BF3">
              <w:rPr>
                <w:b/>
                <w:i/>
              </w:rPr>
              <w:t>Obligatoriu</w:t>
            </w:r>
          </w:p>
        </w:tc>
      </w:tr>
      <w:tr w:rsidR="0078427B" w:rsidRPr="00C81BF3" w14:paraId="5EE09F16" w14:textId="77777777" w:rsidTr="00EB12FE">
        <w:trPr>
          <w:trHeight w:val="70"/>
        </w:trPr>
        <w:tc>
          <w:tcPr>
            <w:tcW w:w="568" w:type="dxa"/>
            <w:tcBorders>
              <w:top w:val="single" w:sz="4" w:space="0" w:color="auto"/>
              <w:left w:val="single" w:sz="4" w:space="0" w:color="auto"/>
              <w:bottom w:val="single" w:sz="4" w:space="0" w:color="auto"/>
              <w:right w:val="single" w:sz="4" w:space="0" w:color="auto"/>
            </w:tcBorders>
            <w:vAlign w:val="center"/>
          </w:tcPr>
          <w:p w14:paraId="257107B6" w14:textId="77777777" w:rsidR="0078427B" w:rsidRPr="00C81BF3" w:rsidRDefault="0078427B" w:rsidP="00A030F8">
            <w:pPr>
              <w:ind w:left="-120" w:right="-108"/>
              <w:jc w:val="center"/>
              <w:rPr>
                <w:b/>
                <w:spacing w:val="-4"/>
              </w:rPr>
            </w:pPr>
            <w:r>
              <w:rPr>
                <w:b/>
                <w:spacing w:val="-4"/>
              </w:rPr>
              <w:t>6</w:t>
            </w:r>
          </w:p>
        </w:tc>
        <w:tc>
          <w:tcPr>
            <w:tcW w:w="3402" w:type="dxa"/>
            <w:tcBorders>
              <w:top w:val="single" w:sz="4" w:space="0" w:color="auto"/>
              <w:left w:val="single" w:sz="4" w:space="0" w:color="auto"/>
              <w:bottom w:val="single" w:sz="4" w:space="0" w:color="auto"/>
              <w:right w:val="single" w:sz="4" w:space="0" w:color="auto"/>
            </w:tcBorders>
            <w:vAlign w:val="center"/>
          </w:tcPr>
          <w:p w14:paraId="7C4185B7" w14:textId="77777777" w:rsidR="0078427B" w:rsidRPr="00531E49" w:rsidRDefault="0078427B" w:rsidP="00A030F8">
            <w:pPr>
              <w:jc w:val="both"/>
              <w:rPr>
                <w:bCs/>
                <w:color w:val="000000" w:themeColor="text1"/>
              </w:rPr>
            </w:pPr>
            <w:r w:rsidRPr="00531E49">
              <w:rPr>
                <w:rFonts w:eastAsia="Calibri"/>
                <w:color w:val="000000" w:themeColor="text1"/>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252" w:type="dxa"/>
            <w:tcBorders>
              <w:top w:val="single" w:sz="4" w:space="0" w:color="auto"/>
              <w:left w:val="single" w:sz="4" w:space="0" w:color="auto"/>
              <w:bottom w:val="single" w:sz="4" w:space="0" w:color="auto"/>
              <w:right w:val="single" w:sz="4" w:space="0" w:color="auto"/>
            </w:tcBorders>
            <w:vAlign w:val="center"/>
          </w:tcPr>
          <w:p w14:paraId="78B3AAF3" w14:textId="77777777" w:rsidR="0078427B" w:rsidRPr="00531E49" w:rsidRDefault="0078427B" w:rsidP="00F4102C">
            <w:pPr>
              <w:jc w:val="both"/>
              <w:rPr>
                <w:b/>
                <w:color w:val="000000" w:themeColor="text1"/>
              </w:rPr>
            </w:pPr>
            <w:r w:rsidRPr="00531E49">
              <w:rPr>
                <w:bCs/>
                <w:color w:val="000000" w:themeColor="text1"/>
              </w:rPr>
              <w:t xml:space="preserve">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(MConnect), precum și de pe Portalul guvernamental de date, accesând următorul link: </w:t>
            </w:r>
            <w:hyperlink r:id="rId11" w:history="1">
              <w:r w:rsidRPr="00531E49">
                <w:rPr>
                  <w:rStyle w:val="Hyperlink"/>
                  <w:bCs/>
                </w:rPr>
                <w:t>https://date.gov.md/open/company-details</w:t>
              </w:r>
            </w:hyperlink>
            <w:r w:rsidR="008E643F">
              <w:rPr>
                <w:bCs/>
                <w:color w:val="000000" w:themeColor="text1"/>
              </w:rPr>
              <w:t xml:space="preserve"> </w:t>
            </w:r>
          </w:p>
        </w:tc>
        <w:tc>
          <w:tcPr>
            <w:tcW w:w="1418" w:type="dxa"/>
            <w:tcBorders>
              <w:top w:val="single" w:sz="4" w:space="0" w:color="auto"/>
              <w:left w:val="single" w:sz="4" w:space="0" w:color="auto"/>
              <w:bottom w:val="single" w:sz="4" w:space="0" w:color="auto"/>
              <w:right w:val="single" w:sz="4" w:space="0" w:color="auto"/>
            </w:tcBorders>
            <w:vAlign w:val="center"/>
          </w:tcPr>
          <w:p w14:paraId="1FB214A8" w14:textId="77777777" w:rsidR="0078427B" w:rsidRPr="003F2BAE" w:rsidRDefault="0078427B" w:rsidP="00531984">
            <w:pPr>
              <w:ind w:firstLine="66"/>
              <w:jc w:val="center"/>
              <w:rPr>
                <w:rFonts w:ascii="Baltica RR" w:hAnsi="Baltica RR"/>
                <w:b/>
                <w:i/>
              </w:rPr>
            </w:pPr>
            <w:r w:rsidRPr="003F2BAE">
              <w:rPr>
                <w:rFonts w:ascii="Baltica RR" w:hAnsi="Baltica RR"/>
                <w:b/>
                <w:i/>
              </w:rPr>
              <w:t>Obligatoriu lipsa datoriilor -</w:t>
            </w:r>
          </w:p>
          <w:p w14:paraId="0DCF258F" w14:textId="77777777" w:rsidR="0078427B" w:rsidRPr="00C81BF3" w:rsidRDefault="0078427B" w:rsidP="00531984">
            <w:pPr>
              <w:ind w:left="-113" w:right="-113"/>
              <w:jc w:val="center"/>
              <w:rPr>
                <w:b/>
                <w:i/>
              </w:rPr>
            </w:pPr>
            <w:r w:rsidRPr="003F2BAE">
              <w:rPr>
                <w:b/>
                <w:i/>
              </w:rPr>
              <w:t>se verifică de  CNAS la data deschiderii ofertelor</w:t>
            </w:r>
          </w:p>
        </w:tc>
      </w:tr>
      <w:tr w:rsidR="0078427B" w:rsidRPr="00C81BF3" w14:paraId="2864FB5A" w14:textId="77777777" w:rsidTr="00EB12FE">
        <w:trPr>
          <w:trHeight w:val="70"/>
        </w:trPr>
        <w:tc>
          <w:tcPr>
            <w:tcW w:w="568" w:type="dxa"/>
            <w:tcBorders>
              <w:top w:val="single" w:sz="4" w:space="0" w:color="auto"/>
              <w:left w:val="single" w:sz="4" w:space="0" w:color="auto"/>
              <w:bottom w:val="single" w:sz="4" w:space="0" w:color="auto"/>
              <w:right w:val="single" w:sz="4" w:space="0" w:color="auto"/>
            </w:tcBorders>
            <w:vAlign w:val="center"/>
          </w:tcPr>
          <w:p w14:paraId="6A43FB69" w14:textId="77777777" w:rsidR="0078427B" w:rsidRPr="00C81BF3" w:rsidRDefault="0078427B" w:rsidP="00A030F8">
            <w:pPr>
              <w:ind w:left="-120" w:right="-108"/>
              <w:jc w:val="center"/>
              <w:rPr>
                <w:b/>
                <w:spacing w:val="-4"/>
              </w:rPr>
            </w:pPr>
            <w:r>
              <w:rPr>
                <w:b/>
                <w:spacing w:val="-4"/>
              </w:rPr>
              <w:t>7</w:t>
            </w:r>
          </w:p>
        </w:tc>
        <w:tc>
          <w:tcPr>
            <w:tcW w:w="3402" w:type="dxa"/>
            <w:tcBorders>
              <w:top w:val="single" w:sz="4" w:space="0" w:color="auto"/>
              <w:left w:val="single" w:sz="4" w:space="0" w:color="auto"/>
              <w:bottom w:val="single" w:sz="4" w:space="0" w:color="auto"/>
              <w:right w:val="single" w:sz="4" w:space="0" w:color="auto"/>
            </w:tcBorders>
          </w:tcPr>
          <w:p w14:paraId="4D10E4FA" w14:textId="77777777" w:rsidR="0078427B" w:rsidRPr="00C81BF3" w:rsidRDefault="0078427B" w:rsidP="00A030F8">
            <w:pPr>
              <w:tabs>
                <w:tab w:val="left" w:pos="612"/>
              </w:tabs>
              <w:jc w:val="both"/>
              <w:rPr>
                <w:rFonts w:eastAsia="Calibri"/>
              </w:rPr>
            </w:pPr>
            <w:r w:rsidRPr="00C81BF3">
              <w:rPr>
                <w:rFonts w:eastAsia="Calibri"/>
              </w:rPr>
              <w:t xml:space="preserve">Vor fi excluși operatorii economici care nu </w:t>
            </w:r>
            <w:r w:rsidRPr="00C81BF3">
              <w:rPr>
                <w:rFonts w:eastAsia="Calibri"/>
                <w:color w:val="000000"/>
              </w:rPr>
              <w:t xml:space="preserve">dispun de </w:t>
            </w:r>
            <w:r w:rsidRPr="00C81BF3">
              <w:rPr>
                <w:color w:val="000000"/>
                <w:lang w:eastAsia="zh-CN"/>
              </w:rPr>
              <w:t xml:space="preserve">Capacitatea </w:t>
            </w:r>
            <w:r w:rsidRPr="00C81BF3">
              <w:rPr>
                <w:color w:val="333333"/>
                <w:shd w:val="clear" w:color="auto" w:fill="FFFFFF"/>
              </w:rPr>
              <w:t>de exercitare a activităţii profesionale</w:t>
            </w:r>
          </w:p>
        </w:tc>
        <w:tc>
          <w:tcPr>
            <w:tcW w:w="4252" w:type="dxa"/>
            <w:tcBorders>
              <w:top w:val="single" w:sz="4" w:space="0" w:color="auto"/>
              <w:left w:val="single" w:sz="4" w:space="0" w:color="auto"/>
              <w:bottom w:val="single" w:sz="4" w:space="0" w:color="auto"/>
              <w:right w:val="single" w:sz="4" w:space="0" w:color="auto"/>
            </w:tcBorders>
          </w:tcPr>
          <w:p w14:paraId="1C2D3200" w14:textId="77777777" w:rsidR="0078427B" w:rsidRDefault="0078427B" w:rsidP="00A030F8">
            <w:pPr>
              <w:tabs>
                <w:tab w:val="left" w:pos="612"/>
              </w:tabs>
              <w:jc w:val="both"/>
              <w:rPr>
                <w:lang w:eastAsia="ru-RU"/>
              </w:rPr>
            </w:pPr>
            <w:r w:rsidRPr="00C81BF3">
              <w:rPr>
                <w:lang w:eastAsia="ru-RU"/>
              </w:rPr>
              <w:t>- La depunerea ofertei și declararea în (DUAE)</w:t>
            </w:r>
          </w:p>
          <w:p w14:paraId="0CE3E20D" w14:textId="77777777" w:rsidR="0078427B" w:rsidRPr="00C81BF3" w:rsidRDefault="0078427B" w:rsidP="00A030F8">
            <w:pPr>
              <w:tabs>
                <w:tab w:val="left" w:pos="612"/>
              </w:tabs>
              <w:jc w:val="both"/>
              <w:rPr>
                <w:lang w:eastAsia="ru-RU"/>
              </w:rPr>
            </w:pPr>
            <w:r>
              <w:rPr>
                <w:lang w:eastAsia="ru-RU"/>
              </w:rPr>
              <w:t xml:space="preserve">- Graficul de executarea a lucrărilor cinform formularului tipizat </w:t>
            </w:r>
            <w:r w:rsidRPr="00C81BF3">
              <w:rPr>
                <w:b/>
                <w:i/>
                <w:color w:val="0000FF"/>
                <w:sz w:val="22"/>
              </w:rPr>
              <w:t>Anexei nr.</w:t>
            </w:r>
            <w:r>
              <w:rPr>
                <w:b/>
                <w:i/>
                <w:color w:val="0000FF"/>
                <w:sz w:val="22"/>
              </w:rPr>
              <w:t>10</w:t>
            </w:r>
            <w:r w:rsidRPr="00C81BF3">
              <w:rPr>
                <w:b/>
                <w:i/>
                <w:color w:val="0000FF"/>
                <w:sz w:val="22"/>
              </w:rPr>
              <w:t xml:space="preserve"> </w:t>
            </w:r>
            <w:r w:rsidRPr="00C81BF3">
              <w:rPr>
                <w:sz w:val="22"/>
              </w:rPr>
              <w:t xml:space="preserve">din </w:t>
            </w:r>
            <w:r w:rsidRPr="00C81BF3">
              <w:rPr>
                <w:i/>
                <w:color w:val="0000FF"/>
                <w:sz w:val="22"/>
              </w:rPr>
              <w:t>Ordinul MF 69/2021</w:t>
            </w:r>
          </w:p>
          <w:p w14:paraId="1D63BB1B" w14:textId="2D83C992" w:rsidR="0078427B" w:rsidRPr="00C81BF3" w:rsidRDefault="0078427B" w:rsidP="00A030F8">
            <w:pPr>
              <w:tabs>
                <w:tab w:val="left" w:pos="612"/>
              </w:tabs>
              <w:jc w:val="both"/>
              <w:rPr>
                <w:u w:val="single"/>
                <w:lang w:eastAsia="ru-RU"/>
              </w:rPr>
            </w:pPr>
            <w:r w:rsidRPr="00C81BF3">
              <w:rPr>
                <w:lang w:eastAsia="zh-CN"/>
              </w:rPr>
              <w:t xml:space="preserve">- </w:t>
            </w:r>
            <w:r w:rsidRPr="00C81BF3">
              <w:rPr>
                <w:sz w:val="22"/>
                <w:lang w:eastAsia="zh-CN"/>
              </w:rPr>
              <w:t>Avizul Agenției pentru Supraveghere Tehnică</w:t>
            </w:r>
            <w:r w:rsidRPr="00C81BF3">
              <w:rPr>
                <w:sz w:val="22"/>
                <w:u w:val="single"/>
                <w:lang w:eastAsia="zh-CN"/>
              </w:rPr>
              <w:t>,</w:t>
            </w:r>
            <w:r w:rsidRPr="00C81BF3">
              <w:rPr>
                <w:sz w:val="22"/>
                <w:lang w:eastAsia="zh-CN"/>
              </w:rPr>
              <w:t xml:space="preserve"> copie privind lipsa încălcărilor legislației, confirmarea existenței capacității de executare a lucrărilor - </w:t>
            </w:r>
            <w:r w:rsidRPr="00C81BF3">
              <w:rPr>
                <w:color w:val="000000"/>
                <w:sz w:val="22"/>
              </w:rPr>
              <w:t xml:space="preserve">confirmat </w:t>
            </w:r>
            <w:r w:rsidRPr="00C81BF3">
              <w:rPr>
                <w:sz w:val="22"/>
              </w:rPr>
              <w:t>prin semnătura electronică a Participantului</w:t>
            </w:r>
            <w:r w:rsidRPr="00C81BF3">
              <w:rPr>
                <w:i/>
                <w:color w:val="0000FF"/>
                <w:sz w:val="22"/>
              </w:rPr>
              <w:t xml:space="preserve"> conform </w:t>
            </w:r>
            <w:r w:rsidRPr="00C81BF3">
              <w:rPr>
                <w:b/>
                <w:i/>
                <w:color w:val="0000FF"/>
                <w:sz w:val="22"/>
              </w:rPr>
              <w:t xml:space="preserve">Anexei nr.22 </w:t>
            </w:r>
            <w:r w:rsidRPr="00C81BF3">
              <w:rPr>
                <w:sz w:val="22"/>
              </w:rPr>
              <w:t xml:space="preserve">din </w:t>
            </w:r>
            <w:r w:rsidRPr="00C81BF3">
              <w:rPr>
                <w:i/>
                <w:color w:val="0000FF"/>
                <w:sz w:val="22"/>
              </w:rPr>
              <w:t>Ordinul MF 69/2021</w:t>
            </w:r>
          </w:p>
        </w:tc>
        <w:tc>
          <w:tcPr>
            <w:tcW w:w="1418" w:type="dxa"/>
            <w:tcBorders>
              <w:top w:val="single" w:sz="4" w:space="0" w:color="auto"/>
              <w:left w:val="single" w:sz="4" w:space="0" w:color="auto"/>
              <w:bottom w:val="single" w:sz="4" w:space="0" w:color="auto"/>
              <w:right w:val="single" w:sz="4" w:space="0" w:color="auto"/>
            </w:tcBorders>
            <w:vAlign w:val="center"/>
          </w:tcPr>
          <w:p w14:paraId="160DBEFF" w14:textId="77777777" w:rsidR="0078427B" w:rsidRPr="00C81BF3" w:rsidRDefault="0078427B" w:rsidP="00A030F8">
            <w:pPr>
              <w:ind w:left="-113" w:right="-113"/>
              <w:jc w:val="center"/>
              <w:rPr>
                <w:b/>
                <w:i/>
              </w:rPr>
            </w:pPr>
            <w:r w:rsidRPr="00C81BF3">
              <w:rPr>
                <w:b/>
                <w:i/>
              </w:rPr>
              <w:t>Obligatoriu</w:t>
            </w:r>
          </w:p>
        </w:tc>
      </w:tr>
      <w:tr w:rsidR="0078427B" w:rsidRPr="00C81BF3" w14:paraId="19FFA240" w14:textId="77777777" w:rsidTr="00EB12FE">
        <w:trPr>
          <w:trHeight w:val="70"/>
        </w:trPr>
        <w:tc>
          <w:tcPr>
            <w:tcW w:w="568" w:type="dxa"/>
            <w:tcBorders>
              <w:top w:val="single" w:sz="4" w:space="0" w:color="auto"/>
              <w:left w:val="single" w:sz="4" w:space="0" w:color="auto"/>
              <w:bottom w:val="single" w:sz="4" w:space="0" w:color="auto"/>
              <w:right w:val="single" w:sz="4" w:space="0" w:color="auto"/>
            </w:tcBorders>
            <w:vAlign w:val="center"/>
          </w:tcPr>
          <w:p w14:paraId="450B86CF" w14:textId="77777777" w:rsidR="0078427B" w:rsidRPr="00C81BF3" w:rsidRDefault="0078427B" w:rsidP="00A030F8">
            <w:pPr>
              <w:ind w:left="-120" w:right="-108"/>
              <w:jc w:val="center"/>
              <w:rPr>
                <w:b/>
                <w:spacing w:val="-4"/>
              </w:rPr>
            </w:pPr>
            <w:r>
              <w:rPr>
                <w:b/>
                <w:spacing w:val="-4"/>
              </w:rPr>
              <w:t>8</w:t>
            </w:r>
          </w:p>
        </w:tc>
        <w:tc>
          <w:tcPr>
            <w:tcW w:w="3402" w:type="dxa"/>
            <w:tcBorders>
              <w:top w:val="single" w:sz="4" w:space="0" w:color="auto"/>
              <w:left w:val="single" w:sz="4" w:space="0" w:color="auto"/>
              <w:bottom w:val="single" w:sz="4" w:space="0" w:color="auto"/>
              <w:right w:val="single" w:sz="4" w:space="0" w:color="auto"/>
            </w:tcBorders>
            <w:vAlign w:val="center"/>
          </w:tcPr>
          <w:p w14:paraId="663F883E" w14:textId="77777777" w:rsidR="0078427B" w:rsidRPr="00C81BF3" w:rsidRDefault="0078427B" w:rsidP="008E416E">
            <w:pPr>
              <w:autoSpaceDE w:val="0"/>
              <w:autoSpaceDN w:val="0"/>
              <w:adjustRightInd w:val="0"/>
              <w:jc w:val="both"/>
              <w:rPr>
                <w:color w:val="000000"/>
              </w:rPr>
            </w:pPr>
            <w:r w:rsidRPr="00C81BF3">
              <w:rPr>
                <w:rFonts w:eastAsia="Calibri"/>
                <w:color w:val="000000"/>
              </w:rPr>
              <w:t xml:space="preserve">Vor fi excluși operatorii economici care nu dispun de </w:t>
            </w:r>
            <w:r w:rsidRPr="00C81BF3">
              <w:rPr>
                <w:color w:val="000000"/>
              </w:rPr>
              <w:t xml:space="preserve">capacitatea economică şi financiară – Cifra de afaceri anuală în activitatea similară, </w:t>
            </w:r>
            <w:r>
              <w:rPr>
                <w:color w:val="000000"/>
              </w:rPr>
              <w:t xml:space="preserve">trebuie să fie minim                        </w:t>
            </w:r>
            <w:r w:rsidRPr="00C81BF3">
              <w:rPr>
                <w:color w:val="000000"/>
              </w:rPr>
              <w:t xml:space="preserve"> </w:t>
            </w:r>
            <w:r w:rsidR="008E416E">
              <w:rPr>
                <w:color w:val="000000"/>
              </w:rPr>
              <w:lastRenderedPageBreak/>
              <w:t>1 0</w:t>
            </w:r>
            <w:r w:rsidRPr="00C81BF3">
              <w:rPr>
                <w:color w:val="000000"/>
              </w:rPr>
              <w:t>00 000,00 lei</w:t>
            </w:r>
            <w:r>
              <w:rPr>
                <w:color w:val="000000"/>
              </w:rPr>
              <w:t xml:space="preserve"> pentru fiecare an </w:t>
            </w:r>
            <w:r w:rsidRPr="001F0B43">
              <w:rPr>
                <w:i/>
                <w:u w:val="single"/>
              </w:rPr>
              <w:t>din ultimii 3 ani</w:t>
            </w:r>
            <w:r>
              <w:rPr>
                <w:color w:val="000000"/>
              </w:rPr>
              <w:t>.</w:t>
            </w:r>
          </w:p>
        </w:tc>
        <w:tc>
          <w:tcPr>
            <w:tcW w:w="4252" w:type="dxa"/>
            <w:tcBorders>
              <w:top w:val="single" w:sz="4" w:space="0" w:color="auto"/>
              <w:left w:val="single" w:sz="4" w:space="0" w:color="auto"/>
              <w:bottom w:val="single" w:sz="4" w:space="0" w:color="auto"/>
              <w:right w:val="single" w:sz="4" w:space="0" w:color="auto"/>
            </w:tcBorders>
            <w:vAlign w:val="center"/>
          </w:tcPr>
          <w:p w14:paraId="2E5A9295" w14:textId="77777777" w:rsidR="0078427B" w:rsidRPr="00C81BF3" w:rsidRDefault="0078427B" w:rsidP="00A030F8">
            <w:pPr>
              <w:jc w:val="both"/>
              <w:rPr>
                <w:color w:val="000000"/>
                <w:shd w:val="clear" w:color="auto" w:fill="FFFFFF"/>
              </w:rPr>
            </w:pPr>
            <w:r w:rsidRPr="00C81BF3">
              <w:rPr>
                <w:lang w:eastAsia="ru-RU"/>
              </w:rPr>
              <w:lastRenderedPageBreak/>
              <w:t>- La depunerea ofertei și declararea în (DUAE)</w:t>
            </w:r>
          </w:p>
          <w:p w14:paraId="63B632B9" w14:textId="77777777" w:rsidR="0078427B" w:rsidRPr="00C81BF3" w:rsidRDefault="0078427B" w:rsidP="008E416E">
            <w:pPr>
              <w:jc w:val="both"/>
              <w:rPr>
                <w:color w:val="000000"/>
                <w:shd w:val="clear" w:color="auto" w:fill="FFFFFF"/>
              </w:rPr>
            </w:pPr>
            <w:r w:rsidRPr="00C81BF3">
              <w:rPr>
                <w:color w:val="000000"/>
                <w:shd w:val="clear" w:color="auto" w:fill="FFFFFF"/>
              </w:rPr>
              <w:t xml:space="preserve">Declaraţii privind cifra de afaceri în domeniul de activitate aferent obiectului contractului într-o perioadă anterioară care vizează activitatea din </w:t>
            </w:r>
            <w:r w:rsidRPr="00C81BF3">
              <w:rPr>
                <w:color w:val="000000"/>
              </w:rPr>
              <w:t>ultimii 3 ani</w:t>
            </w:r>
            <w:r w:rsidRPr="00C81BF3">
              <w:rPr>
                <w:color w:val="000000"/>
                <w:shd w:val="clear" w:color="auto" w:fill="FFFFFF"/>
              </w:rPr>
              <w:t xml:space="preserve">, </w:t>
            </w:r>
            <w:r w:rsidRPr="00C81BF3">
              <w:rPr>
                <w:color w:val="000000"/>
                <w:shd w:val="clear" w:color="auto" w:fill="FFFFFF"/>
              </w:rPr>
              <w:lastRenderedPageBreak/>
              <w:t>în măsura în care informaţiile respective s</w:t>
            </w:r>
            <w:r>
              <w:rPr>
                <w:color w:val="000000"/>
                <w:shd w:val="clear" w:color="auto" w:fill="FFFFFF"/>
              </w:rPr>
              <w:t>u</w:t>
            </w:r>
            <w:r w:rsidRPr="00C81BF3">
              <w:rPr>
                <w:color w:val="000000"/>
                <w:shd w:val="clear" w:color="auto" w:fill="FFFFFF"/>
              </w:rPr>
              <w:t xml:space="preserve">nt disponibile </w:t>
            </w:r>
            <w:r w:rsidRPr="001F0B43">
              <w:rPr>
                <w:shd w:val="clear" w:color="auto" w:fill="FFFFFF"/>
              </w:rPr>
              <w:t xml:space="preserve">– </w:t>
            </w:r>
            <w:r w:rsidRPr="001F0B43">
              <w:rPr>
                <w:i/>
                <w:u w:val="single"/>
              </w:rPr>
              <w:t xml:space="preserve">minim </w:t>
            </w:r>
            <w:r w:rsidR="008E416E">
              <w:rPr>
                <w:i/>
                <w:u w:val="single"/>
              </w:rPr>
              <w:t>1 0</w:t>
            </w:r>
            <w:r w:rsidRPr="001F0B43">
              <w:rPr>
                <w:i/>
                <w:u w:val="single"/>
              </w:rPr>
              <w:t>00 000,00 lei</w:t>
            </w:r>
            <w:r w:rsidRPr="001F0B43">
              <w:rPr>
                <w:i/>
              </w:rPr>
              <w:t xml:space="preserve">  </w:t>
            </w:r>
            <w:r w:rsidRPr="001F0B43">
              <w:rPr>
                <w:i/>
                <w:u w:val="single"/>
              </w:rPr>
              <w:t>pentru fiecare din ultimii 3 ani</w:t>
            </w:r>
            <w:r w:rsidRPr="001F0B43">
              <w:t>,</w:t>
            </w:r>
            <w:r w:rsidRPr="00C81BF3">
              <w:rPr>
                <w:color w:val="000000"/>
              </w:rPr>
              <w:t xml:space="preserve"> </w:t>
            </w:r>
            <w:r w:rsidRPr="00C81BF3">
              <w:rPr>
                <w:color w:val="000000"/>
                <w:shd w:val="clear" w:color="auto" w:fill="FFFFFF"/>
              </w:rPr>
              <w:t>original confirmat prin semnătura electronică a participantului: (la solicitare se va prezintă documente primare de confirmare</w:t>
            </w:r>
            <w:r>
              <w:rPr>
                <w:color w:val="000000"/>
                <w:shd w:val="clear" w:color="auto" w:fill="FFFFFF"/>
              </w:rPr>
              <w:t>:</w:t>
            </w:r>
            <w:r w:rsidRPr="00C81BF3">
              <w:rPr>
                <w:color w:val="000000"/>
                <w:shd w:val="clear" w:color="auto" w:fill="FFFFFF"/>
              </w:rPr>
              <w:t xml:space="preserve"> copiile contractelor, raport financiar</w:t>
            </w:r>
            <w:r>
              <w:rPr>
                <w:color w:val="000000"/>
                <w:shd w:val="clear" w:color="auto" w:fill="FFFFFF"/>
              </w:rPr>
              <w:t>, proces verbal de recepție la terminarea lucrărilor,</w:t>
            </w:r>
            <w:r w:rsidRPr="00C81BF3">
              <w:rPr>
                <w:color w:val="000000"/>
                <w:shd w:val="clear" w:color="auto" w:fill="FFFFFF"/>
              </w:rPr>
              <w:t xml:space="preserve"> etc.)</w:t>
            </w:r>
          </w:p>
        </w:tc>
        <w:tc>
          <w:tcPr>
            <w:tcW w:w="1418" w:type="dxa"/>
            <w:tcBorders>
              <w:top w:val="single" w:sz="4" w:space="0" w:color="auto"/>
              <w:left w:val="single" w:sz="4" w:space="0" w:color="auto"/>
              <w:bottom w:val="single" w:sz="4" w:space="0" w:color="auto"/>
              <w:right w:val="single" w:sz="4" w:space="0" w:color="auto"/>
            </w:tcBorders>
            <w:vAlign w:val="center"/>
          </w:tcPr>
          <w:p w14:paraId="5FC4BFD1" w14:textId="77777777" w:rsidR="0078427B" w:rsidRPr="00C81BF3" w:rsidRDefault="0078427B" w:rsidP="00A030F8">
            <w:pPr>
              <w:ind w:left="-113" w:right="-113"/>
              <w:jc w:val="center"/>
              <w:rPr>
                <w:b/>
                <w:i/>
              </w:rPr>
            </w:pPr>
            <w:r w:rsidRPr="00C81BF3">
              <w:rPr>
                <w:b/>
                <w:i/>
              </w:rPr>
              <w:lastRenderedPageBreak/>
              <w:t>Obligatoriu</w:t>
            </w:r>
          </w:p>
        </w:tc>
      </w:tr>
      <w:tr w:rsidR="0078427B" w:rsidRPr="00C81BF3" w14:paraId="6181EDDC" w14:textId="77777777" w:rsidTr="00EB12FE">
        <w:trPr>
          <w:trHeight w:val="70"/>
        </w:trPr>
        <w:tc>
          <w:tcPr>
            <w:tcW w:w="568" w:type="dxa"/>
            <w:tcBorders>
              <w:top w:val="single" w:sz="4" w:space="0" w:color="auto"/>
              <w:left w:val="single" w:sz="4" w:space="0" w:color="auto"/>
              <w:bottom w:val="single" w:sz="4" w:space="0" w:color="auto"/>
              <w:right w:val="single" w:sz="4" w:space="0" w:color="auto"/>
            </w:tcBorders>
            <w:vAlign w:val="center"/>
          </w:tcPr>
          <w:p w14:paraId="7F00253F" w14:textId="77777777" w:rsidR="0078427B" w:rsidRPr="00C81BF3" w:rsidRDefault="0078427B" w:rsidP="00A030F8">
            <w:pPr>
              <w:ind w:left="-120" w:right="-108"/>
              <w:jc w:val="center"/>
              <w:rPr>
                <w:b/>
                <w:spacing w:val="-4"/>
              </w:rPr>
            </w:pPr>
            <w:r>
              <w:rPr>
                <w:b/>
                <w:spacing w:val="-4"/>
              </w:rPr>
              <w:t>9</w:t>
            </w:r>
          </w:p>
        </w:tc>
        <w:tc>
          <w:tcPr>
            <w:tcW w:w="3402" w:type="dxa"/>
            <w:tcBorders>
              <w:top w:val="single" w:sz="4" w:space="0" w:color="auto"/>
              <w:left w:val="single" w:sz="4" w:space="0" w:color="auto"/>
              <w:bottom w:val="single" w:sz="4" w:space="0" w:color="auto"/>
              <w:right w:val="single" w:sz="4" w:space="0" w:color="auto"/>
            </w:tcBorders>
            <w:vAlign w:val="center"/>
          </w:tcPr>
          <w:p w14:paraId="43A1E456" w14:textId="77777777" w:rsidR="0078427B" w:rsidRPr="00C81BF3" w:rsidRDefault="0078427B" w:rsidP="00A030F8">
            <w:pPr>
              <w:jc w:val="both"/>
              <w:rPr>
                <w:rFonts w:eastAsia="Calibri"/>
              </w:rPr>
            </w:pPr>
            <w:r w:rsidRPr="00C81BF3">
              <w:rPr>
                <w:rFonts w:eastAsia="Calibri"/>
              </w:rPr>
              <w:t xml:space="preserve">Vor fi excluși operatorii economici care nu  dispun de </w:t>
            </w:r>
            <w:r w:rsidRPr="00C81BF3">
              <w:t>capacitatea tehnică şi profesională –</w:t>
            </w:r>
            <w:r w:rsidRPr="00C81BF3">
              <w:rPr>
                <w:color w:val="0000FF"/>
              </w:rPr>
              <w:t xml:space="preserve"> </w:t>
            </w:r>
            <w:r w:rsidRPr="00C81BF3">
              <w:t>experiență similară</w:t>
            </w:r>
          </w:p>
        </w:tc>
        <w:tc>
          <w:tcPr>
            <w:tcW w:w="4252" w:type="dxa"/>
            <w:tcBorders>
              <w:top w:val="single" w:sz="4" w:space="0" w:color="auto"/>
              <w:left w:val="single" w:sz="4" w:space="0" w:color="auto"/>
              <w:bottom w:val="single" w:sz="4" w:space="0" w:color="auto"/>
              <w:right w:val="single" w:sz="4" w:space="0" w:color="auto"/>
            </w:tcBorders>
            <w:vAlign w:val="center"/>
          </w:tcPr>
          <w:p w14:paraId="34C19A39" w14:textId="77777777" w:rsidR="0078427B" w:rsidRPr="00C81BF3" w:rsidRDefault="0078427B" w:rsidP="00A030F8">
            <w:pPr>
              <w:jc w:val="both"/>
              <w:rPr>
                <w:shd w:val="clear" w:color="auto" w:fill="FFFFFF"/>
              </w:rPr>
            </w:pPr>
            <w:r w:rsidRPr="00C81BF3">
              <w:rPr>
                <w:lang w:eastAsia="ru-RU"/>
              </w:rPr>
              <w:t>- La depunerea ofertei și declararea în (DUAE)</w:t>
            </w:r>
          </w:p>
          <w:p w14:paraId="02465487" w14:textId="77777777" w:rsidR="0078427B" w:rsidRPr="00C81BF3" w:rsidRDefault="0078427B" w:rsidP="00A030F8">
            <w:pPr>
              <w:tabs>
                <w:tab w:val="left" w:pos="567"/>
              </w:tabs>
              <w:jc w:val="both"/>
              <w:rPr>
                <w:rFonts w:ascii="Baltica RR" w:hAnsi="Baltica RR"/>
                <w:noProof w:val="0"/>
                <w:szCs w:val="20"/>
                <w:shd w:val="clear" w:color="auto" w:fill="FFFFFF"/>
              </w:rPr>
            </w:pPr>
            <w:r w:rsidRPr="00C81BF3">
              <w:rPr>
                <w:rFonts w:ascii="Baltica RR" w:eastAsia="PMingLiU" w:hAnsi="Baltica RR"/>
                <w:noProof w:val="0"/>
                <w:lang w:eastAsia="zh-CN"/>
              </w:rPr>
              <w:t xml:space="preserve">- </w:t>
            </w:r>
            <w:proofErr w:type="spellStart"/>
            <w:r w:rsidR="009820B0" w:rsidRPr="009820B0">
              <w:rPr>
                <w:rFonts w:ascii="Baltica RR" w:eastAsia="PMingLiU" w:hAnsi="Baltica RR"/>
                <w:noProof w:val="0"/>
                <w:lang w:eastAsia="zh-CN"/>
              </w:rPr>
              <w:t>declaraţii</w:t>
            </w:r>
            <w:proofErr w:type="spellEnd"/>
            <w:r w:rsidR="009820B0" w:rsidRPr="009820B0">
              <w:rPr>
                <w:rFonts w:ascii="Baltica RR" w:eastAsia="PMingLiU" w:hAnsi="Baltica RR"/>
                <w:noProof w:val="0"/>
                <w:lang w:eastAsia="zh-CN"/>
              </w:rPr>
              <w:t xml:space="preserve"> privind cifra de afaceri totală sau, dacă este cazul, privind cifra de afaceri în domeniul de activitate aferent obiectului contractului într-o perioadă anterioară care vizează activitatea din ultimii 3 ani,</w:t>
            </w:r>
            <w:r w:rsidRPr="00C81BF3">
              <w:rPr>
                <w:rFonts w:ascii="Baltica RR" w:hAnsi="Baltica RR"/>
                <w:i/>
                <w:noProof w:val="0"/>
              </w:rPr>
              <w:t xml:space="preserve"> de </w:t>
            </w:r>
            <w:r w:rsidRPr="00C81BF3">
              <w:rPr>
                <w:rFonts w:ascii="Baltica RR" w:hAnsi="Baltica RR"/>
                <w:i/>
                <w:noProof w:val="0"/>
                <w:color w:val="0000FF"/>
              </w:rPr>
              <w:t>activitate</w:t>
            </w:r>
            <w:r w:rsidRPr="00C81BF3">
              <w:rPr>
                <w:rFonts w:ascii="Baltica RR" w:hAnsi="Baltica RR"/>
                <w:b/>
                <w:noProof w:val="0"/>
              </w:rPr>
              <w:t xml:space="preserve"> </w:t>
            </w:r>
            <w:r w:rsidRPr="00C81BF3">
              <w:rPr>
                <w:rFonts w:ascii="Baltica RR" w:hAnsi="Baltica RR"/>
                <w:noProof w:val="0"/>
                <w:szCs w:val="20"/>
                <w:shd w:val="clear" w:color="auto" w:fill="FFFFFF"/>
              </w:rPr>
              <w:t xml:space="preserve">(lucrări similare) </w:t>
            </w:r>
            <w:r w:rsidRPr="00C81BF3">
              <w:rPr>
                <w:rFonts w:ascii="Baltica RR" w:hAnsi="Baltica RR"/>
                <w:noProof w:val="0"/>
                <w:szCs w:val="20"/>
              </w:rPr>
              <w:t>conform</w:t>
            </w:r>
            <w:r w:rsidRPr="00C81BF3">
              <w:rPr>
                <w:rFonts w:ascii="Baltica RR" w:hAnsi="Baltica RR"/>
                <w:b/>
                <w:i/>
                <w:noProof w:val="0"/>
                <w:szCs w:val="20"/>
              </w:rPr>
              <w:t xml:space="preserve"> </w:t>
            </w:r>
            <w:r w:rsidRPr="00C81BF3">
              <w:rPr>
                <w:rFonts w:ascii="Baltica RR" w:hAnsi="Baltica RR"/>
                <w:b/>
                <w:i/>
                <w:noProof w:val="0"/>
                <w:color w:val="0000FF"/>
                <w:szCs w:val="20"/>
              </w:rPr>
              <w:t>Anexei nr.13</w:t>
            </w:r>
            <w:r w:rsidRPr="00C81BF3">
              <w:rPr>
                <w:rFonts w:ascii="Baltica RR" w:hAnsi="Baltica RR"/>
                <w:noProof w:val="0"/>
                <w:szCs w:val="20"/>
              </w:rPr>
              <w:t xml:space="preserve"> din </w:t>
            </w:r>
            <w:r w:rsidRPr="00C81BF3">
              <w:rPr>
                <w:rFonts w:ascii="Baltica RR" w:hAnsi="Baltica RR"/>
                <w:i/>
                <w:noProof w:val="0"/>
                <w:color w:val="0000FF"/>
                <w:szCs w:val="20"/>
              </w:rPr>
              <w:t>Ordinul MF 69/2021</w:t>
            </w:r>
            <w:r w:rsidRPr="00C81BF3">
              <w:rPr>
                <w:rFonts w:ascii="Baltica RR" w:hAnsi="Baltica RR"/>
                <w:noProof w:val="0"/>
                <w:szCs w:val="20"/>
                <w:shd w:val="clear" w:color="auto" w:fill="FFFFFF"/>
              </w:rPr>
              <w:t>,</w:t>
            </w:r>
            <w:r w:rsidRPr="00C81BF3">
              <w:rPr>
                <w:rFonts w:ascii="Georgia" w:hAnsi="Georgia"/>
                <w:color w:val="333333"/>
                <w:sz w:val="18"/>
                <w:szCs w:val="18"/>
                <w:shd w:val="clear" w:color="auto" w:fill="FFFFFF"/>
              </w:rPr>
              <w:t xml:space="preserve"> </w:t>
            </w:r>
            <w:proofErr w:type="spellStart"/>
            <w:r w:rsidRPr="00C81BF3">
              <w:rPr>
                <w:rFonts w:ascii="Baltica RR" w:hAnsi="Baltica RR"/>
                <w:noProof w:val="0"/>
                <w:szCs w:val="20"/>
                <w:shd w:val="clear" w:color="auto" w:fill="FFFFFF"/>
              </w:rPr>
              <w:t>însoţit</w:t>
            </w:r>
            <w:proofErr w:type="spellEnd"/>
            <w:r w:rsidRPr="00C81BF3">
              <w:rPr>
                <w:rFonts w:ascii="Baltica RR" w:hAnsi="Baltica RR"/>
                <w:noProof w:val="0"/>
                <w:szCs w:val="20"/>
                <w:shd w:val="clear" w:color="auto" w:fill="FFFFFF"/>
              </w:rPr>
              <w:t xml:space="preserve"> de certificări de bună </w:t>
            </w:r>
            <w:proofErr w:type="spellStart"/>
            <w:r w:rsidRPr="00C81BF3">
              <w:rPr>
                <w:rFonts w:ascii="Baltica RR" w:hAnsi="Baltica RR"/>
                <w:noProof w:val="0"/>
                <w:szCs w:val="20"/>
                <w:shd w:val="clear" w:color="auto" w:fill="FFFFFF"/>
              </w:rPr>
              <w:t>execuţie</w:t>
            </w:r>
            <w:proofErr w:type="spellEnd"/>
            <w:r w:rsidRPr="00C81BF3">
              <w:rPr>
                <w:rFonts w:ascii="Baltica RR" w:hAnsi="Baltica RR"/>
                <w:noProof w:val="0"/>
                <w:szCs w:val="20"/>
                <w:shd w:val="clear" w:color="auto" w:fill="FFFFFF"/>
              </w:rPr>
              <w:t xml:space="preserve"> pentru cele mai importante lucrări,</w:t>
            </w:r>
            <w:r w:rsidRPr="00C81BF3">
              <w:rPr>
                <w:rFonts w:ascii="Georgia" w:hAnsi="Georgia"/>
                <w:color w:val="333333"/>
                <w:sz w:val="18"/>
                <w:szCs w:val="18"/>
                <w:shd w:val="clear" w:color="auto" w:fill="FFFFFF"/>
              </w:rPr>
              <w:t xml:space="preserve"> </w:t>
            </w:r>
            <w:r w:rsidRPr="00C81BF3">
              <w:rPr>
                <w:rFonts w:ascii="Baltica RR" w:hAnsi="Baltica RR"/>
                <w:noProof w:val="0"/>
                <w:szCs w:val="20"/>
                <w:shd w:val="clear" w:color="auto" w:fill="FFFFFF"/>
              </w:rPr>
              <w:t xml:space="preserve">în care să se conțină cel puțin un contract de lucrări similare a cărui valoare să nu fie mai mică de </w:t>
            </w:r>
            <w:r w:rsidRPr="001F0B43">
              <w:rPr>
                <w:rFonts w:ascii="Baltica RR" w:hAnsi="Baltica RR"/>
                <w:noProof w:val="0"/>
                <w:szCs w:val="20"/>
                <w:shd w:val="clear" w:color="auto" w:fill="FFFFFF"/>
              </w:rPr>
              <w:t xml:space="preserve">75% din valoarea prezentului contract </w:t>
            </w:r>
            <w:r w:rsidRPr="00C81BF3">
              <w:rPr>
                <w:rFonts w:ascii="Baltica RR" w:hAnsi="Baltica RR"/>
                <w:noProof w:val="0"/>
                <w:szCs w:val="20"/>
                <w:shd w:val="clear" w:color="auto" w:fill="FFFFFF"/>
              </w:rPr>
              <w:t>sau valoarea cumulată a tuturor contractelor executate în ultimul an de activitate să fie egală cu sau mai mare decât valoarea prezentului contract, confirmat prin semnătura electronică a participantului: (la solicitare se va prezintă documente primare de confirmare copiile contractelor, raport financiar</w:t>
            </w:r>
            <w:r>
              <w:rPr>
                <w:rFonts w:ascii="Baltica RR" w:hAnsi="Baltica RR"/>
                <w:noProof w:val="0"/>
                <w:szCs w:val="20"/>
                <w:shd w:val="clear" w:color="auto" w:fill="FFFFFF"/>
              </w:rPr>
              <w:t xml:space="preserve">, </w:t>
            </w:r>
            <w:r>
              <w:rPr>
                <w:color w:val="000000"/>
                <w:shd w:val="clear" w:color="auto" w:fill="FFFFFF"/>
              </w:rPr>
              <w:t>proces verbal de recepție la terminarea lucrărilor</w:t>
            </w:r>
            <w:r w:rsidRPr="00C81BF3">
              <w:rPr>
                <w:rFonts w:ascii="Baltica RR" w:hAnsi="Baltica RR"/>
                <w:noProof w:val="0"/>
                <w:szCs w:val="20"/>
                <w:shd w:val="clear" w:color="auto" w:fill="FFFFFF"/>
              </w:rPr>
              <w:t xml:space="preserve"> etc.;</w:t>
            </w:r>
          </w:p>
          <w:p w14:paraId="5F256E05" w14:textId="77777777" w:rsidR="0078427B" w:rsidRPr="00C81BF3" w:rsidRDefault="0078427B" w:rsidP="00A030F8">
            <w:pPr>
              <w:tabs>
                <w:tab w:val="left" w:pos="567"/>
              </w:tabs>
              <w:jc w:val="both"/>
              <w:rPr>
                <w:rFonts w:ascii="Baltica RR" w:hAnsi="Baltica RR"/>
                <w:bCs/>
                <w:noProof w:val="0"/>
                <w:szCs w:val="20"/>
              </w:rPr>
            </w:pPr>
            <w:r w:rsidRPr="00C81BF3">
              <w:rPr>
                <w:rFonts w:ascii="Baltica RR" w:hAnsi="Baltica RR"/>
                <w:noProof w:val="0"/>
                <w:sz w:val="22"/>
                <w:szCs w:val="20"/>
                <w:lang w:eastAsia="zh-CN"/>
              </w:rPr>
              <w:t xml:space="preserve">- </w:t>
            </w:r>
            <w:r w:rsidRPr="00C81BF3">
              <w:rPr>
                <w:rFonts w:ascii="Baltica RR" w:hAnsi="Baltica RR"/>
                <w:b/>
                <w:i/>
                <w:noProof w:val="0"/>
                <w:sz w:val="22"/>
                <w:szCs w:val="20"/>
                <w:u w:val="single"/>
                <w:lang w:eastAsia="zh-CN"/>
              </w:rPr>
              <w:t xml:space="preserve">Lista </w:t>
            </w:r>
            <w:r w:rsidRPr="00C81BF3">
              <w:rPr>
                <w:rFonts w:ascii="Baltica RR" w:hAnsi="Baltica RR"/>
                <w:b/>
                <w:i/>
                <w:noProof w:val="0"/>
                <w:szCs w:val="20"/>
                <w:u w:val="single"/>
              </w:rPr>
              <w:t>personalului de specialitate propus pentru implementarea contractului</w:t>
            </w:r>
            <w:r w:rsidRPr="00C81BF3">
              <w:rPr>
                <w:rFonts w:ascii="Baltica RR" w:hAnsi="Baltica RR"/>
                <w:noProof w:val="0"/>
                <w:szCs w:val="20"/>
              </w:rPr>
              <w:t>, conform</w:t>
            </w:r>
            <w:r w:rsidRPr="00C81BF3">
              <w:rPr>
                <w:rFonts w:ascii="Baltica RR" w:hAnsi="Baltica RR"/>
                <w:b/>
                <w:i/>
                <w:noProof w:val="0"/>
                <w:szCs w:val="20"/>
              </w:rPr>
              <w:t xml:space="preserve"> </w:t>
            </w:r>
            <w:r w:rsidRPr="00C81BF3">
              <w:rPr>
                <w:rFonts w:ascii="Baltica RR" w:hAnsi="Baltica RR"/>
                <w:b/>
                <w:i/>
                <w:noProof w:val="0"/>
                <w:color w:val="0000FF"/>
                <w:szCs w:val="20"/>
              </w:rPr>
              <w:t>Anexei nr.15</w:t>
            </w:r>
            <w:r w:rsidRPr="00C81BF3">
              <w:rPr>
                <w:rFonts w:ascii="Baltica RR" w:hAnsi="Baltica RR"/>
                <w:noProof w:val="0"/>
                <w:szCs w:val="20"/>
              </w:rPr>
              <w:t xml:space="preserve"> din </w:t>
            </w:r>
            <w:r w:rsidRPr="00C81BF3">
              <w:rPr>
                <w:rFonts w:ascii="Baltica RR" w:hAnsi="Baltica RR"/>
                <w:i/>
                <w:noProof w:val="0"/>
                <w:color w:val="0000FF"/>
                <w:szCs w:val="20"/>
              </w:rPr>
              <w:t xml:space="preserve">Ordinul MF 69/2021. </w:t>
            </w:r>
          </w:p>
        </w:tc>
        <w:tc>
          <w:tcPr>
            <w:tcW w:w="1418" w:type="dxa"/>
            <w:tcBorders>
              <w:top w:val="single" w:sz="4" w:space="0" w:color="auto"/>
              <w:left w:val="single" w:sz="4" w:space="0" w:color="auto"/>
              <w:bottom w:val="single" w:sz="4" w:space="0" w:color="auto"/>
              <w:right w:val="single" w:sz="4" w:space="0" w:color="auto"/>
            </w:tcBorders>
            <w:vAlign w:val="center"/>
          </w:tcPr>
          <w:p w14:paraId="39FAB1C0" w14:textId="77777777" w:rsidR="0078427B" w:rsidRPr="00C81BF3" w:rsidRDefault="0078427B" w:rsidP="00A030F8">
            <w:pPr>
              <w:ind w:left="-113" w:right="-113"/>
              <w:jc w:val="center"/>
              <w:rPr>
                <w:b/>
                <w:i/>
              </w:rPr>
            </w:pPr>
            <w:r w:rsidRPr="00C81BF3">
              <w:rPr>
                <w:b/>
                <w:i/>
              </w:rPr>
              <w:t>Obligatoriu</w:t>
            </w:r>
          </w:p>
        </w:tc>
      </w:tr>
      <w:tr w:rsidR="0078427B" w:rsidRPr="00C81BF3" w14:paraId="68288A5B" w14:textId="77777777" w:rsidTr="00EB12FE">
        <w:trPr>
          <w:trHeight w:val="70"/>
        </w:trPr>
        <w:tc>
          <w:tcPr>
            <w:tcW w:w="568" w:type="dxa"/>
            <w:tcBorders>
              <w:top w:val="single" w:sz="4" w:space="0" w:color="auto"/>
              <w:left w:val="single" w:sz="4" w:space="0" w:color="auto"/>
              <w:bottom w:val="single" w:sz="4" w:space="0" w:color="auto"/>
              <w:right w:val="single" w:sz="4" w:space="0" w:color="auto"/>
            </w:tcBorders>
            <w:vAlign w:val="center"/>
          </w:tcPr>
          <w:p w14:paraId="508F0C54" w14:textId="77777777" w:rsidR="0078427B" w:rsidRPr="00C81BF3" w:rsidRDefault="0078427B" w:rsidP="00A030F8">
            <w:pPr>
              <w:ind w:left="-120" w:right="-108"/>
              <w:jc w:val="center"/>
              <w:rPr>
                <w:b/>
                <w:spacing w:val="-4"/>
              </w:rPr>
            </w:pPr>
            <w:r>
              <w:rPr>
                <w:b/>
                <w:spacing w:val="-4"/>
              </w:rPr>
              <w:t>10</w:t>
            </w:r>
          </w:p>
        </w:tc>
        <w:tc>
          <w:tcPr>
            <w:tcW w:w="3402" w:type="dxa"/>
            <w:tcBorders>
              <w:top w:val="single" w:sz="4" w:space="0" w:color="auto"/>
              <w:left w:val="single" w:sz="4" w:space="0" w:color="auto"/>
              <w:bottom w:val="single" w:sz="4" w:space="0" w:color="auto"/>
              <w:right w:val="single" w:sz="4" w:space="0" w:color="auto"/>
            </w:tcBorders>
            <w:vAlign w:val="center"/>
          </w:tcPr>
          <w:p w14:paraId="1AD8D294" w14:textId="77777777" w:rsidR="0078427B" w:rsidRPr="00C81BF3" w:rsidRDefault="0078427B" w:rsidP="00A030F8">
            <w:pPr>
              <w:jc w:val="both"/>
              <w:rPr>
                <w:rFonts w:eastAsia="Calibri"/>
              </w:rPr>
            </w:pPr>
            <w:r w:rsidRPr="00C81BF3">
              <w:rPr>
                <w:rFonts w:eastAsia="Calibri"/>
              </w:rPr>
              <w:t>Vor fi excluși operatorii economici care nu  dispun de standarde de asigurare a calităţii</w:t>
            </w:r>
          </w:p>
        </w:tc>
        <w:tc>
          <w:tcPr>
            <w:tcW w:w="4252" w:type="dxa"/>
            <w:tcBorders>
              <w:top w:val="single" w:sz="4" w:space="0" w:color="auto"/>
              <w:left w:val="single" w:sz="4" w:space="0" w:color="auto"/>
              <w:bottom w:val="single" w:sz="4" w:space="0" w:color="auto"/>
              <w:right w:val="single" w:sz="4" w:space="0" w:color="auto"/>
            </w:tcBorders>
            <w:vAlign w:val="center"/>
          </w:tcPr>
          <w:p w14:paraId="0B132600" w14:textId="77777777" w:rsidR="0078427B" w:rsidRPr="00C81BF3" w:rsidRDefault="0078427B" w:rsidP="00A030F8">
            <w:pPr>
              <w:jc w:val="both"/>
              <w:rPr>
                <w:i/>
              </w:rPr>
            </w:pPr>
            <w:r w:rsidRPr="00C81BF3">
              <w:rPr>
                <w:lang w:eastAsia="ru-RU"/>
              </w:rPr>
              <w:t>- La depunerea ofertei și declararea în (DUAE)</w:t>
            </w:r>
          </w:p>
          <w:p w14:paraId="78A5843F" w14:textId="77777777" w:rsidR="0078427B" w:rsidRPr="00C81BF3" w:rsidRDefault="0078427B" w:rsidP="00A030F8">
            <w:pPr>
              <w:jc w:val="both"/>
              <w:rPr>
                <w:i/>
              </w:rPr>
            </w:pPr>
            <w:r w:rsidRPr="00C81BF3">
              <w:rPr>
                <w:i/>
              </w:rPr>
              <w:t xml:space="preserve"> - </w:t>
            </w:r>
            <w:r w:rsidRPr="00C81BF3">
              <w:t>Declarația de proprie răspundere</w:t>
            </w:r>
            <w:r w:rsidRPr="00C81BF3">
              <w:rPr>
                <w:i/>
              </w:rPr>
              <w:t xml:space="preserve"> - privind asigurarea garanției lucrărilor executate în termen de 12 luni.  </w:t>
            </w:r>
          </w:p>
          <w:p w14:paraId="00CF5236" w14:textId="77777777" w:rsidR="0078427B" w:rsidRPr="00C81BF3" w:rsidRDefault="0078427B" w:rsidP="00A030F8">
            <w:pPr>
              <w:jc w:val="both"/>
              <w:rPr>
                <w:u w:val="single"/>
                <w:shd w:val="clear" w:color="auto" w:fill="FFFFFF"/>
              </w:rPr>
            </w:pPr>
            <w:r w:rsidRPr="00C81BF3">
              <w:rPr>
                <w:i/>
              </w:rPr>
              <w:t xml:space="preserve"> - Toate viciile constatate la lucrările de reparație executate vor fi remediate de către antreprenorul general, din cont propriu</w:t>
            </w:r>
          </w:p>
        </w:tc>
        <w:tc>
          <w:tcPr>
            <w:tcW w:w="1418" w:type="dxa"/>
            <w:tcBorders>
              <w:top w:val="single" w:sz="4" w:space="0" w:color="auto"/>
              <w:left w:val="single" w:sz="4" w:space="0" w:color="auto"/>
              <w:bottom w:val="single" w:sz="4" w:space="0" w:color="auto"/>
              <w:right w:val="single" w:sz="4" w:space="0" w:color="auto"/>
            </w:tcBorders>
            <w:vAlign w:val="center"/>
          </w:tcPr>
          <w:p w14:paraId="2C9195B2" w14:textId="77777777" w:rsidR="0078427B" w:rsidRPr="00C81BF3" w:rsidRDefault="0078427B" w:rsidP="00A030F8">
            <w:pPr>
              <w:ind w:left="-113" w:right="-113"/>
              <w:jc w:val="center"/>
              <w:rPr>
                <w:b/>
                <w:i/>
              </w:rPr>
            </w:pPr>
            <w:r w:rsidRPr="00C81BF3">
              <w:rPr>
                <w:b/>
                <w:i/>
              </w:rPr>
              <w:t>Obligatoriu</w:t>
            </w:r>
          </w:p>
        </w:tc>
      </w:tr>
      <w:tr w:rsidR="0078427B" w:rsidRPr="00C81BF3" w14:paraId="78636410" w14:textId="77777777" w:rsidTr="00EB12FE">
        <w:trPr>
          <w:trHeight w:val="558"/>
        </w:trPr>
        <w:tc>
          <w:tcPr>
            <w:tcW w:w="568" w:type="dxa"/>
            <w:tcBorders>
              <w:top w:val="single" w:sz="4" w:space="0" w:color="auto"/>
              <w:left w:val="single" w:sz="4" w:space="0" w:color="auto"/>
              <w:bottom w:val="single" w:sz="4" w:space="0" w:color="auto"/>
              <w:right w:val="single" w:sz="4" w:space="0" w:color="auto"/>
            </w:tcBorders>
            <w:vAlign w:val="center"/>
          </w:tcPr>
          <w:p w14:paraId="7650AF57" w14:textId="77777777" w:rsidR="0078427B" w:rsidRPr="00C81BF3" w:rsidRDefault="0078427B" w:rsidP="0078427B">
            <w:pPr>
              <w:ind w:left="-120" w:right="-108"/>
              <w:jc w:val="center"/>
              <w:rPr>
                <w:b/>
                <w:spacing w:val="-4"/>
              </w:rPr>
            </w:pPr>
            <w:r w:rsidRPr="00C81BF3">
              <w:rPr>
                <w:b/>
                <w:spacing w:val="-4"/>
              </w:rPr>
              <w:t>1</w:t>
            </w:r>
            <w:r>
              <w:rPr>
                <w:b/>
                <w:spacing w:val="-4"/>
              </w:rPr>
              <w:t>1</w:t>
            </w:r>
          </w:p>
        </w:tc>
        <w:tc>
          <w:tcPr>
            <w:tcW w:w="3402" w:type="dxa"/>
            <w:tcBorders>
              <w:top w:val="single" w:sz="4" w:space="0" w:color="auto"/>
              <w:left w:val="single" w:sz="4" w:space="0" w:color="auto"/>
              <w:bottom w:val="single" w:sz="4" w:space="0" w:color="auto"/>
              <w:right w:val="single" w:sz="4" w:space="0" w:color="auto"/>
            </w:tcBorders>
            <w:vAlign w:val="center"/>
          </w:tcPr>
          <w:p w14:paraId="1063A2E1" w14:textId="77777777" w:rsidR="0078427B" w:rsidRPr="00C81BF3" w:rsidRDefault="0078427B" w:rsidP="00EE4C52">
            <w:pPr>
              <w:autoSpaceDE w:val="0"/>
              <w:autoSpaceDN w:val="0"/>
              <w:adjustRightInd w:val="0"/>
              <w:spacing w:line="228" w:lineRule="auto"/>
              <w:jc w:val="both"/>
            </w:pPr>
            <w:r w:rsidRPr="00C81BF3">
              <w:rPr>
                <w:rFonts w:eastAsia="Calibri"/>
              </w:rPr>
              <w:t xml:space="preserve">Va fi exclus din procedura de atribuire a contractului de achiziţii publice orice ofertant sau candidat despre care are cunoştinţă că, în ultimii 5 ani, a fost condamnat, prin hotărîrea </w:t>
            </w:r>
            <w:r w:rsidRPr="00C81BF3">
              <w:rPr>
                <w:rFonts w:eastAsia="Calibri"/>
              </w:rPr>
              <w:lastRenderedPageBreak/>
              <w:t>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252" w:type="dxa"/>
            <w:tcBorders>
              <w:top w:val="single" w:sz="4" w:space="0" w:color="auto"/>
              <w:left w:val="single" w:sz="4" w:space="0" w:color="auto"/>
              <w:bottom w:val="single" w:sz="4" w:space="0" w:color="auto"/>
              <w:right w:val="single" w:sz="4" w:space="0" w:color="auto"/>
            </w:tcBorders>
            <w:vAlign w:val="center"/>
          </w:tcPr>
          <w:p w14:paraId="596C5865" w14:textId="77777777" w:rsidR="0078427B" w:rsidRPr="00C81BF3" w:rsidRDefault="0078427B" w:rsidP="00A030F8">
            <w:pPr>
              <w:ind w:firstLine="317"/>
              <w:jc w:val="both"/>
              <w:rPr>
                <w:shd w:val="clear" w:color="auto" w:fill="FFFFFF"/>
              </w:rPr>
            </w:pPr>
            <w:r w:rsidRPr="00C81BF3">
              <w:rPr>
                <w:iCs/>
              </w:rPr>
              <w:lastRenderedPageBreak/>
              <w:t>La depunerea ofertei prin declararea în DUAE/la evaluare la solicitarea AC</w:t>
            </w:r>
          </w:p>
        </w:tc>
        <w:tc>
          <w:tcPr>
            <w:tcW w:w="1418" w:type="dxa"/>
            <w:tcBorders>
              <w:top w:val="single" w:sz="4" w:space="0" w:color="auto"/>
              <w:left w:val="single" w:sz="4" w:space="0" w:color="auto"/>
              <w:bottom w:val="single" w:sz="4" w:space="0" w:color="auto"/>
              <w:right w:val="single" w:sz="4" w:space="0" w:color="auto"/>
            </w:tcBorders>
            <w:vAlign w:val="center"/>
          </w:tcPr>
          <w:p w14:paraId="2C87FF8C" w14:textId="77777777" w:rsidR="0078427B" w:rsidRPr="00C81BF3" w:rsidRDefault="0078427B" w:rsidP="00A030F8">
            <w:pPr>
              <w:ind w:left="-113" w:right="-113"/>
              <w:jc w:val="center"/>
              <w:rPr>
                <w:b/>
                <w:i/>
              </w:rPr>
            </w:pPr>
            <w:r w:rsidRPr="00C81BF3">
              <w:rPr>
                <w:b/>
                <w:i/>
              </w:rPr>
              <w:t>Obligatoriu</w:t>
            </w:r>
          </w:p>
        </w:tc>
      </w:tr>
      <w:tr w:rsidR="0078427B" w:rsidRPr="00C81BF3" w14:paraId="135AC03C" w14:textId="77777777" w:rsidTr="00EB12FE">
        <w:trPr>
          <w:trHeight w:val="1200"/>
        </w:trPr>
        <w:tc>
          <w:tcPr>
            <w:tcW w:w="568" w:type="dxa"/>
            <w:tcBorders>
              <w:top w:val="single" w:sz="4" w:space="0" w:color="auto"/>
              <w:left w:val="single" w:sz="4" w:space="0" w:color="auto"/>
              <w:bottom w:val="single" w:sz="4" w:space="0" w:color="auto"/>
              <w:right w:val="single" w:sz="4" w:space="0" w:color="auto"/>
            </w:tcBorders>
            <w:vAlign w:val="center"/>
          </w:tcPr>
          <w:p w14:paraId="1802C196" w14:textId="77777777" w:rsidR="0078427B" w:rsidRPr="00C81BF3" w:rsidRDefault="0078427B" w:rsidP="0078427B">
            <w:pPr>
              <w:ind w:left="-120" w:right="-108"/>
              <w:jc w:val="center"/>
              <w:rPr>
                <w:b/>
                <w:spacing w:val="-4"/>
              </w:rPr>
            </w:pPr>
            <w:r w:rsidRPr="00C81BF3">
              <w:rPr>
                <w:b/>
                <w:spacing w:val="-4"/>
              </w:rPr>
              <w:t>1</w:t>
            </w:r>
            <w:r>
              <w:rPr>
                <w:b/>
                <w:spacing w:val="-4"/>
              </w:rPr>
              <w:t>2</w:t>
            </w:r>
          </w:p>
        </w:tc>
        <w:tc>
          <w:tcPr>
            <w:tcW w:w="3402" w:type="dxa"/>
            <w:tcBorders>
              <w:top w:val="single" w:sz="4" w:space="0" w:color="auto"/>
              <w:left w:val="single" w:sz="4" w:space="0" w:color="auto"/>
              <w:bottom w:val="single" w:sz="4" w:space="0" w:color="auto"/>
              <w:right w:val="single" w:sz="4" w:space="0" w:color="auto"/>
            </w:tcBorders>
          </w:tcPr>
          <w:p w14:paraId="3CC95010" w14:textId="77777777" w:rsidR="0078427B" w:rsidRPr="00C81BF3" w:rsidRDefault="0078427B" w:rsidP="00EE4C52">
            <w:pPr>
              <w:spacing w:line="228" w:lineRule="auto"/>
              <w:jc w:val="both"/>
              <w:rPr>
                <w:iCs/>
              </w:rPr>
            </w:pPr>
            <w:r w:rsidRPr="00C81BF3">
              <w:rPr>
                <w:rFonts w:eastAsia="Calibri"/>
              </w:rPr>
              <w:t>Va fi exclus orice operator economic care se află în proces de insolvabilitate ca urmare a hotărârii judecătoreşti.</w:t>
            </w:r>
          </w:p>
        </w:tc>
        <w:tc>
          <w:tcPr>
            <w:tcW w:w="4252" w:type="dxa"/>
            <w:tcBorders>
              <w:top w:val="single" w:sz="4" w:space="0" w:color="auto"/>
              <w:left w:val="single" w:sz="4" w:space="0" w:color="auto"/>
              <w:bottom w:val="single" w:sz="4" w:space="0" w:color="auto"/>
              <w:right w:val="single" w:sz="4" w:space="0" w:color="auto"/>
            </w:tcBorders>
            <w:vAlign w:val="center"/>
          </w:tcPr>
          <w:p w14:paraId="121154F9" w14:textId="77777777" w:rsidR="0078427B" w:rsidRPr="00C81BF3" w:rsidRDefault="0078427B" w:rsidP="00A030F8">
            <w:pPr>
              <w:shd w:val="clear" w:color="auto" w:fill="FFFFFF"/>
              <w:tabs>
                <w:tab w:val="left" w:pos="612"/>
              </w:tabs>
              <w:jc w:val="both"/>
              <w:rPr>
                <w:iCs/>
              </w:rPr>
            </w:pPr>
            <w:r w:rsidRPr="00C81BF3">
              <w:rPr>
                <w:iCs/>
              </w:rPr>
              <w:t>La depunerea ofertei prin declararea în DUAE</w:t>
            </w:r>
          </w:p>
        </w:tc>
        <w:tc>
          <w:tcPr>
            <w:tcW w:w="1418" w:type="dxa"/>
            <w:tcBorders>
              <w:top w:val="single" w:sz="4" w:space="0" w:color="auto"/>
              <w:left w:val="single" w:sz="4" w:space="0" w:color="auto"/>
              <w:bottom w:val="single" w:sz="4" w:space="0" w:color="auto"/>
              <w:right w:val="single" w:sz="4" w:space="0" w:color="auto"/>
            </w:tcBorders>
            <w:vAlign w:val="center"/>
          </w:tcPr>
          <w:p w14:paraId="3DF5A228" w14:textId="77777777" w:rsidR="0078427B" w:rsidRPr="00C81BF3" w:rsidRDefault="0078427B" w:rsidP="00A030F8">
            <w:pPr>
              <w:ind w:left="-113" w:right="-113"/>
              <w:jc w:val="center"/>
              <w:rPr>
                <w:b/>
                <w:i/>
              </w:rPr>
            </w:pPr>
            <w:r w:rsidRPr="00C81BF3">
              <w:rPr>
                <w:b/>
                <w:i/>
              </w:rPr>
              <w:t>Obligatoriu</w:t>
            </w:r>
          </w:p>
        </w:tc>
      </w:tr>
      <w:tr w:rsidR="0078427B" w:rsidRPr="00C81BF3" w14:paraId="10C934A6" w14:textId="77777777" w:rsidTr="00EB12FE">
        <w:trPr>
          <w:trHeight w:val="1200"/>
        </w:trPr>
        <w:tc>
          <w:tcPr>
            <w:tcW w:w="568" w:type="dxa"/>
            <w:tcBorders>
              <w:top w:val="single" w:sz="4" w:space="0" w:color="auto"/>
              <w:left w:val="single" w:sz="4" w:space="0" w:color="auto"/>
              <w:bottom w:val="single" w:sz="4" w:space="0" w:color="auto"/>
              <w:right w:val="single" w:sz="4" w:space="0" w:color="auto"/>
            </w:tcBorders>
            <w:vAlign w:val="center"/>
          </w:tcPr>
          <w:p w14:paraId="1B8D8043" w14:textId="77777777" w:rsidR="0078427B" w:rsidRPr="00C81BF3" w:rsidRDefault="0078427B" w:rsidP="0078427B">
            <w:pPr>
              <w:ind w:left="-120" w:right="-108"/>
              <w:jc w:val="center"/>
              <w:rPr>
                <w:b/>
                <w:spacing w:val="-4"/>
              </w:rPr>
            </w:pPr>
            <w:r w:rsidRPr="00C81BF3">
              <w:rPr>
                <w:b/>
                <w:spacing w:val="-4"/>
              </w:rPr>
              <w:t>1</w:t>
            </w:r>
            <w:r>
              <w:rPr>
                <w:b/>
                <w:spacing w:val="-4"/>
              </w:rPr>
              <w:t>3</w:t>
            </w:r>
          </w:p>
        </w:tc>
        <w:tc>
          <w:tcPr>
            <w:tcW w:w="3402" w:type="dxa"/>
            <w:tcBorders>
              <w:top w:val="single" w:sz="4" w:space="0" w:color="auto"/>
              <w:left w:val="single" w:sz="4" w:space="0" w:color="auto"/>
              <w:bottom w:val="single" w:sz="4" w:space="0" w:color="auto"/>
              <w:right w:val="single" w:sz="4" w:space="0" w:color="auto"/>
            </w:tcBorders>
          </w:tcPr>
          <w:p w14:paraId="1E7E423D" w14:textId="77777777" w:rsidR="0078427B" w:rsidRPr="00C81BF3" w:rsidRDefault="0078427B" w:rsidP="00EE4C52">
            <w:pPr>
              <w:autoSpaceDE w:val="0"/>
              <w:autoSpaceDN w:val="0"/>
              <w:adjustRightInd w:val="0"/>
              <w:spacing w:line="228" w:lineRule="auto"/>
              <w:jc w:val="both"/>
            </w:pPr>
            <w:r w:rsidRPr="00C81BF3">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252" w:type="dxa"/>
            <w:tcBorders>
              <w:top w:val="single" w:sz="4" w:space="0" w:color="auto"/>
              <w:left w:val="single" w:sz="4" w:space="0" w:color="auto"/>
              <w:bottom w:val="single" w:sz="4" w:space="0" w:color="auto"/>
              <w:right w:val="single" w:sz="4" w:space="0" w:color="auto"/>
            </w:tcBorders>
            <w:vAlign w:val="center"/>
          </w:tcPr>
          <w:p w14:paraId="6CBFE4F7" w14:textId="77777777" w:rsidR="0078427B" w:rsidRPr="00C81BF3" w:rsidRDefault="0078427B" w:rsidP="00A030F8">
            <w:pPr>
              <w:jc w:val="both"/>
            </w:pPr>
            <w:r w:rsidRPr="00C81BF3">
              <w:t xml:space="preserve">Declaraţie în conformitate cu </w:t>
            </w:r>
            <w:r w:rsidRPr="00C81BF3">
              <w:rPr>
                <w:b/>
                <w:color w:val="0000FF"/>
              </w:rPr>
              <w:t xml:space="preserve">Anexa nr. 3 </w:t>
            </w:r>
            <w:r w:rsidRPr="00C81BF3">
              <w:t>autentificată prin aplicarea semnăturii electronice a Participantului – depunere obligatorie după desemnare în calitate de ofertant/ofert</w:t>
            </w:r>
            <w:r>
              <w:t>ant asociat desemnat câștigător</w:t>
            </w:r>
          </w:p>
        </w:tc>
        <w:tc>
          <w:tcPr>
            <w:tcW w:w="1418" w:type="dxa"/>
            <w:tcBorders>
              <w:top w:val="single" w:sz="4" w:space="0" w:color="auto"/>
              <w:left w:val="single" w:sz="4" w:space="0" w:color="auto"/>
              <w:bottom w:val="single" w:sz="4" w:space="0" w:color="auto"/>
              <w:right w:val="single" w:sz="4" w:space="0" w:color="auto"/>
            </w:tcBorders>
            <w:vAlign w:val="center"/>
          </w:tcPr>
          <w:p w14:paraId="18BFCA86" w14:textId="77777777" w:rsidR="0078427B" w:rsidRPr="00C81BF3" w:rsidRDefault="0078427B" w:rsidP="00A030F8">
            <w:pPr>
              <w:jc w:val="center"/>
              <w:rPr>
                <w:rFonts w:ascii="Baltica RR" w:hAnsi="Baltica RR"/>
                <w:b/>
                <w:i/>
                <w:noProof w:val="0"/>
              </w:rPr>
            </w:pPr>
            <w:r w:rsidRPr="00C81BF3">
              <w:rPr>
                <w:rFonts w:ascii="Baltica RR" w:hAnsi="Baltica RR"/>
                <w:b/>
                <w:i/>
                <w:noProof w:val="0"/>
                <w:lang w:eastAsia="zh-CN"/>
              </w:rPr>
              <w:t>Da</w:t>
            </w:r>
            <w:r w:rsidRPr="00C81BF3">
              <w:rPr>
                <w:rFonts w:ascii="Baltica RR" w:hAnsi="Baltica RR"/>
                <w:noProof w:val="0"/>
                <w:lang w:eastAsia="zh-CN"/>
              </w:rPr>
              <w:t xml:space="preserve"> – </w:t>
            </w:r>
            <w:r w:rsidRPr="00C81BF3">
              <w:rPr>
                <w:rFonts w:ascii="Baltica RR" w:hAnsi="Baltica RR"/>
                <w:i/>
                <w:noProof w:val="0"/>
                <w:lang w:eastAsia="zh-CN"/>
              </w:rPr>
              <w:t xml:space="preserve">depunere obligatorie după desemnare în calitate de </w:t>
            </w:r>
            <w:proofErr w:type="spellStart"/>
            <w:r w:rsidRPr="00C81BF3">
              <w:rPr>
                <w:rFonts w:ascii="Baltica RR" w:hAnsi="Baltica RR"/>
                <w:i/>
                <w:noProof w:val="0"/>
                <w:lang w:eastAsia="zh-CN"/>
              </w:rPr>
              <w:t>cîștigător</w:t>
            </w:r>
            <w:proofErr w:type="spellEnd"/>
          </w:p>
        </w:tc>
      </w:tr>
    </w:tbl>
    <w:p w14:paraId="11F5801A" w14:textId="77777777" w:rsidR="00FE45C9" w:rsidRPr="00EE4C52" w:rsidRDefault="00FE45C9" w:rsidP="00FE45C9">
      <w:pPr>
        <w:shd w:val="clear" w:color="auto" w:fill="FFFFFF"/>
        <w:tabs>
          <w:tab w:val="right" w:pos="426"/>
        </w:tabs>
        <w:spacing w:before="120"/>
        <w:jc w:val="both"/>
        <w:rPr>
          <w:i/>
          <w:color w:val="0000FF"/>
          <w:sz w:val="22"/>
          <w:szCs w:val="22"/>
          <w:u w:val="single"/>
        </w:rPr>
      </w:pPr>
      <w:r w:rsidRPr="00EE4C52">
        <w:rPr>
          <w:b/>
          <w:i/>
          <w:noProof w:val="0"/>
          <w:color w:val="000000"/>
          <w:sz w:val="22"/>
          <w:szCs w:val="22"/>
          <w:lang w:eastAsia="ru-RU"/>
        </w:rPr>
        <w:t xml:space="preserve">NOTĂ: </w:t>
      </w:r>
      <w:r w:rsidRPr="00EE4C52">
        <w:rPr>
          <w:i/>
          <w:sz w:val="22"/>
          <w:szCs w:val="22"/>
        </w:rPr>
        <w:t xml:space="preserve">în cazul existenței datelor cu caracter personal sau informațiilor care prezintă secret comercial informația se remite direct autorității contractante pe poșta electronică </w:t>
      </w:r>
      <w:hyperlink r:id="rId12" w:history="1">
        <w:r w:rsidRPr="00EE4C52">
          <w:rPr>
            <w:i/>
            <w:color w:val="0000FF"/>
            <w:sz w:val="22"/>
            <w:szCs w:val="22"/>
            <w:u w:val="single"/>
          </w:rPr>
          <w:t>achizitiicnas@cnas.gov.md</w:t>
        </w:r>
      </w:hyperlink>
    </w:p>
    <w:p w14:paraId="09A9F2F1" w14:textId="77777777" w:rsidR="001F7D5F" w:rsidRPr="00C81BF3" w:rsidRDefault="001F7D5F" w:rsidP="00FE45C9">
      <w:pPr>
        <w:shd w:val="clear" w:color="auto" w:fill="FFFFFF"/>
        <w:tabs>
          <w:tab w:val="right" w:pos="426"/>
        </w:tabs>
        <w:spacing w:before="120"/>
        <w:jc w:val="both"/>
        <w:rPr>
          <w:b/>
          <w:i/>
          <w:noProof w:val="0"/>
          <w:color w:val="000000"/>
          <w:sz w:val="16"/>
          <w:szCs w:val="16"/>
          <w:lang w:eastAsia="ru-RU"/>
        </w:rPr>
      </w:pPr>
    </w:p>
    <w:p w14:paraId="57D9BBED" w14:textId="77777777" w:rsidR="00FE45C9" w:rsidRPr="00C81BF3" w:rsidRDefault="00FE45C9" w:rsidP="00FE45C9">
      <w:pPr>
        <w:shd w:val="clear" w:color="auto" w:fill="FFFFFF"/>
        <w:tabs>
          <w:tab w:val="right" w:pos="426"/>
        </w:tabs>
        <w:spacing w:before="120"/>
        <w:jc w:val="right"/>
        <w:rPr>
          <w:b/>
          <w:i/>
          <w:noProof w:val="0"/>
          <w:color w:val="000000"/>
          <w:sz w:val="16"/>
          <w:szCs w:val="16"/>
          <w:lang w:eastAsia="ru-RU"/>
        </w:rPr>
      </w:pPr>
      <w:r w:rsidRPr="00C81BF3">
        <w:rPr>
          <w:b/>
          <w:color w:val="0000FF"/>
        </w:rPr>
        <w:t>Anexa nr. 3</w:t>
      </w:r>
    </w:p>
    <w:p w14:paraId="570B4BA9" w14:textId="77777777" w:rsidR="00FE45C9" w:rsidRPr="00C81BF3" w:rsidRDefault="00FE45C9" w:rsidP="00FE45C9">
      <w:pPr>
        <w:shd w:val="clear" w:color="auto" w:fill="FFFFFF"/>
        <w:tabs>
          <w:tab w:val="right" w:pos="426"/>
        </w:tabs>
        <w:spacing w:before="120"/>
        <w:jc w:val="both"/>
        <w:rPr>
          <w:b/>
          <w:i/>
          <w:noProof w:val="0"/>
          <w:color w:val="000000"/>
          <w:sz w:val="16"/>
          <w:szCs w:val="16"/>
          <w:lang w:eastAsia="ru-RU"/>
        </w:rPr>
      </w:pPr>
    </w:p>
    <w:p w14:paraId="6762870E" w14:textId="77777777" w:rsidR="00FE45C9" w:rsidRPr="00C81BF3" w:rsidRDefault="00FE45C9" w:rsidP="00FE45C9">
      <w:pPr>
        <w:jc w:val="right"/>
        <w:rPr>
          <w:lang w:eastAsia="ru-RU"/>
        </w:rPr>
      </w:pPr>
      <w:r w:rsidRPr="00C81BF3">
        <w:rPr>
          <w:lang w:eastAsia="ru-RU"/>
        </w:rPr>
        <w:t xml:space="preserve">APROBAT </w:t>
      </w:r>
    </w:p>
    <w:p w14:paraId="49E41D2B" w14:textId="77777777" w:rsidR="00FE45C9" w:rsidRPr="00C81BF3" w:rsidRDefault="00FE45C9" w:rsidP="00FE45C9">
      <w:pPr>
        <w:jc w:val="right"/>
        <w:rPr>
          <w:lang w:eastAsia="ru-RU"/>
        </w:rPr>
      </w:pPr>
      <w:r w:rsidRPr="00C81BF3">
        <w:rPr>
          <w:lang w:eastAsia="ru-RU"/>
        </w:rPr>
        <w:t xml:space="preserve">prin Ordinul </w:t>
      </w:r>
    </w:p>
    <w:p w14:paraId="4F3FE8D7" w14:textId="77777777" w:rsidR="00FE45C9" w:rsidRPr="00C81BF3" w:rsidRDefault="00FE45C9" w:rsidP="00FE45C9">
      <w:pPr>
        <w:jc w:val="right"/>
        <w:rPr>
          <w:lang w:eastAsia="ru-RU"/>
        </w:rPr>
      </w:pPr>
      <w:r w:rsidRPr="00C81BF3">
        <w:rPr>
          <w:lang w:eastAsia="ru-RU"/>
        </w:rPr>
        <w:t>Ministrului Finanțelor</w:t>
      </w:r>
    </w:p>
    <w:p w14:paraId="61D4615C" w14:textId="77777777" w:rsidR="00FE45C9" w:rsidRPr="00C81BF3" w:rsidRDefault="00FE45C9" w:rsidP="00FE45C9">
      <w:pPr>
        <w:jc w:val="right"/>
        <w:rPr>
          <w:sz w:val="28"/>
          <w:szCs w:val="28"/>
          <w:lang w:eastAsia="ru-RU"/>
        </w:rPr>
      </w:pPr>
      <w:r w:rsidRPr="00C81BF3">
        <w:rPr>
          <w:lang w:eastAsia="ru-RU"/>
        </w:rPr>
        <w:t xml:space="preserve">                                               nr. 145  din 24 noiembrie 2020</w:t>
      </w:r>
      <w:r w:rsidRPr="00C81BF3">
        <w:rPr>
          <w:sz w:val="26"/>
          <w:szCs w:val="26"/>
          <w:lang w:eastAsia="ru-RU"/>
        </w:rPr>
        <w:t xml:space="preserve"> </w:t>
      </w:r>
    </w:p>
    <w:p w14:paraId="2BA7FDC9" w14:textId="77777777" w:rsidR="00FE45C9" w:rsidRPr="00C81BF3" w:rsidRDefault="00FE45C9" w:rsidP="00FE45C9">
      <w:pPr>
        <w:keepNext/>
        <w:spacing w:line="240" w:lineRule="exact"/>
        <w:jc w:val="center"/>
        <w:outlineLvl w:val="0"/>
        <w:rPr>
          <w:rFonts w:eastAsia="Calibri"/>
          <w:b/>
          <w:bCs/>
          <w:sz w:val="26"/>
          <w:szCs w:val="26"/>
          <w:lang w:eastAsia="ro-RO"/>
        </w:rPr>
      </w:pPr>
      <w:bookmarkStart w:id="4" w:name="_Toc449632652"/>
      <w:bookmarkStart w:id="5" w:name="_Toc449633144"/>
      <w:bookmarkStart w:id="6" w:name="_Toc449692099"/>
      <w:r w:rsidRPr="00C81BF3">
        <w:rPr>
          <w:rFonts w:eastAsia="Calibri"/>
          <w:b/>
          <w:bCs/>
          <w:sz w:val="26"/>
          <w:szCs w:val="26"/>
          <w:lang w:eastAsia="ro-RO"/>
        </w:rPr>
        <w:t>DECLARAŢIE</w:t>
      </w:r>
      <w:bookmarkEnd w:id="4"/>
      <w:bookmarkEnd w:id="5"/>
      <w:bookmarkEnd w:id="6"/>
    </w:p>
    <w:p w14:paraId="66BFC90E" w14:textId="77777777" w:rsidR="00FE45C9" w:rsidRPr="00C81BF3" w:rsidRDefault="00FE45C9" w:rsidP="00FE45C9">
      <w:pPr>
        <w:keepNext/>
        <w:spacing w:line="240" w:lineRule="exact"/>
        <w:jc w:val="center"/>
        <w:outlineLvl w:val="0"/>
        <w:rPr>
          <w:rFonts w:eastAsia="Calibri"/>
          <w:b/>
          <w:bCs/>
          <w:sz w:val="26"/>
          <w:szCs w:val="26"/>
          <w:lang w:eastAsia="ro-RO"/>
        </w:rPr>
      </w:pPr>
      <w:bookmarkStart w:id="7" w:name="_Toc449632653"/>
      <w:bookmarkStart w:id="8" w:name="_Toc449633145"/>
      <w:bookmarkStart w:id="9" w:name="_Toc449692100"/>
      <w:r w:rsidRPr="00C81BF3">
        <w:rPr>
          <w:rFonts w:eastAsia="PMingLiU"/>
          <w:b/>
          <w:bCs/>
          <w:sz w:val="26"/>
          <w:szCs w:val="26"/>
          <w:lang w:eastAsia="zh-CN"/>
        </w:rPr>
        <w:t xml:space="preserve">privind confirmarea identității beneficiarilor efectivi și neîncadrarea acestora în situația condamnării  </w:t>
      </w:r>
      <w:bookmarkEnd w:id="7"/>
      <w:bookmarkEnd w:id="8"/>
      <w:bookmarkEnd w:id="9"/>
      <w:r w:rsidRPr="00C81BF3">
        <w:rPr>
          <w:rFonts w:eastAsia="PMingLiU"/>
          <w:b/>
          <w:bCs/>
          <w:sz w:val="26"/>
          <w:szCs w:val="26"/>
          <w:lang w:eastAsia="zh-CN"/>
        </w:rPr>
        <w:t>pentru participarea la activităţi ale unei organizaţii sau grupări criminale, pentru corupţie, fraudă şi/sau spălare de bani.</w:t>
      </w:r>
    </w:p>
    <w:p w14:paraId="66911166" w14:textId="77777777" w:rsidR="00FE45C9" w:rsidRPr="00C81BF3" w:rsidRDefault="00FE45C9" w:rsidP="00FE45C9">
      <w:pPr>
        <w:keepNext/>
        <w:spacing w:line="240" w:lineRule="exact"/>
        <w:jc w:val="both"/>
        <w:outlineLvl w:val="0"/>
        <w:rPr>
          <w:rFonts w:eastAsia="Calibri"/>
          <w:b/>
          <w:bCs/>
          <w:sz w:val="26"/>
          <w:szCs w:val="26"/>
          <w:lang w:eastAsia="ro-RO"/>
        </w:rPr>
      </w:pPr>
    </w:p>
    <w:p w14:paraId="665564CC" w14:textId="77777777" w:rsidR="00FE45C9" w:rsidRPr="00C81BF3" w:rsidRDefault="00FE45C9" w:rsidP="00FE45C9">
      <w:pPr>
        <w:shd w:val="clear" w:color="auto" w:fill="FFFFFF"/>
        <w:tabs>
          <w:tab w:val="left" w:leader="dot" w:pos="7862"/>
        </w:tabs>
        <w:ind w:firstLine="1080"/>
        <w:jc w:val="both"/>
        <w:rPr>
          <w:rFonts w:eastAsia="Calibri"/>
          <w:sz w:val="26"/>
          <w:szCs w:val="26"/>
          <w:lang w:eastAsia="ru-RU"/>
        </w:rPr>
      </w:pPr>
      <w:r w:rsidRPr="00C81BF3">
        <w:rPr>
          <w:rFonts w:eastAsia="Calibri"/>
          <w:sz w:val="26"/>
          <w:szCs w:val="26"/>
          <w:lang w:eastAsia="ru-RU"/>
        </w:rPr>
        <w:t xml:space="preserve">Subsemnatul, ________________ reprezentant împuternicit al _____________ </w:t>
      </w:r>
      <w:r w:rsidRPr="00C81BF3">
        <w:rPr>
          <w:rFonts w:eastAsia="Calibri"/>
          <w:i/>
          <w:sz w:val="26"/>
          <w:szCs w:val="26"/>
          <w:lang w:eastAsia="ru-RU"/>
        </w:rPr>
        <w:t>(denumirea operatorului economic</w:t>
      </w:r>
      <w:r w:rsidRPr="00C81BF3">
        <w:rPr>
          <w:rFonts w:eastAsia="Calibri"/>
          <w:sz w:val="26"/>
          <w:szCs w:val="26"/>
          <w:lang w:eastAsia="ru-RU"/>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508D1C7" w14:textId="77777777" w:rsidR="00FE45C9" w:rsidRPr="00EE4C52" w:rsidRDefault="00FE45C9" w:rsidP="00FE45C9">
      <w:pPr>
        <w:shd w:val="clear" w:color="auto" w:fill="FFFFFF"/>
        <w:ind w:firstLine="1077"/>
        <w:rPr>
          <w:rFonts w:eastAsia="Calibri"/>
          <w:spacing w:val="-1"/>
          <w:sz w:val="4"/>
          <w:szCs w:val="4"/>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85"/>
        <w:gridCol w:w="5429"/>
      </w:tblGrid>
      <w:tr w:rsidR="00FE45C9" w:rsidRPr="00C81BF3" w14:paraId="1F8A63AF" w14:textId="77777777" w:rsidTr="008E643F">
        <w:tc>
          <w:tcPr>
            <w:tcW w:w="4085" w:type="dxa"/>
            <w:shd w:val="clear" w:color="auto" w:fill="D0CECE"/>
          </w:tcPr>
          <w:p w14:paraId="6E64C02B" w14:textId="77777777" w:rsidR="00FE45C9" w:rsidRPr="00C81BF3" w:rsidRDefault="00FE45C9" w:rsidP="00A030F8">
            <w:pPr>
              <w:jc w:val="center"/>
              <w:rPr>
                <w:rFonts w:eastAsia="Calibri"/>
                <w:spacing w:val="-1"/>
                <w:lang w:eastAsia="ru-RU"/>
              </w:rPr>
            </w:pPr>
            <w:r w:rsidRPr="00C81BF3">
              <w:rPr>
                <w:rFonts w:eastAsia="Calibri"/>
                <w:spacing w:val="-1"/>
                <w:lang w:eastAsia="ru-RU"/>
              </w:rPr>
              <w:t>Numele și prenumele beneficiarului efectiv</w:t>
            </w:r>
          </w:p>
        </w:tc>
        <w:tc>
          <w:tcPr>
            <w:tcW w:w="5429" w:type="dxa"/>
            <w:shd w:val="clear" w:color="auto" w:fill="D0CECE"/>
          </w:tcPr>
          <w:p w14:paraId="2A2D1BA5" w14:textId="77777777" w:rsidR="00FE45C9" w:rsidRPr="00C81BF3" w:rsidRDefault="00FE45C9" w:rsidP="00A030F8">
            <w:pPr>
              <w:jc w:val="center"/>
              <w:rPr>
                <w:rFonts w:eastAsia="Calibri"/>
                <w:spacing w:val="-1"/>
                <w:lang w:eastAsia="ru-RU"/>
              </w:rPr>
            </w:pPr>
            <w:r w:rsidRPr="00C81BF3">
              <w:rPr>
                <w:rFonts w:eastAsia="Calibri"/>
                <w:spacing w:val="-1"/>
                <w:lang w:eastAsia="ru-RU"/>
              </w:rPr>
              <w:t>IDNP al beneficiarului efectiv</w:t>
            </w:r>
          </w:p>
        </w:tc>
      </w:tr>
      <w:tr w:rsidR="00FE45C9" w:rsidRPr="00C81BF3" w14:paraId="03792BF2" w14:textId="77777777" w:rsidTr="008E643F">
        <w:tc>
          <w:tcPr>
            <w:tcW w:w="4085" w:type="dxa"/>
            <w:shd w:val="clear" w:color="auto" w:fill="auto"/>
          </w:tcPr>
          <w:p w14:paraId="1B1EE2C7" w14:textId="77777777" w:rsidR="00FE45C9" w:rsidRPr="00C81BF3" w:rsidRDefault="00FE45C9" w:rsidP="00A030F8">
            <w:pPr>
              <w:rPr>
                <w:rFonts w:eastAsia="Calibri"/>
                <w:spacing w:val="-1"/>
                <w:sz w:val="26"/>
                <w:szCs w:val="26"/>
                <w:lang w:eastAsia="ru-RU"/>
              </w:rPr>
            </w:pPr>
          </w:p>
        </w:tc>
        <w:tc>
          <w:tcPr>
            <w:tcW w:w="5429" w:type="dxa"/>
            <w:shd w:val="clear" w:color="auto" w:fill="auto"/>
          </w:tcPr>
          <w:p w14:paraId="0AEEBA99" w14:textId="77777777" w:rsidR="00FE45C9" w:rsidRPr="00C81BF3" w:rsidRDefault="00FE45C9" w:rsidP="00A030F8">
            <w:pPr>
              <w:rPr>
                <w:rFonts w:eastAsia="Calibri"/>
                <w:spacing w:val="-1"/>
                <w:sz w:val="26"/>
                <w:szCs w:val="26"/>
                <w:lang w:eastAsia="ru-RU"/>
              </w:rPr>
            </w:pPr>
          </w:p>
        </w:tc>
      </w:tr>
      <w:tr w:rsidR="00FE45C9" w:rsidRPr="00C81BF3" w14:paraId="277A2FA2" w14:textId="77777777" w:rsidTr="008E643F">
        <w:tc>
          <w:tcPr>
            <w:tcW w:w="4085" w:type="dxa"/>
            <w:shd w:val="clear" w:color="auto" w:fill="auto"/>
          </w:tcPr>
          <w:p w14:paraId="5A978468" w14:textId="77777777" w:rsidR="00FE45C9" w:rsidRPr="00C81BF3" w:rsidRDefault="00FE45C9" w:rsidP="00A030F8">
            <w:pPr>
              <w:rPr>
                <w:rFonts w:eastAsia="Calibri"/>
                <w:spacing w:val="-1"/>
                <w:sz w:val="26"/>
                <w:szCs w:val="26"/>
                <w:lang w:eastAsia="ru-RU"/>
              </w:rPr>
            </w:pPr>
          </w:p>
        </w:tc>
        <w:tc>
          <w:tcPr>
            <w:tcW w:w="5429" w:type="dxa"/>
            <w:shd w:val="clear" w:color="auto" w:fill="auto"/>
          </w:tcPr>
          <w:p w14:paraId="01BF6B0B" w14:textId="77777777" w:rsidR="00FE45C9" w:rsidRPr="00C81BF3" w:rsidRDefault="00FE45C9" w:rsidP="00A030F8">
            <w:pPr>
              <w:rPr>
                <w:rFonts w:eastAsia="Calibri"/>
                <w:spacing w:val="-1"/>
                <w:sz w:val="26"/>
                <w:szCs w:val="26"/>
                <w:lang w:eastAsia="ru-RU"/>
              </w:rPr>
            </w:pPr>
          </w:p>
        </w:tc>
      </w:tr>
    </w:tbl>
    <w:p w14:paraId="15821AE5" w14:textId="77777777" w:rsidR="00FE45C9" w:rsidRPr="00EE4C52" w:rsidRDefault="00FE45C9" w:rsidP="00FE45C9">
      <w:pPr>
        <w:shd w:val="clear" w:color="auto" w:fill="FFFFFF"/>
        <w:ind w:firstLine="1077"/>
        <w:rPr>
          <w:rFonts w:eastAsia="Calibri"/>
          <w:spacing w:val="-1"/>
          <w:sz w:val="4"/>
          <w:szCs w:val="4"/>
          <w:lang w:eastAsia="ru-RU"/>
        </w:rPr>
      </w:pPr>
    </w:p>
    <w:p w14:paraId="3B4E80C8" w14:textId="77777777" w:rsidR="00FE45C9" w:rsidRPr="00C92013" w:rsidRDefault="00FE45C9" w:rsidP="00FE45C9">
      <w:pPr>
        <w:rPr>
          <w:rFonts w:eastAsia="MS Mincho"/>
          <w:sz w:val="22"/>
          <w:szCs w:val="22"/>
          <w:lang w:eastAsia="zh-CN"/>
        </w:rPr>
      </w:pPr>
      <w:r w:rsidRPr="00C92013">
        <w:rPr>
          <w:rFonts w:eastAsia="MS Mincho"/>
          <w:sz w:val="22"/>
          <w:szCs w:val="22"/>
          <w:lang w:eastAsia="zh-CN"/>
        </w:rPr>
        <w:t>Data completării:</w:t>
      </w:r>
      <w:r w:rsidRPr="00C92013">
        <w:rPr>
          <w:rFonts w:eastAsia="MS Mincho"/>
          <w:sz w:val="22"/>
          <w:szCs w:val="22"/>
          <w:lang w:eastAsia="zh-CN"/>
        </w:rPr>
        <w:tab/>
      </w:r>
      <w:r w:rsidRPr="00C92013">
        <w:rPr>
          <w:rFonts w:eastAsia="MS Mincho"/>
          <w:sz w:val="22"/>
          <w:szCs w:val="22"/>
          <w:lang w:eastAsia="zh-CN"/>
        </w:rPr>
        <w:tab/>
      </w:r>
      <w:r>
        <w:rPr>
          <w:rFonts w:eastAsia="MS Mincho"/>
          <w:sz w:val="22"/>
          <w:szCs w:val="22"/>
          <w:lang w:eastAsia="zh-CN"/>
        </w:rPr>
        <w:t xml:space="preserve">     </w:t>
      </w:r>
      <w:r w:rsidRPr="00C92013">
        <w:rPr>
          <w:rFonts w:eastAsia="MS Mincho"/>
          <w:sz w:val="22"/>
          <w:szCs w:val="22"/>
          <w:lang w:eastAsia="zh-CN"/>
        </w:rPr>
        <w:t>______________________</w:t>
      </w:r>
    </w:p>
    <w:p w14:paraId="4DAF5E55" w14:textId="77777777" w:rsidR="00FE45C9" w:rsidRPr="00C92013" w:rsidRDefault="00FE45C9" w:rsidP="00FE45C9">
      <w:pPr>
        <w:jc w:val="both"/>
        <w:rPr>
          <w:rFonts w:eastAsia="PMingLiU"/>
          <w:sz w:val="22"/>
          <w:szCs w:val="22"/>
          <w:lang w:eastAsia="zh-CN"/>
        </w:rPr>
      </w:pPr>
      <w:r w:rsidRPr="00C92013">
        <w:rPr>
          <w:rFonts w:eastAsia="PMingLiU"/>
          <w:sz w:val="22"/>
          <w:szCs w:val="22"/>
          <w:lang w:eastAsia="zh-CN"/>
        </w:rPr>
        <w:lastRenderedPageBreak/>
        <w:t>Semnat:</w:t>
      </w:r>
      <w:r w:rsidRPr="00C92013">
        <w:rPr>
          <w:rFonts w:eastAsia="PMingLiU"/>
          <w:sz w:val="22"/>
          <w:szCs w:val="22"/>
          <w:lang w:eastAsia="zh-CN"/>
        </w:rPr>
        <w:tab/>
      </w:r>
      <w:r w:rsidRPr="00C92013">
        <w:rPr>
          <w:rFonts w:eastAsia="PMingLiU"/>
          <w:sz w:val="22"/>
          <w:szCs w:val="22"/>
          <w:lang w:eastAsia="zh-CN"/>
        </w:rPr>
        <w:tab/>
      </w:r>
      <w:r w:rsidRPr="00C92013">
        <w:rPr>
          <w:rFonts w:eastAsia="PMingLiU"/>
          <w:sz w:val="22"/>
          <w:szCs w:val="22"/>
          <w:lang w:eastAsia="zh-CN"/>
        </w:rPr>
        <w:tab/>
      </w:r>
      <w:r>
        <w:rPr>
          <w:rFonts w:eastAsia="PMingLiU"/>
          <w:sz w:val="22"/>
          <w:szCs w:val="22"/>
          <w:lang w:eastAsia="zh-CN"/>
        </w:rPr>
        <w:t xml:space="preserve">    _______________________</w:t>
      </w:r>
    </w:p>
    <w:p w14:paraId="5BC2CF60" w14:textId="77777777" w:rsidR="00FE45C9" w:rsidRPr="00C92013" w:rsidRDefault="00FE45C9" w:rsidP="00FE45C9">
      <w:pPr>
        <w:jc w:val="both"/>
        <w:rPr>
          <w:rFonts w:eastAsia="PMingLiU"/>
          <w:sz w:val="22"/>
          <w:szCs w:val="22"/>
          <w:lang w:eastAsia="zh-CN"/>
        </w:rPr>
      </w:pPr>
      <w:r w:rsidRPr="00C92013">
        <w:rPr>
          <w:rFonts w:eastAsia="PMingLiU"/>
          <w:sz w:val="22"/>
          <w:szCs w:val="22"/>
          <w:lang w:eastAsia="zh-CN"/>
        </w:rPr>
        <w:t xml:space="preserve">Nume/prenume: </w:t>
      </w:r>
      <w:r w:rsidRPr="00C92013">
        <w:rPr>
          <w:rFonts w:eastAsia="PMingLiU"/>
          <w:sz w:val="22"/>
          <w:szCs w:val="22"/>
          <w:lang w:eastAsia="zh-CN"/>
        </w:rPr>
        <w:tab/>
      </w:r>
      <w:r w:rsidRPr="00C92013">
        <w:rPr>
          <w:rFonts w:eastAsia="PMingLiU"/>
          <w:sz w:val="22"/>
          <w:szCs w:val="22"/>
          <w:lang w:eastAsia="zh-CN"/>
        </w:rPr>
        <w:tab/>
      </w:r>
      <w:r>
        <w:rPr>
          <w:rFonts w:eastAsia="PMingLiU"/>
          <w:sz w:val="22"/>
          <w:szCs w:val="22"/>
          <w:lang w:eastAsia="zh-CN"/>
        </w:rPr>
        <w:t xml:space="preserve">    _______________________</w:t>
      </w:r>
    </w:p>
    <w:p w14:paraId="5B9A7050" w14:textId="77777777" w:rsidR="00FE45C9" w:rsidRPr="00C92013" w:rsidRDefault="00FE45C9" w:rsidP="00FE45C9">
      <w:pPr>
        <w:jc w:val="both"/>
        <w:rPr>
          <w:rFonts w:eastAsia="PMingLiU"/>
          <w:sz w:val="22"/>
          <w:szCs w:val="22"/>
          <w:lang w:eastAsia="zh-CN"/>
        </w:rPr>
      </w:pPr>
      <w:r w:rsidRPr="00C92013">
        <w:rPr>
          <w:rFonts w:eastAsia="PMingLiU"/>
          <w:sz w:val="22"/>
          <w:szCs w:val="22"/>
          <w:lang w:eastAsia="zh-CN"/>
        </w:rPr>
        <w:t xml:space="preserve">Funcţia: </w:t>
      </w:r>
      <w:r w:rsidRPr="00C92013">
        <w:rPr>
          <w:rFonts w:eastAsia="PMingLiU"/>
          <w:sz w:val="22"/>
          <w:szCs w:val="22"/>
          <w:lang w:eastAsia="zh-CN"/>
        </w:rPr>
        <w:tab/>
      </w:r>
      <w:r w:rsidRPr="00C92013">
        <w:rPr>
          <w:rFonts w:eastAsia="PMingLiU"/>
          <w:sz w:val="22"/>
          <w:szCs w:val="22"/>
          <w:lang w:eastAsia="zh-CN"/>
        </w:rPr>
        <w:tab/>
      </w:r>
      <w:r w:rsidRPr="00C92013">
        <w:rPr>
          <w:rFonts w:eastAsia="PMingLiU"/>
          <w:sz w:val="22"/>
          <w:szCs w:val="22"/>
          <w:lang w:eastAsia="zh-CN"/>
        </w:rPr>
        <w:tab/>
      </w:r>
      <w:r>
        <w:rPr>
          <w:rFonts w:eastAsia="PMingLiU"/>
          <w:sz w:val="22"/>
          <w:szCs w:val="22"/>
          <w:lang w:eastAsia="zh-CN"/>
        </w:rPr>
        <w:t xml:space="preserve">    _______________________</w:t>
      </w:r>
    </w:p>
    <w:p w14:paraId="4ED3901E" w14:textId="77777777" w:rsidR="00FE45C9" w:rsidRPr="00C92013" w:rsidRDefault="00FE45C9" w:rsidP="00FE45C9">
      <w:pPr>
        <w:jc w:val="both"/>
        <w:rPr>
          <w:rFonts w:eastAsia="PMingLiU"/>
          <w:sz w:val="22"/>
          <w:szCs w:val="22"/>
          <w:lang w:eastAsia="zh-CN"/>
        </w:rPr>
      </w:pPr>
      <w:r w:rsidRPr="00C92013">
        <w:rPr>
          <w:rFonts w:eastAsia="PMingLiU"/>
          <w:sz w:val="22"/>
          <w:szCs w:val="22"/>
          <w:lang w:eastAsia="zh-CN"/>
        </w:rPr>
        <w:t>Denumirea operatorului ec</w:t>
      </w:r>
      <w:r>
        <w:rPr>
          <w:rFonts w:eastAsia="PMingLiU"/>
          <w:sz w:val="22"/>
          <w:szCs w:val="22"/>
          <w:lang w:eastAsia="zh-CN"/>
        </w:rPr>
        <w:t>onomic  ______________________</w:t>
      </w:r>
    </w:p>
    <w:p w14:paraId="254CADAF" w14:textId="77777777" w:rsidR="00FE45C9" w:rsidRPr="00C92013" w:rsidRDefault="00FE45C9" w:rsidP="00FE45C9">
      <w:pPr>
        <w:jc w:val="both"/>
        <w:rPr>
          <w:rFonts w:eastAsia="PMingLiU"/>
          <w:b/>
          <w:sz w:val="22"/>
          <w:szCs w:val="22"/>
          <w:lang w:eastAsia="zh-CN"/>
        </w:rPr>
      </w:pPr>
      <w:r w:rsidRPr="00C92013">
        <w:rPr>
          <w:rFonts w:eastAsia="PMingLiU"/>
          <w:sz w:val="22"/>
          <w:szCs w:val="22"/>
          <w:lang w:eastAsia="zh-CN"/>
        </w:rPr>
        <w:t xml:space="preserve">IDNO al operatorului economic </w:t>
      </w:r>
      <w:r>
        <w:rPr>
          <w:rFonts w:eastAsia="PMingLiU"/>
          <w:sz w:val="22"/>
          <w:szCs w:val="22"/>
          <w:lang w:eastAsia="zh-CN"/>
        </w:rPr>
        <w:t xml:space="preserve">     </w:t>
      </w:r>
      <w:r w:rsidRPr="00C92013">
        <w:rPr>
          <w:rFonts w:eastAsia="PMingLiU"/>
          <w:sz w:val="22"/>
          <w:szCs w:val="22"/>
          <w:lang w:eastAsia="zh-CN"/>
        </w:rPr>
        <w:t>______________________</w:t>
      </w:r>
    </w:p>
    <w:p w14:paraId="09AFE3CD" w14:textId="77777777" w:rsidR="00FE45C9" w:rsidRPr="00C81BF3" w:rsidRDefault="00FE45C9" w:rsidP="00FE45C9"/>
    <w:p w14:paraId="3BC2DF0D" w14:textId="77777777" w:rsidR="00A030F8" w:rsidRPr="00155B90" w:rsidRDefault="00FE45C9" w:rsidP="00A030F8">
      <w:pPr>
        <w:numPr>
          <w:ilvl w:val="0"/>
          <w:numId w:val="18"/>
        </w:numPr>
        <w:shd w:val="clear" w:color="auto" w:fill="FFFFFF" w:themeFill="background1"/>
        <w:tabs>
          <w:tab w:val="right" w:pos="426"/>
        </w:tabs>
        <w:spacing w:before="120" w:line="276" w:lineRule="auto"/>
        <w:ind w:left="284" w:hanging="294"/>
        <w:jc w:val="both"/>
        <w:rPr>
          <w:b/>
          <w:lang w:eastAsia="ru-RU"/>
        </w:rPr>
      </w:pPr>
      <w:r w:rsidRPr="00FF430B">
        <w:rPr>
          <w:b/>
          <w:noProof w:val="0"/>
          <w:lang w:eastAsia="ru-RU"/>
        </w:rPr>
        <w:t xml:space="preserve">Garanția pentru ofertă, </w:t>
      </w:r>
      <w:r w:rsidR="00A030F8" w:rsidRPr="00155B90">
        <w:rPr>
          <w:b/>
          <w:color w:val="0000FF"/>
          <w:lang w:eastAsia="ru-RU"/>
        </w:rPr>
        <w:t>obligatoriu</w:t>
      </w:r>
      <w:r w:rsidR="00A030F8" w:rsidRPr="00155B90">
        <w:rPr>
          <w:b/>
          <w:lang w:eastAsia="ru-RU"/>
        </w:rPr>
        <w:t xml:space="preserve">, cuantumul: </w:t>
      </w:r>
      <w:r w:rsidR="00A030F8">
        <w:rPr>
          <w:b/>
          <w:color w:val="0000FF"/>
          <w:lang w:eastAsia="ru-RU"/>
        </w:rPr>
        <w:t>1</w:t>
      </w:r>
      <w:r w:rsidR="00A030F8" w:rsidRPr="00155B90">
        <w:rPr>
          <w:b/>
          <w:color w:val="0000FF"/>
          <w:lang w:eastAsia="ru-RU"/>
        </w:rPr>
        <w:t>% din suma ofertei fără TVA</w:t>
      </w:r>
      <w:r w:rsidR="00A030F8" w:rsidRPr="00155B90">
        <w:rPr>
          <w:b/>
          <w:i/>
          <w:color w:val="0000FF"/>
          <w:lang w:eastAsia="ru-RU"/>
        </w:rPr>
        <w:t>;</w:t>
      </w:r>
    </w:p>
    <w:p w14:paraId="3DF3DCAD" w14:textId="77777777" w:rsidR="00A030F8" w:rsidRPr="00155B90" w:rsidRDefault="00A030F8" w:rsidP="00A030F8">
      <w:pPr>
        <w:tabs>
          <w:tab w:val="left" w:pos="372"/>
        </w:tabs>
        <w:suppressAutoHyphens/>
        <w:ind w:firstLine="567"/>
        <w:rPr>
          <w:b/>
          <w:i/>
        </w:rPr>
      </w:pPr>
      <w:r w:rsidRPr="00155B90">
        <w:rPr>
          <w:b/>
          <w:i/>
        </w:rPr>
        <w:t>forma garanției:</w:t>
      </w:r>
    </w:p>
    <w:p w14:paraId="4F65A25A" w14:textId="77777777" w:rsidR="00A030F8" w:rsidRPr="00155B90" w:rsidRDefault="00A030F8" w:rsidP="008E643F">
      <w:pPr>
        <w:numPr>
          <w:ilvl w:val="0"/>
          <w:numId w:val="30"/>
        </w:numPr>
        <w:tabs>
          <w:tab w:val="clear" w:pos="1134"/>
          <w:tab w:val="left" w:pos="372"/>
        </w:tabs>
        <w:suppressAutoHyphens/>
        <w:ind w:left="1380" w:right="-200" w:hanging="246"/>
        <w:rPr>
          <w:i/>
        </w:rPr>
      </w:pPr>
      <w:r w:rsidRPr="00155B90">
        <w:rPr>
          <w:i/>
        </w:rPr>
        <w:t xml:space="preserve">Oferta va fi însoțită de o Garanție pentru ofertă (emisă de o bancă comercială) </w:t>
      </w:r>
    </w:p>
    <w:p w14:paraId="091237CE" w14:textId="77777777" w:rsidR="00A030F8" w:rsidRPr="00155B90" w:rsidRDefault="00A030F8" w:rsidP="008E643F">
      <w:pPr>
        <w:tabs>
          <w:tab w:val="left" w:pos="372"/>
        </w:tabs>
        <w:suppressAutoHyphens/>
        <w:ind w:left="372" w:hanging="246"/>
        <w:rPr>
          <w:i/>
        </w:rPr>
      </w:pPr>
      <w:r w:rsidRPr="00155B90">
        <w:rPr>
          <w:i/>
        </w:rPr>
        <w:t>sau</w:t>
      </w:r>
    </w:p>
    <w:p w14:paraId="1AF39CE6" w14:textId="77777777" w:rsidR="00A030F8" w:rsidRPr="00155B90" w:rsidRDefault="00A030F8" w:rsidP="008E643F">
      <w:pPr>
        <w:numPr>
          <w:ilvl w:val="0"/>
          <w:numId w:val="30"/>
        </w:numPr>
        <w:tabs>
          <w:tab w:val="clear" w:pos="1134"/>
          <w:tab w:val="left" w:pos="372"/>
        </w:tabs>
        <w:suppressAutoHyphens/>
        <w:ind w:left="1380" w:hanging="246"/>
        <w:rPr>
          <w:i/>
        </w:rPr>
      </w:pPr>
      <w:r w:rsidRPr="00155B90">
        <w:rPr>
          <w:i/>
        </w:rPr>
        <w:t>Garanția pentru ofertă prin transfer la contul autorității contractante, conform următoarelor date bancare:</w:t>
      </w:r>
    </w:p>
    <w:p w14:paraId="0ED6ECD6" w14:textId="77777777" w:rsidR="00A030F8" w:rsidRPr="00155B90" w:rsidRDefault="00A030F8" w:rsidP="008E643F">
      <w:pPr>
        <w:spacing w:before="120"/>
        <w:ind w:left="601"/>
        <w:rPr>
          <w:i/>
        </w:rPr>
      </w:pPr>
      <w:r w:rsidRPr="00155B90">
        <w:rPr>
          <w:i/>
        </w:rPr>
        <w:t>Beneficiarul plăţii:</w:t>
      </w:r>
      <w:r w:rsidRPr="00155B90">
        <w:rPr>
          <w:b/>
          <w:bCs/>
          <w:i/>
          <w:sz w:val="26"/>
        </w:rPr>
        <w:t xml:space="preserve"> </w:t>
      </w:r>
      <w:r w:rsidRPr="00155B90">
        <w:rPr>
          <w:b/>
          <w:bCs/>
          <w:i/>
        </w:rPr>
        <w:t>Casa Naţională de Asigurări Sociale</w:t>
      </w:r>
    </w:p>
    <w:p w14:paraId="664899F1" w14:textId="77777777" w:rsidR="00A030F8" w:rsidRPr="00155B90" w:rsidRDefault="00A030F8" w:rsidP="00A030F8">
      <w:pPr>
        <w:ind w:left="599"/>
        <w:rPr>
          <w:i/>
        </w:rPr>
      </w:pPr>
      <w:r w:rsidRPr="00155B90">
        <w:rPr>
          <w:i/>
        </w:rPr>
        <w:t>Denumirea Băncii:</w:t>
      </w:r>
      <w:r w:rsidRPr="00155B90">
        <w:rPr>
          <w:b/>
          <w:i/>
        </w:rPr>
        <w:t>Trezorăria de stat</w:t>
      </w:r>
    </w:p>
    <w:p w14:paraId="0A46A857" w14:textId="77777777" w:rsidR="00A030F8" w:rsidRPr="00155B90" w:rsidRDefault="00A030F8" w:rsidP="00A030F8">
      <w:pPr>
        <w:ind w:left="599"/>
        <w:rPr>
          <w:i/>
        </w:rPr>
      </w:pPr>
      <w:r w:rsidRPr="00155B90">
        <w:rPr>
          <w:i/>
        </w:rPr>
        <w:t xml:space="preserve">Codul fiscal: </w:t>
      </w:r>
      <w:r w:rsidRPr="00155B90">
        <w:rPr>
          <w:i/>
          <w:iCs/>
          <w:u w:val="single"/>
        </w:rPr>
        <w:t>1004600030235</w:t>
      </w:r>
    </w:p>
    <w:p w14:paraId="53B4D9C3" w14:textId="77777777" w:rsidR="00A030F8" w:rsidRPr="00155B90" w:rsidRDefault="00A030F8" w:rsidP="00A030F8">
      <w:pPr>
        <w:ind w:left="599"/>
        <w:rPr>
          <w:i/>
        </w:rPr>
      </w:pPr>
      <w:r w:rsidRPr="00155B90">
        <w:rPr>
          <w:i/>
        </w:rPr>
        <w:t xml:space="preserve">IBAN : MD84TRPFAH518710A01691AA </w:t>
      </w:r>
    </w:p>
    <w:p w14:paraId="5C12E49B" w14:textId="77777777" w:rsidR="00A030F8" w:rsidRPr="00155B90" w:rsidRDefault="00A030F8" w:rsidP="00A030F8">
      <w:pPr>
        <w:ind w:left="599"/>
        <w:rPr>
          <w:i/>
        </w:rPr>
      </w:pPr>
      <w:r w:rsidRPr="00155B90">
        <w:rPr>
          <w:i/>
        </w:rPr>
        <w:t xml:space="preserve">Cod: </w:t>
      </w:r>
      <w:r w:rsidRPr="00155B90">
        <w:rPr>
          <w:i/>
          <w:iCs/>
          <w:u w:val="single"/>
        </w:rPr>
        <w:t>TREZMD2X</w:t>
      </w:r>
    </w:p>
    <w:p w14:paraId="5BD8F52F" w14:textId="77777777" w:rsidR="00A030F8" w:rsidRPr="00155B90" w:rsidRDefault="00A030F8" w:rsidP="00A030F8">
      <w:pPr>
        <w:tabs>
          <w:tab w:val="left" w:pos="1152"/>
        </w:tabs>
        <w:suppressAutoHyphens/>
        <w:ind w:left="372"/>
        <w:rPr>
          <w:i/>
        </w:rPr>
      </w:pPr>
      <w:r w:rsidRPr="00155B90">
        <w:rPr>
          <w:i/>
        </w:rPr>
        <w:t>cu nota  “Pentru garanţia pentru ofertă la licitaţia publică  ID . ____ din _______”</w:t>
      </w:r>
    </w:p>
    <w:p w14:paraId="2D42F4FA" w14:textId="77777777" w:rsidR="00FE45C9" w:rsidRPr="00FE45C9" w:rsidRDefault="00FE45C9" w:rsidP="00FE45C9">
      <w:pPr>
        <w:numPr>
          <w:ilvl w:val="0"/>
          <w:numId w:val="18"/>
        </w:numPr>
        <w:shd w:val="clear" w:color="auto" w:fill="FFFFFF"/>
        <w:tabs>
          <w:tab w:val="right" w:pos="426"/>
        </w:tabs>
        <w:spacing w:before="120"/>
        <w:ind w:left="360"/>
        <w:rPr>
          <w:b/>
          <w:noProof w:val="0"/>
          <w:lang w:eastAsia="ru-RU"/>
        </w:rPr>
      </w:pPr>
      <w:r w:rsidRPr="00C81BF3">
        <w:rPr>
          <w:b/>
          <w:noProof w:val="0"/>
          <w:lang w:eastAsia="ru-RU"/>
        </w:rPr>
        <w:t xml:space="preserve">Termenul de garanție a lucrărilor: </w:t>
      </w:r>
      <w:r w:rsidRPr="00C81BF3">
        <w:rPr>
          <w:i/>
          <w:noProof w:val="0"/>
          <w:color w:val="0000FF"/>
          <w:u w:val="single"/>
          <w:lang w:eastAsia="ru-RU"/>
        </w:rPr>
        <w:t>12 luni</w:t>
      </w:r>
    </w:p>
    <w:p w14:paraId="7CBCD9AF" w14:textId="77777777" w:rsidR="00A030F8" w:rsidRPr="00155B90" w:rsidRDefault="00FE45C9" w:rsidP="00A030F8">
      <w:pPr>
        <w:numPr>
          <w:ilvl w:val="0"/>
          <w:numId w:val="18"/>
        </w:numPr>
        <w:tabs>
          <w:tab w:val="right" w:pos="426"/>
        </w:tabs>
        <w:spacing w:before="120"/>
        <w:ind w:left="360"/>
        <w:jc w:val="both"/>
        <w:rPr>
          <w:b/>
        </w:rPr>
      </w:pPr>
      <w:r w:rsidRPr="00FF430B">
        <w:rPr>
          <w:b/>
          <w:noProof w:val="0"/>
          <w:lang w:eastAsia="ru-RU"/>
        </w:rPr>
        <w:t xml:space="preserve">Garanția de bună execuție a contractului, </w:t>
      </w:r>
      <w:r w:rsidR="00A030F8" w:rsidRPr="00155B90">
        <w:rPr>
          <w:b/>
          <w:color w:val="0000FF"/>
        </w:rPr>
        <w:t>obligatoriu</w:t>
      </w:r>
      <w:r w:rsidR="00A030F8" w:rsidRPr="00155B90">
        <w:rPr>
          <w:b/>
        </w:rPr>
        <w:t xml:space="preserve">, cuantumul </w:t>
      </w:r>
      <w:r w:rsidR="00A030F8">
        <w:rPr>
          <w:b/>
          <w:color w:val="0000FF"/>
        </w:rPr>
        <w:t>5</w:t>
      </w:r>
      <w:r w:rsidR="00A030F8" w:rsidRPr="00155B90">
        <w:rPr>
          <w:b/>
          <w:color w:val="0000FF"/>
        </w:rPr>
        <w:t>% din suma contractată cu TVA.</w:t>
      </w:r>
      <w:r w:rsidR="00A030F8" w:rsidRPr="00155B90">
        <w:rPr>
          <w:b/>
        </w:rPr>
        <w:t xml:space="preserve"> </w:t>
      </w:r>
    </w:p>
    <w:p w14:paraId="73F7F79F" w14:textId="77777777" w:rsidR="00A030F8" w:rsidRPr="00155B90" w:rsidRDefault="00A030F8" w:rsidP="00A030F8">
      <w:pPr>
        <w:tabs>
          <w:tab w:val="left" w:pos="372"/>
        </w:tabs>
        <w:suppressAutoHyphens/>
        <w:rPr>
          <w:b/>
          <w:i/>
        </w:rPr>
      </w:pPr>
      <w:r w:rsidRPr="00155B90">
        <w:rPr>
          <w:b/>
          <w:i/>
        </w:rPr>
        <w:t xml:space="preserve">forma garanției de bună execuție: </w:t>
      </w:r>
    </w:p>
    <w:p w14:paraId="0AE38214" w14:textId="77777777" w:rsidR="00A030F8" w:rsidRPr="00155B90" w:rsidRDefault="00A030F8" w:rsidP="00A030F8">
      <w:pPr>
        <w:numPr>
          <w:ilvl w:val="0"/>
          <w:numId w:val="31"/>
        </w:numPr>
        <w:tabs>
          <w:tab w:val="clear" w:pos="1134"/>
          <w:tab w:val="num" w:pos="318"/>
          <w:tab w:val="left" w:pos="372"/>
        </w:tabs>
        <w:suppressAutoHyphens/>
        <w:ind w:left="360" w:hanging="338"/>
        <w:rPr>
          <w:i/>
        </w:rPr>
      </w:pPr>
      <w:r w:rsidRPr="00155B90">
        <w:rPr>
          <w:i/>
        </w:rPr>
        <w:t xml:space="preserve">Garanţia de buna execuţie (emisă de o bancă comercială) </w:t>
      </w:r>
    </w:p>
    <w:p w14:paraId="550201B8" w14:textId="77777777" w:rsidR="00A030F8" w:rsidRPr="00155B90" w:rsidRDefault="00A030F8" w:rsidP="00D43CA2">
      <w:pPr>
        <w:tabs>
          <w:tab w:val="left" w:pos="372"/>
        </w:tabs>
        <w:suppressAutoHyphens/>
        <w:spacing w:before="120" w:after="120"/>
        <w:ind w:left="567"/>
        <w:rPr>
          <w:i/>
        </w:rPr>
      </w:pPr>
      <w:r w:rsidRPr="00155B90">
        <w:rPr>
          <w:i/>
        </w:rPr>
        <w:t>sau</w:t>
      </w:r>
    </w:p>
    <w:p w14:paraId="4908E27C" w14:textId="77777777" w:rsidR="00A030F8" w:rsidRPr="00155B90" w:rsidRDefault="00A030F8" w:rsidP="00A030F8">
      <w:pPr>
        <w:numPr>
          <w:ilvl w:val="0"/>
          <w:numId w:val="31"/>
        </w:numPr>
        <w:tabs>
          <w:tab w:val="clear" w:pos="1134"/>
          <w:tab w:val="num" w:pos="318"/>
          <w:tab w:val="left" w:pos="372"/>
        </w:tabs>
        <w:suppressAutoHyphens/>
        <w:ind w:left="360" w:hanging="338"/>
        <w:rPr>
          <w:i/>
        </w:rPr>
      </w:pPr>
      <w:r w:rsidRPr="00155B90">
        <w:rPr>
          <w:i/>
        </w:rPr>
        <w:t>Garanţia de buna execuţie prin transfer la contul autorităţii contractante, conform următoarelor date bancare:</w:t>
      </w:r>
    </w:p>
    <w:p w14:paraId="74E58570" w14:textId="77777777" w:rsidR="00A030F8" w:rsidRPr="00155B90" w:rsidRDefault="00A030F8" w:rsidP="00A030F8">
      <w:pPr>
        <w:ind w:left="567"/>
        <w:rPr>
          <w:i/>
        </w:rPr>
      </w:pPr>
      <w:r w:rsidRPr="00155B90">
        <w:rPr>
          <w:i/>
        </w:rPr>
        <w:t>Beneficiarul plăţii:</w:t>
      </w:r>
      <w:r w:rsidRPr="00155B90">
        <w:rPr>
          <w:b/>
          <w:bCs/>
          <w:sz w:val="26"/>
        </w:rPr>
        <w:t xml:space="preserve"> </w:t>
      </w:r>
      <w:r w:rsidRPr="00155B90">
        <w:rPr>
          <w:b/>
          <w:bCs/>
          <w:i/>
        </w:rPr>
        <w:t>Casa Naţională de Asigurări Sociale</w:t>
      </w:r>
    </w:p>
    <w:p w14:paraId="243D0416" w14:textId="77777777" w:rsidR="00A030F8" w:rsidRPr="00155B90" w:rsidRDefault="00A030F8" w:rsidP="00A030F8">
      <w:pPr>
        <w:ind w:left="567"/>
        <w:rPr>
          <w:i/>
        </w:rPr>
      </w:pPr>
      <w:r w:rsidRPr="00155B90">
        <w:rPr>
          <w:i/>
        </w:rPr>
        <w:t>Denumirea Băncii:</w:t>
      </w:r>
      <w:r w:rsidRPr="00155B90">
        <w:rPr>
          <w:b/>
          <w:i/>
        </w:rPr>
        <w:t>Trezorăria de stat</w:t>
      </w:r>
    </w:p>
    <w:p w14:paraId="53D29722" w14:textId="77777777" w:rsidR="00A030F8" w:rsidRPr="00155B90" w:rsidRDefault="00A030F8" w:rsidP="00A030F8">
      <w:pPr>
        <w:ind w:left="567"/>
        <w:rPr>
          <w:i/>
        </w:rPr>
      </w:pPr>
      <w:r w:rsidRPr="00155B90">
        <w:rPr>
          <w:i/>
        </w:rPr>
        <w:t xml:space="preserve">Codul fiscal: </w:t>
      </w:r>
      <w:r w:rsidRPr="00155B90">
        <w:rPr>
          <w:i/>
          <w:iCs/>
          <w:u w:val="single"/>
        </w:rPr>
        <w:t>1004600030235</w:t>
      </w:r>
    </w:p>
    <w:p w14:paraId="50FCD6B5" w14:textId="77777777" w:rsidR="00A030F8" w:rsidRPr="00155B90" w:rsidRDefault="00A030F8" w:rsidP="00A030F8">
      <w:pPr>
        <w:ind w:left="567"/>
        <w:rPr>
          <w:i/>
        </w:rPr>
      </w:pPr>
      <w:r w:rsidRPr="00155B90">
        <w:t>IBAN : MD84TRPFAH518710A01691AA</w:t>
      </w:r>
      <w:r w:rsidRPr="00155B90">
        <w:rPr>
          <w:i/>
        </w:rPr>
        <w:t xml:space="preserve"> </w:t>
      </w:r>
    </w:p>
    <w:p w14:paraId="0EC5B20D" w14:textId="77777777" w:rsidR="00A030F8" w:rsidRPr="00155B90" w:rsidRDefault="00A030F8" w:rsidP="00A030F8">
      <w:pPr>
        <w:ind w:left="567"/>
        <w:rPr>
          <w:i/>
        </w:rPr>
      </w:pPr>
      <w:r w:rsidRPr="00155B90">
        <w:rPr>
          <w:i/>
        </w:rPr>
        <w:t xml:space="preserve">Cod: </w:t>
      </w:r>
      <w:r w:rsidRPr="00155B90">
        <w:rPr>
          <w:i/>
          <w:iCs/>
          <w:u w:val="single"/>
        </w:rPr>
        <w:t>TREZMD2X</w:t>
      </w:r>
    </w:p>
    <w:p w14:paraId="514C5D76" w14:textId="77777777" w:rsidR="00FE45C9" w:rsidRPr="00FF430B" w:rsidRDefault="00A030F8" w:rsidP="00A030F8">
      <w:pPr>
        <w:shd w:val="clear" w:color="auto" w:fill="FFFFFF" w:themeFill="background1"/>
        <w:tabs>
          <w:tab w:val="right" w:pos="426"/>
        </w:tabs>
        <w:spacing w:before="120"/>
        <w:ind w:left="360"/>
        <w:rPr>
          <w:b/>
          <w:noProof w:val="0"/>
          <w:lang w:eastAsia="ru-RU"/>
        </w:rPr>
      </w:pPr>
      <w:r w:rsidRPr="00155B90">
        <w:rPr>
          <w:i/>
        </w:rPr>
        <w:t>cu nota “Garanția de bună execuţie” sau “Pentru garanţia de bună execuţie la licitaţia publică nr. ______ din</w:t>
      </w:r>
    </w:p>
    <w:p w14:paraId="79AA4F4E" w14:textId="77777777" w:rsidR="00FE45C9" w:rsidRPr="00C81BF3" w:rsidRDefault="00FE45C9" w:rsidP="00FE45C9">
      <w:pPr>
        <w:numPr>
          <w:ilvl w:val="0"/>
          <w:numId w:val="18"/>
        </w:numPr>
        <w:shd w:val="clear" w:color="auto" w:fill="FFFFFF"/>
        <w:tabs>
          <w:tab w:val="right" w:pos="426"/>
        </w:tabs>
        <w:spacing w:before="120"/>
        <w:ind w:left="360"/>
        <w:jc w:val="both"/>
        <w:rPr>
          <w:b/>
          <w:noProof w:val="0"/>
          <w:lang w:eastAsia="ru-RU"/>
        </w:rPr>
      </w:pPr>
      <w:r w:rsidRPr="00C81BF3">
        <w:rPr>
          <w:b/>
          <w:noProof w:val="0"/>
          <w:lang w:eastAsia="ru-RU"/>
        </w:rPr>
        <w:t xml:space="preserve">Motivul recurgerii la procedura accelerată (în cazul licitației deschise, restrânse și a procedurii negociate), după caz.    </w:t>
      </w:r>
      <w:r w:rsidRPr="00C81BF3">
        <w:rPr>
          <w:i/>
          <w:noProof w:val="0"/>
          <w:color w:val="0000FF"/>
          <w:u w:val="single"/>
          <w:lang w:eastAsia="ru-RU"/>
        </w:rPr>
        <w:t>Nu se aplică</w:t>
      </w:r>
    </w:p>
    <w:p w14:paraId="15B16291" w14:textId="77777777" w:rsidR="00FE45C9" w:rsidRPr="00C81BF3" w:rsidRDefault="00FE45C9" w:rsidP="00FE45C9">
      <w:pPr>
        <w:numPr>
          <w:ilvl w:val="0"/>
          <w:numId w:val="18"/>
        </w:numPr>
        <w:shd w:val="clear" w:color="auto" w:fill="FFFFFF"/>
        <w:tabs>
          <w:tab w:val="right" w:pos="426"/>
        </w:tabs>
        <w:spacing w:before="120"/>
        <w:ind w:left="360"/>
        <w:jc w:val="both"/>
        <w:rPr>
          <w:b/>
          <w:noProof w:val="0"/>
          <w:lang w:eastAsia="ru-RU"/>
        </w:rPr>
      </w:pPr>
      <w:r w:rsidRPr="00C81BF3">
        <w:rPr>
          <w:b/>
          <w:noProof w:val="0"/>
          <w:lang w:eastAsia="ru-RU"/>
        </w:rPr>
        <w:t xml:space="preserve">Tehnici și instrumente specifice de atribuire (dacă este cazul specificați dacă se va utiliza acordul-cadru, sistemul dinamic de achiziție sau licitația electronică): </w:t>
      </w:r>
      <w:r w:rsidRPr="00C81BF3">
        <w:rPr>
          <w:i/>
          <w:noProof w:val="0"/>
          <w:color w:val="0000FF"/>
          <w:u w:val="single"/>
          <w:lang w:eastAsia="ru-RU"/>
        </w:rPr>
        <w:t>nu se aplică</w:t>
      </w:r>
    </w:p>
    <w:p w14:paraId="511F18A3" w14:textId="77777777" w:rsidR="00FE45C9" w:rsidRPr="00C81BF3" w:rsidRDefault="00FE45C9" w:rsidP="00FE45C9">
      <w:pPr>
        <w:numPr>
          <w:ilvl w:val="0"/>
          <w:numId w:val="18"/>
        </w:numPr>
        <w:tabs>
          <w:tab w:val="right" w:pos="426"/>
        </w:tabs>
        <w:spacing w:before="120"/>
        <w:ind w:left="0" w:firstLine="0"/>
        <w:jc w:val="both"/>
        <w:rPr>
          <w:b/>
          <w:noProof w:val="0"/>
          <w:lang w:eastAsia="ru-RU"/>
        </w:rPr>
      </w:pPr>
      <w:r w:rsidRPr="00C81BF3">
        <w:rPr>
          <w:b/>
          <w:noProof w:val="0"/>
          <w:lang w:eastAsia="ru-RU"/>
        </w:rPr>
        <w:t>Condiții speciale de care depinde îndeplinirea contractului (</w:t>
      </w:r>
      <w:r w:rsidRPr="00C81BF3">
        <w:rPr>
          <w:noProof w:val="0"/>
          <w:lang w:eastAsia="ru-RU"/>
        </w:rPr>
        <w:t>indicați după caz</w:t>
      </w:r>
      <w:r w:rsidRPr="00C81BF3">
        <w:rPr>
          <w:b/>
          <w:noProof w:val="0"/>
          <w:lang w:eastAsia="ru-RU"/>
        </w:rPr>
        <w:t xml:space="preserve">): </w:t>
      </w:r>
      <w:bookmarkStart w:id="10" w:name="_Hlk71621175"/>
    </w:p>
    <w:p w14:paraId="3100F564" w14:textId="77777777" w:rsidR="00FE45C9" w:rsidRDefault="00FE45C9" w:rsidP="00FE45C9">
      <w:pPr>
        <w:pStyle w:val="ListParagraph"/>
        <w:numPr>
          <w:ilvl w:val="0"/>
          <w:numId w:val="0"/>
        </w:numPr>
        <w:tabs>
          <w:tab w:val="clear" w:pos="1134"/>
          <w:tab w:val="left" w:pos="567"/>
        </w:tabs>
      </w:pPr>
      <w:r>
        <w:tab/>
      </w:r>
      <w:proofErr w:type="spellStart"/>
      <w:r>
        <w:t>Lucrările</w:t>
      </w:r>
      <w:proofErr w:type="spellEnd"/>
      <w:r>
        <w:t xml:space="preserve"> se </w:t>
      </w:r>
      <w:proofErr w:type="spellStart"/>
      <w:r>
        <w:t>vor</w:t>
      </w:r>
      <w:proofErr w:type="spellEnd"/>
      <w:r>
        <w:t xml:space="preserve"> </w:t>
      </w:r>
      <w:proofErr w:type="spellStart"/>
      <w:r>
        <w:t>realiza</w:t>
      </w:r>
      <w:proofErr w:type="spellEnd"/>
      <w:r>
        <w:t xml:space="preserve"> </w:t>
      </w:r>
      <w:proofErr w:type="spellStart"/>
      <w:r>
        <w:t>în</w:t>
      </w:r>
      <w:proofErr w:type="spellEnd"/>
      <w:r>
        <w:t xml:space="preserve"> </w:t>
      </w:r>
      <w:proofErr w:type="spellStart"/>
      <w:r>
        <w:t>baza</w:t>
      </w:r>
      <w:proofErr w:type="spellEnd"/>
      <w:r>
        <w:t xml:space="preserve"> </w:t>
      </w:r>
      <w:proofErr w:type="spellStart"/>
      <w:r>
        <w:t>devizului</w:t>
      </w:r>
      <w:proofErr w:type="spellEnd"/>
      <w:r>
        <w:t xml:space="preserve"> de </w:t>
      </w:r>
      <w:proofErr w:type="spellStart"/>
      <w:r>
        <w:t>cheltuieli</w:t>
      </w:r>
      <w:proofErr w:type="spellEnd"/>
      <w:r>
        <w:t xml:space="preserve"> </w:t>
      </w:r>
      <w:proofErr w:type="spellStart"/>
      <w:r>
        <w:t>și</w:t>
      </w:r>
      <w:proofErr w:type="spellEnd"/>
      <w:r>
        <w:t xml:space="preserve"> </w:t>
      </w:r>
      <w:proofErr w:type="spellStart"/>
      <w:r>
        <w:t>graficului</w:t>
      </w:r>
      <w:proofErr w:type="spellEnd"/>
      <w:r>
        <w:t xml:space="preserve"> de </w:t>
      </w:r>
      <w:proofErr w:type="spellStart"/>
      <w:r>
        <w:t>execuție</w:t>
      </w:r>
      <w:proofErr w:type="spellEnd"/>
      <w:r>
        <w:t xml:space="preserve"> a </w:t>
      </w:r>
      <w:proofErr w:type="spellStart"/>
      <w:r>
        <w:t>lucrărilor</w:t>
      </w:r>
      <w:proofErr w:type="spellEnd"/>
      <w:r>
        <w:t xml:space="preserve">, </w:t>
      </w:r>
      <w:proofErr w:type="spellStart"/>
      <w:r>
        <w:t>coordonat</w:t>
      </w:r>
      <w:proofErr w:type="spellEnd"/>
      <w:r>
        <w:t xml:space="preserve"> </w:t>
      </w:r>
      <w:proofErr w:type="spellStart"/>
      <w:r>
        <w:t>între</w:t>
      </w:r>
      <w:proofErr w:type="spellEnd"/>
      <w:r>
        <w:t xml:space="preserve"> </w:t>
      </w:r>
      <w:proofErr w:type="spellStart"/>
      <w:r>
        <w:t>Antreprenor</w:t>
      </w:r>
      <w:proofErr w:type="spellEnd"/>
      <w:r>
        <w:t xml:space="preserve"> </w:t>
      </w:r>
      <w:proofErr w:type="spellStart"/>
      <w:r>
        <w:t>și</w:t>
      </w:r>
      <w:proofErr w:type="spellEnd"/>
      <w:r>
        <w:t xml:space="preserve"> </w:t>
      </w:r>
      <w:proofErr w:type="spellStart"/>
      <w:r>
        <w:t>Beneficiar</w:t>
      </w:r>
      <w:proofErr w:type="spellEnd"/>
      <w:r>
        <w:t>.</w:t>
      </w:r>
    </w:p>
    <w:p w14:paraId="0CD2BE72" w14:textId="7AC918C6" w:rsidR="00FE45C9" w:rsidRPr="003416D0" w:rsidRDefault="00FE45C9" w:rsidP="00FE45C9">
      <w:pPr>
        <w:pStyle w:val="ListParagraph"/>
        <w:numPr>
          <w:ilvl w:val="0"/>
          <w:numId w:val="0"/>
        </w:numPr>
        <w:tabs>
          <w:tab w:val="clear" w:pos="1134"/>
          <w:tab w:val="left" w:pos="567"/>
        </w:tabs>
      </w:pPr>
      <w:r>
        <w:tab/>
      </w:r>
      <w:proofErr w:type="spellStart"/>
      <w:r>
        <w:t>Perioada</w:t>
      </w:r>
      <w:proofErr w:type="spellEnd"/>
      <w:r>
        <w:t xml:space="preserve"> de </w:t>
      </w:r>
      <w:proofErr w:type="spellStart"/>
      <w:r>
        <w:t>mobilizare</w:t>
      </w:r>
      <w:proofErr w:type="spellEnd"/>
      <w:r>
        <w:t xml:space="preserve"> </w:t>
      </w:r>
      <w:proofErr w:type="spellStart"/>
      <w:r>
        <w:t>pentru</w:t>
      </w:r>
      <w:proofErr w:type="spellEnd"/>
      <w:r>
        <w:t xml:space="preserve"> </w:t>
      </w:r>
      <w:proofErr w:type="spellStart"/>
      <w:r>
        <w:t>demararea</w:t>
      </w:r>
      <w:proofErr w:type="spellEnd"/>
      <w:r>
        <w:t xml:space="preserve"> </w:t>
      </w:r>
      <w:proofErr w:type="spellStart"/>
      <w:r>
        <w:t>lucrărilor</w:t>
      </w:r>
      <w:proofErr w:type="spellEnd"/>
      <w:r>
        <w:t xml:space="preserve"> </w:t>
      </w:r>
      <w:proofErr w:type="spellStart"/>
      <w:r>
        <w:t>va</w:t>
      </w:r>
      <w:proofErr w:type="spellEnd"/>
      <w:r>
        <w:t xml:space="preserve"> fi de maxim 3 </w:t>
      </w:r>
      <w:proofErr w:type="spellStart"/>
      <w:r>
        <w:t>zile</w:t>
      </w:r>
      <w:proofErr w:type="spellEnd"/>
      <w:r>
        <w:t xml:space="preserve"> </w:t>
      </w:r>
      <w:proofErr w:type="spellStart"/>
      <w:r>
        <w:t>calendaristice</w:t>
      </w:r>
      <w:proofErr w:type="spellEnd"/>
      <w:r>
        <w:t xml:space="preserve"> din data </w:t>
      </w:r>
      <w:proofErr w:type="spellStart"/>
      <w:r>
        <w:t>semnării</w:t>
      </w:r>
      <w:proofErr w:type="spellEnd"/>
      <w:r>
        <w:t xml:space="preserve"> </w:t>
      </w:r>
      <w:proofErr w:type="spellStart"/>
      <w:r>
        <w:t>contractului</w:t>
      </w:r>
      <w:proofErr w:type="spellEnd"/>
      <w:r>
        <w:t xml:space="preserve"> </w:t>
      </w:r>
      <w:proofErr w:type="spellStart"/>
      <w:r>
        <w:t>și</w:t>
      </w:r>
      <w:proofErr w:type="spellEnd"/>
      <w:r>
        <w:t xml:space="preserve"> </w:t>
      </w:r>
      <w:proofErr w:type="spellStart"/>
      <w:r>
        <w:t>primirea</w:t>
      </w:r>
      <w:proofErr w:type="spellEnd"/>
      <w:r>
        <w:t xml:space="preserve"> </w:t>
      </w:r>
      <w:proofErr w:type="spellStart"/>
      <w:r w:rsidR="005A4779">
        <w:t>înștiințării</w:t>
      </w:r>
      <w:proofErr w:type="spellEnd"/>
      <w:r w:rsidR="005A4779">
        <w:t xml:space="preserve"> de </w:t>
      </w:r>
      <w:proofErr w:type="spellStart"/>
      <w:r w:rsidR="005A4779">
        <w:t>începere</w:t>
      </w:r>
      <w:proofErr w:type="spellEnd"/>
      <w:r w:rsidR="005A4779">
        <w:t xml:space="preserve"> </w:t>
      </w:r>
      <w:proofErr w:type="gramStart"/>
      <w:r w:rsidR="005A4779">
        <w:t>a</w:t>
      </w:r>
      <w:proofErr w:type="gramEnd"/>
      <w:r w:rsidR="005A4779">
        <w:t xml:space="preserve"> </w:t>
      </w:r>
      <w:proofErr w:type="spellStart"/>
      <w:r>
        <w:t>execuție</w:t>
      </w:r>
      <w:r w:rsidR="005A4779">
        <w:t>i</w:t>
      </w:r>
      <w:proofErr w:type="spellEnd"/>
      <w:r>
        <w:t>.</w:t>
      </w:r>
    </w:p>
    <w:p w14:paraId="0BE0C8F9" w14:textId="77777777" w:rsidR="00FE45C9" w:rsidRDefault="00FE45C9" w:rsidP="00FE45C9">
      <w:pPr>
        <w:pStyle w:val="ListParagraph"/>
        <w:numPr>
          <w:ilvl w:val="0"/>
          <w:numId w:val="0"/>
        </w:numPr>
        <w:tabs>
          <w:tab w:val="clear" w:pos="1134"/>
          <w:tab w:val="left" w:pos="567"/>
        </w:tabs>
      </w:pPr>
      <w:r>
        <w:rPr>
          <w:lang w:val="ro-RO"/>
        </w:rPr>
        <w:tab/>
      </w:r>
      <w:r w:rsidRPr="00DF5B6D">
        <w:rPr>
          <w:lang w:val="ro-RO"/>
        </w:rPr>
        <w:t xml:space="preserve">Antreprenorul va coordona cu Beneficiarul </w:t>
      </w:r>
      <w:proofErr w:type="spellStart"/>
      <w:r>
        <w:t>programul</w:t>
      </w:r>
      <w:proofErr w:type="spellEnd"/>
      <w:r>
        <w:t xml:space="preserve"> de </w:t>
      </w:r>
      <w:proofErr w:type="spellStart"/>
      <w:r>
        <w:t>lucru</w:t>
      </w:r>
      <w:proofErr w:type="spellEnd"/>
      <w:r>
        <w:t xml:space="preserve">. Se </w:t>
      </w:r>
      <w:proofErr w:type="spellStart"/>
      <w:r>
        <w:t>va</w:t>
      </w:r>
      <w:proofErr w:type="spellEnd"/>
      <w:r>
        <w:t xml:space="preserve"> </w:t>
      </w:r>
      <w:proofErr w:type="spellStart"/>
      <w:r>
        <w:t>ține</w:t>
      </w:r>
      <w:proofErr w:type="spellEnd"/>
      <w:r>
        <w:t xml:space="preserve"> </w:t>
      </w:r>
      <w:proofErr w:type="spellStart"/>
      <w:r>
        <w:t>cont</w:t>
      </w:r>
      <w:proofErr w:type="spellEnd"/>
      <w:r>
        <w:t xml:space="preserve"> de </w:t>
      </w:r>
      <w:proofErr w:type="spellStart"/>
      <w:r>
        <w:t>cerințele</w:t>
      </w:r>
      <w:proofErr w:type="spellEnd"/>
      <w:r>
        <w:t xml:space="preserve"> </w:t>
      </w:r>
      <w:proofErr w:type="spellStart"/>
      <w:r>
        <w:t>specifice</w:t>
      </w:r>
      <w:proofErr w:type="spellEnd"/>
      <w:r>
        <w:t xml:space="preserve"> de </w:t>
      </w:r>
      <w:proofErr w:type="spellStart"/>
      <w:r>
        <w:t>acces</w:t>
      </w:r>
      <w:proofErr w:type="spellEnd"/>
      <w:r>
        <w:t xml:space="preserve"> la </w:t>
      </w:r>
      <w:proofErr w:type="spellStart"/>
      <w:r>
        <w:t>sediu</w:t>
      </w:r>
      <w:proofErr w:type="spellEnd"/>
      <w:r w:rsidRPr="00DF5B6D">
        <w:rPr>
          <w:lang w:val="ro-RO"/>
        </w:rPr>
        <w:t>l</w:t>
      </w:r>
      <w:r>
        <w:t xml:space="preserve"> </w:t>
      </w:r>
      <w:proofErr w:type="spellStart"/>
      <w:r>
        <w:t>Beneficiarului</w:t>
      </w:r>
      <w:proofErr w:type="spellEnd"/>
      <w:r>
        <w:t xml:space="preserve"> - </w:t>
      </w:r>
      <w:proofErr w:type="spellStart"/>
      <w:r>
        <w:t>în</w:t>
      </w:r>
      <w:proofErr w:type="spellEnd"/>
      <w:r>
        <w:t xml:space="preserve"> </w:t>
      </w:r>
      <w:proofErr w:type="spellStart"/>
      <w:r>
        <w:t>baza</w:t>
      </w:r>
      <w:proofErr w:type="spellEnd"/>
      <w:r>
        <w:t xml:space="preserve"> </w:t>
      </w:r>
      <w:proofErr w:type="spellStart"/>
      <w:r>
        <w:t>unui</w:t>
      </w:r>
      <w:proofErr w:type="spellEnd"/>
      <w:r>
        <w:t xml:space="preserve"> document de </w:t>
      </w:r>
      <w:proofErr w:type="spellStart"/>
      <w:r>
        <w:t>identitate</w:t>
      </w:r>
      <w:proofErr w:type="spellEnd"/>
      <w:r>
        <w:t xml:space="preserve">, </w:t>
      </w:r>
      <w:proofErr w:type="spellStart"/>
      <w:r>
        <w:t>în</w:t>
      </w:r>
      <w:proofErr w:type="spellEnd"/>
      <w:r>
        <w:t xml:space="preserve"> </w:t>
      </w:r>
      <w:proofErr w:type="spellStart"/>
      <w:r>
        <w:t>zilele</w:t>
      </w:r>
      <w:proofErr w:type="spellEnd"/>
      <w:r>
        <w:t xml:space="preserve"> de </w:t>
      </w:r>
      <w:proofErr w:type="spellStart"/>
      <w:r>
        <w:t>lucru</w:t>
      </w:r>
      <w:proofErr w:type="spellEnd"/>
      <w:r>
        <w:t xml:space="preserve"> de </w:t>
      </w:r>
      <w:proofErr w:type="spellStart"/>
      <w:r>
        <w:t>Luni</w:t>
      </w:r>
      <w:proofErr w:type="spellEnd"/>
      <w:r>
        <w:t xml:space="preserve"> </w:t>
      </w:r>
      <w:proofErr w:type="spellStart"/>
      <w:r>
        <w:t>pină</w:t>
      </w:r>
      <w:proofErr w:type="spellEnd"/>
      <w:r>
        <w:t xml:space="preserve"> </w:t>
      </w:r>
      <w:proofErr w:type="spellStart"/>
      <w:r>
        <w:t>Vineri</w:t>
      </w:r>
      <w:proofErr w:type="spellEnd"/>
      <w:r>
        <w:t xml:space="preserve">, </w:t>
      </w:r>
      <w:proofErr w:type="spellStart"/>
      <w:r>
        <w:t>în</w:t>
      </w:r>
      <w:proofErr w:type="spellEnd"/>
      <w:r>
        <w:t xml:space="preserve"> </w:t>
      </w:r>
      <w:proofErr w:type="spellStart"/>
      <w:r>
        <w:t>intervalul</w:t>
      </w:r>
      <w:proofErr w:type="spellEnd"/>
      <w:r>
        <w:t xml:space="preserve"> </w:t>
      </w:r>
      <w:proofErr w:type="spellStart"/>
      <w:r>
        <w:t>orelor</w:t>
      </w:r>
      <w:proofErr w:type="spellEnd"/>
      <w:r>
        <w:t xml:space="preserve"> 08.00-17.00. </w:t>
      </w:r>
      <w:proofErr w:type="spellStart"/>
      <w:r>
        <w:t>În</w:t>
      </w:r>
      <w:proofErr w:type="spellEnd"/>
      <w:r>
        <w:t xml:space="preserve"> </w:t>
      </w:r>
      <w:proofErr w:type="spellStart"/>
      <w:r>
        <w:t>caz</w:t>
      </w:r>
      <w:proofErr w:type="spellEnd"/>
      <w:r>
        <w:t xml:space="preserve"> </w:t>
      </w:r>
      <w:proofErr w:type="spellStart"/>
      <w:r>
        <w:t>dacă</w:t>
      </w:r>
      <w:proofErr w:type="spellEnd"/>
      <w:r>
        <w:t xml:space="preserve"> </w:t>
      </w:r>
      <w:proofErr w:type="spellStart"/>
      <w:r>
        <w:t>este</w:t>
      </w:r>
      <w:proofErr w:type="spellEnd"/>
      <w:r>
        <w:t xml:space="preserve"> </w:t>
      </w:r>
      <w:proofErr w:type="spellStart"/>
      <w:r>
        <w:t>necesar</w:t>
      </w:r>
      <w:proofErr w:type="spellEnd"/>
      <w:r>
        <w:t xml:space="preserve"> de </w:t>
      </w:r>
      <w:proofErr w:type="gramStart"/>
      <w:r>
        <w:t>a</w:t>
      </w:r>
      <w:proofErr w:type="gramEnd"/>
      <w:r>
        <w:t xml:space="preserve"> </w:t>
      </w:r>
      <w:proofErr w:type="spellStart"/>
      <w:r>
        <w:t>efectua</w:t>
      </w:r>
      <w:proofErr w:type="spellEnd"/>
      <w:r>
        <w:t xml:space="preserve"> </w:t>
      </w:r>
      <w:proofErr w:type="spellStart"/>
      <w:r>
        <w:t>lucrări</w:t>
      </w:r>
      <w:proofErr w:type="spellEnd"/>
      <w:r>
        <w:t xml:space="preserve"> </w:t>
      </w:r>
      <w:proofErr w:type="spellStart"/>
      <w:r>
        <w:t>în</w:t>
      </w:r>
      <w:proofErr w:type="spellEnd"/>
      <w:r>
        <w:t xml:space="preserve"> </w:t>
      </w:r>
      <w:proofErr w:type="spellStart"/>
      <w:r>
        <w:t>zilele</w:t>
      </w:r>
      <w:proofErr w:type="spellEnd"/>
      <w:r>
        <w:t xml:space="preserve"> de </w:t>
      </w:r>
      <w:proofErr w:type="spellStart"/>
      <w:r>
        <w:t>odihnă</w:t>
      </w:r>
      <w:proofErr w:type="spellEnd"/>
      <w:r>
        <w:t xml:space="preserve"> </w:t>
      </w:r>
      <w:proofErr w:type="spellStart"/>
      <w:r>
        <w:t>sau</w:t>
      </w:r>
      <w:proofErr w:type="spellEnd"/>
      <w:r>
        <w:t xml:space="preserve"> </w:t>
      </w:r>
      <w:proofErr w:type="spellStart"/>
      <w:r>
        <w:t>sărbătoare</w:t>
      </w:r>
      <w:proofErr w:type="spellEnd"/>
      <w:r>
        <w:t xml:space="preserve"> </w:t>
      </w:r>
      <w:proofErr w:type="spellStart"/>
      <w:r>
        <w:t>nelucrătoare</w:t>
      </w:r>
      <w:proofErr w:type="spellEnd"/>
      <w:r>
        <w:t xml:space="preserve">, </w:t>
      </w:r>
      <w:proofErr w:type="spellStart"/>
      <w:r>
        <w:t>Antreprenorul</w:t>
      </w:r>
      <w:proofErr w:type="spellEnd"/>
      <w:r>
        <w:t xml:space="preserve"> </w:t>
      </w:r>
      <w:proofErr w:type="spellStart"/>
      <w:r>
        <w:t>va</w:t>
      </w:r>
      <w:proofErr w:type="spellEnd"/>
      <w:r>
        <w:t xml:space="preserve"> </w:t>
      </w:r>
      <w:proofErr w:type="spellStart"/>
      <w:r>
        <w:t>transmite</w:t>
      </w:r>
      <w:proofErr w:type="spellEnd"/>
      <w:r>
        <w:t xml:space="preserve"> </w:t>
      </w:r>
      <w:proofErr w:type="spellStart"/>
      <w:r>
        <w:t>în</w:t>
      </w:r>
      <w:proofErr w:type="spellEnd"/>
      <w:r>
        <w:t xml:space="preserve"> </w:t>
      </w:r>
      <w:proofErr w:type="spellStart"/>
      <w:r>
        <w:t>scris</w:t>
      </w:r>
      <w:proofErr w:type="spellEnd"/>
      <w:r>
        <w:t xml:space="preserve"> o </w:t>
      </w:r>
      <w:proofErr w:type="spellStart"/>
      <w:r>
        <w:t>notificare</w:t>
      </w:r>
      <w:proofErr w:type="spellEnd"/>
      <w:r>
        <w:t xml:space="preserve">, </w:t>
      </w:r>
      <w:proofErr w:type="spellStart"/>
      <w:r>
        <w:t>însoțită</w:t>
      </w:r>
      <w:proofErr w:type="spellEnd"/>
      <w:r>
        <w:t xml:space="preserve"> de </w:t>
      </w:r>
      <w:proofErr w:type="spellStart"/>
      <w:r>
        <w:t>argumentele</w:t>
      </w:r>
      <w:proofErr w:type="spellEnd"/>
      <w:r>
        <w:t xml:space="preserve"> </w:t>
      </w:r>
      <w:proofErr w:type="spellStart"/>
      <w:r>
        <w:t>corespunzătoare</w:t>
      </w:r>
      <w:proofErr w:type="spellEnd"/>
      <w:r>
        <w:t>.</w:t>
      </w:r>
    </w:p>
    <w:p w14:paraId="498ABCB7" w14:textId="77777777" w:rsidR="00FE45C9" w:rsidRDefault="00FE45C9" w:rsidP="00FE45C9">
      <w:pPr>
        <w:pStyle w:val="ListParagraph"/>
        <w:numPr>
          <w:ilvl w:val="0"/>
          <w:numId w:val="0"/>
        </w:numPr>
        <w:ind w:firstLine="567"/>
      </w:pPr>
      <w:proofErr w:type="spellStart"/>
      <w:r>
        <w:t>Beneficiarul</w:t>
      </w:r>
      <w:proofErr w:type="spellEnd"/>
      <w:r>
        <w:t xml:space="preserve"> </w:t>
      </w:r>
      <w:proofErr w:type="spellStart"/>
      <w:r>
        <w:t>va</w:t>
      </w:r>
      <w:proofErr w:type="spellEnd"/>
      <w:r>
        <w:t xml:space="preserve"> </w:t>
      </w:r>
      <w:proofErr w:type="spellStart"/>
      <w:r>
        <w:t>efectua</w:t>
      </w:r>
      <w:proofErr w:type="spellEnd"/>
      <w:r>
        <w:t xml:space="preserve"> </w:t>
      </w:r>
      <w:proofErr w:type="spellStart"/>
      <w:r>
        <w:t>verificări</w:t>
      </w:r>
      <w:proofErr w:type="spellEnd"/>
      <w:r>
        <w:t xml:space="preserve"> </w:t>
      </w:r>
      <w:proofErr w:type="spellStart"/>
      <w:r>
        <w:t>pentru</w:t>
      </w:r>
      <w:proofErr w:type="spellEnd"/>
      <w:r>
        <w:t xml:space="preserve"> </w:t>
      </w:r>
      <w:proofErr w:type="gramStart"/>
      <w:r>
        <w:t>a</w:t>
      </w:r>
      <w:proofErr w:type="gramEnd"/>
      <w:r>
        <w:t xml:space="preserve"> </w:t>
      </w:r>
      <w:proofErr w:type="spellStart"/>
      <w:r>
        <w:t>asigura</w:t>
      </w:r>
      <w:proofErr w:type="spellEnd"/>
      <w:r>
        <w:t xml:space="preserve"> </w:t>
      </w:r>
      <w:proofErr w:type="spellStart"/>
      <w:r>
        <w:t>calitatea</w:t>
      </w:r>
      <w:proofErr w:type="spellEnd"/>
      <w:r>
        <w:t xml:space="preserve"> </w:t>
      </w:r>
      <w:proofErr w:type="spellStart"/>
      <w:r>
        <w:t>lucrărilor</w:t>
      </w:r>
      <w:proofErr w:type="spellEnd"/>
      <w:r>
        <w:t>:</w:t>
      </w:r>
    </w:p>
    <w:p w14:paraId="6A76A486" w14:textId="77777777" w:rsidR="00FE45C9" w:rsidRDefault="00FE45C9" w:rsidP="00FE45C9">
      <w:pPr>
        <w:pStyle w:val="ListParagraph"/>
        <w:numPr>
          <w:ilvl w:val="0"/>
          <w:numId w:val="25"/>
        </w:numPr>
        <w:tabs>
          <w:tab w:val="clear" w:pos="1134"/>
          <w:tab w:val="left" w:pos="709"/>
        </w:tabs>
      </w:pPr>
      <w:proofErr w:type="spellStart"/>
      <w:r>
        <w:lastRenderedPageBreak/>
        <w:t>înainte</w:t>
      </w:r>
      <w:proofErr w:type="spellEnd"/>
      <w:r>
        <w:t xml:space="preserve"> de </w:t>
      </w:r>
      <w:proofErr w:type="spellStart"/>
      <w:r>
        <w:t>începerea</w:t>
      </w:r>
      <w:proofErr w:type="spellEnd"/>
      <w:r>
        <w:t xml:space="preserve"> </w:t>
      </w:r>
      <w:proofErr w:type="spellStart"/>
      <w:r>
        <w:t>acestora</w:t>
      </w:r>
      <w:proofErr w:type="spellEnd"/>
      <w:r>
        <w:t xml:space="preserve"> – </w:t>
      </w:r>
      <w:proofErr w:type="spellStart"/>
      <w:r>
        <w:t>pentru</w:t>
      </w:r>
      <w:proofErr w:type="spellEnd"/>
      <w:r>
        <w:t xml:space="preserve"> a se </w:t>
      </w:r>
      <w:proofErr w:type="spellStart"/>
      <w:r>
        <w:t>asigura</w:t>
      </w:r>
      <w:proofErr w:type="spellEnd"/>
      <w:r>
        <w:t xml:space="preserve"> ca </w:t>
      </w:r>
      <w:proofErr w:type="spellStart"/>
      <w:r>
        <w:t>toate</w:t>
      </w:r>
      <w:proofErr w:type="spellEnd"/>
      <w:r>
        <w:t xml:space="preserve"> </w:t>
      </w:r>
      <w:proofErr w:type="spellStart"/>
      <w:r>
        <w:t>cerințele</w:t>
      </w:r>
      <w:proofErr w:type="spellEnd"/>
      <w:r>
        <w:t xml:space="preserve"> </w:t>
      </w:r>
      <w:proofErr w:type="spellStart"/>
      <w:r>
        <w:t>contractuale</w:t>
      </w:r>
      <w:proofErr w:type="spellEnd"/>
      <w:r>
        <w:t xml:space="preserve"> sunt </w:t>
      </w:r>
      <w:proofErr w:type="spellStart"/>
      <w:r>
        <w:t>înțelese</w:t>
      </w:r>
      <w:proofErr w:type="spellEnd"/>
      <w:r>
        <w:t xml:space="preserve">, </w:t>
      </w:r>
      <w:proofErr w:type="spellStart"/>
      <w:r>
        <w:t>stabilirea</w:t>
      </w:r>
      <w:proofErr w:type="spellEnd"/>
      <w:r>
        <w:t xml:space="preserve"> de </w:t>
      </w:r>
      <w:proofErr w:type="spellStart"/>
      <w:r>
        <w:t>comun</w:t>
      </w:r>
      <w:proofErr w:type="spellEnd"/>
      <w:r>
        <w:t xml:space="preserve"> </w:t>
      </w:r>
      <w:proofErr w:type="spellStart"/>
      <w:r>
        <w:t>acord</w:t>
      </w:r>
      <w:proofErr w:type="spellEnd"/>
      <w:r>
        <w:t xml:space="preserve"> a </w:t>
      </w:r>
      <w:proofErr w:type="spellStart"/>
      <w:r>
        <w:t>resurselor</w:t>
      </w:r>
      <w:proofErr w:type="spellEnd"/>
      <w:r>
        <w:t xml:space="preserve"> </w:t>
      </w:r>
      <w:proofErr w:type="spellStart"/>
      <w:r>
        <w:t>necesare</w:t>
      </w:r>
      <w:proofErr w:type="spellEnd"/>
      <w:r>
        <w:t xml:space="preserve"> </w:t>
      </w:r>
      <w:proofErr w:type="spellStart"/>
      <w:r>
        <w:t>pentru</w:t>
      </w:r>
      <w:proofErr w:type="spellEnd"/>
      <w:r>
        <w:t xml:space="preserve"> </w:t>
      </w:r>
      <w:proofErr w:type="spellStart"/>
      <w:r>
        <w:t>începerea</w:t>
      </w:r>
      <w:proofErr w:type="spellEnd"/>
      <w:r>
        <w:t xml:space="preserve"> </w:t>
      </w:r>
      <w:proofErr w:type="spellStart"/>
      <w:r>
        <w:t>lucrărilor</w:t>
      </w:r>
      <w:proofErr w:type="spellEnd"/>
      <w:r>
        <w:t xml:space="preserve"> (</w:t>
      </w:r>
      <w:proofErr w:type="spellStart"/>
      <w:r>
        <w:t>lista</w:t>
      </w:r>
      <w:proofErr w:type="spellEnd"/>
      <w:r>
        <w:t xml:space="preserve"> </w:t>
      </w:r>
      <w:proofErr w:type="spellStart"/>
      <w:r>
        <w:t>muncitorilor</w:t>
      </w:r>
      <w:proofErr w:type="spellEnd"/>
      <w:r>
        <w:t xml:space="preserve">, </w:t>
      </w:r>
      <w:proofErr w:type="spellStart"/>
      <w:r>
        <w:t>utilaje</w:t>
      </w:r>
      <w:proofErr w:type="spellEnd"/>
      <w:r>
        <w:t xml:space="preserve">, </w:t>
      </w:r>
      <w:proofErr w:type="spellStart"/>
      <w:r>
        <w:t>materiale</w:t>
      </w:r>
      <w:proofErr w:type="spellEnd"/>
      <w:r>
        <w:t xml:space="preserve">); </w:t>
      </w:r>
    </w:p>
    <w:p w14:paraId="6492A608" w14:textId="77777777" w:rsidR="00FE45C9" w:rsidRDefault="00FE45C9" w:rsidP="00FE45C9">
      <w:pPr>
        <w:pStyle w:val="ListParagraph"/>
        <w:numPr>
          <w:ilvl w:val="0"/>
          <w:numId w:val="25"/>
        </w:numPr>
        <w:tabs>
          <w:tab w:val="clear" w:pos="1134"/>
          <w:tab w:val="left" w:pos="709"/>
        </w:tabs>
      </w:pPr>
      <w:proofErr w:type="spellStart"/>
      <w:r>
        <w:t>în</w:t>
      </w:r>
      <w:proofErr w:type="spellEnd"/>
      <w:r>
        <w:t xml:space="preserve"> </w:t>
      </w:r>
      <w:proofErr w:type="spellStart"/>
      <w:r>
        <w:t>timpul</w:t>
      </w:r>
      <w:proofErr w:type="spellEnd"/>
      <w:r>
        <w:t xml:space="preserve"> </w:t>
      </w:r>
      <w:proofErr w:type="spellStart"/>
      <w:r>
        <w:t>execuției</w:t>
      </w:r>
      <w:proofErr w:type="spellEnd"/>
      <w:r>
        <w:t xml:space="preserve"> –</w:t>
      </w:r>
      <w:proofErr w:type="spellStart"/>
      <w:r>
        <w:t>inspecția</w:t>
      </w:r>
      <w:proofErr w:type="spellEnd"/>
      <w:r>
        <w:t xml:space="preserve"> </w:t>
      </w:r>
      <w:proofErr w:type="spellStart"/>
      <w:r>
        <w:t>zilnică</w:t>
      </w:r>
      <w:proofErr w:type="spellEnd"/>
      <w:r>
        <w:t xml:space="preserve"> a </w:t>
      </w:r>
      <w:proofErr w:type="spellStart"/>
      <w:r>
        <w:t>materialelor</w:t>
      </w:r>
      <w:proofErr w:type="spellEnd"/>
      <w:r>
        <w:t xml:space="preserve"> </w:t>
      </w:r>
      <w:proofErr w:type="spellStart"/>
      <w:r>
        <w:t>și</w:t>
      </w:r>
      <w:proofErr w:type="spellEnd"/>
      <w:r>
        <w:t xml:space="preserve"> </w:t>
      </w:r>
      <w:proofErr w:type="spellStart"/>
      <w:r>
        <w:t>echipamentelor</w:t>
      </w:r>
      <w:proofErr w:type="spellEnd"/>
      <w:r>
        <w:t xml:space="preserve"> care se </w:t>
      </w:r>
      <w:proofErr w:type="spellStart"/>
      <w:r>
        <w:t>vor</w:t>
      </w:r>
      <w:proofErr w:type="spellEnd"/>
      <w:r>
        <w:t xml:space="preserve"> </w:t>
      </w:r>
      <w:proofErr w:type="spellStart"/>
      <w:r>
        <w:t>utiliza</w:t>
      </w:r>
      <w:proofErr w:type="spellEnd"/>
      <w:r>
        <w:t xml:space="preserve">, </w:t>
      </w:r>
      <w:proofErr w:type="spellStart"/>
      <w:r>
        <w:t>pentru</w:t>
      </w:r>
      <w:proofErr w:type="spellEnd"/>
      <w:r>
        <w:t xml:space="preserve"> a </w:t>
      </w:r>
      <w:proofErr w:type="spellStart"/>
      <w:r>
        <w:t>confirma</w:t>
      </w:r>
      <w:proofErr w:type="spellEnd"/>
      <w:r>
        <w:t xml:space="preserve"> </w:t>
      </w:r>
      <w:proofErr w:type="spellStart"/>
      <w:r>
        <w:t>că</w:t>
      </w:r>
      <w:proofErr w:type="spellEnd"/>
      <w:r>
        <w:t xml:space="preserve"> sunt </w:t>
      </w:r>
      <w:proofErr w:type="spellStart"/>
      <w:r>
        <w:t>calitative</w:t>
      </w:r>
      <w:proofErr w:type="spellEnd"/>
      <w:r>
        <w:t xml:space="preserve"> </w:t>
      </w:r>
      <w:proofErr w:type="spellStart"/>
      <w:r>
        <w:t>și</w:t>
      </w:r>
      <w:proofErr w:type="spellEnd"/>
      <w:r>
        <w:t xml:space="preserve"> </w:t>
      </w:r>
      <w:proofErr w:type="spellStart"/>
      <w:r>
        <w:t>conforme</w:t>
      </w:r>
      <w:proofErr w:type="spellEnd"/>
      <w:r>
        <w:t xml:space="preserve"> cu </w:t>
      </w:r>
      <w:proofErr w:type="spellStart"/>
      <w:r>
        <w:t>specificațiile</w:t>
      </w:r>
      <w:proofErr w:type="spellEnd"/>
      <w:r>
        <w:t xml:space="preserve"> </w:t>
      </w:r>
      <w:proofErr w:type="spellStart"/>
      <w:r>
        <w:t>tehnice</w:t>
      </w:r>
      <w:proofErr w:type="spellEnd"/>
      <w:r>
        <w:t xml:space="preserve">, </w:t>
      </w:r>
      <w:proofErr w:type="spellStart"/>
      <w:r>
        <w:t>monitorizarea</w:t>
      </w:r>
      <w:proofErr w:type="spellEnd"/>
      <w:r>
        <w:t xml:space="preserve"> </w:t>
      </w:r>
      <w:proofErr w:type="spellStart"/>
      <w:r>
        <w:t>progresului</w:t>
      </w:r>
      <w:proofErr w:type="spellEnd"/>
      <w:r>
        <w:t xml:space="preserve"> </w:t>
      </w:r>
      <w:proofErr w:type="spellStart"/>
      <w:r>
        <w:t>și</w:t>
      </w:r>
      <w:proofErr w:type="spellEnd"/>
      <w:r>
        <w:t xml:space="preserve"> </w:t>
      </w:r>
      <w:proofErr w:type="spellStart"/>
      <w:r>
        <w:t>calității</w:t>
      </w:r>
      <w:proofErr w:type="spellEnd"/>
      <w:r>
        <w:t xml:space="preserve"> </w:t>
      </w:r>
      <w:proofErr w:type="spellStart"/>
      <w:r>
        <w:t>muncii</w:t>
      </w:r>
      <w:proofErr w:type="spellEnd"/>
      <w:r>
        <w:t xml:space="preserve">, </w:t>
      </w:r>
      <w:proofErr w:type="spellStart"/>
      <w:r>
        <w:t>identificarea</w:t>
      </w:r>
      <w:proofErr w:type="spellEnd"/>
      <w:r>
        <w:t xml:space="preserve"> </w:t>
      </w:r>
      <w:proofErr w:type="spellStart"/>
      <w:r>
        <w:t>eventualelor</w:t>
      </w:r>
      <w:proofErr w:type="spellEnd"/>
      <w:r>
        <w:t xml:space="preserve"> </w:t>
      </w:r>
      <w:proofErr w:type="spellStart"/>
      <w:r>
        <w:t>probleme</w:t>
      </w:r>
      <w:proofErr w:type="spellEnd"/>
      <w:r>
        <w:t xml:space="preserve"> </w:t>
      </w:r>
      <w:proofErr w:type="spellStart"/>
      <w:r>
        <w:t>sau</w:t>
      </w:r>
      <w:proofErr w:type="spellEnd"/>
      <w:r>
        <w:t xml:space="preserve"> </w:t>
      </w:r>
      <w:proofErr w:type="spellStart"/>
      <w:r>
        <w:t>discrepanțe</w:t>
      </w:r>
      <w:proofErr w:type="spellEnd"/>
      <w:r>
        <w:t xml:space="preserve"> cu </w:t>
      </w:r>
      <w:proofErr w:type="spellStart"/>
      <w:r>
        <w:t>scopul</w:t>
      </w:r>
      <w:proofErr w:type="spellEnd"/>
      <w:r>
        <w:t xml:space="preserve"> </w:t>
      </w:r>
      <w:proofErr w:type="spellStart"/>
      <w:r>
        <w:t>inlăturării</w:t>
      </w:r>
      <w:proofErr w:type="spellEnd"/>
      <w:r>
        <w:t xml:space="preserve"> </w:t>
      </w:r>
      <w:proofErr w:type="spellStart"/>
      <w:r>
        <w:t>promte</w:t>
      </w:r>
      <w:proofErr w:type="spellEnd"/>
      <w:r>
        <w:t xml:space="preserve"> ale </w:t>
      </w:r>
      <w:proofErr w:type="spellStart"/>
      <w:r>
        <w:t>acestora</w:t>
      </w:r>
      <w:proofErr w:type="spellEnd"/>
      <w:r>
        <w:t xml:space="preserve">. Se </w:t>
      </w:r>
      <w:proofErr w:type="spellStart"/>
      <w:r>
        <w:t>supun</w:t>
      </w:r>
      <w:proofErr w:type="spellEnd"/>
      <w:r>
        <w:t xml:space="preserve"> </w:t>
      </w:r>
      <w:proofErr w:type="spellStart"/>
      <w:r>
        <w:t>obligatoriu</w:t>
      </w:r>
      <w:proofErr w:type="spellEnd"/>
      <w:r>
        <w:t xml:space="preserve"> </w:t>
      </w:r>
      <w:proofErr w:type="spellStart"/>
      <w:r>
        <w:t>verificării</w:t>
      </w:r>
      <w:proofErr w:type="spellEnd"/>
      <w:r>
        <w:t xml:space="preserve"> </w:t>
      </w:r>
      <w:proofErr w:type="spellStart"/>
      <w:r>
        <w:t>calității</w:t>
      </w:r>
      <w:proofErr w:type="spellEnd"/>
      <w:r>
        <w:t xml:space="preserve"> </w:t>
      </w:r>
      <w:proofErr w:type="spellStart"/>
      <w:r>
        <w:t>și</w:t>
      </w:r>
      <w:proofErr w:type="spellEnd"/>
      <w:r>
        <w:t xml:space="preserve"> </w:t>
      </w:r>
      <w:proofErr w:type="spellStart"/>
      <w:r>
        <w:t>recepționării</w:t>
      </w:r>
      <w:proofErr w:type="spellEnd"/>
      <w:r>
        <w:t xml:space="preserve"> </w:t>
      </w:r>
      <w:proofErr w:type="spellStart"/>
      <w:r>
        <w:t>lucrările</w:t>
      </w:r>
      <w:proofErr w:type="spellEnd"/>
      <w:r>
        <w:t xml:space="preserve"> </w:t>
      </w:r>
      <w:proofErr w:type="spellStart"/>
      <w:r>
        <w:t>ascunse</w:t>
      </w:r>
      <w:proofErr w:type="spellEnd"/>
      <w:r>
        <w:t>;</w:t>
      </w:r>
    </w:p>
    <w:p w14:paraId="68F87CB0" w14:textId="77777777" w:rsidR="00FE45C9" w:rsidRDefault="00FE45C9" w:rsidP="00FE45C9">
      <w:pPr>
        <w:pStyle w:val="ListParagraph"/>
        <w:numPr>
          <w:ilvl w:val="0"/>
          <w:numId w:val="25"/>
        </w:numPr>
        <w:tabs>
          <w:tab w:val="clear" w:pos="1134"/>
          <w:tab w:val="left" w:pos="709"/>
        </w:tabs>
      </w:pPr>
      <w:r>
        <w:t xml:space="preserve">la </w:t>
      </w:r>
      <w:proofErr w:type="spellStart"/>
      <w:r>
        <w:t>finalizarea</w:t>
      </w:r>
      <w:proofErr w:type="spellEnd"/>
      <w:r>
        <w:t xml:space="preserve"> </w:t>
      </w:r>
      <w:proofErr w:type="spellStart"/>
      <w:r>
        <w:t>acestora</w:t>
      </w:r>
      <w:proofErr w:type="spellEnd"/>
      <w:r>
        <w:t xml:space="preserve"> – </w:t>
      </w:r>
      <w:proofErr w:type="spellStart"/>
      <w:r>
        <w:t>lucrările</w:t>
      </w:r>
      <w:proofErr w:type="spellEnd"/>
      <w:r>
        <w:t xml:space="preserve"> </w:t>
      </w:r>
      <w:proofErr w:type="spellStart"/>
      <w:r>
        <w:t>executate</w:t>
      </w:r>
      <w:proofErr w:type="spellEnd"/>
      <w:r>
        <w:t xml:space="preserve"> </w:t>
      </w:r>
      <w:proofErr w:type="spellStart"/>
      <w:r>
        <w:t>trebuie</w:t>
      </w:r>
      <w:proofErr w:type="spellEnd"/>
      <w:r>
        <w:t xml:space="preserve"> </w:t>
      </w:r>
      <w:proofErr w:type="spellStart"/>
      <w:r>
        <w:t>să</w:t>
      </w:r>
      <w:proofErr w:type="spellEnd"/>
      <w:r>
        <w:t xml:space="preserve"> fie </w:t>
      </w:r>
      <w:proofErr w:type="spellStart"/>
      <w:r>
        <w:t>conforme</w:t>
      </w:r>
      <w:proofErr w:type="spellEnd"/>
      <w:r>
        <w:t xml:space="preserve"> cu </w:t>
      </w:r>
      <w:proofErr w:type="spellStart"/>
      <w:r>
        <w:t>cerințele</w:t>
      </w:r>
      <w:proofErr w:type="spellEnd"/>
      <w:r>
        <w:t xml:space="preserve"> stipulate </w:t>
      </w:r>
      <w:proofErr w:type="spellStart"/>
      <w:r>
        <w:t>în</w:t>
      </w:r>
      <w:proofErr w:type="spellEnd"/>
      <w:r>
        <w:t xml:space="preserve"> </w:t>
      </w:r>
      <w:proofErr w:type="spellStart"/>
      <w:r>
        <w:t>contractul</w:t>
      </w:r>
      <w:proofErr w:type="spellEnd"/>
      <w:r>
        <w:t xml:space="preserve"> de </w:t>
      </w:r>
      <w:proofErr w:type="spellStart"/>
      <w:r>
        <w:t>execuție</w:t>
      </w:r>
      <w:proofErr w:type="spellEnd"/>
      <w:r>
        <w:t xml:space="preserve"> </w:t>
      </w:r>
      <w:proofErr w:type="spellStart"/>
      <w:r>
        <w:t>și</w:t>
      </w:r>
      <w:proofErr w:type="spellEnd"/>
      <w:r>
        <w:t xml:space="preserve"> cu </w:t>
      </w:r>
      <w:proofErr w:type="spellStart"/>
      <w:r>
        <w:t>standardele</w:t>
      </w:r>
      <w:proofErr w:type="spellEnd"/>
      <w:r>
        <w:t xml:space="preserve"> </w:t>
      </w:r>
      <w:proofErr w:type="spellStart"/>
      <w:r>
        <w:t>stabilite</w:t>
      </w:r>
      <w:proofErr w:type="spellEnd"/>
      <w:r>
        <w:t xml:space="preserve">. </w:t>
      </w:r>
      <w:proofErr w:type="spellStart"/>
      <w:r>
        <w:t>Antreprenorul</w:t>
      </w:r>
      <w:proofErr w:type="spellEnd"/>
      <w:r>
        <w:t xml:space="preserve"> </w:t>
      </w:r>
      <w:proofErr w:type="spellStart"/>
      <w:r>
        <w:t>va</w:t>
      </w:r>
      <w:proofErr w:type="spellEnd"/>
      <w:r>
        <w:t xml:space="preserve"> </w:t>
      </w:r>
      <w:proofErr w:type="spellStart"/>
      <w:r>
        <w:t>notifica</w:t>
      </w:r>
      <w:proofErr w:type="spellEnd"/>
      <w:r>
        <w:t xml:space="preserve"> </w:t>
      </w:r>
      <w:proofErr w:type="spellStart"/>
      <w:r>
        <w:t>în</w:t>
      </w:r>
      <w:proofErr w:type="spellEnd"/>
      <w:r>
        <w:t xml:space="preserve"> </w:t>
      </w:r>
      <w:proofErr w:type="spellStart"/>
      <w:r>
        <w:t>scris</w:t>
      </w:r>
      <w:proofErr w:type="spellEnd"/>
      <w:r>
        <w:t xml:space="preserve"> </w:t>
      </w:r>
      <w:proofErr w:type="spellStart"/>
      <w:r>
        <w:t>Beneficiarul</w:t>
      </w:r>
      <w:proofErr w:type="spellEnd"/>
      <w:r>
        <w:t xml:space="preserve"> </w:t>
      </w:r>
      <w:proofErr w:type="spellStart"/>
      <w:r>
        <w:t>referitor</w:t>
      </w:r>
      <w:proofErr w:type="spellEnd"/>
      <w:r>
        <w:t xml:space="preserve"> la </w:t>
      </w:r>
      <w:proofErr w:type="spellStart"/>
      <w:r>
        <w:t>finalizarea</w:t>
      </w:r>
      <w:proofErr w:type="spellEnd"/>
      <w:r>
        <w:t xml:space="preserve"> </w:t>
      </w:r>
      <w:proofErr w:type="spellStart"/>
      <w:r>
        <w:t>lucrărilor</w:t>
      </w:r>
      <w:proofErr w:type="spellEnd"/>
      <w:r>
        <w:t xml:space="preserve">. </w:t>
      </w:r>
      <w:proofErr w:type="spellStart"/>
      <w:r>
        <w:t>Perioada</w:t>
      </w:r>
      <w:proofErr w:type="spellEnd"/>
      <w:r>
        <w:t xml:space="preserve"> </w:t>
      </w:r>
      <w:proofErr w:type="spellStart"/>
      <w:r>
        <w:t>medie</w:t>
      </w:r>
      <w:proofErr w:type="spellEnd"/>
      <w:r>
        <w:t xml:space="preserve"> de </w:t>
      </w:r>
      <w:proofErr w:type="spellStart"/>
      <w:r>
        <w:t>remediere</w:t>
      </w:r>
      <w:proofErr w:type="spellEnd"/>
      <w:r>
        <w:t xml:space="preserve"> a </w:t>
      </w:r>
      <w:proofErr w:type="spellStart"/>
      <w:r>
        <w:t>deficiențelor</w:t>
      </w:r>
      <w:proofErr w:type="spellEnd"/>
      <w:r>
        <w:t xml:space="preserve"> </w:t>
      </w:r>
      <w:proofErr w:type="spellStart"/>
      <w:r>
        <w:t>și</w:t>
      </w:r>
      <w:proofErr w:type="spellEnd"/>
      <w:r>
        <w:t xml:space="preserve"> </w:t>
      </w:r>
      <w:proofErr w:type="spellStart"/>
      <w:r>
        <w:t>neconformităților</w:t>
      </w:r>
      <w:proofErr w:type="spellEnd"/>
      <w:r>
        <w:t xml:space="preserve"> </w:t>
      </w:r>
      <w:proofErr w:type="spellStart"/>
      <w:r>
        <w:t>este</w:t>
      </w:r>
      <w:proofErr w:type="spellEnd"/>
      <w:r>
        <w:t xml:space="preserve"> de 3 </w:t>
      </w:r>
      <w:proofErr w:type="spellStart"/>
      <w:r>
        <w:t>zile</w:t>
      </w:r>
      <w:proofErr w:type="spellEnd"/>
      <w:r>
        <w:t xml:space="preserve">. </w:t>
      </w:r>
      <w:proofErr w:type="spellStart"/>
      <w:r>
        <w:t>După</w:t>
      </w:r>
      <w:proofErr w:type="spellEnd"/>
      <w:r>
        <w:t xml:space="preserve"> </w:t>
      </w:r>
      <w:proofErr w:type="spellStart"/>
      <w:r>
        <w:t>remedierea</w:t>
      </w:r>
      <w:proofErr w:type="spellEnd"/>
      <w:r>
        <w:t xml:space="preserve"> </w:t>
      </w:r>
      <w:proofErr w:type="spellStart"/>
      <w:r>
        <w:t>acestora</w:t>
      </w:r>
      <w:proofErr w:type="spellEnd"/>
      <w:r>
        <w:t xml:space="preserve"> </w:t>
      </w:r>
      <w:proofErr w:type="spellStart"/>
      <w:r>
        <w:t>și</w:t>
      </w:r>
      <w:proofErr w:type="spellEnd"/>
      <w:r>
        <w:t xml:space="preserve"> </w:t>
      </w:r>
      <w:proofErr w:type="spellStart"/>
      <w:r>
        <w:t>acceptarea</w:t>
      </w:r>
      <w:proofErr w:type="spellEnd"/>
      <w:r>
        <w:t xml:space="preserve"> </w:t>
      </w:r>
      <w:proofErr w:type="spellStart"/>
      <w:r>
        <w:t>lucrărilor</w:t>
      </w:r>
      <w:proofErr w:type="spellEnd"/>
      <w:r>
        <w:t xml:space="preserve"> de </w:t>
      </w:r>
      <w:proofErr w:type="spellStart"/>
      <w:r>
        <w:t>către</w:t>
      </w:r>
      <w:proofErr w:type="spellEnd"/>
      <w:r>
        <w:t xml:space="preserve"> </w:t>
      </w:r>
      <w:proofErr w:type="spellStart"/>
      <w:r>
        <w:t>beneficiar</w:t>
      </w:r>
      <w:proofErr w:type="spellEnd"/>
      <w:r>
        <w:t xml:space="preserve">, </w:t>
      </w:r>
      <w:proofErr w:type="spellStart"/>
      <w:r>
        <w:t>contractul</w:t>
      </w:r>
      <w:proofErr w:type="spellEnd"/>
      <w:r>
        <w:t xml:space="preserve"> se </w:t>
      </w:r>
      <w:proofErr w:type="spellStart"/>
      <w:r>
        <w:t>considera</w:t>
      </w:r>
      <w:proofErr w:type="spellEnd"/>
      <w:r>
        <w:t xml:space="preserve"> </w:t>
      </w:r>
      <w:proofErr w:type="spellStart"/>
      <w:r>
        <w:t>finalizat</w:t>
      </w:r>
      <w:proofErr w:type="spellEnd"/>
      <w:r>
        <w:t xml:space="preserve"> </w:t>
      </w:r>
      <w:proofErr w:type="spellStart"/>
      <w:r>
        <w:t>și</w:t>
      </w:r>
      <w:proofErr w:type="spellEnd"/>
      <w:r>
        <w:t xml:space="preserve"> se </w:t>
      </w:r>
      <w:proofErr w:type="spellStart"/>
      <w:r>
        <w:t>recurge</w:t>
      </w:r>
      <w:proofErr w:type="spellEnd"/>
      <w:r>
        <w:t xml:space="preserve"> la </w:t>
      </w:r>
      <w:proofErr w:type="spellStart"/>
      <w:r>
        <w:t>eliberarea</w:t>
      </w:r>
      <w:proofErr w:type="spellEnd"/>
      <w:r>
        <w:t xml:space="preserve"> </w:t>
      </w:r>
      <w:proofErr w:type="spellStart"/>
      <w:r>
        <w:t>plății</w:t>
      </w:r>
      <w:proofErr w:type="spellEnd"/>
      <w:r>
        <w:t xml:space="preserve"> finale </w:t>
      </w:r>
      <w:proofErr w:type="spellStart"/>
      <w:r>
        <w:t>către</w:t>
      </w:r>
      <w:proofErr w:type="spellEnd"/>
      <w:r>
        <w:t xml:space="preserve"> </w:t>
      </w:r>
      <w:proofErr w:type="spellStart"/>
      <w:r>
        <w:t>antreprenor</w:t>
      </w:r>
      <w:proofErr w:type="spellEnd"/>
      <w:r>
        <w:t xml:space="preserve">. </w:t>
      </w:r>
    </w:p>
    <w:p w14:paraId="1FD4487A" w14:textId="77777777" w:rsidR="00F61DA5" w:rsidRDefault="00F61DA5" w:rsidP="00F61DA5">
      <w:pPr>
        <w:pStyle w:val="ListParagraph"/>
        <w:numPr>
          <w:ilvl w:val="0"/>
          <w:numId w:val="0"/>
        </w:numPr>
        <w:tabs>
          <w:tab w:val="clear" w:pos="1134"/>
          <w:tab w:val="left" w:pos="709"/>
        </w:tabs>
        <w:ind w:left="720"/>
      </w:pPr>
    </w:p>
    <w:p w14:paraId="2DED304F" w14:textId="77777777" w:rsidR="00FE45C9" w:rsidRDefault="00FE45C9" w:rsidP="00FE45C9">
      <w:pPr>
        <w:pStyle w:val="ListParagraph"/>
        <w:numPr>
          <w:ilvl w:val="0"/>
          <w:numId w:val="0"/>
        </w:numPr>
        <w:ind w:firstLine="567"/>
        <w:rPr>
          <w:b/>
        </w:rPr>
      </w:pPr>
      <w:r w:rsidRPr="00F61DA5">
        <w:rPr>
          <w:b/>
        </w:rPr>
        <w:t xml:space="preserve">Se </w:t>
      </w:r>
      <w:proofErr w:type="spellStart"/>
      <w:r w:rsidRPr="00F61DA5">
        <w:rPr>
          <w:b/>
        </w:rPr>
        <w:t>va</w:t>
      </w:r>
      <w:proofErr w:type="spellEnd"/>
      <w:r w:rsidRPr="00F61DA5">
        <w:rPr>
          <w:b/>
        </w:rPr>
        <w:t xml:space="preserve"> </w:t>
      </w:r>
      <w:proofErr w:type="spellStart"/>
      <w:r w:rsidRPr="00F61DA5">
        <w:rPr>
          <w:b/>
        </w:rPr>
        <w:t>ține</w:t>
      </w:r>
      <w:proofErr w:type="spellEnd"/>
      <w:r w:rsidRPr="00F61DA5">
        <w:rPr>
          <w:b/>
        </w:rPr>
        <w:t xml:space="preserve"> </w:t>
      </w:r>
      <w:proofErr w:type="spellStart"/>
      <w:r w:rsidRPr="00F61DA5">
        <w:rPr>
          <w:b/>
        </w:rPr>
        <w:t>cont</w:t>
      </w:r>
      <w:proofErr w:type="spellEnd"/>
      <w:r w:rsidRPr="00F61DA5">
        <w:rPr>
          <w:b/>
        </w:rPr>
        <w:t xml:space="preserve"> de </w:t>
      </w:r>
      <w:proofErr w:type="spellStart"/>
      <w:r w:rsidRPr="00F61DA5">
        <w:rPr>
          <w:b/>
        </w:rPr>
        <w:t>faptul</w:t>
      </w:r>
      <w:proofErr w:type="spellEnd"/>
      <w:r w:rsidRPr="00F61DA5">
        <w:rPr>
          <w:b/>
        </w:rPr>
        <w:t xml:space="preserve"> </w:t>
      </w:r>
      <w:proofErr w:type="spellStart"/>
      <w:r w:rsidRPr="00F61DA5">
        <w:rPr>
          <w:b/>
        </w:rPr>
        <w:t>că</w:t>
      </w:r>
      <w:proofErr w:type="spellEnd"/>
      <w:r w:rsidRPr="00F61DA5">
        <w:rPr>
          <w:b/>
        </w:rPr>
        <w:t xml:space="preserve"> </w:t>
      </w:r>
      <w:proofErr w:type="spellStart"/>
      <w:r w:rsidRPr="00F61DA5">
        <w:rPr>
          <w:b/>
        </w:rPr>
        <w:t>reieșind</w:t>
      </w:r>
      <w:proofErr w:type="spellEnd"/>
      <w:r w:rsidRPr="00F61DA5">
        <w:rPr>
          <w:b/>
        </w:rPr>
        <w:t xml:space="preserve"> din </w:t>
      </w:r>
      <w:proofErr w:type="spellStart"/>
      <w:r w:rsidRPr="00F61DA5">
        <w:rPr>
          <w:b/>
        </w:rPr>
        <w:t>activitatea</w:t>
      </w:r>
      <w:proofErr w:type="spellEnd"/>
      <w:r w:rsidRPr="00F61DA5">
        <w:rPr>
          <w:b/>
        </w:rPr>
        <w:t xml:space="preserve"> </w:t>
      </w:r>
      <w:proofErr w:type="spellStart"/>
      <w:r w:rsidRPr="00F61DA5">
        <w:rPr>
          <w:b/>
        </w:rPr>
        <w:t>Beneficiarului</w:t>
      </w:r>
      <w:proofErr w:type="spellEnd"/>
      <w:r w:rsidRPr="00F61DA5">
        <w:rPr>
          <w:b/>
        </w:rPr>
        <w:t xml:space="preserve">, nu </w:t>
      </w:r>
      <w:proofErr w:type="spellStart"/>
      <w:r w:rsidRPr="00F61DA5">
        <w:rPr>
          <w:b/>
        </w:rPr>
        <w:t>este</w:t>
      </w:r>
      <w:proofErr w:type="spellEnd"/>
      <w:r w:rsidRPr="00F61DA5">
        <w:rPr>
          <w:b/>
        </w:rPr>
        <w:t xml:space="preserve"> </w:t>
      </w:r>
      <w:proofErr w:type="spellStart"/>
      <w:r w:rsidRPr="00F61DA5">
        <w:rPr>
          <w:b/>
        </w:rPr>
        <w:t>posibil</w:t>
      </w:r>
      <w:proofErr w:type="spellEnd"/>
      <w:r w:rsidRPr="00F61DA5">
        <w:rPr>
          <w:b/>
        </w:rPr>
        <w:t xml:space="preserve"> de </w:t>
      </w:r>
      <w:proofErr w:type="gramStart"/>
      <w:r w:rsidRPr="00F61DA5">
        <w:rPr>
          <w:b/>
        </w:rPr>
        <w:t>a</w:t>
      </w:r>
      <w:proofErr w:type="gramEnd"/>
      <w:r w:rsidRPr="00F61DA5">
        <w:rPr>
          <w:b/>
        </w:rPr>
        <w:t xml:space="preserve"> </w:t>
      </w:r>
      <w:proofErr w:type="spellStart"/>
      <w:r w:rsidRPr="00F61DA5">
        <w:rPr>
          <w:b/>
        </w:rPr>
        <w:t>elibera</w:t>
      </w:r>
      <w:proofErr w:type="spellEnd"/>
      <w:r w:rsidRPr="00F61DA5">
        <w:rPr>
          <w:b/>
        </w:rPr>
        <w:t xml:space="preserve"> </w:t>
      </w:r>
      <w:proofErr w:type="spellStart"/>
      <w:r w:rsidRPr="00F61DA5">
        <w:rPr>
          <w:b/>
        </w:rPr>
        <w:t>concomitent</w:t>
      </w:r>
      <w:proofErr w:type="spellEnd"/>
      <w:r w:rsidRPr="00F61DA5">
        <w:rPr>
          <w:b/>
        </w:rPr>
        <w:t xml:space="preserve"> </w:t>
      </w:r>
      <w:proofErr w:type="spellStart"/>
      <w:r w:rsidRPr="00F61DA5">
        <w:rPr>
          <w:b/>
        </w:rPr>
        <w:t>toate</w:t>
      </w:r>
      <w:proofErr w:type="spellEnd"/>
      <w:r w:rsidRPr="00F61DA5">
        <w:rPr>
          <w:b/>
        </w:rPr>
        <w:t xml:space="preserve"> </w:t>
      </w:r>
      <w:proofErr w:type="spellStart"/>
      <w:r w:rsidRPr="00F61DA5">
        <w:rPr>
          <w:b/>
        </w:rPr>
        <w:t>spațiile</w:t>
      </w:r>
      <w:proofErr w:type="spellEnd"/>
      <w:r w:rsidRPr="00F61DA5">
        <w:rPr>
          <w:b/>
        </w:rPr>
        <w:t xml:space="preserve"> care sunt </w:t>
      </w:r>
      <w:proofErr w:type="spellStart"/>
      <w:r w:rsidRPr="00F61DA5">
        <w:rPr>
          <w:b/>
        </w:rPr>
        <w:t>prevăzute</w:t>
      </w:r>
      <w:proofErr w:type="spellEnd"/>
      <w:r w:rsidRPr="00F61DA5">
        <w:rPr>
          <w:b/>
        </w:rPr>
        <w:t xml:space="preserve"> de a fi </w:t>
      </w:r>
      <w:proofErr w:type="spellStart"/>
      <w:r w:rsidRPr="00F61DA5">
        <w:rPr>
          <w:b/>
        </w:rPr>
        <w:t>reparate</w:t>
      </w:r>
      <w:proofErr w:type="spellEnd"/>
      <w:r w:rsidRPr="00F61DA5">
        <w:rPr>
          <w:b/>
        </w:rPr>
        <w:t xml:space="preserve">, </w:t>
      </w:r>
      <w:proofErr w:type="spellStart"/>
      <w:r w:rsidRPr="00F61DA5">
        <w:rPr>
          <w:b/>
        </w:rPr>
        <w:t>astfel</w:t>
      </w:r>
      <w:proofErr w:type="spellEnd"/>
      <w:r w:rsidRPr="00F61DA5">
        <w:rPr>
          <w:b/>
        </w:rPr>
        <w:t xml:space="preserve">, </w:t>
      </w:r>
      <w:proofErr w:type="spellStart"/>
      <w:r w:rsidRPr="00F61DA5">
        <w:rPr>
          <w:b/>
        </w:rPr>
        <w:t>Antreprenorul</w:t>
      </w:r>
      <w:proofErr w:type="spellEnd"/>
      <w:r w:rsidRPr="00F61DA5">
        <w:rPr>
          <w:b/>
        </w:rPr>
        <w:t xml:space="preserve"> </w:t>
      </w:r>
      <w:proofErr w:type="spellStart"/>
      <w:r w:rsidRPr="00F61DA5">
        <w:rPr>
          <w:b/>
        </w:rPr>
        <w:t>va</w:t>
      </w:r>
      <w:proofErr w:type="spellEnd"/>
      <w:r w:rsidRPr="00F61DA5">
        <w:rPr>
          <w:b/>
        </w:rPr>
        <w:t xml:space="preserve"> </w:t>
      </w:r>
      <w:proofErr w:type="spellStart"/>
      <w:r w:rsidRPr="00F61DA5">
        <w:rPr>
          <w:b/>
        </w:rPr>
        <w:t>organiza</w:t>
      </w:r>
      <w:proofErr w:type="spellEnd"/>
      <w:r w:rsidRPr="00F61DA5">
        <w:rPr>
          <w:b/>
        </w:rPr>
        <w:t xml:space="preserve"> </w:t>
      </w:r>
      <w:proofErr w:type="spellStart"/>
      <w:r w:rsidRPr="00F61DA5">
        <w:rPr>
          <w:b/>
        </w:rPr>
        <w:t>lucrările</w:t>
      </w:r>
      <w:proofErr w:type="spellEnd"/>
      <w:r w:rsidRPr="00F61DA5">
        <w:rPr>
          <w:b/>
        </w:rPr>
        <w:t xml:space="preserve"> de </w:t>
      </w:r>
      <w:proofErr w:type="spellStart"/>
      <w:r w:rsidRPr="00F61DA5">
        <w:rPr>
          <w:b/>
        </w:rPr>
        <w:t>reparatii</w:t>
      </w:r>
      <w:proofErr w:type="spellEnd"/>
      <w:r w:rsidRPr="00F61DA5">
        <w:rPr>
          <w:b/>
        </w:rPr>
        <w:t xml:space="preserve"> </w:t>
      </w:r>
      <w:proofErr w:type="spellStart"/>
      <w:r w:rsidRPr="00F61DA5">
        <w:rPr>
          <w:b/>
        </w:rPr>
        <w:t>într</w:t>
      </w:r>
      <w:proofErr w:type="spellEnd"/>
      <w:r w:rsidRPr="00F61DA5">
        <w:rPr>
          <w:b/>
        </w:rPr>
        <w:t xml:space="preserve">-un mod </w:t>
      </w:r>
      <w:proofErr w:type="spellStart"/>
      <w:r w:rsidRPr="00F61DA5">
        <w:rPr>
          <w:b/>
        </w:rPr>
        <w:t>treptat</w:t>
      </w:r>
      <w:proofErr w:type="spellEnd"/>
      <w:r w:rsidRPr="00F61DA5">
        <w:rPr>
          <w:b/>
        </w:rPr>
        <w:t xml:space="preserve">, </w:t>
      </w:r>
      <w:proofErr w:type="spellStart"/>
      <w:r w:rsidRPr="00F61DA5">
        <w:rPr>
          <w:b/>
        </w:rPr>
        <w:t>în</w:t>
      </w:r>
      <w:proofErr w:type="spellEnd"/>
      <w:r w:rsidRPr="00F61DA5">
        <w:rPr>
          <w:b/>
        </w:rPr>
        <w:t xml:space="preserve"> </w:t>
      </w:r>
      <w:proofErr w:type="spellStart"/>
      <w:r w:rsidRPr="00F61DA5">
        <w:rPr>
          <w:b/>
        </w:rPr>
        <w:t>funcție</w:t>
      </w:r>
      <w:proofErr w:type="spellEnd"/>
      <w:r w:rsidRPr="00F61DA5">
        <w:rPr>
          <w:b/>
        </w:rPr>
        <w:t xml:space="preserve"> de </w:t>
      </w:r>
      <w:proofErr w:type="spellStart"/>
      <w:r w:rsidRPr="00F61DA5">
        <w:rPr>
          <w:b/>
        </w:rPr>
        <w:t>disponibilitatea</w:t>
      </w:r>
      <w:proofErr w:type="spellEnd"/>
      <w:r w:rsidRPr="00F61DA5">
        <w:rPr>
          <w:b/>
        </w:rPr>
        <w:t xml:space="preserve"> </w:t>
      </w:r>
      <w:proofErr w:type="spellStart"/>
      <w:r w:rsidRPr="00F61DA5">
        <w:rPr>
          <w:b/>
        </w:rPr>
        <w:t>acestora</w:t>
      </w:r>
      <w:proofErr w:type="spellEnd"/>
      <w:r w:rsidRPr="00F61DA5">
        <w:rPr>
          <w:b/>
        </w:rPr>
        <w:t>.</w:t>
      </w:r>
    </w:p>
    <w:p w14:paraId="7F63252E" w14:textId="77777777" w:rsidR="00F61DA5" w:rsidRPr="00F61DA5" w:rsidRDefault="00F61DA5" w:rsidP="00FE45C9">
      <w:pPr>
        <w:pStyle w:val="ListParagraph"/>
        <w:numPr>
          <w:ilvl w:val="0"/>
          <w:numId w:val="0"/>
        </w:numPr>
        <w:ind w:firstLine="567"/>
        <w:rPr>
          <w:b/>
        </w:rPr>
      </w:pPr>
    </w:p>
    <w:p w14:paraId="199657CA" w14:textId="77777777" w:rsidR="00FE45C9" w:rsidRDefault="00FE45C9" w:rsidP="00FE45C9">
      <w:pPr>
        <w:pStyle w:val="ListParagraph"/>
        <w:numPr>
          <w:ilvl w:val="0"/>
          <w:numId w:val="0"/>
        </w:numPr>
        <w:ind w:firstLine="567"/>
      </w:pPr>
      <w:proofErr w:type="spellStart"/>
      <w:r>
        <w:t>Suprafețele</w:t>
      </w:r>
      <w:proofErr w:type="spellEnd"/>
      <w:r>
        <w:t xml:space="preserve"> la care nu au loc </w:t>
      </w:r>
      <w:proofErr w:type="spellStart"/>
      <w:r>
        <w:t>intervenții</w:t>
      </w:r>
      <w:proofErr w:type="spellEnd"/>
      <w:r>
        <w:t xml:space="preserve">, </w:t>
      </w:r>
      <w:proofErr w:type="spellStart"/>
      <w:r>
        <w:t>vor</w:t>
      </w:r>
      <w:proofErr w:type="spellEnd"/>
      <w:r>
        <w:t xml:space="preserve"> fi </w:t>
      </w:r>
      <w:proofErr w:type="spellStart"/>
      <w:r>
        <w:t>protejate</w:t>
      </w:r>
      <w:proofErr w:type="spellEnd"/>
      <w:r>
        <w:t xml:space="preserve"> cu </w:t>
      </w:r>
      <w:proofErr w:type="spellStart"/>
      <w:r>
        <w:t>peliculă</w:t>
      </w:r>
      <w:proofErr w:type="spellEnd"/>
      <w:r>
        <w:t xml:space="preserve"> pe tot </w:t>
      </w:r>
      <w:proofErr w:type="spellStart"/>
      <w:r>
        <w:t>parcursul</w:t>
      </w:r>
      <w:proofErr w:type="spellEnd"/>
      <w:r>
        <w:t xml:space="preserve"> </w:t>
      </w:r>
      <w:proofErr w:type="spellStart"/>
      <w:r>
        <w:t>execuției</w:t>
      </w:r>
      <w:proofErr w:type="spellEnd"/>
      <w:r>
        <w:t xml:space="preserve"> </w:t>
      </w:r>
      <w:proofErr w:type="spellStart"/>
      <w:r>
        <w:t>lucrărilor</w:t>
      </w:r>
      <w:proofErr w:type="spellEnd"/>
      <w:r>
        <w:t>.</w:t>
      </w:r>
    </w:p>
    <w:p w14:paraId="37B2A073" w14:textId="77777777" w:rsidR="00FE45C9" w:rsidRDefault="00FE45C9" w:rsidP="00FE45C9">
      <w:pPr>
        <w:pStyle w:val="ListParagraph"/>
        <w:numPr>
          <w:ilvl w:val="0"/>
          <w:numId w:val="0"/>
        </w:numPr>
        <w:ind w:firstLine="567"/>
      </w:pPr>
      <w:r>
        <w:t xml:space="preserve">Este </w:t>
      </w:r>
      <w:proofErr w:type="spellStart"/>
      <w:r>
        <w:t>responsabilitatea</w:t>
      </w:r>
      <w:proofErr w:type="spellEnd"/>
      <w:r>
        <w:t xml:space="preserve"> </w:t>
      </w:r>
      <w:proofErr w:type="spellStart"/>
      <w:r>
        <w:t>antreprenorului</w:t>
      </w:r>
      <w:proofErr w:type="spellEnd"/>
      <w:r>
        <w:t xml:space="preserve"> </w:t>
      </w:r>
      <w:proofErr w:type="spellStart"/>
      <w:r>
        <w:t>să</w:t>
      </w:r>
      <w:proofErr w:type="spellEnd"/>
      <w:r>
        <w:t xml:space="preserve"> </w:t>
      </w:r>
      <w:proofErr w:type="spellStart"/>
      <w:r>
        <w:t>asigure</w:t>
      </w:r>
      <w:proofErr w:type="spellEnd"/>
      <w:r>
        <w:t xml:space="preserve"> </w:t>
      </w:r>
      <w:proofErr w:type="spellStart"/>
      <w:r>
        <w:t>muncitorii</w:t>
      </w:r>
      <w:proofErr w:type="spellEnd"/>
      <w:r>
        <w:t xml:space="preserve"> </w:t>
      </w:r>
      <w:proofErr w:type="spellStart"/>
      <w:r>
        <w:t>săi</w:t>
      </w:r>
      <w:proofErr w:type="spellEnd"/>
      <w:r>
        <w:t xml:space="preserve"> cu </w:t>
      </w:r>
      <w:proofErr w:type="spellStart"/>
      <w:r>
        <w:t>uniforme</w:t>
      </w:r>
      <w:proofErr w:type="spellEnd"/>
      <w:r>
        <w:t xml:space="preserve"> de </w:t>
      </w:r>
      <w:proofErr w:type="spellStart"/>
      <w:r>
        <w:t>lucru</w:t>
      </w:r>
      <w:proofErr w:type="spellEnd"/>
      <w:r>
        <w:t xml:space="preserve"> </w:t>
      </w:r>
      <w:proofErr w:type="spellStart"/>
      <w:r>
        <w:t>și</w:t>
      </w:r>
      <w:proofErr w:type="spellEnd"/>
      <w:r>
        <w:t xml:space="preserve"> </w:t>
      </w:r>
      <w:proofErr w:type="spellStart"/>
      <w:r>
        <w:t>echipamente</w:t>
      </w:r>
      <w:proofErr w:type="spellEnd"/>
      <w:r>
        <w:t xml:space="preserve"> de </w:t>
      </w:r>
      <w:proofErr w:type="spellStart"/>
      <w:r>
        <w:t>protecție</w:t>
      </w:r>
      <w:proofErr w:type="spellEnd"/>
      <w:r>
        <w:t xml:space="preserve"> </w:t>
      </w:r>
      <w:proofErr w:type="spellStart"/>
      <w:r>
        <w:t>adecvate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normele</w:t>
      </w:r>
      <w:proofErr w:type="spellEnd"/>
      <w:r>
        <w:t xml:space="preserve"> </w:t>
      </w:r>
      <w:proofErr w:type="spellStart"/>
      <w:r>
        <w:t>și</w:t>
      </w:r>
      <w:proofErr w:type="spellEnd"/>
      <w:r>
        <w:t xml:space="preserve"> </w:t>
      </w:r>
      <w:proofErr w:type="spellStart"/>
      <w:r>
        <w:t>reglementările</w:t>
      </w:r>
      <w:proofErr w:type="spellEnd"/>
      <w:r>
        <w:t xml:space="preserve"> </w:t>
      </w:r>
      <w:proofErr w:type="spellStart"/>
      <w:r>
        <w:t>în</w:t>
      </w:r>
      <w:proofErr w:type="spellEnd"/>
      <w:r>
        <w:t xml:space="preserve"> </w:t>
      </w:r>
      <w:proofErr w:type="spellStart"/>
      <w:r>
        <w:t>vigoare</w:t>
      </w:r>
      <w:proofErr w:type="spellEnd"/>
      <w:r>
        <w:t xml:space="preserve"> </w:t>
      </w:r>
      <w:proofErr w:type="spellStart"/>
      <w:r>
        <w:t>pentru</w:t>
      </w:r>
      <w:proofErr w:type="spellEnd"/>
      <w:r>
        <w:t xml:space="preserve"> </w:t>
      </w:r>
      <w:proofErr w:type="spellStart"/>
      <w:r>
        <w:t>asigurarea</w:t>
      </w:r>
      <w:proofErr w:type="spellEnd"/>
      <w:r>
        <w:t xml:space="preserve"> </w:t>
      </w:r>
      <w:proofErr w:type="spellStart"/>
      <w:r>
        <w:t>siguranței</w:t>
      </w:r>
      <w:proofErr w:type="spellEnd"/>
      <w:r>
        <w:t xml:space="preserve"> </w:t>
      </w:r>
      <w:proofErr w:type="spellStart"/>
      <w:r>
        <w:t>și</w:t>
      </w:r>
      <w:proofErr w:type="spellEnd"/>
      <w:r>
        <w:t xml:space="preserve"> </w:t>
      </w:r>
      <w:proofErr w:type="spellStart"/>
      <w:r>
        <w:t>sănătății</w:t>
      </w:r>
      <w:proofErr w:type="spellEnd"/>
      <w:r>
        <w:t xml:space="preserve"> </w:t>
      </w:r>
      <w:proofErr w:type="spellStart"/>
      <w:r>
        <w:t>acestora</w:t>
      </w:r>
      <w:proofErr w:type="spellEnd"/>
      <w:r>
        <w:t xml:space="preserve"> </w:t>
      </w:r>
      <w:proofErr w:type="spellStart"/>
      <w:r>
        <w:t>în</w:t>
      </w:r>
      <w:proofErr w:type="spellEnd"/>
      <w:r>
        <w:t xml:space="preserve"> </w:t>
      </w:r>
      <w:proofErr w:type="spellStart"/>
      <w:r>
        <w:t>timpul</w:t>
      </w:r>
      <w:proofErr w:type="spellEnd"/>
      <w:r>
        <w:t xml:space="preserve"> </w:t>
      </w:r>
      <w:proofErr w:type="spellStart"/>
      <w:r>
        <w:t>desfășurării</w:t>
      </w:r>
      <w:proofErr w:type="spellEnd"/>
      <w:r>
        <w:t xml:space="preserve"> </w:t>
      </w:r>
      <w:proofErr w:type="spellStart"/>
      <w:r>
        <w:t>lucrărilor</w:t>
      </w:r>
      <w:proofErr w:type="spellEnd"/>
      <w:r>
        <w:t>.</w:t>
      </w:r>
      <w:r w:rsidRPr="00507A98">
        <w:t xml:space="preserve"> </w:t>
      </w:r>
    </w:p>
    <w:p w14:paraId="5AC21ADE" w14:textId="77777777" w:rsidR="00FE45C9" w:rsidRDefault="00FE45C9" w:rsidP="00FE45C9">
      <w:pPr>
        <w:pStyle w:val="ListParagraph"/>
        <w:numPr>
          <w:ilvl w:val="0"/>
          <w:numId w:val="0"/>
        </w:numPr>
        <w:ind w:firstLine="567"/>
      </w:pPr>
      <w:r>
        <w:t xml:space="preserve">Se </w:t>
      </w:r>
      <w:proofErr w:type="spellStart"/>
      <w:r>
        <w:t>vor</w:t>
      </w:r>
      <w:proofErr w:type="spellEnd"/>
      <w:r>
        <w:t xml:space="preserve"> </w:t>
      </w:r>
      <w:proofErr w:type="spellStart"/>
      <w:r>
        <w:t>d</w:t>
      </w:r>
      <w:r w:rsidRPr="00DA5AB3">
        <w:t>epozita</w:t>
      </w:r>
      <w:proofErr w:type="spellEnd"/>
      <w:r>
        <w:t xml:space="preserve"> </w:t>
      </w:r>
      <w:proofErr w:type="spellStart"/>
      <w:r>
        <w:t>corespunzător</w:t>
      </w:r>
      <w:proofErr w:type="spellEnd"/>
      <w:r>
        <w:t xml:space="preserve"> </w:t>
      </w:r>
      <w:proofErr w:type="spellStart"/>
      <w:r>
        <w:t>materialelor</w:t>
      </w:r>
      <w:proofErr w:type="spellEnd"/>
      <w:r>
        <w:t xml:space="preserve"> </w:t>
      </w:r>
      <w:proofErr w:type="spellStart"/>
      <w:r>
        <w:t>utilizate</w:t>
      </w:r>
      <w:proofErr w:type="spellEnd"/>
      <w:r>
        <w:t xml:space="preserve"> pe </w:t>
      </w:r>
      <w:proofErr w:type="spellStart"/>
      <w:r>
        <w:t>parcursul</w:t>
      </w:r>
      <w:proofErr w:type="spellEnd"/>
      <w:r>
        <w:t xml:space="preserve"> </w:t>
      </w:r>
      <w:proofErr w:type="spellStart"/>
      <w:r>
        <w:t>realizării</w:t>
      </w:r>
      <w:proofErr w:type="spellEnd"/>
      <w:r>
        <w:t xml:space="preserve"> </w:t>
      </w:r>
      <w:proofErr w:type="spellStart"/>
      <w:r>
        <w:t>lucrărilor</w:t>
      </w:r>
      <w:proofErr w:type="spellEnd"/>
      <w:r>
        <w:t xml:space="preserve"> de </w:t>
      </w:r>
      <w:proofErr w:type="spellStart"/>
      <w:r>
        <w:t>reparații</w:t>
      </w:r>
      <w:proofErr w:type="spellEnd"/>
      <w:r>
        <w:t xml:space="preserve"> </w:t>
      </w:r>
      <w:proofErr w:type="spellStart"/>
      <w:r>
        <w:t>fără</w:t>
      </w:r>
      <w:proofErr w:type="spellEnd"/>
      <w:r>
        <w:t xml:space="preserve"> a </w:t>
      </w:r>
      <w:proofErr w:type="spellStart"/>
      <w:r>
        <w:t>perturba</w:t>
      </w:r>
      <w:proofErr w:type="spellEnd"/>
      <w:r>
        <w:t xml:space="preserve"> </w:t>
      </w:r>
      <w:proofErr w:type="spellStart"/>
      <w:r>
        <w:t>activitatea</w:t>
      </w:r>
      <w:proofErr w:type="spellEnd"/>
      <w:r>
        <w:t xml:space="preserve"> </w:t>
      </w:r>
      <w:proofErr w:type="spellStart"/>
      <w:r>
        <w:t>organizației</w:t>
      </w:r>
      <w:proofErr w:type="spellEnd"/>
      <w:r>
        <w:t>.</w:t>
      </w:r>
    </w:p>
    <w:p w14:paraId="638D8E3D" w14:textId="77777777" w:rsidR="00FE45C9" w:rsidRDefault="00FE45C9" w:rsidP="00FE45C9">
      <w:pPr>
        <w:pStyle w:val="ListParagraph"/>
        <w:numPr>
          <w:ilvl w:val="0"/>
          <w:numId w:val="0"/>
        </w:numPr>
        <w:ind w:firstLine="567"/>
      </w:pPr>
      <w:proofErr w:type="spellStart"/>
      <w:r>
        <w:t>După</w:t>
      </w:r>
      <w:proofErr w:type="spellEnd"/>
      <w:r>
        <w:t xml:space="preserve"> </w:t>
      </w:r>
      <w:proofErr w:type="spellStart"/>
      <w:r>
        <w:t>finalizarea</w:t>
      </w:r>
      <w:proofErr w:type="spellEnd"/>
      <w:r>
        <w:t xml:space="preserve"> </w:t>
      </w:r>
      <w:proofErr w:type="spellStart"/>
      <w:r>
        <w:t>reparațiilor</w:t>
      </w:r>
      <w:proofErr w:type="spellEnd"/>
      <w:r>
        <w:t xml:space="preserve"> </w:t>
      </w:r>
      <w:proofErr w:type="spellStart"/>
      <w:r>
        <w:t>într</w:t>
      </w:r>
      <w:proofErr w:type="spellEnd"/>
      <w:r>
        <w:t xml:space="preserve">-un </w:t>
      </w:r>
      <w:proofErr w:type="spellStart"/>
      <w:r>
        <w:t>anumit</w:t>
      </w:r>
      <w:proofErr w:type="spellEnd"/>
      <w:r>
        <w:t xml:space="preserve"> </w:t>
      </w:r>
      <w:proofErr w:type="spellStart"/>
      <w:r>
        <w:t>birou</w:t>
      </w:r>
      <w:proofErr w:type="spellEnd"/>
      <w:r>
        <w:t xml:space="preserve">, zona </w:t>
      </w:r>
      <w:proofErr w:type="spellStart"/>
      <w:r>
        <w:t>va</w:t>
      </w:r>
      <w:proofErr w:type="spellEnd"/>
      <w:r>
        <w:t xml:space="preserve"> fi </w:t>
      </w:r>
      <w:proofErr w:type="spellStart"/>
      <w:r>
        <w:t>curațată</w:t>
      </w:r>
      <w:proofErr w:type="spellEnd"/>
      <w:r>
        <w:t xml:space="preserve"> </w:t>
      </w:r>
      <w:proofErr w:type="spellStart"/>
      <w:r>
        <w:t>imediat</w:t>
      </w:r>
      <w:proofErr w:type="spellEnd"/>
      <w:r>
        <w:t xml:space="preserve"> </w:t>
      </w:r>
      <w:proofErr w:type="spellStart"/>
      <w:r>
        <w:t>iar</w:t>
      </w:r>
      <w:proofErr w:type="spellEnd"/>
      <w:r>
        <w:t xml:space="preserve"> </w:t>
      </w:r>
      <w:proofErr w:type="spellStart"/>
      <w:r>
        <w:t>deșeurile</w:t>
      </w:r>
      <w:proofErr w:type="spellEnd"/>
      <w:r>
        <w:t xml:space="preserve"> </w:t>
      </w:r>
      <w:proofErr w:type="spellStart"/>
      <w:r>
        <w:t>vor</w:t>
      </w:r>
      <w:proofErr w:type="spellEnd"/>
      <w:r>
        <w:t xml:space="preserve"> fi evacuate </w:t>
      </w:r>
      <w:proofErr w:type="spellStart"/>
      <w:r>
        <w:t>fără</w:t>
      </w:r>
      <w:proofErr w:type="spellEnd"/>
      <w:r>
        <w:t xml:space="preserve"> a se </w:t>
      </w:r>
      <w:proofErr w:type="spellStart"/>
      <w:r>
        <w:t>aștepta</w:t>
      </w:r>
      <w:proofErr w:type="spellEnd"/>
      <w:r>
        <w:t xml:space="preserve"> </w:t>
      </w:r>
      <w:proofErr w:type="spellStart"/>
      <w:r>
        <w:t>finalizarea</w:t>
      </w:r>
      <w:proofErr w:type="spellEnd"/>
      <w:r>
        <w:t xml:space="preserve"> </w:t>
      </w:r>
      <w:proofErr w:type="spellStart"/>
      <w:r>
        <w:t>reparațiilor</w:t>
      </w:r>
      <w:proofErr w:type="spellEnd"/>
      <w:r>
        <w:t xml:space="preserve"> </w:t>
      </w:r>
      <w:proofErr w:type="spellStart"/>
      <w:r>
        <w:t>în</w:t>
      </w:r>
      <w:proofErr w:type="spellEnd"/>
      <w:r>
        <w:t xml:space="preserve"> </w:t>
      </w:r>
      <w:proofErr w:type="spellStart"/>
      <w:r>
        <w:t>toate</w:t>
      </w:r>
      <w:proofErr w:type="spellEnd"/>
      <w:r>
        <w:t xml:space="preserve"> </w:t>
      </w:r>
      <w:proofErr w:type="spellStart"/>
      <w:r>
        <w:t>birourile</w:t>
      </w:r>
      <w:proofErr w:type="spellEnd"/>
      <w:r>
        <w:t xml:space="preserve">. </w:t>
      </w:r>
      <w:proofErr w:type="spellStart"/>
      <w:r>
        <w:t>După</w:t>
      </w:r>
      <w:proofErr w:type="spellEnd"/>
      <w:r>
        <w:t xml:space="preserve"> </w:t>
      </w:r>
      <w:proofErr w:type="spellStart"/>
      <w:r>
        <w:t>terminarea</w:t>
      </w:r>
      <w:proofErr w:type="spellEnd"/>
      <w:r>
        <w:t xml:space="preserve"> </w:t>
      </w:r>
      <w:proofErr w:type="spellStart"/>
      <w:r>
        <w:t>tuturor</w:t>
      </w:r>
      <w:proofErr w:type="spellEnd"/>
      <w:r>
        <w:t xml:space="preserve"> </w:t>
      </w:r>
      <w:proofErr w:type="spellStart"/>
      <w:r>
        <w:t>lucrărilor</w:t>
      </w:r>
      <w:proofErr w:type="spellEnd"/>
      <w:r>
        <w:t xml:space="preserve">, </w:t>
      </w:r>
      <w:proofErr w:type="spellStart"/>
      <w:r>
        <w:t>în</w:t>
      </w:r>
      <w:proofErr w:type="spellEnd"/>
      <w:r>
        <w:t xml:space="preserve"> </w:t>
      </w:r>
      <w:proofErr w:type="spellStart"/>
      <w:r>
        <w:t>decurs</w:t>
      </w:r>
      <w:proofErr w:type="spellEnd"/>
      <w:r>
        <w:t xml:space="preserve"> de 3 </w:t>
      </w:r>
      <w:proofErr w:type="spellStart"/>
      <w:r>
        <w:t>zile</w:t>
      </w:r>
      <w:proofErr w:type="spellEnd"/>
      <w:r>
        <w:t xml:space="preserve"> </w:t>
      </w:r>
      <w:proofErr w:type="spellStart"/>
      <w:r>
        <w:t>deșeurile</w:t>
      </w:r>
      <w:proofErr w:type="spellEnd"/>
      <w:r>
        <w:t xml:space="preserve"> </w:t>
      </w:r>
      <w:proofErr w:type="spellStart"/>
      <w:r>
        <w:t>vor</w:t>
      </w:r>
      <w:proofErr w:type="spellEnd"/>
      <w:r>
        <w:t xml:space="preserve"> fi evacuate din </w:t>
      </w:r>
      <w:proofErr w:type="spellStart"/>
      <w:r>
        <w:t>spațiile</w:t>
      </w:r>
      <w:proofErr w:type="spellEnd"/>
      <w:r>
        <w:t xml:space="preserve"> </w:t>
      </w:r>
      <w:proofErr w:type="spellStart"/>
      <w:r>
        <w:t>Beneficiarului</w:t>
      </w:r>
      <w:proofErr w:type="spellEnd"/>
      <w:r>
        <w:t>.</w:t>
      </w:r>
    </w:p>
    <w:p w14:paraId="4896A0F6" w14:textId="77777777" w:rsidR="00FE45C9" w:rsidRDefault="00FE45C9" w:rsidP="00FE45C9">
      <w:pPr>
        <w:pStyle w:val="ListParagraph"/>
        <w:numPr>
          <w:ilvl w:val="0"/>
          <w:numId w:val="0"/>
        </w:numPr>
        <w:ind w:firstLine="567"/>
      </w:pPr>
      <w:proofErr w:type="spellStart"/>
      <w:r>
        <w:t>Recepția</w:t>
      </w:r>
      <w:proofErr w:type="spellEnd"/>
      <w:r>
        <w:t xml:space="preserve"> </w:t>
      </w:r>
      <w:proofErr w:type="spellStart"/>
      <w:r>
        <w:t>lucrărilor</w:t>
      </w:r>
      <w:proofErr w:type="spellEnd"/>
      <w:r>
        <w:t xml:space="preserve"> se </w:t>
      </w:r>
      <w:proofErr w:type="spellStart"/>
      <w:r>
        <w:t>realizează</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din </w:t>
      </w:r>
      <w:proofErr w:type="spellStart"/>
      <w:r>
        <w:t>Regulamentul</w:t>
      </w:r>
      <w:proofErr w:type="spellEnd"/>
      <w:r>
        <w:t xml:space="preserve"> de </w:t>
      </w:r>
      <w:proofErr w:type="spellStart"/>
      <w:r>
        <w:t>recepție</w:t>
      </w:r>
      <w:proofErr w:type="spellEnd"/>
      <w:r>
        <w:t xml:space="preserve"> a </w:t>
      </w:r>
      <w:proofErr w:type="spellStart"/>
      <w:r>
        <w:t>construcţiilor</w:t>
      </w:r>
      <w:proofErr w:type="spellEnd"/>
      <w:r>
        <w:t xml:space="preserve"> </w:t>
      </w:r>
      <w:proofErr w:type="spellStart"/>
      <w:r>
        <w:t>și</w:t>
      </w:r>
      <w:proofErr w:type="spellEnd"/>
      <w:r>
        <w:t xml:space="preserve"> </w:t>
      </w:r>
      <w:proofErr w:type="spellStart"/>
      <w:r>
        <w:t>instalațiilor</w:t>
      </w:r>
      <w:proofErr w:type="spellEnd"/>
      <w:r>
        <w:t xml:space="preserve"> </w:t>
      </w:r>
      <w:proofErr w:type="spellStart"/>
      <w:r>
        <w:t>aferente</w:t>
      </w:r>
      <w:proofErr w:type="spellEnd"/>
      <w:r>
        <w:t xml:space="preserve"> </w:t>
      </w:r>
      <w:proofErr w:type="spellStart"/>
      <w:r>
        <w:t>în</w:t>
      </w:r>
      <w:proofErr w:type="spellEnd"/>
      <w:r>
        <w:t xml:space="preserve"> </w:t>
      </w:r>
      <w:proofErr w:type="spellStart"/>
      <w:r>
        <w:t>Rep</w:t>
      </w:r>
      <w:r w:rsidR="003E03B3">
        <w:t>ublica</w:t>
      </w:r>
      <w:proofErr w:type="spellEnd"/>
      <w:r w:rsidR="003E03B3">
        <w:t xml:space="preserve"> Moldova </w:t>
      </w:r>
      <w:proofErr w:type="spellStart"/>
      <w:r w:rsidR="003E03B3">
        <w:t>și</w:t>
      </w:r>
      <w:proofErr w:type="spellEnd"/>
      <w:r w:rsidR="003E03B3">
        <w:t xml:space="preserve"> din </w:t>
      </w:r>
      <w:proofErr w:type="spellStart"/>
      <w:r w:rsidR="003E03B3">
        <w:t>contractu</w:t>
      </w:r>
      <w:r>
        <w:t>l</w:t>
      </w:r>
      <w:proofErr w:type="spellEnd"/>
      <w:r>
        <w:t xml:space="preserve"> de </w:t>
      </w:r>
      <w:proofErr w:type="spellStart"/>
      <w:r>
        <w:t>execuție</w:t>
      </w:r>
      <w:proofErr w:type="spellEnd"/>
      <w:r>
        <w:t>.</w:t>
      </w:r>
    </w:p>
    <w:p w14:paraId="55A9DF4C" w14:textId="77777777" w:rsidR="00491CBB" w:rsidRPr="00D578B6" w:rsidRDefault="00491CBB" w:rsidP="00491CBB">
      <w:pPr>
        <w:ind w:firstLine="709"/>
        <w:jc w:val="both"/>
      </w:pPr>
      <w:r w:rsidRPr="00D578B6">
        <w:t>Toate materialele și produsele utilizate la executarea lucrărilor trebuie să corespundă cerințelor Legii nr. 721 din 02.02.1996 privind calitatea în construcții.</w:t>
      </w:r>
      <w:r w:rsidRPr="00D578B6">
        <w:br/>
        <w:t>Înlocuirea produselor și procedeelor prevăzute în contractul de execuție cu altele se va face numai cu acordul Beneficiarului.</w:t>
      </w:r>
    </w:p>
    <w:p w14:paraId="70E84FF5" w14:textId="77777777" w:rsidR="00491CBB" w:rsidRPr="00D578B6" w:rsidRDefault="00491CBB" w:rsidP="00491CBB">
      <w:pPr>
        <w:ind w:firstLine="709"/>
        <w:jc w:val="both"/>
      </w:pPr>
      <w:r w:rsidRPr="00D578B6">
        <w:t>Articolele de tâmplărie vor corespunde standardelor în vigoare și se vor prezenta certificatele de conformitate.</w:t>
      </w:r>
      <w:r w:rsidRPr="00D578B6">
        <w:br/>
        <w:t>Dimensiunile tâmplăriei se stabilesc la fața locului, iar designul și direcția de deschidere a ușilor se vor coordona cu Beneficiarul.</w:t>
      </w:r>
    </w:p>
    <w:p w14:paraId="1B5052AE" w14:textId="77777777" w:rsidR="00491CBB" w:rsidRPr="00D578B6" w:rsidRDefault="00491CBB" w:rsidP="00491CBB">
      <w:pPr>
        <w:ind w:firstLine="709"/>
        <w:jc w:val="both"/>
      </w:pPr>
      <w:r w:rsidRPr="00D578B6">
        <w:t>Tavanele suspendate de tip „Armstrong” – modelul și culoarea se vor coordona cu Beneficiarul.</w:t>
      </w:r>
      <w:r w:rsidRPr="00D578B6">
        <w:br/>
        <w:t>Tipul și culoarea tapetelor/vopsitoriilor se vor coordona cu Beneficiarul.</w:t>
      </w:r>
    </w:p>
    <w:p w14:paraId="7380AD9B" w14:textId="77777777" w:rsidR="00491CBB" w:rsidRDefault="00491CBB" w:rsidP="00491CBB">
      <w:pPr>
        <w:ind w:firstLine="709"/>
        <w:jc w:val="both"/>
      </w:pPr>
      <w:r w:rsidRPr="00D578B6">
        <w:t xml:space="preserve">Pentru pardoselile din birouri se vor utiliza plăci de laminat </w:t>
      </w:r>
      <w:r>
        <w:t xml:space="preserve">cu grosimea de 10 mm, </w:t>
      </w:r>
      <w:r w:rsidR="00C045C3">
        <w:t xml:space="preserve">min </w:t>
      </w:r>
      <w:r>
        <w:t>clasa 33.</w:t>
      </w:r>
    </w:p>
    <w:p w14:paraId="2A910FB1" w14:textId="77777777" w:rsidR="00491CBB" w:rsidRPr="00D578B6" w:rsidRDefault="00491CBB" w:rsidP="00491CBB">
      <w:pPr>
        <w:ind w:firstLine="709"/>
        <w:jc w:val="both"/>
      </w:pPr>
      <w:r w:rsidRPr="00D578B6">
        <w:t>Calitatea teracotei nu va fi mai mică decât calitatea A sau 1; dimens</w:t>
      </w:r>
      <w:r>
        <w:t>iunile și coloristica acesteia,</w:t>
      </w:r>
      <w:r w:rsidRPr="00D578B6">
        <w:t>atât pentru pardoseală, cât și pentru pereți, vor fi coordonate obligatoriu cu Beneficiarul.</w:t>
      </w:r>
    </w:p>
    <w:p w14:paraId="1A13C0DC" w14:textId="77777777" w:rsidR="00491CBB" w:rsidRPr="00D578B6" w:rsidRDefault="00491CBB" w:rsidP="00C045C3">
      <w:pPr>
        <w:ind w:firstLine="709"/>
      </w:pPr>
      <w:r w:rsidRPr="00D578B6">
        <w:t>Corpurile de iluminat fluorescent de tip CIO 40W, fără tub (tip LED, 60x60, 50W), culoarea luminii – se va coordona cu Beneficiarul.</w:t>
      </w:r>
      <w:r w:rsidRPr="00D578B6">
        <w:br/>
        <w:t>Pentru vopsirea radiatoarelor din fontă și a țevilor se va utiliza vopsea acrilică, fără miros.</w:t>
      </w:r>
      <w:r w:rsidRPr="00D578B6">
        <w:br/>
        <w:t>Gama de culori utilizate pentru vopsitorii va fi coordonată cu Beneficiarul.</w:t>
      </w:r>
    </w:p>
    <w:p w14:paraId="02DA7D4F" w14:textId="77777777" w:rsidR="00491CBB" w:rsidRPr="00D578B6" w:rsidRDefault="00491CBB" w:rsidP="00491CBB">
      <w:pPr>
        <w:ind w:firstLine="709"/>
        <w:jc w:val="both"/>
      </w:pPr>
      <w:r w:rsidRPr="00D578B6">
        <w:lastRenderedPageBreak/>
        <w:t>Deșeurile rezultate din lucrări vor fi evacuate de către Antreprenor.</w:t>
      </w:r>
    </w:p>
    <w:p w14:paraId="1305FAD2" w14:textId="77777777" w:rsidR="00FE45C9" w:rsidRPr="00C81BF3" w:rsidRDefault="00FE45C9" w:rsidP="00FE45C9">
      <w:pPr>
        <w:numPr>
          <w:ilvl w:val="0"/>
          <w:numId w:val="18"/>
        </w:numPr>
        <w:tabs>
          <w:tab w:val="right" w:pos="426"/>
        </w:tabs>
        <w:spacing w:before="120"/>
        <w:ind w:left="0" w:firstLine="0"/>
        <w:jc w:val="both"/>
        <w:rPr>
          <w:b/>
          <w:noProof w:val="0"/>
          <w:lang w:eastAsia="ru-RU"/>
        </w:rPr>
      </w:pPr>
      <w:r w:rsidRPr="00C81BF3">
        <w:rPr>
          <w:b/>
          <w:noProof w:val="0"/>
          <w:lang w:eastAsia="ru-RU"/>
        </w:rPr>
        <w:t>Ofertele se prezintă în valuta</w:t>
      </w:r>
      <w:bookmarkEnd w:id="10"/>
      <w:r w:rsidRPr="00C81BF3">
        <w:rPr>
          <w:b/>
          <w:noProof w:val="0"/>
          <w:lang w:eastAsia="ru-RU"/>
        </w:rPr>
        <w:t xml:space="preserve">: </w:t>
      </w:r>
      <w:r w:rsidRPr="00C81BF3">
        <w:rPr>
          <w:i/>
          <w:noProof w:val="0"/>
          <w:color w:val="0000FF"/>
          <w:u w:val="single"/>
          <w:lang w:eastAsia="ru-RU"/>
        </w:rPr>
        <w:t>lei moldovenești.</w:t>
      </w:r>
    </w:p>
    <w:p w14:paraId="677409D4" w14:textId="77777777" w:rsidR="00FE45C9" w:rsidRPr="00C81BF3" w:rsidRDefault="00FE45C9" w:rsidP="00FE45C9">
      <w:pPr>
        <w:numPr>
          <w:ilvl w:val="0"/>
          <w:numId w:val="18"/>
        </w:numPr>
        <w:tabs>
          <w:tab w:val="right" w:pos="426"/>
        </w:tabs>
        <w:spacing w:before="120"/>
        <w:ind w:left="0" w:firstLine="0"/>
        <w:jc w:val="both"/>
        <w:rPr>
          <w:i/>
          <w:noProof w:val="0"/>
          <w:color w:val="0000FF"/>
          <w:u w:val="single"/>
          <w:lang w:eastAsia="ru-RU"/>
        </w:rPr>
      </w:pPr>
      <w:r w:rsidRPr="00C81BF3">
        <w:rPr>
          <w:b/>
          <w:noProof w:val="0"/>
          <w:lang w:eastAsia="ru-RU"/>
        </w:rPr>
        <w:t xml:space="preserve">Criteriul de evaluare aplicat pentru atribuirea contractului: </w:t>
      </w:r>
      <w:r w:rsidRPr="00C81BF3">
        <w:rPr>
          <w:i/>
          <w:noProof w:val="0"/>
          <w:color w:val="0000FF"/>
          <w:u w:val="single"/>
          <w:lang w:eastAsia="ru-RU"/>
        </w:rPr>
        <w:t>cel mai mic preț fără</w:t>
      </w:r>
      <w:r w:rsidR="00441C66">
        <w:rPr>
          <w:i/>
          <w:noProof w:val="0"/>
          <w:color w:val="0000FF"/>
          <w:u w:val="single"/>
          <w:lang w:eastAsia="ru-RU"/>
        </w:rPr>
        <w:t xml:space="preserve"> TVA </w:t>
      </w:r>
    </w:p>
    <w:p w14:paraId="69A9FC0E" w14:textId="77777777" w:rsidR="00FE45C9" w:rsidRDefault="00FE45C9" w:rsidP="00FE45C9">
      <w:pPr>
        <w:numPr>
          <w:ilvl w:val="0"/>
          <w:numId w:val="18"/>
        </w:numPr>
        <w:tabs>
          <w:tab w:val="right" w:pos="426"/>
        </w:tabs>
        <w:spacing w:before="120"/>
        <w:ind w:left="0" w:firstLine="0"/>
        <w:jc w:val="both"/>
        <w:rPr>
          <w:b/>
          <w:noProof w:val="0"/>
          <w:lang w:eastAsia="ru-RU"/>
        </w:rPr>
      </w:pPr>
      <w:r w:rsidRPr="00C81BF3">
        <w:rPr>
          <w:b/>
          <w:noProof w:val="0"/>
          <w:lang w:eastAsia="ru-RU"/>
        </w:rPr>
        <w:t>Factorii de evaluare a ofertei celei mai avantajoase din punct de vedere economic, precum și ponderile lor:</w:t>
      </w:r>
    </w:p>
    <w:p w14:paraId="39379075" w14:textId="77777777" w:rsidR="00FE45C9" w:rsidRPr="00C81BF3" w:rsidRDefault="00FE45C9" w:rsidP="00FE45C9">
      <w:pPr>
        <w:tabs>
          <w:tab w:val="right" w:pos="426"/>
        </w:tabs>
        <w:spacing w:before="120"/>
        <w:jc w:val="both"/>
        <w:rPr>
          <w:b/>
          <w:noProof w:val="0"/>
          <w:lang w:eastAsia="ru-RU"/>
        </w:rPr>
      </w:pPr>
    </w:p>
    <w:tbl>
      <w:tblPr>
        <w:tblStyle w:val="Grigliatabella2"/>
        <w:tblW w:w="0" w:type="auto"/>
        <w:tblLook w:val="04A0" w:firstRow="1" w:lastRow="0" w:firstColumn="1" w:lastColumn="0" w:noHBand="0" w:noVBand="1"/>
      </w:tblPr>
      <w:tblGrid>
        <w:gridCol w:w="577"/>
        <w:gridCol w:w="7148"/>
        <w:gridCol w:w="1789"/>
      </w:tblGrid>
      <w:tr w:rsidR="00FE45C9" w:rsidRPr="00C81BF3" w14:paraId="45D92588" w14:textId="77777777" w:rsidTr="00A030F8">
        <w:tc>
          <w:tcPr>
            <w:tcW w:w="577" w:type="dxa"/>
            <w:shd w:val="clear" w:color="auto" w:fill="auto"/>
            <w:vAlign w:val="center"/>
          </w:tcPr>
          <w:p w14:paraId="23ADBD82" w14:textId="77777777" w:rsidR="00FE45C9" w:rsidRPr="00C81BF3" w:rsidRDefault="00FE45C9" w:rsidP="00A030F8">
            <w:pPr>
              <w:shd w:val="clear" w:color="auto" w:fill="FFFFFF"/>
              <w:tabs>
                <w:tab w:val="left" w:pos="612"/>
              </w:tabs>
              <w:jc w:val="center"/>
              <w:rPr>
                <w:b/>
                <w:iCs/>
                <w:noProof w:val="0"/>
                <w:szCs w:val="24"/>
                <w:lang w:eastAsia="ru-RU"/>
              </w:rPr>
            </w:pPr>
            <w:r w:rsidRPr="00C81BF3">
              <w:rPr>
                <w:b/>
                <w:iCs/>
                <w:noProof w:val="0"/>
                <w:szCs w:val="24"/>
                <w:lang w:eastAsia="ru-RU"/>
              </w:rPr>
              <w:t>Nr. d/o</w:t>
            </w:r>
          </w:p>
        </w:tc>
        <w:tc>
          <w:tcPr>
            <w:tcW w:w="7199" w:type="dxa"/>
            <w:shd w:val="clear" w:color="auto" w:fill="auto"/>
            <w:vAlign w:val="center"/>
          </w:tcPr>
          <w:p w14:paraId="5B4BF85F" w14:textId="77777777" w:rsidR="00FE45C9" w:rsidRPr="00C81BF3" w:rsidRDefault="00FE45C9" w:rsidP="00A030F8">
            <w:pPr>
              <w:shd w:val="clear" w:color="auto" w:fill="FFFFFF"/>
              <w:tabs>
                <w:tab w:val="left" w:pos="612"/>
              </w:tabs>
              <w:jc w:val="center"/>
              <w:rPr>
                <w:b/>
                <w:iCs/>
                <w:noProof w:val="0"/>
                <w:szCs w:val="24"/>
                <w:lang w:eastAsia="ru-RU"/>
              </w:rPr>
            </w:pPr>
            <w:r w:rsidRPr="00C81BF3">
              <w:rPr>
                <w:b/>
                <w:iCs/>
                <w:noProof w:val="0"/>
                <w:szCs w:val="24"/>
                <w:lang w:eastAsia="ru-RU"/>
              </w:rPr>
              <w:t>Denumirea factorului de evaluare</w:t>
            </w:r>
          </w:p>
        </w:tc>
        <w:tc>
          <w:tcPr>
            <w:tcW w:w="1795" w:type="dxa"/>
            <w:shd w:val="clear" w:color="auto" w:fill="auto"/>
            <w:vAlign w:val="center"/>
          </w:tcPr>
          <w:p w14:paraId="0C842DAE" w14:textId="77777777" w:rsidR="00FE45C9" w:rsidRPr="00C81BF3" w:rsidRDefault="00FE45C9" w:rsidP="00A030F8">
            <w:pPr>
              <w:shd w:val="clear" w:color="auto" w:fill="FFFFFF"/>
              <w:tabs>
                <w:tab w:val="left" w:pos="612"/>
              </w:tabs>
              <w:jc w:val="center"/>
              <w:rPr>
                <w:b/>
                <w:iCs/>
                <w:noProof w:val="0"/>
                <w:szCs w:val="24"/>
                <w:lang w:eastAsia="ru-RU"/>
              </w:rPr>
            </w:pPr>
            <w:r w:rsidRPr="00C81BF3">
              <w:rPr>
                <w:b/>
                <w:iCs/>
                <w:noProof w:val="0"/>
                <w:szCs w:val="24"/>
                <w:lang w:eastAsia="ru-RU"/>
              </w:rPr>
              <w:t>Ponderea %</w:t>
            </w:r>
          </w:p>
        </w:tc>
      </w:tr>
      <w:tr w:rsidR="00FE45C9" w:rsidRPr="00C81BF3" w14:paraId="55589C2A" w14:textId="77777777" w:rsidTr="00A030F8">
        <w:tc>
          <w:tcPr>
            <w:tcW w:w="577" w:type="dxa"/>
            <w:shd w:val="clear" w:color="auto" w:fill="auto"/>
          </w:tcPr>
          <w:p w14:paraId="3681AA86" w14:textId="77777777" w:rsidR="00FE45C9" w:rsidRPr="00C81BF3" w:rsidRDefault="00FE45C9" w:rsidP="00A030F8">
            <w:pPr>
              <w:shd w:val="clear" w:color="auto" w:fill="FFFFFF"/>
              <w:tabs>
                <w:tab w:val="left" w:pos="612"/>
              </w:tabs>
              <w:spacing w:before="120" w:after="120"/>
              <w:rPr>
                <w:iCs/>
                <w:noProof w:val="0"/>
                <w:lang w:eastAsia="ru-RU"/>
              </w:rPr>
            </w:pPr>
          </w:p>
        </w:tc>
        <w:tc>
          <w:tcPr>
            <w:tcW w:w="7199" w:type="dxa"/>
            <w:shd w:val="clear" w:color="auto" w:fill="auto"/>
          </w:tcPr>
          <w:p w14:paraId="2777A189" w14:textId="77777777" w:rsidR="00FE45C9" w:rsidRPr="00C81BF3" w:rsidRDefault="00FE45C9" w:rsidP="00A030F8">
            <w:pPr>
              <w:shd w:val="clear" w:color="auto" w:fill="FFFFFF"/>
              <w:tabs>
                <w:tab w:val="left" w:pos="612"/>
              </w:tabs>
              <w:spacing w:before="120" w:after="120"/>
              <w:rPr>
                <w:i/>
                <w:iCs/>
                <w:noProof w:val="0"/>
                <w:u w:val="single"/>
                <w:lang w:eastAsia="ru-RU"/>
              </w:rPr>
            </w:pPr>
            <w:r w:rsidRPr="00C81BF3">
              <w:rPr>
                <w:i/>
                <w:iCs/>
                <w:noProof w:val="0"/>
                <w:u w:val="single"/>
                <w:lang w:eastAsia="ru-RU"/>
              </w:rPr>
              <w:t>Nu se aplică</w:t>
            </w:r>
          </w:p>
        </w:tc>
        <w:tc>
          <w:tcPr>
            <w:tcW w:w="1795" w:type="dxa"/>
            <w:shd w:val="clear" w:color="auto" w:fill="auto"/>
          </w:tcPr>
          <w:p w14:paraId="337CC9DB" w14:textId="77777777" w:rsidR="00FE45C9" w:rsidRPr="00C81BF3" w:rsidRDefault="00FE45C9" w:rsidP="00A030F8">
            <w:pPr>
              <w:shd w:val="clear" w:color="auto" w:fill="FFFFFF"/>
              <w:tabs>
                <w:tab w:val="left" w:pos="612"/>
              </w:tabs>
              <w:spacing w:before="120" w:after="120"/>
              <w:rPr>
                <w:iCs/>
                <w:noProof w:val="0"/>
                <w:lang w:eastAsia="ru-RU"/>
              </w:rPr>
            </w:pPr>
          </w:p>
        </w:tc>
      </w:tr>
    </w:tbl>
    <w:p w14:paraId="436BEDA5" w14:textId="77777777" w:rsidR="00FE45C9" w:rsidRPr="00C81BF3" w:rsidRDefault="00FE45C9" w:rsidP="00FE45C9">
      <w:pPr>
        <w:numPr>
          <w:ilvl w:val="0"/>
          <w:numId w:val="18"/>
        </w:numPr>
        <w:shd w:val="clear" w:color="auto" w:fill="FFFFFF"/>
        <w:tabs>
          <w:tab w:val="right" w:pos="426"/>
        </w:tabs>
        <w:spacing w:before="120"/>
        <w:ind w:left="0" w:firstLine="0"/>
        <w:rPr>
          <w:b/>
          <w:noProof w:val="0"/>
          <w:lang w:eastAsia="ru-RU"/>
        </w:rPr>
      </w:pPr>
      <w:r w:rsidRPr="00C81BF3">
        <w:rPr>
          <w:b/>
          <w:noProof w:val="0"/>
          <w:lang w:eastAsia="ru-RU"/>
        </w:rPr>
        <w:t>Termenul limită de depunere/deschidere a ofertelor:</w:t>
      </w:r>
    </w:p>
    <w:p w14:paraId="1E88AC7C" w14:textId="77777777" w:rsidR="00FE45C9" w:rsidRPr="00C81BF3" w:rsidRDefault="00FE45C9" w:rsidP="00FE45C9">
      <w:pPr>
        <w:tabs>
          <w:tab w:val="right" w:pos="426"/>
        </w:tabs>
        <w:spacing w:before="120"/>
        <w:ind w:left="360"/>
        <w:rPr>
          <w:i/>
          <w:color w:val="0000FF"/>
          <w:u w:val="single"/>
          <w:lang w:eastAsia="ru-RU"/>
        </w:rPr>
      </w:pPr>
      <w:r w:rsidRPr="00C81BF3">
        <w:rPr>
          <w:i/>
          <w:color w:val="0000FF"/>
          <w:lang w:eastAsia="ru-RU"/>
        </w:rPr>
        <w:t xml:space="preserve">     </w:t>
      </w:r>
      <w:r w:rsidRPr="00C81BF3">
        <w:rPr>
          <w:i/>
          <w:color w:val="0000FF"/>
          <w:u w:val="single"/>
          <w:lang w:eastAsia="ru-RU"/>
        </w:rPr>
        <w:t>conform SIA ”RSAP”</w:t>
      </w:r>
    </w:p>
    <w:p w14:paraId="7C4DC6D8" w14:textId="77777777" w:rsidR="00FE45C9" w:rsidRPr="00C81BF3" w:rsidRDefault="00FE45C9" w:rsidP="00FE45C9">
      <w:pPr>
        <w:numPr>
          <w:ilvl w:val="0"/>
          <w:numId w:val="18"/>
        </w:numPr>
        <w:shd w:val="clear" w:color="auto" w:fill="FFFFFF"/>
        <w:tabs>
          <w:tab w:val="right" w:pos="426"/>
        </w:tabs>
        <w:spacing w:before="120"/>
        <w:ind w:left="0" w:firstLine="0"/>
        <w:rPr>
          <w:b/>
          <w:noProof w:val="0"/>
          <w:lang w:eastAsia="ru-RU"/>
        </w:rPr>
      </w:pPr>
      <w:r w:rsidRPr="00C81BF3">
        <w:rPr>
          <w:b/>
          <w:noProof w:val="0"/>
          <w:lang w:eastAsia="ru-RU"/>
        </w:rPr>
        <w:t xml:space="preserve">Adresa la care trebuie transmise ofertele sau cererile de participare: </w:t>
      </w:r>
    </w:p>
    <w:p w14:paraId="4ED23658" w14:textId="77777777" w:rsidR="00FE45C9" w:rsidRPr="00C81BF3" w:rsidRDefault="00FE45C9" w:rsidP="00FE45C9">
      <w:pPr>
        <w:shd w:val="clear" w:color="auto" w:fill="FFFFFF"/>
        <w:tabs>
          <w:tab w:val="right" w:pos="426"/>
        </w:tabs>
        <w:spacing w:before="120"/>
        <w:ind w:left="360"/>
        <w:rPr>
          <w:color w:val="0000FF"/>
          <w:u w:val="single"/>
          <w:lang w:eastAsia="ru-RU"/>
        </w:rPr>
      </w:pPr>
      <w:r w:rsidRPr="00C81BF3">
        <w:rPr>
          <w:i/>
          <w:color w:val="0000FF"/>
          <w:lang w:eastAsia="ru-RU"/>
        </w:rPr>
        <w:t xml:space="preserve">    </w:t>
      </w:r>
      <w:r w:rsidRPr="00C81BF3">
        <w:rPr>
          <w:i/>
          <w:color w:val="0000FF"/>
          <w:u w:val="single"/>
          <w:lang w:eastAsia="ru-RU"/>
        </w:rPr>
        <w:t>Ofertele vor fi depuse electronic prin intermediul SIA ”RSAP”</w:t>
      </w:r>
    </w:p>
    <w:p w14:paraId="717B9AC4" w14:textId="77777777" w:rsidR="00FE45C9" w:rsidRPr="00C81BF3" w:rsidRDefault="00FE45C9" w:rsidP="00FE45C9">
      <w:pPr>
        <w:numPr>
          <w:ilvl w:val="0"/>
          <w:numId w:val="18"/>
        </w:numPr>
        <w:tabs>
          <w:tab w:val="right" w:pos="426"/>
        </w:tabs>
        <w:spacing w:before="120"/>
        <w:ind w:left="0" w:firstLine="0"/>
        <w:rPr>
          <w:b/>
          <w:noProof w:val="0"/>
          <w:lang w:eastAsia="ru-RU"/>
        </w:rPr>
      </w:pPr>
      <w:r w:rsidRPr="00C81BF3">
        <w:rPr>
          <w:b/>
          <w:noProof w:val="0"/>
          <w:lang w:eastAsia="ru-RU"/>
        </w:rPr>
        <w:t xml:space="preserve">Termenul de valabilitate a ofertelor: </w:t>
      </w:r>
      <w:r w:rsidRPr="00C81BF3">
        <w:rPr>
          <w:i/>
          <w:noProof w:val="0"/>
          <w:color w:val="0000FF"/>
          <w:u w:val="single"/>
          <w:lang w:eastAsia="ru-RU"/>
        </w:rPr>
        <w:t>60 de zile</w:t>
      </w:r>
    </w:p>
    <w:p w14:paraId="2DED5860" w14:textId="77777777" w:rsidR="00FE45C9" w:rsidRPr="00C81BF3" w:rsidRDefault="00FE45C9" w:rsidP="00FE45C9">
      <w:pPr>
        <w:numPr>
          <w:ilvl w:val="0"/>
          <w:numId w:val="18"/>
        </w:numPr>
        <w:tabs>
          <w:tab w:val="right" w:pos="426"/>
        </w:tabs>
        <w:spacing w:before="120"/>
        <w:ind w:left="0" w:firstLine="0"/>
        <w:rPr>
          <w:b/>
          <w:lang w:eastAsia="ru-RU"/>
        </w:rPr>
      </w:pPr>
      <w:r w:rsidRPr="00C81BF3">
        <w:rPr>
          <w:b/>
          <w:noProof w:val="0"/>
          <w:lang w:eastAsia="ru-RU"/>
        </w:rPr>
        <w:t xml:space="preserve">  </w:t>
      </w:r>
      <w:r w:rsidRPr="00C81BF3">
        <w:rPr>
          <w:b/>
          <w:lang w:eastAsia="ru-RU"/>
        </w:rPr>
        <w:t xml:space="preserve">Locul deschiderii ofertelor: </w:t>
      </w:r>
      <w:r w:rsidRPr="00C81BF3">
        <w:rPr>
          <w:i/>
          <w:color w:val="0000FF"/>
          <w:u w:val="single"/>
          <w:lang w:eastAsia="ru-RU"/>
        </w:rPr>
        <w:t xml:space="preserve">SIA ”RSAP” </w:t>
      </w:r>
    </w:p>
    <w:p w14:paraId="0564286E" w14:textId="77777777" w:rsidR="00FE45C9" w:rsidRPr="008E23F4" w:rsidRDefault="00FE45C9" w:rsidP="00FE45C9">
      <w:pPr>
        <w:tabs>
          <w:tab w:val="right" w:pos="426"/>
        </w:tabs>
        <w:spacing w:before="120"/>
        <w:rPr>
          <w:i/>
          <w:color w:val="161FD8"/>
          <w:u w:val="single"/>
          <w:lang w:eastAsia="ru-RU"/>
        </w:rPr>
      </w:pPr>
      <w:r w:rsidRPr="00C81BF3">
        <w:rPr>
          <w:b/>
          <w:lang w:eastAsia="ru-RU"/>
        </w:rPr>
        <w:tab/>
      </w:r>
      <w:r w:rsidRPr="00C81BF3">
        <w:rPr>
          <w:b/>
          <w:lang w:eastAsia="ru-RU"/>
        </w:rPr>
        <w:tab/>
      </w:r>
      <w:r w:rsidRPr="008E23F4">
        <w:rPr>
          <w:i/>
          <w:color w:val="161FD8"/>
          <w:u w:val="single"/>
          <w:lang w:eastAsia="ru-RU"/>
        </w:rPr>
        <w:t>Ofertele întârziate vor fi respinse</w:t>
      </w:r>
    </w:p>
    <w:p w14:paraId="6E6FB75C" w14:textId="77777777" w:rsidR="00FE45C9" w:rsidRPr="00C81BF3" w:rsidRDefault="00FE45C9" w:rsidP="00FE45C9">
      <w:pPr>
        <w:numPr>
          <w:ilvl w:val="0"/>
          <w:numId w:val="18"/>
        </w:numPr>
        <w:shd w:val="clear" w:color="auto" w:fill="FFFFFF"/>
        <w:tabs>
          <w:tab w:val="right" w:pos="426"/>
        </w:tabs>
        <w:spacing w:before="120"/>
        <w:ind w:left="450" w:hanging="450"/>
        <w:jc w:val="both"/>
        <w:rPr>
          <w:color w:val="0000FF"/>
          <w:u w:val="single"/>
          <w:lang w:eastAsia="ru-RU"/>
        </w:rPr>
      </w:pPr>
      <w:r w:rsidRPr="00C81BF3">
        <w:rPr>
          <w:b/>
          <w:lang w:eastAsia="ru-RU"/>
        </w:rPr>
        <w:t xml:space="preserve">Persoanele autorizate să asiste la deschiderea ofertelor: </w:t>
      </w:r>
      <w:r w:rsidRPr="00C81BF3">
        <w:rPr>
          <w:b/>
          <w:lang w:eastAsia="ru-RU"/>
        </w:rPr>
        <w:br/>
      </w:r>
      <w:r w:rsidRPr="00C81BF3">
        <w:rPr>
          <w:i/>
          <w:color w:val="0000FF"/>
          <w:lang w:eastAsia="ru-RU"/>
        </w:rPr>
        <w:t>Ofertanții sau reprezentanții acestora au dreptul să participe la deschiderea ofertelor, cu excepția cazului când ofertele au fost depuse prin SIA RSAP</w:t>
      </w:r>
    </w:p>
    <w:p w14:paraId="4EDA357D" w14:textId="77777777" w:rsidR="00FE45C9" w:rsidRPr="00C81BF3" w:rsidRDefault="00FE45C9" w:rsidP="00FE45C9">
      <w:pPr>
        <w:numPr>
          <w:ilvl w:val="0"/>
          <w:numId w:val="18"/>
        </w:numPr>
        <w:shd w:val="clear" w:color="auto" w:fill="FFFFFF"/>
        <w:tabs>
          <w:tab w:val="right" w:pos="426"/>
        </w:tabs>
        <w:spacing w:before="120"/>
        <w:ind w:left="360"/>
        <w:jc w:val="both"/>
        <w:rPr>
          <w:i/>
          <w:noProof w:val="0"/>
          <w:color w:val="0000FF"/>
          <w:u w:val="single"/>
          <w:lang w:eastAsia="ru-RU"/>
        </w:rPr>
      </w:pPr>
      <w:r w:rsidRPr="00C81BF3">
        <w:rPr>
          <w:b/>
          <w:noProof w:val="0"/>
          <w:lang w:eastAsia="ru-RU"/>
        </w:rPr>
        <w:t>Limba sau limbile în care trebuie redactate ofertele sau cererile de participare</w:t>
      </w:r>
      <w:r w:rsidRPr="00C81BF3">
        <w:rPr>
          <w:noProof w:val="0"/>
          <w:lang w:eastAsia="ru-RU"/>
        </w:rPr>
        <w:t>:</w:t>
      </w:r>
      <w:r w:rsidRPr="00C81BF3">
        <w:rPr>
          <w:noProof w:val="0"/>
          <w:u w:val="single"/>
          <w:lang w:eastAsia="ru-RU"/>
        </w:rPr>
        <w:t xml:space="preserve"> </w:t>
      </w:r>
      <w:r w:rsidRPr="00C81BF3">
        <w:rPr>
          <w:i/>
          <w:noProof w:val="0"/>
          <w:color w:val="0000FF"/>
          <w:u w:val="single"/>
          <w:lang w:eastAsia="ru-RU"/>
        </w:rPr>
        <w:t xml:space="preserve">limba </w:t>
      </w:r>
      <w:r>
        <w:rPr>
          <w:i/>
          <w:noProof w:val="0"/>
          <w:color w:val="0000FF"/>
          <w:u w:val="single"/>
          <w:lang w:eastAsia="ru-RU"/>
        </w:rPr>
        <w:t>r</w:t>
      </w:r>
      <w:r w:rsidRPr="00C81BF3">
        <w:rPr>
          <w:i/>
          <w:noProof w:val="0"/>
          <w:color w:val="0000FF"/>
          <w:u w:val="single"/>
          <w:lang w:eastAsia="ru-RU"/>
        </w:rPr>
        <w:t>omână</w:t>
      </w:r>
    </w:p>
    <w:p w14:paraId="2442D9FF" w14:textId="77777777" w:rsidR="00FE45C9" w:rsidRPr="00C81BF3" w:rsidRDefault="00FE45C9" w:rsidP="00FE45C9">
      <w:pPr>
        <w:numPr>
          <w:ilvl w:val="0"/>
          <w:numId w:val="18"/>
        </w:numPr>
        <w:shd w:val="clear" w:color="auto" w:fill="FFFFFF"/>
        <w:tabs>
          <w:tab w:val="right" w:pos="426"/>
        </w:tabs>
        <w:spacing w:before="120"/>
        <w:ind w:left="360"/>
        <w:jc w:val="both"/>
        <w:rPr>
          <w:noProof w:val="0"/>
          <w:sz w:val="20"/>
          <w:lang w:eastAsia="ru-RU"/>
        </w:rPr>
      </w:pPr>
      <w:r w:rsidRPr="00C81BF3">
        <w:rPr>
          <w:b/>
          <w:noProof w:val="0"/>
          <w:lang w:eastAsia="ru-RU"/>
        </w:rPr>
        <w:t xml:space="preserve">Respectivul contract se referă la un proiect și/sau program finanțat din fonduri ale Uniunii Europene: </w:t>
      </w:r>
      <w:r w:rsidRPr="00C81BF3">
        <w:rPr>
          <w:i/>
          <w:noProof w:val="0"/>
          <w:color w:val="0000FF"/>
          <w:u w:val="single"/>
          <w:lang w:eastAsia="ru-RU"/>
        </w:rPr>
        <w:t>nu se aplică</w:t>
      </w:r>
    </w:p>
    <w:p w14:paraId="33B1E075" w14:textId="77777777" w:rsidR="00FE45C9" w:rsidRPr="00C81BF3" w:rsidRDefault="00FE45C9" w:rsidP="00FE45C9">
      <w:pPr>
        <w:numPr>
          <w:ilvl w:val="0"/>
          <w:numId w:val="18"/>
        </w:numPr>
        <w:shd w:val="clear" w:color="auto" w:fill="FFFFFF"/>
        <w:tabs>
          <w:tab w:val="right" w:pos="426"/>
        </w:tabs>
        <w:spacing w:before="120"/>
        <w:ind w:left="0" w:firstLine="0"/>
        <w:rPr>
          <w:b/>
          <w:lang w:eastAsia="ru-RU"/>
        </w:rPr>
      </w:pPr>
      <w:r w:rsidRPr="00C81BF3">
        <w:rPr>
          <w:b/>
          <w:lang w:eastAsia="ru-RU"/>
        </w:rPr>
        <w:t xml:space="preserve">Denumirea și adresa organismului competent de soluționare a contestațiilor: </w:t>
      </w:r>
    </w:p>
    <w:p w14:paraId="49FCB3A8" w14:textId="77777777" w:rsidR="00FE45C9" w:rsidRPr="00C81BF3" w:rsidRDefault="00FE45C9" w:rsidP="00FE45C9">
      <w:pPr>
        <w:shd w:val="clear" w:color="auto" w:fill="FFFFFF"/>
        <w:tabs>
          <w:tab w:val="right" w:pos="426"/>
        </w:tabs>
        <w:ind w:left="450"/>
        <w:rPr>
          <w:i/>
          <w:color w:val="0000FF"/>
          <w:lang w:eastAsia="ru-RU"/>
        </w:rPr>
      </w:pPr>
      <w:r w:rsidRPr="00C81BF3">
        <w:rPr>
          <w:i/>
          <w:color w:val="0000FF"/>
          <w:lang w:eastAsia="ru-RU"/>
        </w:rPr>
        <w:t>Agenția Națională pentru Soluționarea Contestațiilor</w:t>
      </w:r>
    </w:p>
    <w:p w14:paraId="7E8514FC" w14:textId="77777777" w:rsidR="00FE45C9" w:rsidRPr="00C81BF3" w:rsidRDefault="00FE45C9" w:rsidP="00FE45C9">
      <w:pPr>
        <w:shd w:val="clear" w:color="auto" w:fill="FFFFFF"/>
        <w:tabs>
          <w:tab w:val="right" w:pos="426"/>
        </w:tabs>
        <w:ind w:left="450"/>
        <w:rPr>
          <w:i/>
          <w:color w:val="0000FF"/>
          <w:lang w:eastAsia="ru-RU"/>
        </w:rPr>
      </w:pPr>
      <w:r w:rsidRPr="00C81BF3">
        <w:rPr>
          <w:i/>
          <w:color w:val="0000FF"/>
          <w:lang w:eastAsia="ru-RU"/>
        </w:rPr>
        <w:t>Adresa: mun. Chișinău, bd. Ștefan cel Mare și Sfânt nr.124 (et.4), MD 2001;</w:t>
      </w:r>
    </w:p>
    <w:p w14:paraId="52830966" w14:textId="77777777" w:rsidR="00FE45C9" w:rsidRPr="00C81BF3" w:rsidRDefault="00FE45C9" w:rsidP="00FE45C9">
      <w:pPr>
        <w:shd w:val="clear" w:color="auto" w:fill="FFFFFF"/>
        <w:tabs>
          <w:tab w:val="right" w:pos="426"/>
        </w:tabs>
        <w:ind w:left="450"/>
        <w:rPr>
          <w:i/>
          <w:color w:val="0000FF"/>
          <w:lang w:eastAsia="ru-RU"/>
        </w:rPr>
      </w:pPr>
      <w:r w:rsidRPr="00C81BF3">
        <w:rPr>
          <w:i/>
          <w:color w:val="0000FF"/>
          <w:lang w:eastAsia="ru-RU"/>
        </w:rPr>
        <w:t>Tel/Fax/email: 022-820 652, 022 820-651, contestatii@ansc.md</w:t>
      </w:r>
    </w:p>
    <w:p w14:paraId="080C5FA8" w14:textId="77777777" w:rsidR="00FE45C9" w:rsidRPr="00FF430B" w:rsidRDefault="00FE45C9" w:rsidP="00FE45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(datele) </w:t>
      </w:r>
      <w:proofErr w:type="spellStart"/>
      <w:r w:rsidRPr="00FF430B">
        <w:rPr>
          <w:b/>
          <w:noProof w:val="0"/>
          <w:lang w:eastAsia="ru-RU"/>
        </w:rPr>
        <w:t>șireferința</w:t>
      </w:r>
      <w:proofErr w:type="spellEnd"/>
      <w:r w:rsidRPr="00FF430B">
        <w:rPr>
          <w:b/>
          <w:noProof w:val="0"/>
          <w:lang w:eastAsia="ru-RU"/>
        </w:rPr>
        <w:t xml:space="preserve"> (referințele) publicărilor anterioare în Jurnalul Oficial al Uniunii Europene privind contractul (contractele) la care se referă anunțul respectiv (dacă este cazul):</w:t>
      </w:r>
      <w:r>
        <w:rPr>
          <w:b/>
          <w:noProof w:val="0"/>
          <w:lang w:eastAsia="ru-RU"/>
        </w:rPr>
        <w:t xml:space="preserve"> </w:t>
      </w:r>
      <w:r w:rsidRPr="00C81BF3">
        <w:rPr>
          <w:i/>
          <w:color w:val="0000FF"/>
          <w:u w:val="single"/>
          <w:lang w:eastAsia="ru-RU"/>
        </w:rPr>
        <w:t>Nu se aplică</w:t>
      </w:r>
    </w:p>
    <w:p w14:paraId="5DBE5C16" w14:textId="77777777" w:rsidR="00FE45C9" w:rsidRPr="00FF430B" w:rsidRDefault="00FE45C9" w:rsidP="00FE45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w:t>
      </w:r>
      <w:r w:rsidRPr="00FE45C9">
        <w:rPr>
          <w:i/>
          <w:color w:val="0000FF"/>
          <w:u w:val="single"/>
          <w:lang w:eastAsia="ru-RU"/>
        </w:rPr>
        <w:t xml:space="preserve"> </w:t>
      </w:r>
      <w:r w:rsidRPr="00C81BF3">
        <w:rPr>
          <w:i/>
          <w:color w:val="0000FF"/>
          <w:u w:val="single"/>
          <w:lang w:eastAsia="ru-RU"/>
        </w:rPr>
        <w:t>Nu se aplică</w:t>
      </w:r>
      <w:r w:rsidRPr="00FF430B">
        <w:rPr>
          <w:b/>
          <w:noProof w:val="0"/>
          <w:shd w:val="clear" w:color="auto" w:fill="FFFFFF" w:themeFill="background1"/>
          <w:lang w:eastAsia="ru-RU"/>
        </w:rPr>
        <w:t xml:space="preserve"> _</w:t>
      </w:r>
    </w:p>
    <w:p w14:paraId="6ADFB0B3" w14:textId="77777777" w:rsidR="00FE45C9" w:rsidRPr="00FF430B" w:rsidRDefault="00FE45C9" w:rsidP="00FE45C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proofErr w:type="spellStart"/>
      <w:r w:rsidRPr="00FF430B">
        <w:rPr>
          <w:b/>
          <w:noProof w:val="0"/>
          <w:shd w:val="clear" w:color="auto" w:fill="FFFFFF" w:themeFill="background1"/>
          <w:lang w:eastAsia="ru-RU"/>
        </w:rPr>
        <w:t>anunţ</w:t>
      </w:r>
      <w:proofErr w:type="spellEnd"/>
      <w:r w:rsidRPr="00FF430B">
        <w:rPr>
          <w:b/>
          <w:noProof w:val="0"/>
          <w:shd w:val="clear" w:color="auto" w:fill="FFFFFF" w:themeFill="background1"/>
          <w:lang w:eastAsia="ru-RU"/>
        </w:rPr>
        <w:t>:</w:t>
      </w:r>
      <w:r>
        <w:rPr>
          <w:b/>
          <w:noProof w:val="0"/>
          <w:shd w:val="clear" w:color="auto" w:fill="FFFFFF" w:themeFill="background1"/>
          <w:lang w:eastAsia="ru-RU"/>
        </w:rPr>
        <w:t xml:space="preserve"> </w:t>
      </w:r>
      <w:r w:rsidRPr="00C81BF3">
        <w:rPr>
          <w:i/>
          <w:color w:val="0000FF"/>
          <w:u w:val="single"/>
          <w:lang w:eastAsia="ru-RU"/>
        </w:rPr>
        <w:t>Nu se aplică</w:t>
      </w:r>
    </w:p>
    <w:p w14:paraId="228AB4C5" w14:textId="77777777" w:rsidR="00FE45C9" w:rsidRPr="00FF430B" w:rsidRDefault="00FE45C9" w:rsidP="00FE45C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Pr>
          <w:b/>
          <w:noProof w:val="0"/>
          <w:shd w:val="clear" w:color="auto" w:fill="FFFFFF" w:themeFill="background1"/>
          <w:lang w:eastAsia="ru-RU"/>
        </w:rPr>
        <w:t xml:space="preserve"> Conform datelor din SIA ”RSAP”.</w:t>
      </w:r>
    </w:p>
    <w:p w14:paraId="3E45B937" w14:textId="77777777" w:rsidR="00FE45C9" w:rsidRPr="00C81BF3" w:rsidRDefault="00FE45C9" w:rsidP="00FE45C9">
      <w:pPr>
        <w:numPr>
          <w:ilvl w:val="0"/>
          <w:numId w:val="18"/>
        </w:numPr>
        <w:shd w:val="clear" w:color="auto" w:fill="FFFFFF"/>
        <w:tabs>
          <w:tab w:val="right" w:pos="426"/>
        </w:tabs>
        <w:spacing w:before="120" w:after="120"/>
        <w:ind w:left="0" w:firstLine="0"/>
        <w:rPr>
          <w:b/>
          <w:noProof w:val="0"/>
          <w:lang w:eastAsia="ru-RU"/>
        </w:rPr>
      </w:pPr>
      <w:r w:rsidRPr="00C81BF3">
        <w:rPr>
          <w:b/>
          <w:noProof w:val="0"/>
          <w:lang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292"/>
        <w:gridCol w:w="3777"/>
      </w:tblGrid>
      <w:tr w:rsidR="00FE45C9" w:rsidRPr="00C81BF3" w14:paraId="3C60B10E" w14:textId="77777777" w:rsidTr="00A030F8">
        <w:tc>
          <w:tcPr>
            <w:tcW w:w="5305" w:type="dxa"/>
            <w:shd w:val="clear" w:color="auto" w:fill="FFFFFF"/>
          </w:tcPr>
          <w:p w14:paraId="13DF500B" w14:textId="77777777" w:rsidR="00FE45C9" w:rsidRPr="00C81BF3" w:rsidRDefault="00FE45C9" w:rsidP="00A030F8">
            <w:pPr>
              <w:shd w:val="clear" w:color="auto" w:fill="FFFFFF"/>
              <w:tabs>
                <w:tab w:val="right" w:pos="426"/>
              </w:tabs>
              <w:rPr>
                <w:b/>
                <w:noProof w:val="0"/>
                <w:lang w:eastAsia="ru-RU"/>
              </w:rPr>
            </w:pPr>
            <w:r w:rsidRPr="00C81BF3">
              <w:rPr>
                <w:b/>
                <w:noProof w:val="0"/>
                <w:lang w:eastAsia="ru-RU"/>
              </w:rPr>
              <w:t>Denumirea instrumentului electronic</w:t>
            </w:r>
          </w:p>
        </w:tc>
        <w:tc>
          <w:tcPr>
            <w:tcW w:w="3785" w:type="dxa"/>
            <w:shd w:val="clear" w:color="auto" w:fill="FFFFFF"/>
          </w:tcPr>
          <w:p w14:paraId="790E8066" w14:textId="77777777" w:rsidR="00FE45C9" w:rsidRPr="00C81BF3" w:rsidRDefault="00FE45C9" w:rsidP="00A030F8">
            <w:pPr>
              <w:shd w:val="clear" w:color="auto" w:fill="FFFFFF"/>
              <w:tabs>
                <w:tab w:val="right" w:pos="426"/>
              </w:tabs>
              <w:rPr>
                <w:b/>
                <w:noProof w:val="0"/>
                <w:lang w:eastAsia="ru-RU"/>
              </w:rPr>
            </w:pPr>
            <w:r w:rsidRPr="00C81BF3">
              <w:rPr>
                <w:b/>
                <w:noProof w:val="0"/>
                <w:lang w:eastAsia="ru-RU"/>
              </w:rPr>
              <w:t>Se va utiliza/accepta sau nu</w:t>
            </w:r>
          </w:p>
        </w:tc>
      </w:tr>
      <w:tr w:rsidR="00FE45C9" w:rsidRPr="00C81BF3" w14:paraId="71698865" w14:textId="77777777" w:rsidTr="00A030F8">
        <w:tc>
          <w:tcPr>
            <w:tcW w:w="5305" w:type="dxa"/>
            <w:shd w:val="clear" w:color="auto" w:fill="FFFFFF"/>
          </w:tcPr>
          <w:p w14:paraId="6475446B" w14:textId="77777777" w:rsidR="00FE45C9" w:rsidRPr="00C81BF3" w:rsidRDefault="00FE45C9" w:rsidP="00A030F8">
            <w:pPr>
              <w:shd w:val="clear" w:color="auto" w:fill="FFFFFF"/>
              <w:tabs>
                <w:tab w:val="right" w:pos="426"/>
              </w:tabs>
              <w:rPr>
                <w:noProof w:val="0"/>
                <w:lang w:eastAsia="ru-RU"/>
              </w:rPr>
            </w:pPr>
            <w:r w:rsidRPr="00C81BF3">
              <w:rPr>
                <w:noProof w:val="0"/>
                <w:lang w:eastAsia="ru-RU"/>
              </w:rPr>
              <w:t>depunerea electronică a ofertelor sau a cererilor de participare</w:t>
            </w:r>
          </w:p>
        </w:tc>
        <w:tc>
          <w:tcPr>
            <w:tcW w:w="3785" w:type="dxa"/>
            <w:shd w:val="clear" w:color="auto" w:fill="auto"/>
          </w:tcPr>
          <w:p w14:paraId="01CEB104" w14:textId="77777777" w:rsidR="00FE45C9" w:rsidRPr="00C81BF3" w:rsidRDefault="00FE45C9" w:rsidP="00A030F8">
            <w:pPr>
              <w:tabs>
                <w:tab w:val="right" w:pos="426"/>
              </w:tabs>
              <w:jc w:val="both"/>
              <w:rPr>
                <w:i/>
                <w:color w:val="0000FF"/>
                <w:szCs w:val="24"/>
              </w:rPr>
            </w:pPr>
            <w:r w:rsidRPr="00C81BF3">
              <w:rPr>
                <w:i/>
                <w:color w:val="0000FF"/>
                <w:szCs w:val="24"/>
              </w:rPr>
              <w:t>Se acceptă</w:t>
            </w:r>
          </w:p>
        </w:tc>
      </w:tr>
      <w:tr w:rsidR="00FE45C9" w:rsidRPr="00C81BF3" w14:paraId="145D360C" w14:textId="77777777" w:rsidTr="00A030F8">
        <w:tc>
          <w:tcPr>
            <w:tcW w:w="5305" w:type="dxa"/>
            <w:shd w:val="clear" w:color="auto" w:fill="FFFFFF"/>
          </w:tcPr>
          <w:p w14:paraId="78A26F65" w14:textId="77777777" w:rsidR="00FE45C9" w:rsidRPr="00C81BF3" w:rsidRDefault="00FE45C9" w:rsidP="00A030F8">
            <w:pPr>
              <w:shd w:val="clear" w:color="auto" w:fill="FFFFFF"/>
              <w:tabs>
                <w:tab w:val="right" w:pos="426"/>
              </w:tabs>
              <w:rPr>
                <w:noProof w:val="0"/>
                <w:lang w:eastAsia="ru-RU"/>
              </w:rPr>
            </w:pPr>
            <w:r w:rsidRPr="00C81BF3">
              <w:rPr>
                <w:noProof w:val="0"/>
                <w:lang w:eastAsia="ru-RU"/>
              </w:rPr>
              <w:t>sistemul de comenzi electronice</w:t>
            </w:r>
          </w:p>
        </w:tc>
        <w:tc>
          <w:tcPr>
            <w:tcW w:w="3785" w:type="dxa"/>
            <w:shd w:val="clear" w:color="auto" w:fill="auto"/>
          </w:tcPr>
          <w:p w14:paraId="0A986B68" w14:textId="77777777" w:rsidR="00FE45C9" w:rsidRPr="00C81BF3" w:rsidRDefault="00FE45C9" w:rsidP="00A030F8">
            <w:pPr>
              <w:tabs>
                <w:tab w:val="right" w:pos="426"/>
              </w:tabs>
              <w:jc w:val="both"/>
              <w:rPr>
                <w:i/>
                <w:color w:val="0000FF"/>
                <w:szCs w:val="24"/>
              </w:rPr>
            </w:pPr>
            <w:r w:rsidRPr="00C81BF3">
              <w:rPr>
                <w:i/>
                <w:color w:val="0000FF"/>
                <w:szCs w:val="24"/>
              </w:rPr>
              <w:t>Nu se acceptă</w:t>
            </w:r>
          </w:p>
        </w:tc>
      </w:tr>
      <w:tr w:rsidR="00FE45C9" w:rsidRPr="00C81BF3" w14:paraId="28B23A33" w14:textId="77777777" w:rsidTr="00A030F8">
        <w:tc>
          <w:tcPr>
            <w:tcW w:w="5305" w:type="dxa"/>
            <w:shd w:val="clear" w:color="auto" w:fill="FFFFFF"/>
          </w:tcPr>
          <w:p w14:paraId="56EF25DA" w14:textId="77777777" w:rsidR="00FE45C9" w:rsidRPr="00C81BF3" w:rsidRDefault="00FE45C9" w:rsidP="00A030F8">
            <w:pPr>
              <w:shd w:val="clear" w:color="auto" w:fill="FFFFFF"/>
              <w:tabs>
                <w:tab w:val="right" w:pos="426"/>
              </w:tabs>
              <w:rPr>
                <w:noProof w:val="0"/>
                <w:lang w:eastAsia="ru-RU"/>
              </w:rPr>
            </w:pPr>
            <w:r w:rsidRPr="00C81BF3">
              <w:rPr>
                <w:noProof w:val="0"/>
                <w:lang w:eastAsia="ru-RU"/>
              </w:rPr>
              <w:t>facturarea electronică</w:t>
            </w:r>
          </w:p>
        </w:tc>
        <w:tc>
          <w:tcPr>
            <w:tcW w:w="3785" w:type="dxa"/>
            <w:shd w:val="clear" w:color="auto" w:fill="auto"/>
          </w:tcPr>
          <w:p w14:paraId="2F8BFE94" w14:textId="77777777" w:rsidR="00FE45C9" w:rsidRPr="00C81BF3" w:rsidRDefault="00FE45C9" w:rsidP="00A030F8">
            <w:pPr>
              <w:tabs>
                <w:tab w:val="right" w:pos="426"/>
              </w:tabs>
              <w:jc w:val="both"/>
              <w:rPr>
                <w:i/>
                <w:color w:val="0000FF"/>
                <w:szCs w:val="24"/>
              </w:rPr>
            </w:pPr>
            <w:r w:rsidRPr="00C81BF3">
              <w:rPr>
                <w:i/>
                <w:color w:val="0000FF"/>
                <w:szCs w:val="24"/>
              </w:rPr>
              <w:t>Nu se acceptă</w:t>
            </w:r>
          </w:p>
        </w:tc>
      </w:tr>
      <w:tr w:rsidR="00FE45C9" w:rsidRPr="00C81BF3" w14:paraId="52D5B31C" w14:textId="77777777" w:rsidTr="00A030F8">
        <w:trPr>
          <w:trHeight w:val="77"/>
        </w:trPr>
        <w:tc>
          <w:tcPr>
            <w:tcW w:w="5305" w:type="dxa"/>
            <w:shd w:val="clear" w:color="auto" w:fill="FFFFFF"/>
          </w:tcPr>
          <w:p w14:paraId="586F867A" w14:textId="77777777" w:rsidR="00FE45C9" w:rsidRPr="00C81BF3" w:rsidRDefault="00FE45C9" w:rsidP="00A030F8">
            <w:pPr>
              <w:shd w:val="clear" w:color="auto" w:fill="FFFFFF"/>
              <w:tabs>
                <w:tab w:val="right" w:pos="426"/>
              </w:tabs>
              <w:rPr>
                <w:noProof w:val="0"/>
                <w:lang w:eastAsia="ru-RU"/>
              </w:rPr>
            </w:pPr>
            <w:r w:rsidRPr="00C81BF3">
              <w:rPr>
                <w:noProof w:val="0"/>
                <w:lang w:eastAsia="ru-RU"/>
              </w:rPr>
              <w:t>plățile electronice</w:t>
            </w:r>
          </w:p>
        </w:tc>
        <w:tc>
          <w:tcPr>
            <w:tcW w:w="3785" w:type="dxa"/>
            <w:shd w:val="clear" w:color="auto" w:fill="auto"/>
          </w:tcPr>
          <w:p w14:paraId="4986C8E4" w14:textId="77777777" w:rsidR="00FE45C9" w:rsidRPr="00C81BF3" w:rsidRDefault="00FE45C9" w:rsidP="00A030F8">
            <w:pPr>
              <w:tabs>
                <w:tab w:val="right" w:pos="426"/>
              </w:tabs>
              <w:jc w:val="both"/>
              <w:rPr>
                <w:i/>
                <w:color w:val="0000FF"/>
                <w:szCs w:val="24"/>
              </w:rPr>
            </w:pPr>
            <w:r w:rsidRPr="00C81BF3">
              <w:rPr>
                <w:i/>
                <w:color w:val="0000FF"/>
                <w:szCs w:val="24"/>
              </w:rPr>
              <w:t>Se acceptă</w:t>
            </w:r>
          </w:p>
        </w:tc>
      </w:tr>
    </w:tbl>
    <w:p w14:paraId="6B4522AB" w14:textId="77777777" w:rsidR="00FE45C9" w:rsidRPr="00C81BF3" w:rsidRDefault="00FE45C9" w:rsidP="00FE45C9">
      <w:pPr>
        <w:numPr>
          <w:ilvl w:val="0"/>
          <w:numId w:val="18"/>
        </w:numPr>
        <w:shd w:val="clear" w:color="auto" w:fill="FFFFFF"/>
        <w:tabs>
          <w:tab w:val="right" w:pos="426"/>
        </w:tabs>
        <w:spacing w:before="240"/>
        <w:ind w:left="0" w:firstLine="0"/>
        <w:jc w:val="both"/>
        <w:rPr>
          <w:b/>
          <w:noProof w:val="0"/>
          <w:lang w:eastAsia="ru-RU"/>
        </w:rPr>
      </w:pPr>
      <w:r w:rsidRPr="00C81BF3">
        <w:rPr>
          <w:b/>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C81BF3">
        <w:rPr>
          <w:i/>
          <w:color w:val="0000FF"/>
          <w:u w:val="single"/>
          <w:lang w:eastAsia="ru-RU"/>
        </w:rPr>
        <w:t>Nu se aplică</w:t>
      </w:r>
    </w:p>
    <w:p w14:paraId="564FF0BB" w14:textId="77777777" w:rsidR="00FE45C9" w:rsidRPr="00C81BF3" w:rsidRDefault="00FE45C9" w:rsidP="00FE45C9">
      <w:pPr>
        <w:numPr>
          <w:ilvl w:val="0"/>
          <w:numId w:val="18"/>
        </w:numPr>
        <w:shd w:val="clear" w:color="auto" w:fill="FFFFFF"/>
        <w:tabs>
          <w:tab w:val="right" w:pos="426"/>
        </w:tabs>
        <w:spacing w:before="240"/>
        <w:ind w:left="0" w:firstLine="0"/>
        <w:rPr>
          <w:b/>
          <w:noProof w:val="0"/>
          <w:lang w:eastAsia="ru-RU"/>
        </w:rPr>
      </w:pPr>
      <w:r w:rsidRPr="00C81BF3">
        <w:rPr>
          <w:b/>
          <w:noProof w:val="0"/>
          <w:lang w:eastAsia="ru-RU"/>
        </w:rPr>
        <w:t xml:space="preserve">Alte informații relevante: </w:t>
      </w:r>
    </w:p>
    <w:p w14:paraId="53D32474" w14:textId="77777777" w:rsidR="00FE45C9" w:rsidRPr="00FF430B" w:rsidRDefault="00FE45C9" w:rsidP="00E2111D">
      <w:pPr>
        <w:pStyle w:val="cp"/>
        <w:spacing w:after="120"/>
        <w:ind w:right="-285"/>
      </w:pPr>
      <w:r w:rsidRPr="00FF430B">
        <w:t>1 . DESCRIERE GENERALĂ</w:t>
      </w:r>
    </w:p>
    <w:p w14:paraId="662A4CE8" w14:textId="77777777" w:rsidR="00FE45C9" w:rsidRDefault="00FE45C9" w:rsidP="008259C4">
      <w:pPr>
        <w:shd w:val="clear" w:color="auto" w:fill="FFFFFF" w:themeFill="background1"/>
        <w:spacing w:after="80"/>
        <w:ind w:right="-58"/>
        <w:jc w:val="both"/>
        <w:rPr>
          <w:bCs/>
        </w:rPr>
      </w:pPr>
      <w:r>
        <w:t xml:space="preserve">Autoritatea contractantă </w:t>
      </w:r>
      <w:r>
        <w:rPr>
          <w:bCs/>
        </w:rPr>
        <w:t xml:space="preserve">solicită oferte pentru realizarea lucrărilor de reparații </w:t>
      </w:r>
      <w:r w:rsidR="004236B5">
        <w:rPr>
          <w:bCs/>
        </w:rPr>
        <w:t xml:space="preserve">la </w:t>
      </w:r>
      <w:r>
        <w:rPr>
          <w:bCs/>
        </w:rPr>
        <w:t xml:space="preserve">Aparatul Central </w:t>
      </w:r>
      <w:r w:rsidR="00B21BEF">
        <w:rPr>
          <w:bCs/>
        </w:rPr>
        <w:t xml:space="preserve">al Casei Naționale de Asigurări Sociale </w:t>
      </w:r>
      <w:r w:rsidR="00FB7598" w:rsidRPr="00FB7598">
        <w:rPr>
          <w:bCs/>
          <w:i/>
        </w:rPr>
        <w:t>(în continuare AC CNAS)</w:t>
      </w:r>
      <w:r w:rsidR="00FB7598">
        <w:rPr>
          <w:bCs/>
        </w:rPr>
        <w:t xml:space="preserve"> </w:t>
      </w:r>
      <w:r>
        <w:rPr>
          <w:bCs/>
        </w:rPr>
        <w:t xml:space="preserve">situat la adresa </w:t>
      </w:r>
      <w:r w:rsidRPr="003C5729">
        <w:rPr>
          <w:bCs/>
        </w:rPr>
        <w:t>mun. Chișinău,</w:t>
      </w:r>
      <w:r>
        <w:rPr>
          <w:bCs/>
          <w:color w:val="0000FF"/>
        </w:rPr>
        <w:t xml:space="preserve"> </w:t>
      </w:r>
      <w:r w:rsidRPr="003C5729">
        <w:rPr>
          <w:bCs/>
        </w:rPr>
        <w:t>str. Gh. Tudor, nr. 3</w:t>
      </w:r>
      <w:r>
        <w:rPr>
          <w:bCs/>
        </w:rPr>
        <w:t>.</w:t>
      </w:r>
    </w:p>
    <w:p w14:paraId="7FD54727" w14:textId="77777777" w:rsidR="006B4876" w:rsidRPr="006B4876" w:rsidRDefault="006B4876" w:rsidP="008259C4">
      <w:pPr>
        <w:shd w:val="clear" w:color="auto" w:fill="FFFFFF" w:themeFill="background1"/>
        <w:spacing w:after="80"/>
        <w:ind w:right="-58"/>
        <w:jc w:val="both"/>
      </w:pPr>
      <w:r>
        <w:t>Lucrările de reparații se vor organiza în blocurile sanitare de la etajele 1 și 2 (inclusiv grupuri pentru vizitatori și persoane cu dizabilități), precum și în 5 birouri si holul de la etajul 1</w:t>
      </w:r>
    </w:p>
    <w:p w14:paraId="3417B26F" w14:textId="77777777" w:rsidR="00FE45C9" w:rsidRPr="009820B0" w:rsidRDefault="00FE45C9" w:rsidP="008259C4">
      <w:pPr>
        <w:pStyle w:val="ListParagraph"/>
        <w:numPr>
          <w:ilvl w:val="0"/>
          <w:numId w:val="0"/>
        </w:numPr>
        <w:tabs>
          <w:tab w:val="clear" w:pos="1134"/>
          <w:tab w:val="left" w:pos="567"/>
        </w:tabs>
        <w:ind w:right="-58"/>
        <w:rPr>
          <w:b/>
          <w:u w:val="single"/>
          <w:lang w:val="ro-RO"/>
        </w:rPr>
      </w:pPr>
    </w:p>
    <w:p w14:paraId="0C250B31" w14:textId="77777777" w:rsidR="00FE45C9" w:rsidRPr="00DA5AB3" w:rsidRDefault="00FE45C9" w:rsidP="008259C4">
      <w:pPr>
        <w:pStyle w:val="ListParagraph"/>
        <w:numPr>
          <w:ilvl w:val="0"/>
          <w:numId w:val="0"/>
        </w:numPr>
        <w:tabs>
          <w:tab w:val="clear" w:pos="1134"/>
          <w:tab w:val="left" w:pos="567"/>
        </w:tabs>
        <w:spacing w:after="80"/>
        <w:ind w:right="-58"/>
      </w:pPr>
      <w:proofErr w:type="spellStart"/>
      <w:r>
        <w:rPr>
          <w:b/>
          <w:u w:val="single"/>
        </w:rPr>
        <w:t>Cerințe</w:t>
      </w:r>
      <w:proofErr w:type="spellEnd"/>
      <w:r>
        <w:rPr>
          <w:b/>
          <w:u w:val="single"/>
        </w:rPr>
        <w:t xml:space="preserve"> </w:t>
      </w:r>
      <w:proofErr w:type="spellStart"/>
      <w:r>
        <w:rPr>
          <w:b/>
          <w:u w:val="single"/>
        </w:rPr>
        <w:t>speciale</w:t>
      </w:r>
      <w:proofErr w:type="spellEnd"/>
      <w:r>
        <w:rPr>
          <w:b/>
          <w:u w:val="single"/>
        </w:rPr>
        <w:t xml:space="preserve"> la </w:t>
      </w:r>
      <w:proofErr w:type="spellStart"/>
      <w:r>
        <w:rPr>
          <w:b/>
          <w:u w:val="single"/>
        </w:rPr>
        <w:t>executarea</w:t>
      </w:r>
      <w:proofErr w:type="spellEnd"/>
      <w:r>
        <w:rPr>
          <w:b/>
          <w:u w:val="single"/>
        </w:rPr>
        <w:t xml:space="preserve"> </w:t>
      </w:r>
      <w:proofErr w:type="spellStart"/>
      <w:r>
        <w:rPr>
          <w:b/>
          <w:u w:val="single"/>
        </w:rPr>
        <w:t>contractului</w:t>
      </w:r>
      <w:proofErr w:type="spellEnd"/>
      <w:r>
        <w:rPr>
          <w:b/>
          <w:u w:val="single"/>
        </w:rPr>
        <w:t>:</w:t>
      </w:r>
    </w:p>
    <w:p w14:paraId="042B197E" w14:textId="77777777" w:rsidR="00FE45C9" w:rsidRDefault="00FE45C9" w:rsidP="008259C4">
      <w:pPr>
        <w:pStyle w:val="ListParagraph"/>
        <w:numPr>
          <w:ilvl w:val="0"/>
          <w:numId w:val="0"/>
        </w:numPr>
        <w:tabs>
          <w:tab w:val="clear" w:pos="1134"/>
          <w:tab w:val="left" w:pos="709"/>
        </w:tabs>
        <w:ind w:right="-58"/>
      </w:pPr>
      <w:r>
        <w:tab/>
      </w:r>
      <w:proofErr w:type="spellStart"/>
      <w:r>
        <w:t>Lucrările</w:t>
      </w:r>
      <w:proofErr w:type="spellEnd"/>
      <w:r>
        <w:t xml:space="preserve"> se </w:t>
      </w:r>
      <w:proofErr w:type="spellStart"/>
      <w:r>
        <w:t>vor</w:t>
      </w:r>
      <w:proofErr w:type="spellEnd"/>
      <w:r>
        <w:t xml:space="preserve"> </w:t>
      </w:r>
      <w:proofErr w:type="spellStart"/>
      <w:r>
        <w:t>realiza</w:t>
      </w:r>
      <w:proofErr w:type="spellEnd"/>
      <w:r>
        <w:t xml:space="preserve"> </w:t>
      </w:r>
      <w:proofErr w:type="spellStart"/>
      <w:r>
        <w:t>în</w:t>
      </w:r>
      <w:proofErr w:type="spellEnd"/>
      <w:r>
        <w:t xml:space="preserve"> </w:t>
      </w:r>
      <w:proofErr w:type="spellStart"/>
      <w:r>
        <w:t>baza</w:t>
      </w:r>
      <w:proofErr w:type="spellEnd"/>
      <w:r>
        <w:t xml:space="preserve"> </w:t>
      </w:r>
      <w:proofErr w:type="spellStart"/>
      <w:r>
        <w:t>devizului</w:t>
      </w:r>
      <w:proofErr w:type="spellEnd"/>
      <w:r>
        <w:t xml:space="preserve"> de </w:t>
      </w:r>
      <w:proofErr w:type="spellStart"/>
      <w:r>
        <w:t>cheltuieli</w:t>
      </w:r>
      <w:proofErr w:type="spellEnd"/>
      <w:r>
        <w:t xml:space="preserve"> </w:t>
      </w:r>
      <w:proofErr w:type="spellStart"/>
      <w:r>
        <w:t>și</w:t>
      </w:r>
      <w:proofErr w:type="spellEnd"/>
      <w:r>
        <w:t xml:space="preserve"> </w:t>
      </w:r>
      <w:proofErr w:type="spellStart"/>
      <w:r>
        <w:t>graficului</w:t>
      </w:r>
      <w:proofErr w:type="spellEnd"/>
      <w:r>
        <w:t xml:space="preserve"> de </w:t>
      </w:r>
      <w:proofErr w:type="spellStart"/>
      <w:r>
        <w:t>execuție</w:t>
      </w:r>
      <w:proofErr w:type="spellEnd"/>
      <w:r>
        <w:t xml:space="preserve"> a </w:t>
      </w:r>
      <w:proofErr w:type="spellStart"/>
      <w:r>
        <w:t>lucrărilor</w:t>
      </w:r>
      <w:proofErr w:type="spellEnd"/>
      <w:r>
        <w:t xml:space="preserve">, </w:t>
      </w:r>
      <w:proofErr w:type="spellStart"/>
      <w:r>
        <w:t>coordonat</w:t>
      </w:r>
      <w:proofErr w:type="spellEnd"/>
      <w:r>
        <w:t xml:space="preserve"> </w:t>
      </w:r>
      <w:proofErr w:type="spellStart"/>
      <w:r>
        <w:t>între</w:t>
      </w:r>
      <w:proofErr w:type="spellEnd"/>
      <w:r>
        <w:t xml:space="preserve"> </w:t>
      </w:r>
      <w:proofErr w:type="spellStart"/>
      <w:r>
        <w:t>Antreprenor</w:t>
      </w:r>
      <w:proofErr w:type="spellEnd"/>
      <w:r>
        <w:t xml:space="preserve"> </w:t>
      </w:r>
      <w:proofErr w:type="spellStart"/>
      <w:r>
        <w:t>și</w:t>
      </w:r>
      <w:proofErr w:type="spellEnd"/>
      <w:r>
        <w:t xml:space="preserve"> </w:t>
      </w:r>
      <w:proofErr w:type="spellStart"/>
      <w:r>
        <w:t>Beneficiar</w:t>
      </w:r>
      <w:proofErr w:type="spellEnd"/>
      <w:r>
        <w:t>.</w:t>
      </w:r>
    </w:p>
    <w:p w14:paraId="047D9D37" w14:textId="77777777" w:rsidR="00FE45C9" w:rsidRPr="003416D0" w:rsidRDefault="00FE45C9" w:rsidP="008259C4">
      <w:pPr>
        <w:pStyle w:val="ListParagraph"/>
        <w:numPr>
          <w:ilvl w:val="0"/>
          <w:numId w:val="0"/>
        </w:numPr>
        <w:tabs>
          <w:tab w:val="clear" w:pos="1134"/>
          <w:tab w:val="left" w:pos="709"/>
        </w:tabs>
        <w:ind w:right="-58"/>
      </w:pPr>
      <w:r>
        <w:tab/>
      </w:r>
      <w:proofErr w:type="spellStart"/>
      <w:r>
        <w:t>Perioada</w:t>
      </w:r>
      <w:proofErr w:type="spellEnd"/>
      <w:r>
        <w:t xml:space="preserve"> de </w:t>
      </w:r>
      <w:proofErr w:type="spellStart"/>
      <w:r>
        <w:t>mobilizare</w:t>
      </w:r>
      <w:proofErr w:type="spellEnd"/>
      <w:r>
        <w:t xml:space="preserve"> </w:t>
      </w:r>
      <w:proofErr w:type="spellStart"/>
      <w:r>
        <w:t>pentru</w:t>
      </w:r>
      <w:proofErr w:type="spellEnd"/>
      <w:r>
        <w:t xml:space="preserve"> </w:t>
      </w:r>
      <w:proofErr w:type="spellStart"/>
      <w:r>
        <w:t>demararea</w:t>
      </w:r>
      <w:proofErr w:type="spellEnd"/>
      <w:r>
        <w:t xml:space="preserve"> </w:t>
      </w:r>
      <w:proofErr w:type="spellStart"/>
      <w:r>
        <w:t>lucrărilor</w:t>
      </w:r>
      <w:proofErr w:type="spellEnd"/>
      <w:r>
        <w:t xml:space="preserve"> </w:t>
      </w:r>
      <w:proofErr w:type="spellStart"/>
      <w:r>
        <w:t>va</w:t>
      </w:r>
      <w:proofErr w:type="spellEnd"/>
      <w:r>
        <w:t xml:space="preserve"> fi de maxim 3 </w:t>
      </w:r>
      <w:proofErr w:type="spellStart"/>
      <w:r>
        <w:t>zile</w:t>
      </w:r>
      <w:proofErr w:type="spellEnd"/>
      <w:r>
        <w:t xml:space="preserve"> </w:t>
      </w:r>
      <w:proofErr w:type="spellStart"/>
      <w:r>
        <w:t>calendaristice</w:t>
      </w:r>
      <w:proofErr w:type="spellEnd"/>
      <w:r>
        <w:t xml:space="preserve"> din data </w:t>
      </w:r>
      <w:proofErr w:type="spellStart"/>
      <w:r>
        <w:t>semnării</w:t>
      </w:r>
      <w:proofErr w:type="spellEnd"/>
      <w:r>
        <w:t xml:space="preserve"> </w:t>
      </w:r>
      <w:proofErr w:type="spellStart"/>
      <w:r>
        <w:t>contractului</w:t>
      </w:r>
      <w:proofErr w:type="spellEnd"/>
      <w:r>
        <w:t xml:space="preserve"> </w:t>
      </w:r>
      <w:proofErr w:type="spellStart"/>
      <w:r>
        <w:t>și</w:t>
      </w:r>
      <w:proofErr w:type="spellEnd"/>
      <w:r>
        <w:t xml:space="preserve"> </w:t>
      </w:r>
      <w:proofErr w:type="spellStart"/>
      <w:r>
        <w:t>primirea</w:t>
      </w:r>
      <w:proofErr w:type="spellEnd"/>
      <w:r>
        <w:t xml:space="preserve"> </w:t>
      </w:r>
      <w:proofErr w:type="spellStart"/>
      <w:r>
        <w:t>ordinului</w:t>
      </w:r>
      <w:proofErr w:type="spellEnd"/>
      <w:r>
        <w:t xml:space="preserve"> de </w:t>
      </w:r>
      <w:proofErr w:type="spellStart"/>
      <w:r>
        <w:t>execuție</w:t>
      </w:r>
      <w:proofErr w:type="spellEnd"/>
      <w:r>
        <w:t>.</w:t>
      </w:r>
    </w:p>
    <w:p w14:paraId="6205016C" w14:textId="77777777" w:rsidR="00FE45C9" w:rsidRDefault="00FE45C9" w:rsidP="008259C4">
      <w:pPr>
        <w:pStyle w:val="ListParagraph"/>
        <w:numPr>
          <w:ilvl w:val="0"/>
          <w:numId w:val="0"/>
        </w:numPr>
        <w:tabs>
          <w:tab w:val="clear" w:pos="1134"/>
          <w:tab w:val="left" w:pos="709"/>
        </w:tabs>
        <w:ind w:right="-58"/>
      </w:pPr>
      <w:r>
        <w:rPr>
          <w:lang w:val="ro-RO"/>
        </w:rPr>
        <w:tab/>
      </w:r>
      <w:r w:rsidRPr="00DF5B6D">
        <w:rPr>
          <w:lang w:val="ro-RO"/>
        </w:rPr>
        <w:t xml:space="preserve">Antreprenorul va coordona cu Beneficiarul </w:t>
      </w:r>
      <w:proofErr w:type="spellStart"/>
      <w:r>
        <w:t>programul</w:t>
      </w:r>
      <w:proofErr w:type="spellEnd"/>
      <w:r>
        <w:t xml:space="preserve"> de </w:t>
      </w:r>
      <w:proofErr w:type="spellStart"/>
      <w:r>
        <w:t>lucru</w:t>
      </w:r>
      <w:proofErr w:type="spellEnd"/>
      <w:r>
        <w:t xml:space="preserve">. Se </w:t>
      </w:r>
      <w:proofErr w:type="spellStart"/>
      <w:r>
        <w:t>va</w:t>
      </w:r>
      <w:proofErr w:type="spellEnd"/>
      <w:r>
        <w:t xml:space="preserve"> </w:t>
      </w:r>
      <w:proofErr w:type="spellStart"/>
      <w:r>
        <w:t>ține</w:t>
      </w:r>
      <w:proofErr w:type="spellEnd"/>
      <w:r>
        <w:t xml:space="preserve"> </w:t>
      </w:r>
      <w:proofErr w:type="spellStart"/>
      <w:r>
        <w:t>cont</w:t>
      </w:r>
      <w:proofErr w:type="spellEnd"/>
      <w:r>
        <w:t xml:space="preserve"> de </w:t>
      </w:r>
      <w:proofErr w:type="spellStart"/>
      <w:r>
        <w:t>cerințele</w:t>
      </w:r>
      <w:proofErr w:type="spellEnd"/>
      <w:r>
        <w:t xml:space="preserve"> </w:t>
      </w:r>
      <w:proofErr w:type="spellStart"/>
      <w:r>
        <w:t>specifice</w:t>
      </w:r>
      <w:proofErr w:type="spellEnd"/>
      <w:r>
        <w:t xml:space="preserve"> de </w:t>
      </w:r>
      <w:proofErr w:type="spellStart"/>
      <w:r>
        <w:t>acces</w:t>
      </w:r>
      <w:proofErr w:type="spellEnd"/>
      <w:r>
        <w:t xml:space="preserve"> la </w:t>
      </w:r>
      <w:proofErr w:type="spellStart"/>
      <w:r>
        <w:t>sediu</w:t>
      </w:r>
      <w:proofErr w:type="spellEnd"/>
      <w:r w:rsidRPr="00DF5B6D">
        <w:rPr>
          <w:lang w:val="ro-RO"/>
        </w:rPr>
        <w:t>l</w:t>
      </w:r>
      <w:r>
        <w:t xml:space="preserve"> </w:t>
      </w:r>
      <w:proofErr w:type="spellStart"/>
      <w:r>
        <w:t>Beneficiarului</w:t>
      </w:r>
      <w:proofErr w:type="spellEnd"/>
      <w:r>
        <w:t xml:space="preserve"> - </w:t>
      </w:r>
      <w:proofErr w:type="spellStart"/>
      <w:r>
        <w:t>în</w:t>
      </w:r>
      <w:proofErr w:type="spellEnd"/>
      <w:r>
        <w:t xml:space="preserve"> </w:t>
      </w:r>
      <w:proofErr w:type="spellStart"/>
      <w:r>
        <w:t>baza</w:t>
      </w:r>
      <w:proofErr w:type="spellEnd"/>
      <w:r>
        <w:t xml:space="preserve"> </w:t>
      </w:r>
      <w:proofErr w:type="spellStart"/>
      <w:r>
        <w:t>unui</w:t>
      </w:r>
      <w:proofErr w:type="spellEnd"/>
      <w:r>
        <w:t xml:space="preserve"> document de </w:t>
      </w:r>
      <w:proofErr w:type="spellStart"/>
      <w:r>
        <w:t>identitate</w:t>
      </w:r>
      <w:proofErr w:type="spellEnd"/>
      <w:r>
        <w:t xml:space="preserve">, </w:t>
      </w:r>
      <w:proofErr w:type="spellStart"/>
      <w:r>
        <w:t>în</w:t>
      </w:r>
      <w:proofErr w:type="spellEnd"/>
      <w:r>
        <w:t xml:space="preserve"> </w:t>
      </w:r>
      <w:proofErr w:type="spellStart"/>
      <w:r>
        <w:t>zilele</w:t>
      </w:r>
      <w:proofErr w:type="spellEnd"/>
      <w:r>
        <w:t xml:space="preserve"> de </w:t>
      </w:r>
      <w:proofErr w:type="spellStart"/>
      <w:r>
        <w:t>lucru</w:t>
      </w:r>
      <w:proofErr w:type="spellEnd"/>
      <w:r>
        <w:t xml:space="preserve"> de </w:t>
      </w:r>
      <w:proofErr w:type="spellStart"/>
      <w:r>
        <w:t>Luni</w:t>
      </w:r>
      <w:proofErr w:type="spellEnd"/>
      <w:r>
        <w:t xml:space="preserve"> </w:t>
      </w:r>
      <w:proofErr w:type="spellStart"/>
      <w:r>
        <w:t>pină</w:t>
      </w:r>
      <w:proofErr w:type="spellEnd"/>
      <w:r>
        <w:t xml:space="preserve"> </w:t>
      </w:r>
      <w:proofErr w:type="spellStart"/>
      <w:r>
        <w:t>Vineri</w:t>
      </w:r>
      <w:proofErr w:type="spellEnd"/>
      <w:r>
        <w:t xml:space="preserve">, </w:t>
      </w:r>
      <w:proofErr w:type="spellStart"/>
      <w:r>
        <w:t>în</w:t>
      </w:r>
      <w:proofErr w:type="spellEnd"/>
      <w:r>
        <w:t xml:space="preserve"> </w:t>
      </w:r>
      <w:proofErr w:type="spellStart"/>
      <w:r>
        <w:t>intervalul</w:t>
      </w:r>
      <w:proofErr w:type="spellEnd"/>
      <w:r>
        <w:t xml:space="preserve"> </w:t>
      </w:r>
      <w:proofErr w:type="spellStart"/>
      <w:r>
        <w:t>orelor</w:t>
      </w:r>
      <w:proofErr w:type="spellEnd"/>
      <w:r>
        <w:t xml:space="preserve"> 08.00-17.00. </w:t>
      </w:r>
      <w:proofErr w:type="spellStart"/>
      <w:r>
        <w:t>În</w:t>
      </w:r>
      <w:proofErr w:type="spellEnd"/>
      <w:r>
        <w:t xml:space="preserve"> </w:t>
      </w:r>
      <w:proofErr w:type="spellStart"/>
      <w:r>
        <w:t>caz</w:t>
      </w:r>
      <w:proofErr w:type="spellEnd"/>
      <w:r>
        <w:t xml:space="preserve"> </w:t>
      </w:r>
      <w:proofErr w:type="spellStart"/>
      <w:r>
        <w:t>dacă</w:t>
      </w:r>
      <w:proofErr w:type="spellEnd"/>
      <w:r>
        <w:t xml:space="preserve"> </w:t>
      </w:r>
      <w:proofErr w:type="spellStart"/>
      <w:r>
        <w:t>este</w:t>
      </w:r>
      <w:proofErr w:type="spellEnd"/>
      <w:r>
        <w:t xml:space="preserve"> </w:t>
      </w:r>
      <w:proofErr w:type="spellStart"/>
      <w:r>
        <w:t>necesar</w:t>
      </w:r>
      <w:proofErr w:type="spellEnd"/>
      <w:r>
        <w:t xml:space="preserve"> de </w:t>
      </w:r>
      <w:proofErr w:type="gramStart"/>
      <w:r>
        <w:t>a</w:t>
      </w:r>
      <w:proofErr w:type="gramEnd"/>
      <w:r>
        <w:t xml:space="preserve"> </w:t>
      </w:r>
      <w:proofErr w:type="spellStart"/>
      <w:r>
        <w:t>efectua</w:t>
      </w:r>
      <w:proofErr w:type="spellEnd"/>
      <w:r>
        <w:t xml:space="preserve"> </w:t>
      </w:r>
      <w:proofErr w:type="spellStart"/>
      <w:r>
        <w:t>lucrări</w:t>
      </w:r>
      <w:proofErr w:type="spellEnd"/>
      <w:r>
        <w:t xml:space="preserve"> </w:t>
      </w:r>
      <w:proofErr w:type="spellStart"/>
      <w:r>
        <w:t>în</w:t>
      </w:r>
      <w:proofErr w:type="spellEnd"/>
      <w:r>
        <w:t xml:space="preserve"> </w:t>
      </w:r>
      <w:proofErr w:type="spellStart"/>
      <w:r>
        <w:t>zilele</w:t>
      </w:r>
      <w:proofErr w:type="spellEnd"/>
      <w:r>
        <w:t xml:space="preserve"> de </w:t>
      </w:r>
      <w:proofErr w:type="spellStart"/>
      <w:r>
        <w:t>odihnă</w:t>
      </w:r>
      <w:proofErr w:type="spellEnd"/>
      <w:r>
        <w:t xml:space="preserve"> </w:t>
      </w:r>
      <w:proofErr w:type="spellStart"/>
      <w:r>
        <w:t>sau</w:t>
      </w:r>
      <w:proofErr w:type="spellEnd"/>
      <w:r>
        <w:t xml:space="preserve"> </w:t>
      </w:r>
      <w:proofErr w:type="spellStart"/>
      <w:r>
        <w:t>sărbătoare</w:t>
      </w:r>
      <w:proofErr w:type="spellEnd"/>
      <w:r>
        <w:t xml:space="preserve"> </w:t>
      </w:r>
      <w:proofErr w:type="spellStart"/>
      <w:r>
        <w:t>nelucrătoare</w:t>
      </w:r>
      <w:proofErr w:type="spellEnd"/>
      <w:r>
        <w:t xml:space="preserve">, </w:t>
      </w:r>
      <w:proofErr w:type="spellStart"/>
      <w:r>
        <w:t>Antreprenorul</w:t>
      </w:r>
      <w:proofErr w:type="spellEnd"/>
      <w:r>
        <w:t xml:space="preserve"> </w:t>
      </w:r>
      <w:proofErr w:type="spellStart"/>
      <w:r>
        <w:t>va</w:t>
      </w:r>
      <w:proofErr w:type="spellEnd"/>
      <w:r>
        <w:t xml:space="preserve"> </w:t>
      </w:r>
      <w:proofErr w:type="spellStart"/>
      <w:r>
        <w:t>transmite</w:t>
      </w:r>
      <w:proofErr w:type="spellEnd"/>
      <w:r>
        <w:t xml:space="preserve"> </w:t>
      </w:r>
      <w:proofErr w:type="spellStart"/>
      <w:r>
        <w:t>în</w:t>
      </w:r>
      <w:proofErr w:type="spellEnd"/>
      <w:r>
        <w:t xml:space="preserve"> </w:t>
      </w:r>
      <w:proofErr w:type="spellStart"/>
      <w:r>
        <w:t>scris</w:t>
      </w:r>
      <w:proofErr w:type="spellEnd"/>
      <w:r>
        <w:t xml:space="preserve"> o </w:t>
      </w:r>
      <w:proofErr w:type="spellStart"/>
      <w:r>
        <w:t>notificare</w:t>
      </w:r>
      <w:proofErr w:type="spellEnd"/>
      <w:r>
        <w:t xml:space="preserve">, </w:t>
      </w:r>
      <w:proofErr w:type="spellStart"/>
      <w:r>
        <w:t>însoțită</w:t>
      </w:r>
      <w:proofErr w:type="spellEnd"/>
      <w:r>
        <w:t xml:space="preserve"> de </w:t>
      </w:r>
      <w:proofErr w:type="spellStart"/>
      <w:r>
        <w:t>argumentele</w:t>
      </w:r>
      <w:proofErr w:type="spellEnd"/>
      <w:r>
        <w:t xml:space="preserve"> </w:t>
      </w:r>
      <w:proofErr w:type="spellStart"/>
      <w:r>
        <w:t>corespunzătoare</w:t>
      </w:r>
      <w:proofErr w:type="spellEnd"/>
      <w:r>
        <w:t>.</w:t>
      </w:r>
    </w:p>
    <w:p w14:paraId="75148025" w14:textId="77777777" w:rsidR="00FE45C9" w:rsidRDefault="00FE45C9" w:rsidP="008259C4">
      <w:pPr>
        <w:pStyle w:val="ListParagraph"/>
        <w:numPr>
          <w:ilvl w:val="0"/>
          <w:numId w:val="0"/>
        </w:numPr>
        <w:tabs>
          <w:tab w:val="clear" w:pos="1134"/>
          <w:tab w:val="left" w:pos="709"/>
        </w:tabs>
        <w:ind w:right="-58"/>
      </w:pPr>
      <w:r>
        <w:tab/>
      </w:r>
      <w:proofErr w:type="spellStart"/>
      <w:r>
        <w:t>Beneficiarul</w:t>
      </w:r>
      <w:proofErr w:type="spellEnd"/>
      <w:r>
        <w:t xml:space="preserve"> </w:t>
      </w:r>
      <w:proofErr w:type="spellStart"/>
      <w:r>
        <w:t>va</w:t>
      </w:r>
      <w:proofErr w:type="spellEnd"/>
      <w:r>
        <w:t xml:space="preserve"> </w:t>
      </w:r>
      <w:proofErr w:type="spellStart"/>
      <w:r>
        <w:t>efectua</w:t>
      </w:r>
      <w:proofErr w:type="spellEnd"/>
      <w:r>
        <w:t xml:space="preserve"> </w:t>
      </w:r>
      <w:proofErr w:type="spellStart"/>
      <w:r>
        <w:t>verificări</w:t>
      </w:r>
      <w:proofErr w:type="spellEnd"/>
      <w:r>
        <w:t xml:space="preserve"> </w:t>
      </w:r>
      <w:proofErr w:type="spellStart"/>
      <w:r>
        <w:t>pentru</w:t>
      </w:r>
      <w:proofErr w:type="spellEnd"/>
      <w:r>
        <w:t xml:space="preserve"> </w:t>
      </w:r>
      <w:proofErr w:type="gramStart"/>
      <w:r>
        <w:t>a</w:t>
      </w:r>
      <w:proofErr w:type="gramEnd"/>
      <w:r>
        <w:t xml:space="preserve"> </w:t>
      </w:r>
      <w:proofErr w:type="spellStart"/>
      <w:r>
        <w:t>asigura</w:t>
      </w:r>
      <w:proofErr w:type="spellEnd"/>
      <w:r>
        <w:t xml:space="preserve"> </w:t>
      </w:r>
      <w:proofErr w:type="spellStart"/>
      <w:r>
        <w:t>calitatea</w:t>
      </w:r>
      <w:proofErr w:type="spellEnd"/>
      <w:r>
        <w:t xml:space="preserve"> </w:t>
      </w:r>
      <w:proofErr w:type="spellStart"/>
      <w:r>
        <w:t>lucrărilor</w:t>
      </w:r>
      <w:proofErr w:type="spellEnd"/>
      <w:r>
        <w:t>:</w:t>
      </w:r>
    </w:p>
    <w:p w14:paraId="2E850B92" w14:textId="77777777" w:rsidR="00FE45C9" w:rsidRDefault="00FE45C9" w:rsidP="008259C4">
      <w:pPr>
        <w:pStyle w:val="ListParagraph"/>
        <w:numPr>
          <w:ilvl w:val="0"/>
          <w:numId w:val="25"/>
        </w:numPr>
        <w:tabs>
          <w:tab w:val="clear" w:pos="1134"/>
          <w:tab w:val="left" w:pos="709"/>
        </w:tabs>
        <w:ind w:right="-58"/>
      </w:pPr>
      <w:proofErr w:type="spellStart"/>
      <w:r>
        <w:t>înainte</w:t>
      </w:r>
      <w:proofErr w:type="spellEnd"/>
      <w:r>
        <w:t xml:space="preserve"> de </w:t>
      </w:r>
      <w:proofErr w:type="spellStart"/>
      <w:r>
        <w:t>începerea</w:t>
      </w:r>
      <w:proofErr w:type="spellEnd"/>
      <w:r>
        <w:t xml:space="preserve"> </w:t>
      </w:r>
      <w:proofErr w:type="spellStart"/>
      <w:r>
        <w:t>acestora</w:t>
      </w:r>
      <w:proofErr w:type="spellEnd"/>
      <w:r>
        <w:t xml:space="preserve"> – </w:t>
      </w:r>
      <w:proofErr w:type="spellStart"/>
      <w:r>
        <w:t>pentru</w:t>
      </w:r>
      <w:proofErr w:type="spellEnd"/>
      <w:r>
        <w:t xml:space="preserve"> a se </w:t>
      </w:r>
      <w:proofErr w:type="spellStart"/>
      <w:r>
        <w:t>asigura</w:t>
      </w:r>
      <w:proofErr w:type="spellEnd"/>
      <w:r>
        <w:t xml:space="preserve"> ca </w:t>
      </w:r>
      <w:proofErr w:type="spellStart"/>
      <w:r>
        <w:t>toate</w:t>
      </w:r>
      <w:proofErr w:type="spellEnd"/>
      <w:r>
        <w:t xml:space="preserve"> </w:t>
      </w:r>
      <w:proofErr w:type="spellStart"/>
      <w:r>
        <w:t>cerințele</w:t>
      </w:r>
      <w:proofErr w:type="spellEnd"/>
      <w:r>
        <w:t xml:space="preserve"> </w:t>
      </w:r>
      <w:proofErr w:type="spellStart"/>
      <w:r>
        <w:t>contractuale</w:t>
      </w:r>
      <w:proofErr w:type="spellEnd"/>
      <w:r>
        <w:t xml:space="preserve"> sunt </w:t>
      </w:r>
      <w:proofErr w:type="spellStart"/>
      <w:r>
        <w:t>înțelese</w:t>
      </w:r>
      <w:proofErr w:type="spellEnd"/>
      <w:r>
        <w:t xml:space="preserve">, </w:t>
      </w:r>
      <w:proofErr w:type="spellStart"/>
      <w:r>
        <w:t>stabilirea</w:t>
      </w:r>
      <w:proofErr w:type="spellEnd"/>
      <w:r>
        <w:t xml:space="preserve"> de </w:t>
      </w:r>
      <w:proofErr w:type="spellStart"/>
      <w:r>
        <w:t>comun</w:t>
      </w:r>
      <w:proofErr w:type="spellEnd"/>
      <w:r>
        <w:t xml:space="preserve"> </w:t>
      </w:r>
      <w:proofErr w:type="spellStart"/>
      <w:r>
        <w:t>acord</w:t>
      </w:r>
      <w:proofErr w:type="spellEnd"/>
      <w:r>
        <w:t xml:space="preserve"> a </w:t>
      </w:r>
      <w:proofErr w:type="spellStart"/>
      <w:r>
        <w:t>resurselor</w:t>
      </w:r>
      <w:proofErr w:type="spellEnd"/>
      <w:r>
        <w:t xml:space="preserve"> </w:t>
      </w:r>
      <w:proofErr w:type="spellStart"/>
      <w:r>
        <w:t>necesare</w:t>
      </w:r>
      <w:proofErr w:type="spellEnd"/>
      <w:r>
        <w:t xml:space="preserve"> </w:t>
      </w:r>
      <w:proofErr w:type="spellStart"/>
      <w:r>
        <w:t>pentru</w:t>
      </w:r>
      <w:proofErr w:type="spellEnd"/>
      <w:r>
        <w:t xml:space="preserve"> </w:t>
      </w:r>
      <w:proofErr w:type="spellStart"/>
      <w:r>
        <w:t>începerea</w:t>
      </w:r>
      <w:proofErr w:type="spellEnd"/>
      <w:r>
        <w:t xml:space="preserve"> </w:t>
      </w:r>
      <w:proofErr w:type="spellStart"/>
      <w:r>
        <w:t>lucrărilor</w:t>
      </w:r>
      <w:proofErr w:type="spellEnd"/>
      <w:r>
        <w:t xml:space="preserve"> (</w:t>
      </w:r>
      <w:proofErr w:type="spellStart"/>
      <w:r>
        <w:t>lista</w:t>
      </w:r>
      <w:proofErr w:type="spellEnd"/>
      <w:r>
        <w:t xml:space="preserve"> </w:t>
      </w:r>
      <w:proofErr w:type="spellStart"/>
      <w:r>
        <w:t>muncitorilor</w:t>
      </w:r>
      <w:proofErr w:type="spellEnd"/>
      <w:r>
        <w:t xml:space="preserve">, </w:t>
      </w:r>
      <w:proofErr w:type="spellStart"/>
      <w:r>
        <w:t>utilaje</w:t>
      </w:r>
      <w:proofErr w:type="spellEnd"/>
      <w:r>
        <w:t xml:space="preserve">, </w:t>
      </w:r>
      <w:proofErr w:type="spellStart"/>
      <w:r>
        <w:t>materiale</w:t>
      </w:r>
      <w:proofErr w:type="spellEnd"/>
      <w:r>
        <w:t xml:space="preserve">); </w:t>
      </w:r>
    </w:p>
    <w:p w14:paraId="4119AAE5" w14:textId="77777777" w:rsidR="00FE45C9" w:rsidRDefault="00FE45C9" w:rsidP="008259C4">
      <w:pPr>
        <w:pStyle w:val="ListParagraph"/>
        <w:numPr>
          <w:ilvl w:val="0"/>
          <w:numId w:val="25"/>
        </w:numPr>
        <w:tabs>
          <w:tab w:val="clear" w:pos="1134"/>
          <w:tab w:val="left" w:pos="709"/>
        </w:tabs>
        <w:ind w:right="-58"/>
      </w:pPr>
      <w:proofErr w:type="spellStart"/>
      <w:r>
        <w:t>în</w:t>
      </w:r>
      <w:proofErr w:type="spellEnd"/>
      <w:r>
        <w:t xml:space="preserve"> </w:t>
      </w:r>
      <w:proofErr w:type="spellStart"/>
      <w:r>
        <w:t>timpul</w:t>
      </w:r>
      <w:proofErr w:type="spellEnd"/>
      <w:r>
        <w:t xml:space="preserve"> </w:t>
      </w:r>
      <w:proofErr w:type="spellStart"/>
      <w:r>
        <w:t>execuției</w:t>
      </w:r>
      <w:proofErr w:type="spellEnd"/>
      <w:r>
        <w:t xml:space="preserve"> –</w:t>
      </w:r>
      <w:proofErr w:type="spellStart"/>
      <w:r>
        <w:t>inspecția</w:t>
      </w:r>
      <w:proofErr w:type="spellEnd"/>
      <w:r>
        <w:t xml:space="preserve"> </w:t>
      </w:r>
      <w:proofErr w:type="spellStart"/>
      <w:r>
        <w:t>zilnică</w:t>
      </w:r>
      <w:proofErr w:type="spellEnd"/>
      <w:r>
        <w:t xml:space="preserve"> a </w:t>
      </w:r>
      <w:proofErr w:type="spellStart"/>
      <w:r>
        <w:t>materialelor</w:t>
      </w:r>
      <w:proofErr w:type="spellEnd"/>
      <w:r>
        <w:t xml:space="preserve"> </w:t>
      </w:r>
      <w:proofErr w:type="spellStart"/>
      <w:r>
        <w:t>și</w:t>
      </w:r>
      <w:proofErr w:type="spellEnd"/>
      <w:r>
        <w:t xml:space="preserve"> </w:t>
      </w:r>
      <w:proofErr w:type="spellStart"/>
      <w:r>
        <w:t>echipamentelor</w:t>
      </w:r>
      <w:proofErr w:type="spellEnd"/>
      <w:r>
        <w:t xml:space="preserve"> care se </w:t>
      </w:r>
      <w:proofErr w:type="spellStart"/>
      <w:r>
        <w:t>vor</w:t>
      </w:r>
      <w:proofErr w:type="spellEnd"/>
      <w:r>
        <w:t xml:space="preserve"> </w:t>
      </w:r>
      <w:proofErr w:type="spellStart"/>
      <w:r>
        <w:t>utiliza</w:t>
      </w:r>
      <w:proofErr w:type="spellEnd"/>
      <w:r>
        <w:t xml:space="preserve">, </w:t>
      </w:r>
      <w:proofErr w:type="spellStart"/>
      <w:r>
        <w:t>pentru</w:t>
      </w:r>
      <w:proofErr w:type="spellEnd"/>
      <w:r>
        <w:t xml:space="preserve"> a </w:t>
      </w:r>
      <w:proofErr w:type="spellStart"/>
      <w:r>
        <w:t>confirma</w:t>
      </w:r>
      <w:proofErr w:type="spellEnd"/>
      <w:r>
        <w:t xml:space="preserve"> </w:t>
      </w:r>
      <w:proofErr w:type="spellStart"/>
      <w:r>
        <w:t>că</w:t>
      </w:r>
      <w:proofErr w:type="spellEnd"/>
      <w:r>
        <w:t xml:space="preserve"> sunt </w:t>
      </w:r>
      <w:proofErr w:type="spellStart"/>
      <w:r>
        <w:t>calitative</w:t>
      </w:r>
      <w:proofErr w:type="spellEnd"/>
      <w:r>
        <w:t xml:space="preserve"> </w:t>
      </w:r>
      <w:proofErr w:type="spellStart"/>
      <w:r>
        <w:t>și</w:t>
      </w:r>
      <w:proofErr w:type="spellEnd"/>
      <w:r>
        <w:t xml:space="preserve"> </w:t>
      </w:r>
      <w:proofErr w:type="spellStart"/>
      <w:r>
        <w:t>conforme</w:t>
      </w:r>
      <w:proofErr w:type="spellEnd"/>
      <w:r>
        <w:t xml:space="preserve"> cu </w:t>
      </w:r>
      <w:proofErr w:type="spellStart"/>
      <w:r>
        <w:t>specificațiile</w:t>
      </w:r>
      <w:proofErr w:type="spellEnd"/>
      <w:r>
        <w:t xml:space="preserve"> </w:t>
      </w:r>
      <w:proofErr w:type="spellStart"/>
      <w:r>
        <w:t>tehnice</w:t>
      </w:r>
      <w:proofErr w:type="spellEnd"/>
      <w:r>
        <w:t xml:space="preserve">, </w:t>
      </w:r>
      <w:proofErr w:type="spellStart"/>
      <w:r>
        <w:t>monitorizarea</w:t>
      </w:r>
      <w:proofErr w:type="spellEnd"/>
      <w:r>
        <w:t xml:space="preserve"> </w:t>
      </w:r>
      <w:proofErr w:type="spellStart"/>
      <w:r>
        <w:t>progresului</w:t>
      </w:r>
      <w:proofErr w:type="spellEnd"/>
      <w:r>
        <w:t xml:space="preserve"> </w:t>
      </w:r>
      <w:proofErr w:type="spellStart"/>
      <w:r>
        <w:t>și</w:t>
      </w:r>
      <w:proofErr w:type="spellEnd"/>
      <w:r>
        <w:t xml:space="preserve"> </w:t>
      </w:r>
      <w:proofErr w:type="spellStart"/>
      <w:r>
        <w:t>calității</w:t>
      </w:r>
      <w:proofErr w:type="spellEnd"/>
      <w:r>
        <w:t xml:space="preserve"> </w:t>
      </w:r>
      <w:proofErr w:type="spellStart"/>
      <w:r>
        <w:t>muncii</w:t>
      </w:r>
      <w:proofErr w:type="spellEnd"/>
      <w:r>
        <w:t xml:space="preserve">, </w:t>
      </w:r>
      <w:proofErr w:type="spellStart"/>
      <w:r>
        <w:t>identificarea</w:t>
      </w:r>
      <w:proofErr w:type="spellEnd"/>
      <w:r>
        <w:t xml:space="preserve"> </w:t>
      </w:r>
      <w:proofErr w:type="spellStart"/>
      <w:r>
        <w:t>eventualelor</w:t>
      </w:r>
      <w:proofErr w:type="spellEnd"/>
      <w:r>
        <w:t xml:space="preserve"> </w:t>
      </w:r>
      <w:proofErr w:type="spellStart"/>
      <w:r>
        <w:t>probleme</w:t>
      </w:r>
      <w:proofErr w:type="spellEnd"/>
      <w:r>
        <w:t xml:space="preserve"> </w:t>
      </w:r>
      <w:proofErr w:type="spellStart"/>
      <w:r>
        <w:t>sau</w:t>
      </w:r>
      <w:proofErr w:type="spellEnd"/>
      <w:r>
        <w:t xml:space="preserve"> </w:t>
      </w:r>
      <w:proofErr w:type="spellStart"/>
      <w:r>
        <w:t>discrepanțe</w:t>
      </w:r>
      <w:proofErr w:type="spellEnd"/>
      <w:r>
        <w:t xml:space="preserve"> cu </w:t>
      </w:r>
      <w:proofErr w:type="spellStart"/>
      <w:r>
        <w:t>scopul</w:t>
      </w:r>
      <w:proofErr w:type="spellEnd"/>
      <w:r>
        <w:t xml:space="preserve"> </w:t>
      </w:r>
      <w:proofErr w:type="spellStart"/>
      <w:r>
        <w:t>inlăturării</w:t>
      </w:r>
      <w:proofErr w:type="spellEnd"/>
      <w:r>
        <w:t xml:space="preserve"> </w:t>
      </w:r>
      <w:proofErr w:type="spellStart"/>
      <w:r>
        <w:t>promte</w:t>
      </w:r>
      <w:proofErr w:type="spellEnd"/>
      <w:r>
        <w:t xml:space="preserve"> ale </w:t>
      </w:r>
      <w:proofErr w:type="spellStart"/>
      <w:r>
        <w:t>acestora</w:t>
      </w:r>
      <w:proofErr w:type="spellEnd"/>
      <w:r>
        <w:t xml:space="preserve">. Se </w:t>
      </w:r>
      <w:proofErr w:type="spellStart"/>
      <w:r>
        <w:t>supun</w:t>
      </w:r>
      <w:proofErr w:type="spellEnd"/>
      <w:r>
        <w:t xml:space="preserve"> </w:t>
      </w:r>
      <w:proofErr w:type="spellStart"/>
      <w:r>
        <w:t>obligatoriu</w:t>
      </w:r>
      <w:proofErr w:type="spellEnd"/>
      <w:r>
        <w:t xml:space="preserve"> </w:t>
      </w:r>
      <w:proofErr w:type="spellStart"/>
      <w:r>
        <w:t>verificării</w:t>
      </w:r>
      <w:proofErr w:type="spellEnd"/>
      <w:r>
        <w:t xml:space="preserve"> </w:t>
      </w:r>
      <w:proofErr w:type="spellStart"/>
      <w:r>
        <w:t>calității</w:t>
      </w:r>
      <w:proofErr w:type="spellEnd"/>
      <w:r>
        <w:t xml:space="preserve"> </w:t>
      </w:r>
      <w:proofErr w:type="spellStart"/>
      <w:r>
        <w:t>și</w:t>
      </w:r>
      <w:proofErr w:type="spellEnd"/>
      <w:r>
        <w:t xml:space="preserve"> </w:t>
      </w:r>
      <w:proofErr w:type="spellStart"/>
      <w:r>
        <w:t>recepționării</w:t>
      </w:r>
      <w:proofErr w:type="spellEnd"/>
      <w:r>
        <w:t xml:space="preserve"> </w:t>
      </w:r>
      <w:proofErr w:type="spellStart"/>
      <w:r>
        <w:t>lucrările</w:t>
      </w:r>
      <w:proofErr w:type="spellEnd"/>
      <w:r>
        <w:t xml:space="preserve"> </w:t>
      </w:r>
      <w:proofErr w:type="spellStart"/>
      <w:r>
        <w:t>ascunse</w:t>
      </w:r>
      <w:proofErr w:type="spellEnd"/>
      <w:r>
        <w:t>;</w:t>
      </w:r>
    </w:p>
    <w:p w14:paraId="10BDD847" w14:textId="77777777" w:rsidR="00FE45C9" w:rsidRDefault="00FE45C9" w:rsidP="008259C4">
      <w:pPr>
        <w:pStyle w:val="ListParagraph"/>
        <w:numPr>
          <w:ilvl w:val="0"/>
          <w:numId w:val="25"/>
        </w:numPr>
        <w:tabs>
          <w:tab w:val="clear" w:pos="1134"/>
          <w:tab w:val="left" w:pos="709"/>
        </w:tabs>
        <w:ind w:right="-58"/>
      </w:pPr>
      <w:r>
        <w:t xml:space="preserve">la </w:t>
      </w:r>
      <w:proofErr w:type="spellStart"/>
      <w:r>
        <w:t>finalizarea</w:t>
      </w:r>
      <w:proofErr w:type="spellEnd"/>
      <w:r>
        <w:t xml:space="preserve"> </w:t>
      </w:r>
      <w:proofErr w:type="spellStart"/>
      <w:r>
        <w:t>acestora</w:t>
      </w:r>
      <w:proofErr w:type="spellEnd"/>
      <w:r>
        <w:t xml:space="preserve"> – </w:t>
      </w:r>
      <w:proofErr w:type="spellStart"/>
      <w:r>
        <w:t>lucrările</w:t>
      </w:r>
      <w:proofErr w:type="spellEnd"/>
      <w:r>
        <w:t xml:space="preserve"> </w:t>
      </w:r>
      <w:proofErr w:type="spellStart"/>
      <w:r>
        <w:t>executate</w:t>
      </w:r>
      <w:proofErr w:type="spellEnd"/>
      <w:r>
        <w:t xml:space="preserve"> </w:t>
      </w:r>
      <w:proofErr w:type="spellStart"/>
      <w:r>
        <w:t>trebuie</w:t>
      </w:r>
      <w:proofErr w:type="spellEnd"/>
      <w:r>
        <w:t xml:space="preserve"> </w:t>
      </w:r>
      <w:proofErr w:type="spellStart"/>
      <w:r>
        <w:t>să</w:t>
      </w:r>
      <w:proofErr w:type="spellEnd"/>
      <w:r>
        <w:t xml:space="preserve"> fie </w:t>
      </w:r>
      <w:proofErr w:type="spellStart"/>
      <w:r>
        <w:t>conforme</w:t>
      </w:r>
      <w:proofErr w:type="spellEnd"/>
      <w:r>
        <w:t xml:space="preserve"> cu </w:t>
      </w:r>
      <w:proofErr w:type="spellStart"/>
      <w:r>
        <w:t>cerințele</w:t>
      </w:r>
      <w:proofErr w:type="spellEnd"/>
      <w:r>
        <w:t xml:space="preserve"> stipulate </w:t>
      </w:r>
      <w:proofErr w:type="spellStart"/>
      <w:r>
        <w:t>în</w:t>
      </w:r>
      <w:proofErr w:type="spellEnd"/>
      <w:r>
        <w:t xml:space="preserve"> </w:t>
      </w:r>
      <w:proofErr w:type="spellStart"/>
      <w:r>
        <w:t>contractul</w:t>
      </w:r>
      <w:proofErr w:type="spellEnd"/>
      <w:r>
        <w:t xml:space="preserve"> de </w:t>
      </w:r>
      <w:proofErr w:type="spellStart"/>
      <w:r>
        <w:t>execuție</w:t>
      </w:r>
      <w:proofErr w:type="spellEnd"/>
      <w:r>
        <w:t xml:space="preserve"> </w:t>
      </w:r>
      <w:proofErr w:type="spellStart"/>
      <w:r>
        <w:t>și</w:t>
      </w:r>
      <w:proofErr w:type="spellEnd"/>
      <w:r>
        <w:t xml:space="preserve"> cu </w:t>
      </w:r>
      <w:proofErr w:type="spellStart"/>
      <w:r>
        <w:t>standardele</w:t>
      </w:r>
      <w:proofErr w:type="spellEnd"/>
      <w:r>
        <w:t xml:space="preserve"> </w:t>
      </w:r>
      <w:proofErr w:type="spellStart"/>
      <w:r>
        <w:t>stabilite</w:t>
      </w:r>
      <w:proofErr w:type="spellEnd"/>
      <w:r>
        <w:t xml:space="preserve">. </w:t>
      </w:r>
      <w:proofErr w:type="spellStart"/>
      <w:r>
        <w:t>Antreprenorul</w:t>
      </w:r>
      <w:proofErr w:type="spellEnd"/>
      <w:r>
        <w:t xml:space="preserve"> </w:t>
      </w:r>
      <w:proofErr w:type="spellStart"/>
      <w:r>
        <w:t>va</w:t>
      </w:r>
      <w:proofErr w:type="spellEnd"/>
      <w:r>
        <w:t xml:space="preserve"> </w:t>
      </w:r>
      <w:proofErr w:type="spellStart"/>
      <w:r>
        <w:t>notifica</w:t>
      </w:r>
      <w:proofErr w:type="spellEnd"/>
      <w:r>
        <w:t xml:space="preserve"> </w:t>
      </w:r>
      <w:proofErr w:type="spellStart"/>
      <w:r>
        <w:t>în</w:t>
      </w:r>
      <w:proofErr w:type="spellEnd"/>
      <w:r>
        <w:t xml:space="preserve"> </w:t>
      </w:r>
      <w:proofErr w:type="spellStart"/>
      <w:r>
        <w:t>scris</w:t>
      </w:r>
      <w:proofErr w:type="spellEnd"/>
      <w:r>
        <w:t xml:space="preserve"> </w:t>
      </w:r>
      <w:proofErr w:type="spellStart"/>
      <w:r>
        <w:t>Beneficiarul</w:t>
      </w:r>
      <w:proofErr w:type="spellEnd"/>
      <w:r>
        <w:t xml:space="preserve"> </w:t>
      </w:r>
      <w:proofErr w:type="spellStart"/>
      <w:r>
        <w:t>referitor</w:t>
      </w:r>
      <w:proofErr w:type="spellEnd"/>
      <w:r>
        <w:t xml:space="preserve"> la </w:t>
      </w:r>
      <w:proofErr w:type="spellStart"/>
      <w:r>
        <w:t>finalizarea</w:t>
      </w:r>
      <w:proofErr w:type="spellEnd"/>
      <w:r>
        <w:t xml:space="preserve"> </w:t>
      </w:r>
      <w:proofErr w:type="spellStart"/>
      <w:r>
        <w:t>lucrărilor</w:t>
      </w:r>
      <w:proofErr w:type="spellEnd"/>
      <w:r>
        <w:t xml:space="preserve">. </w:t>
      </w:r>
      <w:proofErr w:type="spellStart"/>
      <w:r>
        <w:t>Perioada</w:t>
      </w:r>
      <w:proofErr w:type="spellEnd"/>
      <w:r>
        <w:t xml:space="preserve"> </w:t>
      </w:r>
      <w:proofErr w:type="spellStart"/>
      <w:r>
        <w:t>medie</w:t>
      </w:r>
      <w:proofErr w:type="spellEnd"/>
      <w:r>
        <w:t xml:space="preserve"> de </w:t>
      </w:r>
      <w:proofErr w:type="spellStart"/>
      <w:r>
        <w:t>remediere</w:t>
      </w:r>
      <w:proofErr w:type="spellEnd"/>
      <w:r>
        <w:t xml:space="preserve"> a </w:t>
      </w:r>
      <w:proofErr w:type="spellStart"/>
      <w:r>
        <w:t>deficiențelor</w:t>
      </w:r>
      <w:proofErr w:type="spellEnd"/>
      <w:r>
        <w:t xml:space="preserve"> </w:t>
      </w:r>
      <w:proofErr w:type="spellStart"/>
      <w:r>
        <w:t>și</w:t>
      </w:r>
      <w:proofErr w:type="spellEnd"/>
      <w:r>
        <w:t xml:space="preserve"> </w:t>
      </w:r>
      <w:proofErr w:type="spellStart"/>
      <w:r>
        <w:t>neconformităților</w:t>
      </w:r>
      <w:proofErr w:type="spellEnd"/>
      <w:r>
        <w:t xml:space="preserve"> </w:t>
      </w:r>
      <w:proofErr w:type="spellStart"/>
      <w:r>
        <w:t>este</w:t>
      </w:r>
      <w:proofErr w:type="spellEnd"/>
      <w:r>
        <w:t xml:space="preserve"> de 3 </w:t>
      </w:r>
      <w:proofErr w:type="spellStart"/>
      <w:r>
        <w:t>zile</w:t>
      </w:r>
      <w:proofErr w:type="spellEnd"/>
      <w:r>
        <w:t xml:space="preserve">. </w:t>
      </w:r>
      <w:proofErr w:type="spellStart"/>
      <w:r>
        <w:t>După</w:t>
      </w:r>
      <w:proofErr w:type="spellEnd"/>
      <w:r>
        <w:t xml:space="preserve"> </w:t>
      </w:r>
      <w:proofErr w:type="spellStart"/>
      <w:r>
        <w:t>remedierea</w:t>
      </w:r>
      <w:proofErr w:type="spellEnd"/>
      <w:r>
        <w:t xml:space="preserve"> </w:t>
      </w:r>
      <w:proofErr w:type="spellStart"/>
      <w:r>
        <w:t>acestora</w:t>
      </w:r>
      <w:proofErr w:type="spellEnd"/>
      <w:r>
        <w:t xml:space="preserve"> </w:t>
      </w:r>
      <w:proofErr w:type="spellStart"/>
      <w:r>
        <w:t>și</w:t>
      </w:r>
      <w:proofErr w:type="spellEnd"/>
      <w:r>
        <w:t xml:space="preserve"> </w:t>
      </w:r>
      <w:proofErr w:type="spellStart"/>
      <w:r>
        <w:t>acceptarea</w:t>
      </w:r>
      <w:proofErr w:type="spellEnd"/>
      <w:r>
        <w:t xml:space="preserve"> </w:t>
      </w:r>
      <w:proofErr w:type="spellStart"/>
      <w:r>
        <w:t>lucrărilor</w:t>
      </w:r>
      <w:proofErr w:type="spellEnd"/>
      <w:r>
        <w:t xml:space="preserve"> de </w:t>
      </w:r>
      <w:proofErr w:type="spellStart"/>
      <w:r>
        <w:t>către</w:t>
      </w:r>
      <w:proofErr w:type="spellEnd"/>
      <w:r>
        <w:t xml:space="preserve"> </w:t>
      </w:r>
      <w:proofErr w:type="spellStart"/>
      <w:r>
        <w:t>beneficiar</w:t>
      </w:r>
      <w:proofErr w:type="spellEnd"/>
      <w:r>
        <w:t xml:space="preserve">, </w:t>
      </w:r>
      <w:proofErr w:type="spellStart"/>
      <w:r>
        <w:t>contractul</w:t>
      </w:r>
      <w:proofErr w:type="spellEnd"/>
      <w:r>
        <w:t xml:space="preserve"> se </w:t>
      </w:r>
      <w:proofErr w:type="spellStart"/>
      <w:r>
        <w:t>considera</w:t>
      </w:r>
      <w:proofErr w:type="spellEnd"/>
      <w:r>
        <w:t xml:space="preserve"> </w:t>
      </w:r>
      <w:proofErr w:type="spellStart"/>
      <w:r>
        <w:t>finalizat</w:t>
      </w:r>
      <w:proofErr w:type="spellEnd"/>
      <w:r>
        <w:t xml:space="preserve"> </w:t>
      </w:r>
      <w:proofErr w:type="spellStart"/>
      <w:r>
        <w:t>și</w:t>
      </w:r>
      <w:proofErr w:type="spellEnd"/>
      <w:r>
        <w:t xml:space="preserve"> se </w:t>
      </w:r>
      <w:proofErr w:type="spellStart"/>
      <w:r>
        <w:t>recurge</w:t>
      </w:r>
      <w:proofErr w:type="spellEnd"/>
      <w:r>
        <w:t xml:space="preserve"> la </w:t>
      </w:r>
      <w:proofErr w:type="spellStart"/>
      <w:r>
        <w:t>eliberarea</w:t>
      </w:r>
      <w:proofErr w:type="spellEnd"/>
      <w:r>
        <w:t xml:space="preserve"> </w:t>
      </w:r>
      <w:proofErr w:type="spellStart"/>
      <w:r>
        <w:t>plății</w:t>
      </w:r>
      <w:proofErr w:type="spellEnd"/>
      <w:r>
        <w:t xml:space="preserve"> finale </w:t>
      </w:r>
      <w:proofErr w:type="spellStart"/>
      <w:r>
        <w:t>către</w:t>
      </w:r>
      <w:proofErr w:type="spellEnd"/>
      <w:r>
        <w:t xml:space="preserve"> </w:t>
      </w:r>
      <w:proofErr w:type="spellStart"/>
      <w:r>
        <w:t>antreprenor</w:t>
      </w:r>
      <w:proofErr w:type="spellEnd"/>
      <w:r>
        <w:t xml:space="preserve">. </w:t>
      </w:r>
    </w:p>
    <w:p w14:paraId="5E1EE166" w14:textId="77777777" w:rsidR="00FE45C9" w:rsidRPr="00313070" w:rsidRDefault="00FE45C9" w:rsidP="008259C4">
      <w:pPr>
        <w:pStyle w:val="ListParagraph"/>
        <w:numPr>
          <w:ilvl w:val="0"/>
          <w:numId w:val="0"/>
        </w:numPr>
        <w:tabs>
          <w:tab w:val="clear" w:pos="1134"/>
          <w:tab w:val="left" w:pos="709"/>
        </w:tabs>
        <w:ind w:right="-58"/>
        <w:rPr>
          <w:b/>
        </w:rPr>
      </w:pPr>
      <w:r>
        <w:tab/>
      </w:r>
      <w:r w:rsidRPr="00313070">
        <w:rPr>
          <w:b/>
        </w:rPr>
        <w:t xml:space="preserve">Se </w:t>
      </w:r>
      <w:proofErr w:type="spellStart"/>
      <w:r w:rsidRPr="00313070">
        <w:rPr>
          <w:b/>
        </w:rPr>
        <w:t>va</w:t>
      </w:r>
      <w:proofErr w:type="spellEnd"/>
      <w:r w:rsidRPr="00313070">
        <w:rPr>
          <w:b/>
        </w:rPr>
        <w:t xml:space="preserve"> </w:t>
      </w:r>
      <w:proofErr w:type="spellStart"/>
      <w:r w:rsidRPr="00313070">
        <w:rPr>
          <w:b/>
        </w:rPr>
        <w:t>ține</w:t>
      </w:r>
      <w:proofErr w:type="spellEnd"/>
      <w:r w:rsidRPr="00313070">
        <w:rPr>
          <w:b/>
        </w:rPr>
        <w:t xml:space="preserve"> </w:t>
      </w:r>
      <w:proofErr w:type="spellStart"/>
      <w:r w:rsidRPr="00313070">
        <w:rPr>
          <w:b/>
        </w:rPr>
        <w:t>cont</w:t>
      </w:r>
      <w:proofErr w:type="spellEnd"/>
      <w:r w:rsidRPr="00313070">
        <w:rPr>
          <w:b/>
        </w:rPr>
        <w:t xml:space="preserve"> de </w:t>
      </w:r>
      <w:proofErr w:type="spellStart"/>
      <w:r w:rsidRPr="00313070">
        <w:rPr>
          <w:b/>
        </w:rPr>
        <w:t>faptul</w:t>
      </w:r>
      <w:proofErr w:type="spellEnd"/>
      <w:r w:rsidRPr="00313070">
        <w:rPr>
          <w:b/>
        </w:rPr>
        <w:t xml:space="preserve"> </w:t>
      </w:r>
      <w:proofErr w:type="spellStart"/>
      <w:r w:rsidRPr="00313070">
        <w:rPr>
          <w:b/>
        </w:rPr>
        <w:t>că</w:t>
      </w:r>
      <w:proofErr w:type="spellEnd"/>
      <w:r w:rsidRPr="00313070">
        <w:rPr>
          <w:b/>
        </w:rPr>
        <w:t xml:space="preserve"> </w:t>
      </w:r>
      <w:proofErr w:type="spellStart"/>
      <w:r w:rsidRPr="00313070">
        <w:rPr>
          <w:b/>
        </w:rPr>
        <w:t>reieșind</w:t>
      </w:r>
      <w:proofErr w:type="spellEnd"/>
      <w:r w:rsidRPr="00313070">
        <w:rPr>
          <w:b/>
        </w:rPr>
        <w:t xml:space="preserve"> din </w:t>
      </w:r>
      <w:proofErr w:type="spellStart"/>
      <w:r w:rsidRPr="00313070">
        <w:rPr>
          <w:b/>
        </w:rPr>
        <w:t>activitatea</w:t>
      </w:r>
      <w:proofErr w:type="spellEnd"/>
      <w:r w:rsidRPr="00313070">
        <w:rPr>
          <w:b/>
        </w:rPr>
        <w:t xml:space="preserve"> </w:t>
      </w:r>
      <w:proofErr w:type="spellStart"/>
      <w:r w:rsidRPr="00313070">
        <w:rPr>
          <w:b/>
        </w:rPr>
        <w:t>Beneficiarului</w:t>
      </w:r>
      <w:proofErr w:type="spellEnd"/>
      <w:r w:rsidRPr="00313070">
        <w:rPr>
          <w:b/>
        </w:rPr>
        <w:t xml:space="preserve">, nu </w:t>
      </w:r>
      <w:proofErr w:type="spellStart"/>
      <w:r w:rsidRPr="00313070">
        <w:rPr>
          <w:b/>
        </w:rPr>
        <w:t>este</w:t>
      </w:r>
      <w:proofErr w:type="spellEnd"/>
      <w:r w:rsidRPr="00313070">
        <w:rPr>
          <w:b/>
        </w:rPr>
        <w:t xml:space="preserve"> </w:t>
      </w:r>
      <w:proofErr w:type="spellStart"/>
      <w:r w:rsidRPr="00313070">
        <w:rPr>
          <w:b/>
        </w:rPr>
        <w:t>posibil</w:t>
      </w:r>
      <w:proofErr w:type="spellEnd"/>
      <w:r w:rsidRPr="00313070">
        <w:rPr>
          <w:b/>
        </w:rPr>
        <w:t xml:space="preserve"> de </w:t>
      </w:r>
      <w:proofErr w:type="gramStart"/>
      <w:r w:rsidRPr="00313070">
        <w:rPr>
          <w:b/>
        </w:rPr>
        <w:t>a</w:t>
      </w:r>
      <w:proofErr w:type="gramEnd"/>
      <w:r w:rsidRPr="00313070">
        <w:rPr>
          <w:b/>
        </w:rPr>
        <w:t xml:space="preserve"> </w:t>
      </w:r>
      <w:proofErr w:type="spellStart"/>
      <w:r w:rsidRPr="00313070">
        <w:rPr>
          <w:b/>
        </w:rPr>
        <w:t>elibera</w:t>
      </w:r>
      <w:proofErr w:type="spellEnd"/>
      <w:r w:rsidRPr="00313070">
        <w:rPr>
          <w:b/>
        </w:rPr>
        <w:t xml:space="preserve"> </w:t>
      </w:r>
      <w:proofErr w:type="spellStart"/>
      <w:r w:rsidRPr="00313070">
        <w:rPr>
          <w:b/>
        </w:rPr>
        <w:t>concomitent</w:t>
      </w:r>
      <w:proofErr w:type="spellEnd"/>
      <w:r w:rsidRPr="00313070">
        <w:rPr>
          <w:b/>
        </w:rPr>
        <w:t xml:space="preserve"> </w:t>
      </w:r>
      <w:proofErr w:type="spellStart"/>
      <w:r w:rsidRPr="00313070">
        <w:rPr>
          <w:b/>
        </w:rPr>
        <w:t>toate</w:t>
      </w:r>
      <w:proofErr w:type="spellEnd"/>
      <w:r w:rsidRPr="00313070">
        <w:rPr>
          <w:b/>
        </w:rPr>
        <w:t xml:space="preserve"> </w:t>
      </w:r>
      <w:proofErr w:type="spellStart"/>
      <w:r w:rsidRPr="00313070">
        <w:rPr>
          <w:b/>
        </w:rPr>
        <w:t>spațiile</w:t>
      </w:r>
      <w:proofErr w:type="spellEnd"/>
      <w:r w:rsidRPr="00313070">
        <w:rPr>
          <w:b/>
        </w:rPr>
        <w:t xml:space="preserve"> care sunt </w:t>
      </w:r>
      <w:proofErr w:type="spellStart"/>
      <w:r w:rsidRPr="00313070">
        <w:rPr>
          <w:b/>
        </w:rPr>
        <w:t>prevăzute</w:t>
      </w:r>
      <w:proofErr w:type="spellEnd"/>
      <w:r w:rsidRPr="00313070">
        <w:rPr>
          <w:b/>
        </w:rPr>
        <w:t xml:space="preserve"> de a fi </w:t>
      </w:r>
      <w:proofErr w:type="spellStart"/>
      <w:r w:rsidRPr="00313070">
        <w:rPr>
          <w:b/>
        </w:rPr>
        <w:t>reparate</w:t>
      </w:r>
      <w:proofErr w:type="spellEnd"/>
      <w:r w:rsidRPr="00313070">
        <w:rPr>
          <w:b/>
        </w:rPr>
        <w:t xml:space="preserve">, </w:t>
      </w:r>
      <w:proofErr w:type="spellStart"/>
      <w:r w:rsidRPr="00313070">
        <w:rPr>
          <w:b/>
        </w:rPr>
        <w:t>astfel</w:t>
      </w:r>
      <w:proofErr w:type="spellEnd"/>
      <w:r w:rsidRPr="00313070">
        <w:rPr>
          <w:b/>
        </w:rPr>
        <w:t xml:space="preserve">, </w:t>
      </w:r>
      <w:proofErr w:type="spellStart"/>
      <w:r w:rsidRPr="00313070">
        <w:rPr>
          <w:b/>
        </w:rPr>
        <w:t>Antreprenorul</w:t>
      </w:r>
      <w:proofErr w:type="spellEnd"/>
      <w:r w:rsidRPr="00313070">
        <w:rPr>
          <w:b/>
        </w:rPr>
        <w:t xml:space="preserve"> </w:t>
      </w:r>
      <w:proofErr w:type="spellStart"/>
      <w:r w:rsidRPr="00313070">
        <w:rPr>
          <w:b/>
        </w:rPr>
        <w:t>va</w:t>
      </w:r>
      <w:proofErr w:type="spellEnd"/>
      <w:r w:rsidRPr="00313070">
        <w:rPr>
          <w:b/>
        </w:rPr>
        <w:t xml:space="preserve"> </w:t>
      </w:r>
      <w:proofErr w:type="spellStart"/>
      <w:r w:rsidRPr="00313070">
        <w:rPr>
          <w:b/>
        </w:rPr>
        <w:t>organiza</w:t>
      </w:r>
      <w:proofErr w:type="spellEnd"/>
      <w:r w:rsidRPr="00313070">
        <w:rPr>
          <w:b/>
        </w:rPr>
        <w:t xml:space="preserve"> </w:t>
      </w:r>
      <w:proofErr w:type="spellStart"/>
      <w:r w:rsidRPr="00313070">
        <w:rPr>
          <w:b/>
        </w:rPr>
        <w:t>lucrările</w:t>
      </w:r>
      <w:proofErr w:type="spellEnd"/>
      <w:r w:rsidRPr="00313070">
        <w:rPr>
          <w:b/>
        </w:rPr>
        <w:t xml:space="preserve"> de </w:t>
      </w:r>
      <w:proofErr w:type="spellStart"/>
      <w:r w:rsidRPr="00313070">
        <w:rPr>
          <w:b/>
        </w:rPr>
        <w:t>reparatii</w:t>
      </w:r>
      <w:proofErr w:type="spellEnd"/>
      <w:r w:rsidRPr="00313070">
        <w:rPr>
          <w:b/>
        </w:rPr>
        <w:t xml:space="preserve"> </w:t>
      </w:r>
      <w:proofErr w:type="spellStart"/>
      <w:r w:rsidRPr="00313070">
        <w:rPr>
          <w:b/>
        </w:rPr>
        <w:t>într</w:t>
      </w:r>
      <w:proofErr w:type="spellEnd"/>
      <w:r w:rsidRPr="00313070">
        <w:rPr>
          <w:b/>
        </w:rPr>
        <w:t xml:space="preserve">-un mod </w:t>
      </w:r>
      <w:proofErr w:type="spellStart"/>
      <w:r w:rsidRPr="00313070">
        <w:rPr>
          <w:b/>
        </w:rPr>
        <w:t>treptat</w:t>
      </w:r>
      <w:proofErr w:type="spellEnd"/>
      <w:r w:rsidRPr="00313070">
        <w:rPr>
          <w:b/>
        </w:rPr>
        <w:t xml:space="preserve">, </w:t>
      </w:r>
      <w:proofErr w:type="spellStart"/>
      <w:r w:rsidRPr="00313070">
        <w:rPr>
          <w:b/>
        </w:rPr>
        <w:t>în</w:t>
      </w:r>
      <w:proofErr w:type="spellEnd"/>
      <w:r w:rsidRPr="00313070">
        <w:rPr>
          <w:b/>
        </w:rPr>
        <w:t xml:space="preserve"> </w:t>
      </w:r>
      <w:proofErr w:type="spellStart"/>
      <w:r w:rsidRPr="00313070">
        <w:rPr>
          <w:b/>
        </w:rPr>
        <w:t>funcție</w:t>
      </w:r>
      <w:proofErr w:type="spellEnd"/>
      <w:r w:rsidRPr="00313070">
        <w:rPr>
          <w:b/>
        </w:rPr>
        <w:t xml:space="preserve"> de </w:t>
      </w:r>
      <w:proofErr w:type="spellStart"/>
      <w:r w:rsidRPr="00313070">
        <w:rPr>
          <w:b/>
        </w:rPr>
        <w:t>disponibilitatea</w:t>
      </w:r>
      <w:proofErr w:type="spellEnd"/>
      <w:r w:rsidRPr="00313070">
        <w:rPr>
          <w:b/>
        </w:rPr>
        <w:t xml:space="preserve"> </w:t>
      </w:r>
      <w:proofErr w:type="spellStart"/>
      <w:r w:rsidRPr="00313070">
        <w:rPr>
          <w:b/>
        </w:rPr>
        <w:t>acestora</w:t>
      </w:r>
      <w:proofErr w:type="spellEnd"/>
      <w:r w:rsidRPr="00313070">
        <w:rPr>
          <w:b/>
        </w:rPr>
        <w:t>.</w:t>
      </w:r>
    </w:p>
    <w:p w14:paraId="61B9FC71" w14:textId="77777777" w:rsidR="00FE45C9" w:rsidRDefault="00FE45C9" w:rsidP="008259C4">
      <w:pPr>
        <w:pStyle w:val="ListParagraph"/>
        <w:numPr>
          <w:ilvl w:val="0"/>
          <w:numId w:val="0"/>
        </w:numPr>
        <w:tabs>
          <w:tab w:val="clear" w:pos="1134"/>
          <w:tab w:val="left" w:pos="709"/>
        </w:tabs>
        <w:ind w:right="-58"/>
      </w:pPr>
      <w:r>
        <w:tab/>
      </w:r>
      <w:proofErr w:type="spellStart"/>
      <w:r>
        <w:t>Suprafețele</w:t>
      </w:r>
      <w:proofErr w:type="spellEnd"/>
      <w:r>
        <w:t xml:space="preserve"> la care nu au loc </w:t>
      </w:r>
      <w:proofErr w:type="spellStart"/>
      <w:r>
        <w:t>intervenții</w:t>
      </w:r>
      <w:proofErr w:type="spellEnd"/>
      <w:r>
        <w:t xml:space="preserve">, </w:t>
      </w:r>
      <w:proofErr w:type="spellStart"/>
      <w:r>
        <w:t>vor</w:t>
      </w:r>
      <w:proofErr w:type="spellEnd"/>
      <w:r>
        <w:t xml:space="preserve"> fi </w:t>
      </w:r>
      <w:proofErr w:type="spellStart"/>
      <w:r>
        <w:t>protejate</w:t>
      </w:r>
      <w:proofErr w:type="spellEnd"/>
      <w:r>
        <w:t xml:space="preserve"> cu </w:t>
      </w:r>
      <w:proofErr w:type="spellStart"/>
      <w:r>
        <w:t>peliculă</w:t>
      </w:r>
      <w:proofErr w:type="spellEnd"/>
      <w:r>
        <w:t xml:space="preserve"> pe tot </w:t>
      </w:r>
      <w:proofErr w:type="spellStart"/>
      <w:r>
        <w:t>parcursul</w:t>
      </w:r>
      <w:proofErr w:type="spellEnd"/>
      <w:r>
        <w:t xml:space="preserve"> </w:t>
      </w:r>
      <w:proofErr w:type="spellStart"/>
      <w:r>
        <w:t>execuției</w:t>
      </w:r>
      <w:proofErr w:type="spellEnd"/>
      <w:r>
        <w:t xml:space="preserve"> </w:t>
      </w:r>
      <w:proofErr w:type="spellStart"/>
      <w:r>
        <w:t>lucrărilor</w:t>
      </w:r>
      <w:proofErr w:type="spellEnd"/>
      <w:r>
        <w:t>.</w:t>
      </w:r>
    </w:p>
    <w:p w14:paraId="37165497" w14:textId="77777777" w:rsidR="00FE45C9" w:rsidRDefault="00FE45C9" w:rsidP="008259C4">
      <w:pPr>
        <w:pStyle w:val="ListParagraph"/>
        <w:numPr>
          <w:ilvl w:val="0"/>
          <w:numId w:val="0"/>
        </w:numPr>
        <w:tabs>
          <w:tab w:val="clear" w:pos="1134"/>
          <w:tab w:val="left" w:pos="709"/>
        </w:tabs>
        <w:ind w:right="-58"/>
      </w:pPr>
      <w:r>
        <w:tab/>
        <w:t xml:space="preserve">Este </w:t>
      </w:r>
      <w:proofErr w:type="spellStart"/>
      <w:r>
        <w:t>responsabilitatea</w:t>
      </w:r>
      <w:proofErr w:type="spellEnd"/>
      <w:r>
        <w:t xml:space="preserve"> </w:t>
      </w:r>
      <w:proofErr w:type="spellStart"/>
      <w:r>
        <w:t>antreprenorului</w:t>
      </w:r>
      <w:proofErr w:type="spellEnd"/>
      <w:r>
        <w:t xml:space="preserve"> </w:t>
      </w:r>
      <w:proofErr w:type="spellStart"/>
      <w:r>
        <w:t>să</w:t>
      </w:r>
      <w:proofErr w:type="spellEnd"/>
      <w:r>
        <w:t xml:space="preserve"> </w:t>
      </w:r>
      <w:proofErr w:type="spellStart"/>
      <w:r>
        <w:t>asigure</w:t>
      </w:r>
      <w:proofErr w:type="spellEnd"/>
      <w:r>
        <w:t xml:space="preserve"> </w:t>
      </w:r>
      <w:proofErr w:type="spellStart"/>
      <w:r>
        <w:t>muncitorii</w:t>
      </w:r>
      <w:proofErr w:type="spellEnd"/>
      <w:r>
        <w:t xml:space="preserve"> </w:t>
      </w:r>
      <w:proofErr w:type="spellStart"/>
      <w:r>
        <w:t>săi</w:t>
      </w:r>
      <w:proofErr w:type="spellEnd"/>
      <w:r>
        <w:t xml:space="preserve"> cu </w:t>
      </w:r>
      <w:proofErr w:type="spellStart"/>
      <w:r>
        <w:t>uniforme</w:t>
      </w:r>
      <w:proofErr w:type="spellEnd"/>
      <w:r>
        <w:t xml:space="preserve"> de </w:t>
      </w:r>
      <w:proofErr w:type="spellStart"/>
      <w:r>
        <w:t>lucru</w:t>
      </w:r>
      <w:proofErr w:type="spellEnd"/>
      <w:r>
        <w:t xml:space="preserve"> </w:t>
      </w:r>
      <w:proofErr w:type="spellStart"/>
      <w:r>
        <w:t>și</w:t>
      </w:r>
      <w:proofErr w:type="spellEnd"/>
      <w:r>
        <w:t xml:space="preserve"> </w:t>
      </w:r>
      <w:proofErr w:type="spellStart"/>
      <w:r>
        <w:t>echipamente</w:t>
      </w:r>
      <w:proofErr w:type="spellEnd"/>
      <w:r>
        <w:t xml:space="preserve"> de </w:t>
      </w:r>
      <w:proofErr w:type="spellStart"/>
      <w:r>
        <w:t>protecție</w:t>
      </w:r>
      <w:proofErr w:type="spellEnd"/>
      <w:r>
        <w:t xml:space="preserve"> </w:t>
      </w:r>
      <w:proofErr w:type="spellStart"/>
      <w:r>
        <w:t>adecvate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normele</w:t>
      </w:r>
      <w:proofErr w:type="spellEnd"/>
      <w:r>
        <w:t xml:space="preserve"> </w:t>
      </w:r>
      <w:proofErr w:type="spellStart"/>
      <w:r>
        <w:t>și</w:t>
      </w:r>
      <w:proofErr w:type="spellEnd"/>
      <w:r>
        <w:t xml:space="preserve"> </w:t>
      </w:r>
      <w:proofErr w:type="spellStart"/>
      <w:r>
        <w:t>reglementările</w:t>
      </w:r>
      <w:proofErr w:type="spellEnd"/>
      <w:r>
        <w:t xml:space="preserve"> </w:t>
      </w:r>
      <w:proofErr w:type="spellStart"/>
      <w:r>
        <w:t>în</w:t>
      </w:r>
      <w:proofErr w:type="spellEnd"/>
      <w:r>
        <w:t xml:space="preserve"> </w:t>
      </w:r>
      <w:proofErr w:type="spellStart"/>
      <w:r>
        <w:t>vigoare</w:t>
      </w:r>
      <w:proofErr w:type="spellEnd"/>
      <w:r>
        <w:t xml:space="preserve"> </w:t>
      </w:r>
      <w:proofErr w:type="spellStart"/>
      <w:r>
        <w:t>pentru</w:t>
      </w:r>
      <w:proofErr w:type="spellEnd"/>
      <w:r>
        <w:t xml:space="preserve"> </w:t>
      </w:r>
      <w:proofErr w:type="spellStart"/>
      <w:r>
        <w:t>asigurarea</w:t>
      </w:r>
      <w:proofErr w:type="spellEnd"/>
      <w:r>
        <w:t xml:space="preserve"> </w:t>
      </w:r>
      <w:proofErr w:type="spellStart"/>
      <w:r>
        <w:t>siguranței</w:t>
      </w:r>
      <w:proofErr w:type="spellEnd"/>
      <w:r>
        <w:t xml:space="preserve"> </w:t>
      </w:r>
      <w:proofErr w:type="spellStart"/>
      <w:r>
        <w:t>și</w:t>
      </w:r>
      <w:proofErr w:type="spellEnd"/>
      <w:r>
        <w:t xml:space="preserve"> </w:t>
      </w:r>
      <w:proofErr w:type="spellStart"/>
      <w:r>
        <w:t>sănătății</w:t>
      </w:r>
      <w:proofErr w:type="spellEnd"/>
      <w:r>
        <w:t xml:space="preserve"> </w:t>
      </w:r>
      <w:proofErr w:type="spellStart"/>
      <w:r>
        <w:t>acestora</w:t>
      </w:r>
      <w:proofErr w:type="spellEnd"/>
      <w:r>
        <w:t xml:space="preserve"> </w:t>
      </w:r>
      <w:proofErr w:type="spellStart"/>
      <w:r>
        <w:t>în</w:t>
      </w:r>
      <w:proofErr w:type="spellEnd"/>
      <w:r>
        <w:t xml:space="preserve"> </w:t>
      </w:r>
      <w:proofErr w:type="spellStart"/>
      <w:r>
        <w:t>timpul</w:t>
      </w:r>
      <w:proofErr w:type="spellEnd"/>
      <w:r>
        <w:t xml:space="preserve"> </w:t>
      </w:r>
      <w:proofErr w:type="spellStart"/>
      <w:r>
        <w:t>desfășurării</w:t>
      </w:r>
      <w:proofErr w:type="spellEnd"/>
      <w:r>
        <w:t xml:space="preserve"> </w:t>
      </w:r>
      <w:proofErr w:type="spellStart"/>
      <w:r>
        <w:t>lucrărilor</w:t>
      </w:r>
      <w:proofErr w:type="spellEnd"/>
      <w:r>
        <w:t>.</w:t>
      </w:r>
      <w:r w:rsidRPr="00507A98">
        <w:t xml:space="preserve"> </w:t>
      </w:r>
    </w:p>
    <w:p w14:paraId="6EB80104" w14:textId="77777777" w:rsidR="00FE45C9" w:rsidRDefault="00FE45C9" w:rsidP="008259C4">
      <w:pPr>
        <w:pStyle w:val="ListParagraph"/>
        <w:numPr>
          <w:ilvl w:val="0"/>
          <w:numId w:val="0"/>
        </w:numPr>
        <w:tabs>
          <w:tab w:val="clear" w:pos="1134"/>
          <w:tab w:val="left" w:pos="709"/>
        </w:tabs>
        <w:ind w:right="-58"/>
      </w:pPr>
      <w:r>
        <w:tab/>
        <w:t xml:space="preserve">Se </w:t>
      </w:r>
      <w:proofErr w:type="spellStart"/>
      <w:r>
        <w:t>vor</w:t>
      </w:r>
      <w:proofErr w:type="spellEnd"/>
      <w:r>
        <w:t xml:space="preserve"> </w:t>
      </w:r>
      <w:proofErr w:type="spellStart"/>
      <w:r>
        <w:t>d</w:t>
      </w:r>
      <w:r w:rsidRPr="00DA5AB3">
        <w:t>epozita</w:t>
      </w:r>
      <w:proofErr w:type="spellEnd"/>
      <w:r>
        <w:t xml:space="preserve"> </w:t>
      </w:r>
      <w:proofErr w:type="spellStart"/>
      <w:r>
        <w:t>corespunzător</w:t>
      </w:r>
      <w:proofErr w:type="spellEnd"/>
      <w:r>
        <w:t xml:space="preserve"> </w:t>
      </w:r>
      <w:proofErr w:type="spellStart"/>
      <w:r>
        <w:t>materialelor</w:t>
      </w:r>
      <w:proofErr w:type="spellEnd"/>
      <w:r>
        <w:t xml:space="preserve"> </w:t>
      </w:r>
      <w:proofErr w:type="spellStart"/>
      <w:r>
        <w:t>utilizate</w:t>
      </w:r>
      <w:proofErr w:type="spellEnd"/>
      <w:r>
        <w:t xml:space="preserve"> pe </w:t>
      </w:r>
      <w:proofErr w:type="spellStart"/>
      <w:r>
        <w:t>parcursul</w:t>
      </w:r>
      <w:proofErr w:type="spellEnd"/>
      <w:r>
        <w:t xml:space="preserve"> </w:t>
      </w:r>
      <w:proofErr w:type="spellStart"/>
      <w:r>
        <w:t>realizării</w:t>
      </w:r>
      <w:proofErr w:type="spellEnd"/>
      <w:r>
        <w:t xml:space="preserve"> </w:t>
      </w:r>
      <w:proofErr w:type="spellStart"/>
      <w:r>
        <w:t>lucrărilor</w:t>
      </w:r>
      <w:proofErr w:type="spellEnd"/>
      <w:r>
        <w:t xml:space="preserve"> de </w:t>
      </w:r>
      <w:proofErr w:type="spellStart"/>
      <w:r>
        <w:t>reparații</w:t>
      </w:r>
      <w:proofErr w:type="spellEnd"/>
      <w:r>
        <w:t xml:space="preserve"> </w:t>
      </w:r>
      <w:proofErr w:type="spellStart"/>
      <w:r>
        <w:t>fără</w:t>
      </w:r>
      <w:proofErr w:type="spellEnd"/>
      <w:r>
        <w:t xml:space="preserve"> a </w:t>
      </w:r>
      <w:proofErr w:type="spellStart"/>
      <w:r>
        <w:t>perturba</w:t>
      </w:r>
      <w:proofErr w:type="spellEnd"/>
      <w:r>
        <w:t xml:space="preserve"> </w:t>
      </w:r>
      <w:proofErr w:type="spellStart"/>
      <w:r>
        <w:t>activitatea</w:t>
      </w:r>
      <w:proofErr w:type="spellEnd"/>
      <w:r>
        <w:t xml:space="preserve"> </w:t>
      </w:r>
      <w:proofErr w:type="spellStart"/>
      <w:r>
        <w:t>organizației</w:t>
      </w:r>
      <w:proofErr w:type="spellEnd"/>
      <w:r>
        <w:t>.</w:t>
      </w:r>
    </w:p>
    <w:p w14:paraId="240BE054" w14:textId="77777777" w:rsidR="00FE45C9" w:rsidRDefault="00FE45C9" w:rsidP="008259C4">
      <w:pPr>
        <w:pStyle w:val="ListParagraph"/>
        <w:numPr>
          <w:ilvl w:val="0"/>
          <w:numId w:val="0"/>
        </w:numPr>
        <w:tabs>
          <w:tab w:val="clear" w:pos="1134"/>
          <w:tab w:val="left" w:pos="709"/>
        </w:tabs>
        <w:ind w:right="-58"/>
      </w:pPr>
      <w:r>
        <w:tab/>
      </w:r>
      <w:proofErr w:type="spellStart"/>
      <w:r>
        <w:t>După</w:t>
      </w:r>
      <w:proofErr w:type="spellEnd"/>
      <w:r>
        <w:t xml:space="preserve"> </w:t>
      </w:r>
      <w:proofErr w:type="spellStart"/>
      <w:r>
        <w:t>finalizarea</w:t>
      </w:r>
      <w:proofErr w:type="spellEnd"/>
      <w:r>
        <w:t xml:space="preserve"> </w:t>
      </w:r>
      <w:proofErr w:type="spellStart"/>
      <w:r>
        <w:t>reparațiilor</w:t>
      </w:r>
      <w:proofErr w:type="spellEnd"/>
      <w:r>
        <w:t xml:space="preserve"> </w:t>
      </w:r>
      <w:proofErr w:type="spellStart"/>
      <w:r>
        <w:t>într</w:t>
      </w:r>
      <w:proofErr w:type="spellEnd"/>
      <w:r>
        <w:t xml:space="preserve">-un </w:t>
      </w:r>
      <w:proofErr w:type="spellStart"/>
      <w:r>
        <w:t>anumit</w:t>
      </w:r>
      <w:proofErr w:type="spellEnd"/>
      <w:r>
        <w:t xml:space="preserve"> </w:t>
      </w:r>
      <w:proofErr w:type="spellStart"/>
      <w:r>
        <w:t>birou</w:t>
      </w:r>
      <w:proofErr w:type="spellEnd"/>
      <w:r>
        <w:t xml:space="preserve">, zona </w:t>
      </w:r>
      <w:proofErr w:type="spellStart"/>
      <w:r>
        <w:t>va</w:t>
      </w:r>
      <w:proofErr w:type="spellEnd"/>
      <w:r>
        <w:t xml:space="preserve"> fi </w:t>
      </w:r>
      <w:proofErr w:type="spellStart"/>
      <w:r>
        <w:t>curațată</w:t>
      </w:r>
      <w:proofErr w:type="spellEnd"/>
      <w:r>
        <w:t xml:space="preserve"> </w:t>
      </w:r>
      <w:proofErr w:type="spellStart"/>
      <w:r>
        <w:t>imediat</w:t>
      </w:r>
      <w:proofErr w:type="spellEnd"/>
      <w:r>
        <w:t xml:space="preserve"> </w:t>
      </w:r>
      <w:proofErr w:type="spellStart"/>
      <w:r>
        <w:t>iar</w:t>
      </w:r>
      <w:proofErr w:type="spellEnd"/>
      <w:r>
        <w:t xml:space="preserve"> </w:t>
      </w:r>
      <w:proofErr w:type="spellStart"/>
      <w:r>
        <w:t>deșeurile</w:t>
      </w:r>
      <w:proofErr w:type="spellEnd"/>
      <w:r>
        <w:t xml:space="preserve"> </w:t>
      </w:r>
      <w:proofErr w:type="spellStart"/>
      <w:r>
        <w:t>vor</w:t>
      </w:r>
      <w:proofErr w:type="spellEnd"/>
      <w:r>
        <w:t xml:space="preserve"> fi evacuate </w:t>
      </w:r>
      <w:proofErr w:type="spellStart"/>
      <w:r>
        <w:t>fără</w:t>
      </w:r>
      <w:proofErr w:type="spellEnd"/>
      <w:r>
        <w:t xml:space="preserve"> a se </w:t>
      </w:r>
      <w:proofErr w:type="spellStart"/>
      <w:r>
        <w:t>aștepta</w:t>
      </w:r>
      <w:proofErr w:type="spellEnd"/>
      <w:r>
        <w:t xml:space="preserve"> </w:t>
      </w:r>
      <w:proofErr w:type="spellStart"/>
      <w:r>
        <w:t>finalizarea</w:t>
      </w:r>
      <w:proofErr w:type="spellEnd"/>
      <w:r>
        <w:t xml:space="preserve"> </w:t>
      </w:r>
      <w:proofErr w:type="spellStart"/>
      <w:r>
        <w:t>reparațiilor</w:t>
      </w:r>
      <w:proofErr w:type="spellEnd"/>
      <w:r>
        <w:t xml:space="preserve"> </w:t>
      </w:r>
      <w:proofErr w:type="spellStart"/>
      <w:r>
        <w:t>în</w:t>
      </w:r>
      <w:proofErr w:type="spellEnd"/>
      <w:r>
        <w:t xml:space="preserve"> </w:t>
      </w:r>
      <w:proofErr w:type="spellStart"/>
      <w:r>
        <w:t>toate</w:t>
      </w:r>
      <w:proofErr w:type="spellEnd"/>
      <w:r>
        <w:t xml:space="preserve"> </w:t>
      </w:r>
      <w:proofErr w:type="spellStart"/>
      <w:r>
        <w:t>birourile</w:t>
      </w:r>
      <w:proofErr w:type="spellEnd"/>
      <w:r>
        <w:t xml:space="preserve">. </w:t>
      </w:r>
      <w:proofErr w:type="spellStart"/>
      <w:r>
        <w:t>După</w:t>
      </w:r>
      <w:proofErr w:type="spellEnd"/>
      <w:r>
        <w:t xml:space="preserve"> </w:t>
      </w:r>
      <w:proofErr w:type="spellStart"/>
      <w:r>
        <w:t>terminarea</w:t>
      </w:r>
      <w:proofErr w:type="spellEnd"/>
      <w:r>
        <w:t xml:space="preserve"> </w:t>
      </w:r>
      <w:proofErr w:type="spellStart"/>
      <w:r>
        <w:t>tuturor</w:t>
      </w:r>
      <w:proofErr w:type="spellEnd"/>
      <w:r>
        <w:t xml:space="preserve"> </w:t>
      </w:r>
      <w:proofErr w:type="spellStart"/>
      <w:r>
        <w:t>lucrărilor</w:t>
      </w:r>
      <w:proofErr w:type="spellEnd"/>
      <w:r>
        <w:t xml:space="preserve">, </w:t>
      </w:r>
      <w:proofErr w:type="spellStart"/>
      <w:r>
        <w:t>în</w:t>
      </w:r>
      <w:proofErr w:type="spellEnd"/>
      <w:r>
        <w:t xml:space="preserve"> </w:t>
      </w:r>
      <w:proofErr w:type="spellStart"/>
      <w:r>
        <w:t>decurs</w:t>
      </w:r>
      <w:proofErr w:type="spellEnd"/>
      <w:r>
        <w:t xml:space="preserve"> de 3 </w:t>
      </w:r>
      <w:proofErr w:type="spellStart"/>
      <w:r>
        <w:t>zile</w:t>
      </w:r>
      <w:proofErr w:type="spellEnd"/>
      <w:r>
        <w:t xml:space="preserve"> </w:t>
      </w:r>
      <w:proofErr w:type="spellStart"/>
      <w:r>
        <w:t>deșeurile</w:t>
      </w:r>
      <w:proofErr w:type="spellEnd"/>
      <w:r>
        <w:t xml:space="preserve"> </w:t>
      </w:r>
      <w:proofErr w:type="spellStart"/>
      <w:r>
        <w:t>vor</w:t>
      </w:r>
      <w:proofErr w:type="spellEnd"/>
      <w:r>
        <w:t xml:space="preserve"> fi evacuate din </w:t>
      </w:r>
      <w:proofErr w:type="spellStart"/>
      <w:r>
        <w:t>spațiile</w:t>
      </w:r>
      <w:proofErr w:type="spellEnd"/>
      <w:r>
        <w:t xml:space="preserve"> </w:t>
      </w:r>
      <w:proofErr w:type="spellStart"/>
      <w:r>
        <w:t>Beneficiarului</w:t>
      </w:r>
      <w:proofErr w:type="spellEnd"/>
      <w:r>
        <w:t>.</w:t>
      </w:r>
    </w:p>
    <w:p w14:paraId="76A9C350" w14:textId="77777777" w:rsidR="007609AC" w:rsidRPr="00534235" w:rsidRDefault="00FE45C9" w:rsidP="00534235">
      <w:pPr>
        <w:pStyle w:val="ListParagraph"/>
        <w:numPr>
          <w:ilvl w:val="0"/>
          <w:numId w:val="0"/>
        </w:numPr>
        <w:tabs>
          <w:tab w:val="clear" w:pos="1134"/>
          <w:tab w:val="left" w:pos="709"/>
        </w:tabs>
        <w:ind w:right="-58"/>
      </w:pPr>
      <w:r>
        <w:lastRenderedPageBreak/>
        <w:tab/>
      </w:r>
      <w:proofErr w:type="spellStart"/>
      <w:r>
        <w:t>Recepția</w:t>
      </w:r>
      <w:proofErr w:type="spellEnd"/>
      <w:r>
        <w:t xml:space="preserve"> </w:t>
      </w:r>
      <w:proofErr w:type="spellStart"/>
      <w:r>
        <w:t>lucrărilor</w:t>
      </w:r>
      <w:proofErr w:type="spellEnd"/>
      <w:r>
        <w:t xml:space="preserve"> se </w:t>
      </w:r>
      <w:proofErr w:type="spellStart"/>
      <w:r>
        <w:t>realizează</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din </w:t>
      </w:r>
      <w:proofErr w:type="spellStart"/>
      <w:r>
        <w:t>Regulamentul</w:t>
      </w:r>
      <w:proofErr w:type="spellEnd"/>
      <w:r>
        <w:t xml:space="preserve"> de </w:t>
      </w:r>
      <w:proofErr w:type="spellStart"/>
      <w:r>
        <w:t>recepție</w:t>
      </w:r>
      <w:proofErr w:type="spellEnd"/>
      <w:r>
        <w:t xml:space="preserve"> a </w:t>
      </w:r>
      <w:proofErr w:type="spellStart"/>
      <w:r>
        <w:t>construcţiilor</w:t>
      </w:r>
      <w:proofErr w:type="spellEnd"/>
      <w:r>
        <w:t xml:space="preserve"> </w:t>
      </w:r>
      <w:proofErr w:type="spellStart"/>
      <w:r>
        <w:t>și</w:t>
      </w:r>
      <w:proofErr w:type="spellEnd"/>
      <w:r>
        <w:t xml:space="preserve"> </w:t>
      </w:r>
      <w:proofErr w:type="spellStart"/>
      <w:r>
        <w:t>instalațiilor</w:t>
      </w:r>
      <w:proofErr w:type="spellEnd"/>
      <w:r>
        <w:t xml:space="preserve"> </w:t>
      </w:r>
      <w:proofErr w:type="spellStart"/>
      <w:r>
        <w:t>aferente</w:t>
      </w:r>
      <w:proofErr w:type="spellEnd"/>
      <w:r>
        <w:t xml:space="preserve"> </w:t>
      </w:r>
      <w:proofErr w:type="spellStart"/>
      <w:r>
        <w:t>în</w:t>
      </w:r>
      <w:proofErr w:type="spellEnd"/>
      <w:r>
        <w:t xml:space="preserve"> </w:t>
      </w:r>
      <w:proofErr w:type="spellStart"/>
      <w:r>
        <w:t>Republica</w:t>
      </w:r>
      <w:proofErr w:type="spellEnd"/>
      <w:r>
        <w:t xml:space="preserve"> Moldova </w:t>
      </w:r>
      <w:proofErr w:type="spellStart"/>
      <w:r w:rsidR="00534235">
        <w:t>și</w:t>
      </w:r>
      <w:proofErr w:type="spellEnd"/>
      <w:r w:rsidR="00534235">
        <w:t xml:space="preserve"> din contractual de </w:t>
      </w:r>
      <w:proofErr w:type="spellStart"/>
      <w:r w:rsidR="00534235">
        <w:t>execuție</w:t>
      </w:r>
      <w:proofErr w:type="spellEnd"/>
      <w:r w:rsidR="00534235">
        <w:t>.</w:t>
      </w:r>
    </w:p>
    <w:p w14:paraId="69B6DB3B" w14:textId="77777777" w:rsidR="00D325E1" w:rsidRDefault="00D325E1" w:rsidP="008259C4">
      <w:pPr>
        <w:ind w:right="-58"/>
        <w:jc w:val="center"/>
        <w:rPr>
          <w:b/>
        </w:rPr>
      </w:pPr>
    </w:p>
    <w:p w14:paraId="27055A59" w14:textId="77777777" w:rsidR="00FE45C9" w:rsidRDefault="00FE45C9" w:rsidP="008259C4">
      <w:pPr>
        <w:ind w:right="-58"/>
        <w:jc w:val="center"/>
        <w:rPr>
          <w:b/>
        </w:rPr>
      </w:pPr>
      <w:r>
        <w:rPr>
          <w:b/>
        </w:rPr>
        <w:t xml:space="preserve">2. </w:t>
      </w:r>
      <w:r w:rsidRPr="00FF430B">
        <w:rPr>
          <w:b/>
        </w:rPr>
        <w:t xml:space="preserve">MATERIALE, COMPATIBILITĂŢI, REGLEMENTĂRI TEHNICE </w:t>
      </w:r>
    </w:p>
    <w:p w14:paraId="1367E219" w14:textId="77777777" w:rsidR="00FE45C9" w:rsidRPr="00FF430B" w:rsidRDefault="00FE45C9" w:rsidP="008259C4">
      <w:pPr>
        <w:ind w:right="-58"/>
        <w:jc w:val="center"/>
        <w:rPr>
          <w:b/>
        </w:rPr>
      </w:pPr>
      <w:r w:rsidRPr="00FF430B">
        <w:rPr>
          <w:b/>
        </w:rPr>
        <w:t>ŞI STANDARDE UTILIZATE</w:t>
      </w:r>
    </w:p>
    <w:p w14:paraId="1359A3CA" w14:textId="77777777" w:rsidR="00D578B6" w:rsidRPr="00D578B6" w:rsidRDefault="00D578B6" w:rsidP="00D578B6">
      <w:pPr>
        <w:pStyle w:val="ListParagraph"/>
        <w:numPr>
          <w:ilvl w:val="0"/>
          <w:numId w:val="45"/>
        </w:numPr>
      </w:pPr>
      <w:proofErr w:type="spellStart"/>
      <w:r w:rsidRPr="00D578B6">
        <w:t>Toate</w:t>
      </w:r>
      <w:proofErr w:type="spellEnd"/>
      <w:r w:rsidRPr="00D578B6">
        <w:t xml:space="preserve"> </w:t>
      </w:r>
      <w:proofErr w:type="spellStart"/>
      <w:r w:rsidRPr="00D578B6">
        <w:t>materialele</w:t>
      </w:r>
      <w:proofErr w:type="spellEnd"/>
      <w:r w:rsidRPr="00D578B6">
        <w:t xml:space="preserve"> </w:t>
      </w:r>
      <w:proofErr w:type="spellStart"/>
      <w:r w:rsidRPr="00D578B6">
        <w:t>și</w:t>
      </w:r>
      <w:proofErr w:type="spellEnd"/>
      <w:r w:rsidRPr="00D578B6">
        <w:t xml:space="preserve"> </w:t>
      </w:r>
      <w:proofErr w:type="spellStart"/>
      <w:r w:rsidRPr="00D578B6">
        <w:t>produsele</w:t>
      </w:r>
      <w:proofErr w:type="spellEnd"/>
      <w:r w:rsidRPr="00D578B6">
        <w:t xml:space="preserve"> </w:t>
      </w:r>
      <w:proofErr w:type="spellStart"/>
      <w:r w:rsidRPr="00D578B6">
        <w:t>utilizate</w:t>
      </w:r>
      <w:proofErr w:type="spellEnd"/>
      <w:r w:rsidRPr="00D578B6">
        <w:t xml:space="preserve"> la </w:t>
      </w:r>
      <w:proofErr w:type="spellStart"/>
      <w:r w:rsidRPr="00D578B6">
        <w:t>executarea</w:t>
      </w:r>
      <w:proofErr w:type="spellEnd"/>
      <w:r w:rsidRPr="00D578B6">
        <w:t xml:space="preserve"> </w:t>
      </w:r>
      <w:proofErr w:type="spellStart"/>
      <w:r w:rsidRPr="00D578B6">
        <w:t>lucrărilor</w:t>
      </w:r>
      <w:proofErr w:type="spellEnd"/>
      <w:r w:rsidRPr="00D578B6">
        <w:t xml:space="preserve"> </w:t>
      </w:r>
      <w:proofErr w:type="spellStart"/>
      <w:r w:rsidRPr="00D578B6">
        <w:t>trebuie</w:t>
      </w:r>
      <w:proofErr w:type="spellEnd"/>
      <w:r w:rsidRPr="00D578B6">
        <w:t xml:space="preserve"> </w:t>
      </w:r>
      <w:proofErr w:type="spellStart"/>
      <w:r w:rsidRPr="00D578B6">
        <w:t>să</w:t>
      </w:r>
      <w:proofErr w:type="spellEnd"/>
      <w:r w:rsidRPr="00D578B6">
        <w:t xml:space="preserve"> </w:t>
      </w:r>
      <w:proofErr w:type="spellStart"/>
      <w:r w:rsidRPr="00D578B6">
        <w:t>corespundă</w:t>
      </w:r>
      <w:proofErr w:type="spellEnd"/>
      <w:r w:rsidRPr="00D578B6">
        <w:t xml:space="preserve"> </w:t>
      </w:r>
      <w:proofErr w:type="spellStart"/>
      <w:r w:rsidRPr="00D578B6">
        <w:t>cerințelor</w:t>
      </w:r>
      <w:proofErr w:type="spellEnd"/>
      <w:r w:rsidRPr="00D578B6">
        <w:t xml:space="preserve"> </w:t>
      </w:r>
      <w:proofErr w:type="spellStart"/>
      <w:r w:rsidRPr="00D578B6">
        <w:t>Legii</w:t>
      </w:r>
      <w:proofErr w:type="spellEnd"/>
      <w:r w:rsidRPr="00D578B6">
        <w:t xml:space="preserve"> nr. 721 </w:t>
      </w:r>
      <w:proofErr w:type="gramStart"/>
      <w:r w:rsidRPr="00D578B6">
        <w:t>din</w:t>
      </w:r>
      <w:proofErr w:type="gramEnd"/>
      <w:r w:rsidRPr="00D578B6">
        <w:t xml:space="preserve"> 02.02.1996 </w:t>
      </w:r>
      <w:proofErr w:type="spellStart"/>
      <w:r w:rsidRPr="00D578B6">
        <w:t>privind</w:t>
      </w:r>
      <w:proofErr w:type="spellEnd"/>
      <w:r w:rsidRPr="00D578B6">
        <w:t xml:space="preserve"> </w:t>
      </w:r>
      <w:proofErr w:type="spellStart"/>
      <w:r w:rsidRPr="00D578B6">
        <w:t>calitatea</w:t>
      </w:r>
      <w:proofErr w:type="spellEnd"/>
      <w:r w:rsidRPr="00D578B6">
        <w:t xml:space="preserve"> </w:t>
      </w:r>
      <w:proofErr w:type="spellStart"/>
      <w:r w:rsidRPr="00D578B6">
        <w:t>în</w:t>
      </w:r>
      <w:proofErr w:type="spellEnd"/>
      <w:r w:rsidRPr="00D578B6">
        <w:t xml:space="preserve"> </w:t>
      </w:r>
      <w:proofErr w:type="spellStart"/>
      <w:r w:rsidRPr="00D578B6">
        <w:t>construcții</w:t>
      </w:r>
      <w:proofErr w:type="spellEnd"/>
      <w:r w:rsidRPr="00D578B6">
        <w:t>.</w:t>
      </w:r>
      <w:r w:rsidRPr="00D578B6">
        <w:br/>
      </w:r>
      <w:proofErr w:type="spellStart"/>
      <w:r w:rsidRPr="00D578B6">
        <w:t>Înlocuirea</w:t>
      </w:r>
      <w:proofErr w:type="spellEnd"/>
      <w:r w:rsidRPr="00D578B6">
        <w:t xml:space="preserve"> </w:t>
      </w:r>
      <w:proofErr w:type="spellStart"/>
      <w:r w:rsidRPr="00D578B6">
        <w:t>produselor</w:t>
      </w:r>
      <w:proofErr w:type="spellEnd"/>
      <w:r w:rsidRPr="00D578B6">
        <w:t xml:space="preserve"> </w:t>
      </w:r>
      <w:proofErr w:type="spellStart"/>
      <w:r w:rsidRPr="00D578B6">
        <w:t>și</w:t>
      </w:r>
      <w:proofErr w:type="spellEnd"/>
      <w:r w:rsidRPr="00D578B6">
        <w:t xml:space="preserve"> </w:t>
      </w:r>
      <w:proofErr w:type="spellStart"/>
      <w:r w:rsidRPr="00D578B6">
        <w:t>procedeelor</w:t>
      </w:r>
      <w:proofErr w:type="spellEnd"/>
      <w:r w:rsidRPr="00D578B6">
        <w:t xml:space="preserve"> </w:t>
      </w:r>
      <w:proofErr w:type="spellStart"/>
      <w:r w:rsidRPr="00D578B6">
        <w:t>prevăzute</w:t>
      </w:r>
      <w:proofErr w:type="spellEnd"/>
      <w:r w:rsidRPr="00D578B6">
        <w:t xml:space="preserve"> </w:t>
      </w:r>
      <w:proofErr w:type="spellStart"/>
      <w:r w:rsidRPr="00D578B6">
        <w:t>în</w:t>
      </w:r>
      <w:proofErr w:type="spellEnd"/>
      <w:r w:rsidRPr="00D578B6">
        <w:t xml:space="preserve"> </w:t>
      </w:r>
      <w:proofErr w:type="spellStart"/>
      <w:r w:rsidRPr="00D578B6">
        <w:t>contractul</w:t>
      </w:r>
      <w:proofErr w:type="spellEnd"/>
      <w:r w:rsidRPr="00D578B6">
        <w:t xml:space="preserve"> de </w:t>
      </w:r>
      <w:proofErr w:type="spellStart"/>
      <w:r w:rsidRPr="00D578B6">
        <w:t>execuție</w:t>
      </w:r>
      <w:proofErr w:type="spellEnd"/>
      <w:r w:rsidRPr="00D578B6">
        <w:t xml:space="preserve"> cu </w:t>
      </w:r>
      <w:proofErr w:type="spellStart"/>
      <w:r w:rsidRPr="00D578B6">
        <w:t>altele</w:t>
      </w:r>
      <w:proofErr w:type="spellEnd"/>
      <w:r w:rsidRPr="00D578B6">
        <w:t xml:space="preserve"> se </w:t>
      </w:r>
      <w:proofErr w:type="spellStart"/>
      <w:r w:rsidRPr="00D578B6">
        <w:t>va</w:t>
      </w:r>
      <w:proofErr w:type="spellEnd"/>
      <w:r w:rsidRPr="00D578B6">
        <w:t xml:space="preserve"> face </w:t>
      </w:r>
      <w:proofErr w:type="spellStart"/>
      <w:r w:rsidRPr="00D578B6">
        <w:t>numai</w:t>
      </w:r>
      <w:proofErr w:type="spellEnd"/>
      <w:r w:rsidRPr="00D578B6">
        <w:t xml:space="preserve"> cu </w:t>
      </w:r>
      <w:proofErr w:type="spellStart"/>
      <w:r w:rsidRPr="00D578B6">
        <w:t>acordul</w:t>
      </w:r>
      <w:proofErr w:type="spellEnd"/>
      <w:r w:rsidRPr="00D578B6">
        <w:t xml:space="preserve"> </w:t>
      </w:r>
      <w:proofErr w:type="spellStart"/>
      <w:r w:rsidRPr="00D578B6">
        <w:t>Beneficiarului</w:t>
      </w:r>
      <w:proofErr w:type="spellEnd"/>
      <w:r w:rsidRPr="00D578B6">
        <w:t>.</w:t>
      </w:r>
    </w:p>
    <w:p w14:paraId="0021FCCF" w14:textId="77777777" w:rsidR="00F35B09" w:rsidRDefault="00D578B6" w:rsidP="00D578B6">
      <w:pPr>
        <w:pStyle w:val="ListParagraph"/>
        <w:numPr>
          <w:ilvl w:val="0"/>
          <w:numId w:val="45"/>
        </w:numPr>
      </w:pPr>
      <w:proofErr w:type="spellStart"/>
      <w:r w:rsidRPr="00D578B6">
        <w:t>Articolele</w:t>
      </w:r>
      <w:proofErr w:type="spellEnd"/>
      <w:r w:rsidRPr="00D578B6">
        <w:t xml:space="preserve"> de </w:t>
      </w:r>
      <w:proofErr w:type="spellStart"/>
      <w:r w:rsidRPr="00D578B6">
        <w:t>tâmplărie</w:t>
      </w:r>
      <w:proofErr w:type="spellEnd"/>
      <w:r w:rsidRPr="00D578B6">
        <w:t xml:space="preserve"> </w:t>
      </w:r>
      <w:proofErr w:type="spellStart"/>
      <w:r w:rsidRPr="00D578B6">
        <w:t>vor</w:t>
      </w:r>
      <w:proofErr w:type="spellEnd"/>
      <w:r w:rsidRPr="00D578B6">
        <w:t xml:space="preserve"> </w:t>
      </w:r>
      <w:proofErr w:type="spellStart"/>
      <w:r w:rsidRPr="00D578B6">
        <w:t>corespunde</w:t>
      </w:r>
      <w:proofErr w:type="spellEnd"/>
      <w:r w:rsidRPr="00D578B6">
        <w:t xml:space="preserve"> </w:t>
      </w:r>
      <w:proofErr w:type="spellStart"/>
      <w:r w:rsidRPr="00D578B6">
        <w:t>standardelor</w:t>
      </w:r>
      <w:proofErr w:type="spellEnd"/>
      <w:r w:rsidRPr="00D578B6">
        <w:t xml:space="preserve"> </w:t>
      </w:r>
      <w:proofErr w:type="spellStart"/>
      <w:r w:rsidRPr="00D578B6">
        <w:t>în</w:t>
      </w:r>
      <w:proofErr w:type="spellEnd"/>
      <w:r w:rsidRPr="00D578B6">
        <w:t xml:space="preserve"> </w:t>
      </w:r>
      <w:proofErr w:type="spellStart"/>
      <w:r w:rsidRPr="00D578B6">
        <w:t>vigoare</w:t>
      </w:r>
      <w:proofErr w:type="spellEnd"/>
      <w:r w:rsidRPr="00D578B6">
        <w:t xml:space="preserve"> </w:t>
      </w:r>
      <w:proofErr w:type="spellStart"/>
      <w:r w:rsidRPr="00D578B6">
        <w:t>și</w:t>
      </w:r>
      <w:proofErr w:type="spellEnd"/>
      <w:r w:rsidRPr="00D578B6">
        <w:t xml:space="preserve"> se </w:t>
      </w:r>
      <w:proofErr w:type="spellStart"/>
      <w:r w:rsidRPr="00D578B6">
        <w:t>vor</w:t>
      </w:r>
      <w:proofErr w:type="spellEnd"/>
      <w:r w:rsidRPr="00D578B6">
        <w:t xml:space="preserve"> </w:t>
      </w:r>
      <w:proofErr w:type="spellStart"/>
      <w:r w:rsidRPr="00D578B6">
        <w:t>prezenta</w:t>
      </w:r>
      <w:proofErr w:type="spellEnd"/>
      <w:r w:rsidRPr="00D578B6">
        <w:t xml:space="preserve"> </w:t>
      </w:r>
      <w:proofErr w:type="spellStart"/>
      <w:r w:rsidRPr="00D578B6">
        <w:t>certificatele</w:t>
      </w:r>
      <w:proofErr w:type="spellEnd"/>
      <w:r w:rsidRPr="00D578B6">
        <w:t xml:space="preserve"> de </w:t>
      </w:r>
      <w:proofErr w:type="spellStart"/>
      <w:r w:rsidRPr="00D578B6">
        <w:t>conformitate</w:t>
      </w:r>
      <w:proofErr w:type="spellEnd"/>
      <w:r w:rsidRPr="00D578B6">
        <w:t>.</w:t>
      </w:r>
    </w:p>
    <w:p w14:paraId="70ED3387" w14:textId="32EC40DB" w:rsidR="00D578B6" w:rsidRPr="00D578B6" w:rsidRDefault="00D578B6" w:rsidP="00D578B6">
      <w:pPr>
        <w:pStyle w:val="ListParagraph"/>
        <w:numPr>
          <w:ilvl w:val="0"/>
          <w:numId w:val="45"/>
        </w:numPr>
      </w:pPr>
      <w:proofErr w:type="spellStart"/>
      <w:r w:rsidRPr="00D578B6">
        <w:t>Dimensiunile</w:t>
      </w:r>
      <w:proofErr w:type="spellEnd"/>
      <w:r w:rsidRPr="00D578B6">
        <w:t xml:space="preserve"> </w:t>
      </w:r>
      <w:proofErr w:type="spellStart"/>
      <w:r w:rsidRPr="00D578B6">
        <w:t>tâmplăriei</w:t>
      </w:r>
      <w:proofErr w:type="spellEnd"/>
      <w:r w:rsidRPr="00D578B6">
        <w:t xml:space="preserve"> se </w:t>
      </w:r>
      <w:proofErr w:type="spellStart"/>
      <w:r w:rsidRPr="00D578B6">
        <w:t>stabilesc</w:t>
      </w:r>
      <w:proofErr w:type="spellEnd"/>
      <w:r w:rsidRPr="00D578B6">
        <w:t xml:space="preserve"> la </w:t>
      </w:r>
      <w:proofErr w:type="spellStart"/>
      <w:r w:rsidRPr="00D578B6">
        <w:t>fața</w:t>
      </w:r>
      <w:proofErr w:type="spellEnd"/>
      <w:r w:rsidRPr="00D578B6">
        <w:t xml:space="preserve"> </w:t>
      </w:r>
      <w:proofErr w:type="spellStart"/>
      <w:r w:rsidRPr="00D578B6">
        <w:t>locului</w:t>
      </w:r>
      <w:proofErr w:type="spellEnd"/>
      <w:r w:rsidRPr="00D578B6">
        <w:t xml:space="preserve">, </w:t>
      </w:r>
      <w:proofErr w:type="spellStart"/>
      <w:r w:rsidRPr="00D578B6">
        <w:t>iar</w:t>
      </w:r>
      <w:proofErr w:type="spellEnd"/>
      <w:r w:rsidRPr="00D578B6">
        <w:t xml:space="preserve"> </w:t>
      </w:r>
      <w:proofErr w:type="spellStart"/>
      <w:r w:rsidRPr="00D578B6">
        <w:t>designul</w:t>
      </w:r>
      <w:proofErr w:type="spellEnd"/>
      <w:r w:rsidRPr="00D578B6">
        <w:t xml:space="preserve"> </w:t>
      </w:r>
      <w:proofErr w:type="spellStart"/>
      <w:r w:rsidRPr="00D578B6">
        <w:t>și</w:t>
      </w:r>
      <w:proofErr w:type="spellEnd"/>
      <w:r w:rsidRPr="00D578B6">
        <w:t xml:space="preserve"> </w:t>
      </w:r>
      <w:proofErr w:type="spellStart"/>
      <w:r w:rsidRPr="00D578B6">
        <w:t>direcția</w:t>
      </w:r>
      <w:proofErr w:type="spellEnd"/>
      <w:r w:rsidRPr="00D578B6">
        <w:t xml:space="preserve"> de </w:t>
      </w:r>
      <w:proofErr w:type="spellStart"/>
      <w:r w:rsidRPr="00D578B6">
        <w:t>deschidere</w:t>
      </w:r>
      <w:proofErr w:type="spellEnd"/>
      <w:r w:rsidRPr="00D578B6">
        <w:t xml:space="preserve"> a </w:t>
      </w:r>
      <w:proofErr w:type="spellStart"/>
      <w:r w:rsidRPr="00D578B6">
        <w:t>ușilor</w:t>
      </w:r>
      <w:proofErr w:type="spellEnd"/>
      <w:r w:rsidRPr="00D578B6">
        <w:t xml:space="preserve"> se </w:t>
      </w:r>
      <w:proofErr w:type="spellStart"/>
      <w:r w:rsidRPr="00D578B6">
        <w:t>vor</w:t>
      </w:r>
      <w:proofErr w:type="spellEnd"/>
      <w:r w:rsidRPr="00D578B6">
        <w:t xml:space="preserve"> </w:t>
      </w:r>
      <w:proofErr w:type="spellStart"/>
      <w:r w:rsidRPr="00D578B6">
        <w:t>coordona</w:t>
      </w:r>
      <w:proofErr w:type="spellEnd"/>
      <w:r w:rsidRPr="00D578B6">
        <w:t xml:space="preserve"> cu </w:t>
      </w:r>
      <w:proofErr w:type="spellStart"/>
      <w:r w:rsidRPr="00D578B6">
        <w:t>Beneficiarul</w:t>
      </w:r>
      <w:proofErr w:type="spellEnd"/>
      <w:r w:rsidRPr="00D578B6">
        <w:t>.</w:t>
      </w:r>
    </w:p>
    <w:p w14:paraId="56DEB641" w14:textId="77777777" w:rsidR="00D578B6" w:rsidRPr="00D578B6" w:rsidRDefault="00D578B6" w:rsidP="00D578B6">
      <w:pPr>
        <w:pStyle w:val="ListParagraph"/>
        <w:numPr>
          <w:ilvl w:val="0"/>
          <w:numId w:val="45"/>
        </w:numPr>
      </w:pPr>
      <w:proofErr w:type="spellStart"/>
      <w:r w:rsidRPr="00D578B6">
        <w:t>Tavanele</w:t>
      </w:r>
      <w:proofErr w:type="spellEnd"/>
      <w:r w:rsidRPr="00D578B6">
        <w:t xml:space="preserve"> </w:t>
      </w:r>
      <w:proofErr w:type="spellStart"/>
      <w:r w:rsidRPr="00D578B6">
        <w:t>suspendate</w:t>
      </w:r>
      <w:proofErr w:type="spellEnd"/>
      <w:r w:rsidRPr="00D578B6">
        <w:t xml:space="preserve"> de tip „Armstrong” – </w:t>
      </w:r>
      <w:proofErr w:type="spellStart"/>
      <w:r w:rsidRPr="00D578B6">
        <w:t>modelul</w:t>
      </w:r>
      <w:proofErr w:type="spellEnd"/>
      <w:r w:rsidRPr="00D578B6">
        <w:t xml:space="preserve"> </w:t>
      </w:r>
      <w:proofErr w:type="spellStart"/>
      <w:r w:rsidRPr="00D578B6">
        <w:t>și</w:t>
      </w:r>
      <w:proofErr w:type="spellEnd"/>
      <w:r w:rsidRPr="00D578B6">
        <w:t xml:space="preserve"> </w:t>
      </w:r>
      <w:proofErr w:type="spellStart"/>
      <w:r w:rsidRPr="00D578B6">
        <w:t>culoarea</w:t>
      </w:r>
      <w:proofErr w:type="spellEnd"/>
      <w:r w:rsidRPr="00D578B6">
        <w:t xml:space="preserve"> se </w:t>
      </w:r>
      <w:proofErr w:type="spellStart"/>
      <w:r w:rsidRPr="00D578B6">
        <w:t>vor</w:t>
      </w:r>
      <w:proofErr w:type="spellEnd"/>
      <w:r w:rsidRPr="00D578B6">
        <w:t xml:space="preserve"> </w:t>
      </w:r>
      <w:proofErr w:type="spellStart"/>
      <w:r w:rsidRPr="00D578B6">
        <w:t>coordona</w:t>
      </w:r>
      <w:proofErr w:type="spellEnd"/>
      <w:r w:rsidRPr="00D578B6">
        <w:t xml:space="preserve"> cu </w:t>
      </w:r>
      <w:proofErr w:type="spellStart"/>
      <w:r w:rsidRPr="00D578B6">
        <w:t>Beneficiarul</w:t>
      </w:r>
      <w:proofErr w:type="spellEnd"/>
      <w:r w:rsidRPr="00D578B6">
        <w:t>.</w:t>
      </w:r>
      <w:r w:rsidRPr="00D578B6">
        <w:br/>
      </w:r>
      <w:proofErr w:type="spellStart"/>
      <w:r w:rsidRPr="00D578B6">
        <w:t>Tipul</w:t>
      </w:r>
      <w:proofErr w:type="spellEnd"/>
      <w:r w:rsidRPr="00D578B6">
        <w:t xml:space="preserve"> </w:t>
      </w:r>
      <w:proofErr w:type="spellStart"/>
      <w:r w:rsidRPr="00D578B6">
        <w:t>și</w:t>
      </w:r>
      <w:proofErr w:type="spellEnd"/>
      <w:r w:rsidRPr="00D578B6">
        <w:t xml:space="preserve"> </w:t>
      </w:r>
      <w:proofErr w:type="spellStart"/>
      <w:r w:rsidRPr="00D578B6">
        <w:t>culoarea</w:t>
      </w:r>
      <w:proofErr w:type="spellEnd"/>
      <w:r w:rsidRPr="00D578B6">
        <w:t xml:space="preserve"> </w:t>
      </w:r>
      <w:proofErr w:type="spellStart"/>
      <w:r w:rsidRPr="00D578B6">
        <w:t>tapetelor</w:t>
      </w:r>
      <w:proofErr w:type="spellEnd"/>
      <w:r w:rsidRPr="00D578B6">
        <w:t>/</w:t>
      </w:r>
      <w:proofErr w:type="spellStart"/>
      <w:r w:rsidRPr="00D578B6">
        <w:t>vopsitoriilor</w:t>
      </w:r>
      <w:proofErr w:type="spellEnd"/>
      <w:r w:rsidRPr="00D578B6">
        <w:t xml:space="preserve"> se </w:t>
      </w:r>
      <w:proofErr w:type="spellStart"/>
      <w:r w:rsidRPr="00D578B6">
        <w:t>vor</w:t>
      </w:r>
      <w:proofErr w:type="spellEnd"/>
      <w:r w:rsidRPr="00D578B6">
        <w:t xml:space="preserve"> </w:t>
      </w:r>
      <w:proofErr w:type="spellStart"/>
      <w:r w:rsidRPr="00D578B6">
        <w:t>coordona</w:t>
      </w:r>
      <w:proofErr w:type="spellEnd"/>
      <w:r w:rsidRPr="00D578B6">
        <w:t xml:space="preserve"> cu </w:t>
      </w:r>
      <w:proofErr w:type="spellStart"/>
      <w:r w:rsidRPr="00D578B6">
        <w:t>Beneficiarul</w:t>
      </w:r>
      <w:proofErr w:type="spellEnd"/>
      <w:r w:rsidRPr="00D578B6">
        <w:t>.</w:t>
      </w:r>
    </w:p>
    <w:p w14:paraId="3902D154" w14:textId="77777777" w:rsidR="00D578B6" w:rsidRPr="00D578B6" w:rsidRDefault="00D578B6" w:rsidP="00D578B6">
      <w:pPr>
        <w:pStyle w:val="ListParagraph"/>
        <w:numPr>
          <w:ilvl w:val="0"/>
          <w:numId w:val="45"/>
        </w:numPr>
      </w:pPr>
      <w:proofErr w:type="spellStart"/>
      <w:r w:rsidRPr="00D578B6">
        <w:t>Pentru</w:t>
      </w:r>
      <w:proofErr w:type="spellEnd"/>
      <w:r w:rsidRPr="00D578B6">
        <w:t xml:space="preserve"> </w:t>
      </w:r>
      <w:proofErr w:type="spellStart"/>
      <w:r w:rsidRPr="00D578B6">
        <w:t>pardoselile</w:t>
      </w:r>
      <w:proofErr w:type="spellEnd"/>
      <w:r w:rsidRPr="00D578B6">
        <w:t xml:space="preserve"> din </w:t>
      </w:r>
      <w:proofErr w:type="spellStart"/>
      <w:r w:rsidRPr="00D578B6">
        <w:t>birouri</w:t>
      </w:r>
      <w:proofErr w:type="spellEnd"/>
      <w:r w:rsidRPr="00D578B6">
        <w:t xml:space="preserve"> se </w:t>
      </w:r>
      <w:proofErr w:type="spellStart"/>
      <w:r w:rsidRPr="00D578B6">
        <w:t>vor</w:t>
      </w:r>
      <w:proofErr w:type="spellEnd"/>
      <w:r w:rsidRPr="00D578B6">
        <w:t xml:space="preserve"> </w:t>
      </w:r>
      <w:proofErr w:type="spellStart"/>
      <w:r w:rsidRPr="00D578B6">
        <w:t>utiliza</w:t>
      </w:r>
      <w:proofErr w:type="spellEnd"/>
      <w:r w:rsidRPr="00D578B6">
        <w:t xml:space="preserve"> </w:t>
      </w:r>
      <w:proofErr w:type="spellStart"/>
      <w:r w:rsidRPr="00D578B6">
        <w:t>plăci</w:t>
      </w:r>
      <w:proofErr w:type="spellEnd"/>
      <w:r w:rsidRPr="00D578B6">
        <w:t xml:space="preserve"> de </w:t>
      </w:r>
      <w:proofErr w:type="spellStart"/>
      <w:r w:rsidRPr="00D578B6">
        <w:t>laminat</w:t>
      </w:r>
      <w:proofErr w:type="spellEnd"/>
      <w:r w:rsidRPr="00D578B6">
        <w:t xml:space="preserve"> cu </w:t>
      </w:r>
      <w:proofErr w:type="spellStart"/>
      <w:r w:rsidRPr="00D578B6">
        <w:t>grosimea</w:t>
      </w:r>
      <w:proofErr w:type="spellEnd"/>
      <w:r w:rsidRPr="00D578B6">
        <w:t xml:space="preserve"> de 10 mm, </w:t>
      </w:r>
      <w:proofErr w:type="spellStart"/>
      <w:r w:rsidRPr="00D578B6">
        <w:t>clasa</w:t>
      </w:r>
      <w:proofErr w:type="spellEnd"/>
      <w:r w:rsidRPr="00D578B6">
        <w:t xml:space="preserve"> 33.</w:t>
      </w:r>
      <w:r w:rsidRPr="00D578B6">
        <w:br/>
      </w:r>
      <w:proofErr w:type="spellStart"/>
      <w:r w:rsidRPr="00D578B6">
        <w:t>Calitatea</w:t>
      </w:r>
      <w:proofErr w:type="spellEnd"/>
      <w:r w:rsidRPr="00D578B6">
        <w:t xml:space="preserve"> </w:t>
      </w:r>
      <w:proofErr w:type="spellStart"/>
      <w:r w:rsidRPr="00D578B6">
        <w:t>teracotei</w:t>
      </w:r>
      <w:proofErr w:type="spellEnd"/>
      <w:r w:rsidRPr="00D578B6">
        <w:t xml:space="preserve"> nu </w:t>
      </w:r>
      <w:proofErr w:type="spellStart"/>
      <w:r w:rsidRPr="00D578B6">
        <w:t>va</w:t>
      </w:r>
      <w:proofErr w:type="spellEnd"/>
      <w:r w:rsidRPr="00D578B6">
        <w:t xml:space="preserve"> fi </w:t>
      </w:r>
      <w:proofErr w:type="spellStart"/>
      <w:r w:rsidRPr="00D578B6">
        <w:t>mai</w:t>
      </w:r>
      <w:proofErr w:type="spellEnd"/>
      <w:r w:rsidRPr="00D578B6">
        <w:t xml:space="preserve"> </w:t>
      </w:r>
      <w:proofErr w:type="spellStart"/>
      <w:r w:rsidRPr="00D578B6">
        <w:t>mică</w:t>
      </w:r>
      <w:proofErr w:type="spellEnd"/>
      <w:r w:rsidRPr="00D578B6">
        <w:t xml:space="preserve"> </w:t>
      </w:r>
      <w:proofErr w:type="spellStart"/>
      <w:r w:rsidRPr="00D578B6">
        <w:t>decât</w:t>
      </w:r>
      <w:proofErr w:type="spellEnd"/>
      <w:r w:rsidRPr="00D578B6">
        <w:t xml:space="preserve"> </w:t>
      </w:r>
      <w:proofErr w:type="spellStart"/>
      <w:r w:rsidRPr="00D578B6">
        <w:t>calitatea</w:t>
      </w:r>
      <w:proofErr w:type="spellEnd"/>
      <w:r w:rsidRPr="00D578B6">
        <w:t xml:space="preserve"> A </w:t>
      </w:r>
      <w:proofErr w:type="spellStart"/>
      <w:r w:rsidRPr="00D578B6">
        <w:t>sau</w:t>
      </w:r>
      <w:proofErr w:type="spellEnd"/>
      <w:r w:rsidRPr="00D578B6">
        <w:t xml:space="preserve"> 1; </w:t>
      </w:r>
      <w:proofErr w:type="spellStart"/>
      <w:r w:rsidRPr="00D578B6">
        <w:t>dimensiunile</w:t>
      </w:r>
      <w:proofErr w:type="spellEnd"/>
      <w:r w:rsidRPr="00D578B6">
        <w:t xml:space="preserve"> </w:t>
      </w:r>
      <w:proofErr w:type="spellStart"/>
      <w:r w:rsidRPr="00D578B6">
        <w:t>și</w:t>
      </w:r>
      <w:proofErr w:type="spellEnd"/>
      <w:r w:rsidRPr="00D578B6">
        <w:t xml:space="preserve"> </w:t>
      </w:r>
      <w:proofErr w:type="spellStart"/>
      <w:r w:rsidRPr="00D578B6">
        <w:t>coloristica</w:t>
      </w:r>
      <w:proofErr w:type="spellEnd"/>
      <w:r w:rsidRPr="00D578B6">
        <w:t xml:space="preserve"> </w:t>
      </w:r>
      <w:proofErr w:type="spellStart"/>
      <w:r w:rsidRPr="00D578B6">
        <w:t>acesteia</w:t>
      </w:r>
      <w:proofErr w:type="spellEnd"/>
      <w:r w:rsidRPr="00D578B6">
        <w:t xml:space="preserve">, </w:t>
      </w:r>
      <w:proofErr w:type="spellStart"/>
      <w:r w:rsidRPr="00D578B6">
        <w:t>atât</w:t>
      </w:r>
      <w:proofErr w:type="spellEnd"/>
      <w:r w:rsidRPr="00D578B6">
        <w:t xml:space="preserve"> </w:t>
      </w:r>
      <w:proofErr w:type="spellStart"/>
      <w:r w:rsidRPr="00D578B6">
        <w:t>pentru</w:t>
      </w:r>
      <w:proofErr w:type="spellEnd"/>
      <w:r w:rsidRPr="00D578B6">
        <w:t xml:space="preserve"> </w:t>
      </w:r>
      <w:proofErr w:type="spellStart"/>
      <w:r w:rsidRPr="00D578B6">
        <w:t>pardoseală</w:t>
      </w:r>
      <w:proofErr w:type="spellEnd"/>
      <w:r w:rsidRPr="00D578B6">
        <w:t xml:space="preserve">, </w:t>
      </w:r>
      <w:proofErr w:type="spellStart"/>
      <w:r w:rsidRPr="00D578B6">
        <w:t>cât</w:t>
      </w:r>
      <w:proofErr w:type="spellEnd"/>
      <w:r w:rsidRPr="00D578B6">
        <w:t xml:space="preserve"> </w:t>
      </w:r>
      <w:proofErr w:type="spellStart"/>
      <w:r w:rsidRPr="00D578B6">
        <w:t>și</w:t>
      </w:r>
      <w:proofErr w:type="spellEnd"/>
      <w:r w:rsidRPr="00D578B6">
        <w:t xml:space="preserve"> </w:t>
      </w:r>
      <w:proofErr w:type="spellStart"/>
      <w:r w:rsidRPr="00D578B6">
        <w:t>pentru</w:t>
      </w:r>
      <w:proofErr w:type="spellEnd"/>
      <w:r w:rsidRPr="00D578B6">
        <w:t xml:space="preserve"> </w:t>
      </w:r>
      <w:proofErr w:type="spellStart"/>
      <w:r w:rsidRPr="00D578B6">
        <w:t>pereți</w:t>
      </w:r>
      <w:proofErr w:type="spellEnd"/>
      <w:r w:rsidRPr="00D578B6">
        <w:t xml:space="preserve">, </w:t>
      </w:r>
      <w:proofErr w:type="spellStart"/>
      <w:r w:rsidRPr="00D578B6">
        <w:t>vor</w:t>
      </w:r>
      <w:proofErr w:type="spellEnd"/>
      <w:r w:rsidRPr="00D578B6">
        <w:t xml:space="preserve"> fi </w:t>
      </w:r>
      <w:proofErr w:type="spellStart"/>
      <w:r w:rsidRPr="00D578B6">
        <w:t>coordonate</w:t>
      </w:r>
      <w:proofErr w:type="spellEnd"/>
      <w:r w:rsidRPr="00D578B6">
        <w:t xml:space="preserve"> </w:t>
      </w:r>
      <w:proofErr w:type="spellStart"/>
      <w:r w:rsidRPr="00D578B6">
        <w:t>obligatoriu</w:t>
      </w:r>
      <w:proofErr w:type="spellEnd"/>
      <w:r w:rsidRPr="00D578B6">
        <w:t xml:space="preserve"> cu </w:t>
      </w:r>
      <w:proofErr w:type="spellStart"/>
      <w:r w:rsidRPr="00D578B6">
        <w:t>Beneficiarul</w:t>
      </w:r>
      <w:proofErr w:type="spellEnd"/>
      <w:r w:rsidRPr="00D578B6">
        <w:t>.</w:t>
      </w:r>
    </w:p>
    <w:p w14:paraId="5482BCCF" w14:textId="77777777" w:rsidR="00252A08" w:rsidRDefault="00D578B6" w:rsidP="00D578B6">
      <w:pPr>
        <w:pStyle w:val="ListParagraph"/>
        <w:numPr>
          <w:ilvl w:val="0"/>
          <w:numId w:val="45"/>
        </w:numPr>
      </w:pPr>
      <w:proofErr w:type="spellStart"/>
      <w:r w:rsidRPr="00D578B6">
        <w:t>Corpurile</w:t>
      </w:r>
      <w:proofErr w:type="spellEnd"/>
      <w:r w:rsidRPr="00D578B6">
        <w:t xml:space="preserve"> de </w:t>
      </w:r>
      <w:proofErr w:type="spellStart"/>
      <w:r w:rsidRPr="00D578B6">
        <w:t>iluminat</w:t>
      </w:r>
      <w:proofErr w:type="spellEnd"/>
      <w:r w:rsidRPr="00D578B6">
        <w:t xml:space="preserve"> fluorescent de tip CIO 40W, </w:t>
      </w:r>
      <w:proofErr w:type="spellStart"/>
      <w:r w:rsidRPr="00D578B6">
        <w:t>fără</w:t>
      </w:r>
      <w:proofErr w:type="spellEnd"/>
      <w:r w:rsidRPr="00D578B6">
        <w:t xml:space="preserve"> tub (tip LED, 60x60, 50W), </w:t>
      </w:r>
      <w:proofErr w:type="spellStart"/>
      <w:r w:rsidRPr="00D578B6">
        <w:t>culoarea</w:t>
      </w:r>
      <w:proofErr w:type="spellEnd"/>
      <w:r w:rsidRPr="00D578B6">
        <w:t xml:space="preserve"> </w:t>
      </w:r>
      <w:proofErr w:type="spellStart"/>
      <w:r w:rsidRPr="00D578B6">
        <w:t>luminii</w:t>
      </w:r>
      <w:proofErr w:type="spellEnd"/>
      <w:r w:rsidRPr="00D578B6">
        <w:t xml:space="preserve"> – se </w:t>
      </w:r>
      <w:proofErr w:type="spellStart"/>
      <w:r w:rsidRPr="00D578B6">
        <w:t>va</w:t>
      </w:r>
      <w:proofErr w:type="spellEnd"/>
      <w:r w:rsidRPr="00D578B6">
        <w:t xml:space="preserve"> </w:t>
      </w:r>
      <w:proofErr w:type="spellStart"/>
      <w:r w:rsidRPr="00D578B6">
        <w:t>coordona</w:t>
      </w:r>
      <w:proofErr w:type="spellEnd"/>
      <w:r w:rsidRPr="00D578B6">
        <w:t xml:space="preserve"> cu </w:t>
      </w:r>
      <w:proofErr w:type="spellStart"/>
      <w:r w:rsidRPr="00D578B6">
        <w:t>Beneficiarul</w:t>
      </w:r>
      <w:proofErr w:type="spellEnd"/>
      <w:r w:rsidRPr="00D578B6">
        <w:t>.</w:t>
      </w:r>
      <w:r w:rsidR="00252A08">
        <w:t xml:space="preserve"> </w:t>
      </w:r>
    </w:p>
    <w:p w14:paraId="661627AB" w14:textId="77777777" w:rsidR="00F35B09" w:rsidRDefault="00D578B6" w:rsidP="00D578B6">
      <w:pPr>
        <w:pStyle w:val="ListParagraph"/>
        <w:numPr>
          <w:ilvl w:val="0"/>
          <w:numId w:val="45"/>
        </w:numPr>
      </w:pPr>
      <w:proofErr w:type="spellStart"/>
      <w:r w:rsidRPr="00D578B6">
        <w:t>Pentru</w:t>
      </w:r>
      <w:proofErr w:type="spellEnd"/>
      <w:r w:rsidRPr="00D578B6">
        <w:t xml:space="preserve"> </w:t>
      </w:r>
      <w:proofErr w:type="spellStart"/>
      <w:r w:rsidRPr="00D578B6">
        <w:t>vopsirea</w:t>
      </w:r>
      <w:proofErr w:type="spellEnd"/>
      <w:r w:rsidRPr="00D578B6">
        <w:t xml:space="preserve"> </w:t>
      </w:r>
      <w:proofErr w:type="spellStart"/>
      <w:r w:rsidRPr="00D578B6">
        <w:t>radiatoarelor</w:t>
      </w:r>
      <w:proofErr w:type="spellEnd"/>
      <w:r w:rsidRPr="00D578B6">
        <w:t xml:space="preserve"> din </w:t>
      </w:r>
      <w:proofErr w:type="spellStart"/>
      <w:r w:rsidRPr="00D578B6">
        <w:t>fontă</w:t>
      </w:r>
      <w:proofErr w:type="spellEnd"/>
      <w:r w:rsidRPr="00D578B6">
        <w:t xml:space="preserve"> </w:t>
      </w:r>
      <w:proofErr w:type="spellStart"/>
      <w:r w:rsidRPr="00D578B6">
        <w:t>și</w:t>
      </w:r>
      <w:proofErr w:type="spellEnd"/>
      <w:r w:rsidRPr="00D578B6">
        <w:t xml:space="preserve"> a </w:t>
      </w:r>
      <w:proofErr w:type="spellStart"/>
      <w:r w:rsidRPr="00D578B6">
        <w:t>țevilor</w:t>
      </w:r>
      <w:proofErr w:type="spellEnd"/>
      <w:r w:rsidRPr="00D578B6">
        <w:t xml:space="preserve"> se </w:t>
      </w:r>
      <w:proofErr w:type="spellStart"/>
      <w:r w:rsidRPr="00D578B6">
        <w:t>va</w:t>
      </w:r>
      <w:proofErr w:type="spellEnd"/>
      <w:r w:rsidRPr="00D578B6">
        <w:t xml:space="preserve"> </w:t>
      </w:r>
      <w:proofErr w:type="spellStart"/>
      <w:r w:rsidRPr="00D578B6">
        <w:t>utiliza</w:t>
      </w:r>
      <w:proofErr w:type="spellEnd"/>
      <w:r w:rsidRPr="00D578B6">
        <w:t xml:space="preserve"> </w:t>
      </w:r>
      <w:proofErr w:type="spellStart"/>
      <w:r w:rsidRPr="00D578B6">
        <w:t>vopsea</w:t>
      </w:r>
      <w:proofErr w:type="spellEnd"/>
      <w:r w:rsidRPr="00D578B6">
        <w:t xml:space="preserve"> </w:t>
      </w:r>
      <w:proofErr w:type="spellStart"/>
      <w:r w:rsidRPr="00D578B6">
        <w:t>acrilică</w:t>
      </w:r>
      <w:proofErr w:type="spellEnd"/>
      <w:r w:rsidRPr="00D578B6">
        <w:t xml:space="preserve">, </w:t>
      </w:r>
      <w:proofErr w:type="spellStart"/>
      <w:r w:rsidRPr="00D578B6">
        <w:t>fără</w:t>
      </w:r>
      <w:proofErr w:type="spellEnd"/>
      <w:r w:rsidRPr="00D578B6">
        <w:t xml:space="preserve"> </w:t>
      </w:r>
      <w:proofErr w:type="spellStart"/>
      <w:r w:rsidRPr="00D578B6">
        <w:t>miros</w:t>
      </w:r>
      <w:proofErr w:type="spellEnd"/>
      <w:r w:rsidRPr="00D578B6">
        <w:t>.</w:t>
      </w:r>
    </w:p>
    <w:p w14:paraId="3C2544B4" w14:textId="7AFCA7CE" w:rsidR="00D578B6" w:rsidRPr="00D578B6" w:rsidRDefault="00D578B6" w:rsidP="00D578B6">
      <w:pPr>
        <w:pStyle w:val="ListParagraph"/>
        <w:numPr>
          <w:ilvl w:val="0"/>
          <w:numId w:val="45"/>
        </w:numPr>
      </w:pPr>
      <w:r w:rsidRPr="00D578B6">
        <w:t xml:space="preserve">Gama de </w:t>
      </w:r>
      <w:proofErr w:type="spellStart"/>
      <w:r w:rsidRPr="00D578B6">
        <w:t>culori</w:t>
      </w:r>
      <w:proofErr w:type="spellEnd"/>
      <w:r w:rsidRPr="00D578B6">
        <w:t xml:space="preserve"> </w:t>
      </w:r>
      <w:proofErr w:type="spellStart"/>
      <w:r w:rsidRPr="00D578B6">
        <w:t>utilizate</w:t>
      </w:r>
      <w:proofErr w:type="spellEnd"/>
      <w:r w:rsidRPr="00D578B6">
        <w:t xml:space="preserve"> </w:t>
      </w:r>
      <w:proofErr w:type="spellStart"/>
      <w:r w:rsidRPr="00D578B6">
        <w:t>pentru</w:t>
      </w:r>
      <w:proofErr w:type="spellEnd"/>
      <w:r w:rsidRPr="00D578B6">
        <w:t xml:space="preserve"> </w:t>
      </w:r>
      <w:proofErr w:type="spellStart"/>
      <w:r w:rsidRPr="00D578B6">
        <w:t>vopsitorii</w:t>
      </w:r>
      <w:proofErr w:type="spellEnd"/>
      <w:r w:rsidRPr="00D578B6">
        <w:t xml:space="preserve"> </w:t>
      </w:r>
      <w:proofErr w:type="spellStart"/>
      <w:r w:rsidRPr="00D578B6">
        <w:t>va</w:t>
      </w:r>
      <w:proofErr w:type="spellEnd"/>
      <w:r w:rsidRPr="00D578B6">
        <w:t xml:space="preserve"> fi </w:t>
      </w:r>
      <w:proofErr w:type="spellStart"/>
      <w:r w:rsidRPr="00D578B6">
        <w:t>coordonată</w:t>
      </w:r>
      <w:proofErr w:type="spellEnd"/>
      <w:r w:rsidRPr="00D578B6">
        <w:t xml:space="preserve"> cu </w:t>
      </w:r>
      <w:proofErr w:type="spellStart"/>
      <w:r w:rsidRPr="00D578B6">
        <w:t>Beneficiarul</w:t>
      </w:r>
      <w:proofErr w:type="spellEnd"/>
      <w:r w:rsidRPr="00D578B6">
        <w:t>.</w:t>
      </w:r>
    </w:p>
    <w:p w14:paraId="7CC98846" w14:textId="77777777" w:rsidR="00D578B6" w:rsidRPr="00D578B6" w:rsidRDefault="00D578B6" w:rsidP="00D578B6">
      <w:pPr>
        <w:pStyle w:val="ListParagraph"/>
        <w:numPr>
          <w:ilvl w:val="0"/>
          <w:numId w:val="45"/>
        </w:numPr>
      </w:pPr>
      <w:proofErr w:type="spellStart"/>
      <w:r w:rsidRPr="00D578B6">
        <w:t>Deșeurile</w:t>
      </w:r>
      <w:proofErr w:type="spellEnd"/>
      <w:r w:rsidRPr="00D578B6">
        <w:t xml:space="preserve"> </w:t>
      </w:r>
      <w:proofErr w:type="spellStart"/>
      <w:r w:rsidRPr="00D578B6">
        <w:t>rezultate</w:t>
      </w:r>
      <w:proofErr w:type="spellEnd"/>
      <w:r w:rsidRPr="00D578B6">
        <w:t xml:space="preserve"> din </w:t>
      </w:r>
      <w:proofErr w:type="spellStart"/>
      <w:r w:rsidRPr="00D578B6">
        <w:t>lucrări</w:t>
      </w:r>
      <w:proofErr w:type="spellEnd"/>
      <w:r w:rsidRPr="00D578B6">
        <w:t xml:space="preserve"> </w:t>
      </w:r>
      <w:proofErr w:type="spellStart"/>
      <w:r w:rsidRPr="00D578B6">
        <w:t>vor</w:t>
      </w:r>
      <w:proofErr w:type="spellEnd"/>
      <w:r w:rsidRPr="00D578B6">
        <w:t xml:space="preserve"> fi evacuate de </w:t>
      </w:r>
      <w:proofErr w:type="spellStart"/>
      <w:r w:rsidRPr="00D578B6">
        <w:t>către</w:t>
      </w:r>
      <w:proofErr w:type="spellEnd"/>
      <w:r w:rsidRPr="00D578B6">
        <w:t xml:space="preserve"> </w:t>
      </w:r>
      <w:proofErr w:type="spellStart"/>
      <w:r w:rsidRPr="00D578B6">
        <w:t>Antreprenor</w:t>
      </w:r>
      <w:proofErr w:type="spellEnd"/>
      <w:r w:rsidRPr="00D578B6">
        <w:t>.</w:t>
      </w:r>
    </w:p>
    <w:p w14:paraId="5A7DF24B" w14:textId="77777777" w:rsidR="00200D0F" w:rsidRPr="00D578B6" w:rsidRDefault="00200D0F" w:rsidP="008259C4">
      <w:pPr>
        <w:ind w:right="-58"/>
        <w:jc w:val="center"/>
        <w:rPr>
          <w:b/>
          <w:lang w:val="en-US"/>
        </w:rPr>
      </w:pPr>
    </w:p>
    <w:p w14:paraId="2CC513AB" w14:textId="77777777" w:rsidR="00FE45C9" w:rsidRPr="00FF430B" w:rsidRDefault="00FE45C9" w:rsidP="008259C4">
      <w:pPr>
        <w:ind w:right="-58"/>
        <w:jc w:val="center"/>
        <w:rPr>
          <w:b/>
        </w:rPr>
      </w:pPr>
      <w:r>
        <w:rPr>
          <w:b/>
        </w:rPr>
        <w:t>3</w:t>
      </w:r>
      <w:r w:rsidRPr="00FF430B">
        <w:rPr>
          <w:b/>
        </w:rPr>
        <w:t>. REMEDIEREA VICIILOR ASCUNSE ŞI A DEFECTELOR</w:t>
      </w:r>
    </w:p>
    <w:p w14:paraId="1F905A98" w14:textId="77777777" w:rsidR="00FE45C9" w:rsidRPr="00AC5822" w:rsidRDefault="00FE45C9" w:rsidP="008259C4">
      <w:pPr>
        <w:ind w:right="-58"/>
        <w:jc w:val="both"/>
      </w:pPr>
      <w:r w:rsidRPr="00AC5822">
        <w:t>1. Toate viciile constatate la lucrările de reparație executate vor fi remediate de către antreprenorul general, din cont propriu.</w:t>
      </w:r>
    </w:p>
    <w:p w14:paraId="7FF03A07" w14:textId="77777777" w:rsidR="00FE45C9" w:rsidRPr="00AC5822" w:rsidRDefault="00FE45C9" w:rsidP="008259C4">
      <w:pPr>
        <w:ind w:right="-58"/>
        <w:jc w:val="both"/>
      </w:pPr>
      <w:r w:rsidRPr="00AC5822">
        <w:t>2. Antreprenorul se oblgă în decurs de 3 zile să asigure disponibilitatea resurselor necesare pentru înlăturarea viciilor ascunse și a defectelor, inclusiv materiale, echipamente și forță de muncă calificată.</w:t>
      </w:r>
    </w:p>
    <w:p w14:paraId="3DEF2351" w14:textId="77777777" w:rsidR="007138AB" w:rsidRDefault="007138AB" w:rsidP="00FE45C9">
      <w:pPr>
        <w:tabs>
          <w:tab w:val="right" w:pos="426"/>
        </w:tabs>
        <w:spacing w:before="120" w:after="120" w:line="360" w:lineRule="auto"/>
        <w:ind w:right="-284"/>
        <w:rPr>
          <w:b/>
        </w:rPr>
      </w:pPr>
    </w:p>
    <w:p w14:paraId="1A2AAF2C" w14:textId="77777777" w:rsidR="007138AB" w:rsidRDefault="007138AB" w:rsidP="00FE45C9">
      <w:pPr>
        <w:tabs>
          <w:tab w:val="right" w:pos="426"/>
        </w:tabs>
        <w:spacing w:before="120" w:after="120" w:line="360" w:lineRule="auto"/>
        <w:ind w:right="-284"/>
        <w:rPr>
          <w:b/>
        </w:rPr>
      </w:pPr>
    </w:p>
    <w:p w14:paraId="728EEF2B" w14:textId="77777777" w:rsidR="00524DE5" w:rsidRPr="00C853D1" w:rsidRDefault="00FE45C9" w:rsidP="000E6796">
      <w:pPr>
        <w:tabs>
          <w:tab w:val="right" w:pos="426"/>
        </w:tabs>
        <w:spacing w:before="120" w:after="120" w:line="360" w:lineRule="auto"/>
        <w:ind w:right="-284"/>
        <w:rPr>
          <w:noProof w:val="0"/>
          <w:color w:val="FF0000"/>
        </w:rPr>
      </w:pPr>
      <w:r w:rsidRPr="00C81BF3">
        <w:rPr>
          <w:b/>
        </w:rPr>
        <w:t>Președint</w:t>
      </w:r>
      <w:r>
        <w:rPr>
          <w:b/>
        </w:rPr>
        <w:t xml:space="preserve">a </w:t>
      </w:r>
      <w:r w:rsidRPr="00C81BF3">
        <w:rPr>
          <w:b/>
        </w:rPr>
        <w:t xml:space="preserve">grupului de lucru:         </w:t>
      </w:r>
      <w:r w:rsidRPr="00C81BF3">
        <w:rPr>
          <w:b/>
        </w:rPr>
        <w:tab/>
        <w:t xml:space="preserve">                                          </w:t>
      </w:r>
      <w:r w:rsidRPr="00C81BF3">
        <w:rPr>
          <w:b/>
        </w:rPr>
        <w:tab/>
        <w:t xml:space="preserve">      Maia MORARU</w:t>
      </w:r>
    </w:p>
    <w:sectPr w:rsidR="00524DE5" w:rsidRPr="00C853D1" w:rsidSect="000E6796">
      <w:headerReference w:type="even" r:id="rId13"/>
      <w:headerReference w:type="default" r:id="rId14"/>
      <w:footerReference w:type="even" r:id="rId15"/>
      <w:footerReference w:type="default" r:id="rId16"/>
      <w:headerReference w:type="first" r:id="rId17"/>
      <w:footerReference w:type="first" r:id="rId18"/>
      <w:pgSz w:w="11906" w:h="16838" w:code="9"/>
      <w:pgMar w:top="567" w:right="907" w:bottom="851" w:left="1701"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A4E2AC" w14:textId="77777777" w:rsidR="00490956" w:rsidRDefault="00490956" w:rsidP="00A20ACF">
      <w:r>
        <w:separator/>
      </w:r>
    </w:p>
  </w:endnote>
  <w:endnote w:type="continuationSeparator" w:id="0">
    <w:p w14:paraId="36754E57" w14:textId="77777777" w:rsidR="00490956" w:rsidRDefault="0049095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CYR">
    <w:panose1 w:val="020B0604020202020204"/>
    <w:charset w:val="CC"/>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6DABA" w14:textId="77777777" w:rsidR="009539BD" w:rsidRDefault="009539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763E7DB1" w14:textId="77777777" w:rsidR="009D3754" w:rsidRDefault="00F62945">
        <w:pPr>
          <w:pStyle w:val="Footer"/>
          <w:jc w:val="right"/>
        </w:pPr>
        <w:r>
          <w:fldChar w:fldCharType="begin"/>
        </w:r>
        <w:r w:rsidR="009D3754">
          <w:instrText xml:space="preserve"> PAGE   \* MERGEFORMAT </w:instrText>
        </w:r>
        <w:r>
          <w:fldChar w:fldCharType="separate"/>
        </w:r>
        <w:r w:rsidR="00C045C3">
          <w:t>186</w:t>
        </w:r>
        <w:r>
          <w:fldChar w:fldCharType="end"/>
        </w:r>
      </w:p>
    </w:sdtContent>
  </w:sdt>
  <w:p w14:paraId="5668E756" w14:textId="77777777" w:rsidR="009D3754" w:rsidRDefault="009D375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14913" w14:textId="77777777" w:rsidR="009539BD" w:rsidRDefault="009539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A3124" w14:textId="77777777" w:rsidR="00490956" w:rsidRDefault="00490956" w:rsidP="00A20ACF">
      <w:r>
        <w:separator/>
      </w:r>
    </w:p>
  </w:footnote>
  <w:footnote w:type="continuationSeparator" w:id="0">
    <w:p w14:paraId="28B9116A" w14:textId="77777777" w:rsidR="00490956" w:rsidRDefault="00490956"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59674" w14:textId="77777777" w:rsidR="009539BD" w:rsidRDefault="009539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D715E" w14:textId="77777777" w:rsidR="009539BD" w:rsidRDefault="009539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A7688" w14:textId="77777777" w:rsidR="009539BD" w:rsidRDefault="009539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730F8D"/>
    <w:multiLevelType w:val="multilevel"/>
    <w:tmpl w:val="95C29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8593738"/>
    <w:multiLevelType w:val="multilevel"/>
    <w:tmpl w:val="57829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5156A2"/>
    <w:multiLevelType w:val="multilevel"/>
    <w:tmpl w:val="91143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1C7A3635"/>
    <w:multiLevelType w:val="multilevel"/>
    <w:tmpl w:val="9BCA2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1C56BB"/>
    <w:multiLevelType w:val="hybridMultilevel"/>
    <w:tmpl w:val="25F0BA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E3316D5"/>
    <w:multiLevelType w:val="hybridMultilevel"/>
    <w:tmpl w:val="4D4CB496"/>
    <w:lvl w:ilvl="0" w:tplc="04190011">
      <w:start w:val="1"/>
      <w:numFmt w:val="decimal"/>
      <w:lvlText w:val="%1)"/>
      <w:lvlJc w:val="left"/>
      <w:pPr>
        <w:ind w:left="720" w:hanging="360"/>
      </w:pPr>
      <w:rPr>
        <w:rFonts w:hint="default"/>
      </w:rPr>
    </w:lvl>
    <w:lvl w:ilvl="1" w:tplc="6C0C800A">
      <w:numFmt w:val="bullet"/>
      <w:lvlText w:val="•"/>
      <w:lvlJc w:val="left"/>
      <w:pPr>
        <w:ind w:left="2250" w:hanging="1170"/>
      </w:pPr>
      <w:rPr>
        <w:rFonts w:ascii="Times New Roman" w:eastAsia="Times New Roman" w:hAnsi="Times New Roman" w:cs="Times New Roman" w:hint="default"/>
        <w:i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F174A05"/>
    <w:multiLevelType w:val="hybridMultilevel"/>
    <w:tmpl w:val="C512E444"/>
    <w:lvl w:ilvl="0" w:tplc="0418000F">
      <w:start w:val="1"/>
      <w:numFmt w:val="decimal"/>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AB0460"/>
    <w:multiLevelType w:val="multilevel"/>
    <w:tmpl w:val="115EB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5C2147A"/>
    <w:multiLevelType w:val="multilevel"/>
    <w:tmpl w:val="79D0A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E306DA2"/>
    <w:multiLevelType w:val="hybridMultilevel"/>
    <w:tmpl w:val="4E32253E"/>
    <w:lvl w:ilvl="0" w:tplc="32E6FFC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E3D6768"/>
    <w:multiLevelType w:val="hybridMultilevel"/>
    <w:tmpl w:val="668EE138"/>
    <w:lvl w:ilvl="0" w:tplc="BD3C3CE4">
      <w:start w:val="1"/>
      <w:numFmt w:val="decimal"/>
      <w:lvlText w:val="%1."/>
      <w:lvlJc w:val="left"/>
      <w:pPr>
        <w:ind w:left="720" w:hanging="360"/>
      </w:pPr>
      <w:rPr>
        <w:rFonts w:hint="default"/>
        <w:b/>
        <w:i w:val="0"/>
        <w:color w:val="auto"/>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47B76AC"/>
    <w:multiLevelType w:val="hybridMultilevel"/>
    <w:tmpl w:val="2190E9F6"/>
    <w:lvl w:ilvl="0" w:tplc="229C411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71C425B"/>
    <w:multiLevelType w:val="hybridMultilevel"/>
    <w:tmpl w:val="C1683CF0"/>
    <w:lvl w:ilvl="0" w:tplc="DCEAA61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B802C79"/>
    <w:multiLevelType w:val="hybridMultilevel"/>
    <w:tmpl w:val="DDD6F484"/>
    <w:lvl w:ilvl="0" w:tplc="E1C01112">
      <w:numFmt w:val="bullet"/>
      <w:lvlText w:val="-"/>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0E233DF"/>
    <w:multiLevelType w:val="multilevel"/>
    <w:tmpl w:val="399C8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587D6D28"/>
    <w:multiLevelType w:val="hybridMultilevel"/>
    <w:tmpl w:val="DE8C4612"/>
    <w:lvl w:ilvl="0" w:tplc="04190019">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97C22D9"/>
    <w:multiLevelType w:val="hybridMultilevel"/>
    <w:tmpl w:val="5A26DD7E"/>
    <w:lvl w:ilvl="0" w:tplc="C43814D6">
      <w:start w:val="1"/>
      <w:numFmt w:val="bullet"/>
      <w:lvlText w:val=""/>
      <w:lvlJc w:val="left"/>
      <w:pPr>
        <w:ind w:left="1080" w:hanging="360"/>
      </w:pPr>
      <w:rPr>
        <w:rFonts w:ascii="Symbol" w:hAnsi="Symbol" w:hint="default"/>
        <w:sz w:val="20"/>
        <w:szCs w:val="20"/>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41" w15:restartNumberingAfterBreak="0">
    <w:nsid w:val="61F71BE0"/>
    <w:multiLevelType w:val="hybridMultilevel"/>
    <w:tmpl w:val="0D8E6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84315F2"/>
    <w:multiLevelType w:val="hybridMultilevel"/>
    <w:tmpl w:val="B2C261DC"/>
    <w:lvl w:ilvl="0" w:tplc="E1C0111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5" w15:restartNumberingAfterBreak="0">
    <w:nsid w:val="6BDA690C"/>
    <w:multiLevelType w:val="multilevel"/>
    <w:tmpl w:val="C6B834A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6E3F241F"/>
    <w:multiLevelType w:val="hybridMultilevel"/>
    <w:tmpl w:val="7758023E"/>
    <w:lvl w:ilvl="0" w:tplc="3FF4F1B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15:restartNumberingAfterBreak="0">
    <w:nsid w:val="7F693213"/>
    <w:multiLevelType w:val="hybridMultilevel"/>
    <w:tmpl w:val="2E887300"/>
    <w:lvl w:ilvl="0" w:tplc="E1C011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2"/>
  </w:num>
  <w:num w:numId="2">
    <w:abstractNumId w:val="48"/>
  </w:num>
  <w:num w:numId="3">
    <w:abstractNumId w:val="34"/>
  </w:num>
  <w:num w:numId="4">
    <w:abstractNumId w:val="33"/>
  </w:num>
  <w:num w:numId="5">
    <w:abstractNumId w:val="12"/>
  </w:num>
  <w:num w:numId="6">
    <w:abstractNumId w:val="18"/>
  </w:num>
  <w:num w:numId="7">
    <w:abstractNumId w:val="15"/>
  </w:num>
  <w:num w:numId="8">
    <w:abstractNumId w:val="6"/>
  </w:num>
  <w:num w:numId="9">
    <w:abstractNumId w:val="22"/>
  </w:num>
  <w:num w:numId="10">
    <w:abstractNumId w:val="24"/>
  </w:num>
  <w:num w:numId="11">
    <w:abstractNumId w:val="29"/>
  </w:num>
  <w:num w:numId="12">
    <w:abstractNumId w:val="26"/>
  </w:num>
  <w:num w:numId="13">
    <w:abstractNumId w:val="8"/>
  </w:num>
  <w:num w:numId="14">
    <w:abstractNumId w:val="44"/>
  </w:num>
  <w:num w:numId="15">
    <w:abstractNumId w:val="38"/>
  </w:num>
  <w:num w:numId="16">
    <w:abstractNumId w:val="9"/>
  </w:num>
  <w:num w:numId="17">
    <w:abstractNumId w:val="35"/>
  </w:num>
  <w:num w:numId="18">
    <w:abstractNumId w:val="28"/>
  </w:num>
  <w:num w:numId="19">
    <w:abstractNumId w:val="20"/>
  </w:num>
  <w:num w:numId="20">
    <w:abstractNumId w:val="10"/>
  </w:num>
  <w:num w:numId="21">
    <w:abstractNumId w:val="7"/>
  </w:num>
  <w:num w:numId="22">
    <w:abstractNumId w:val="16"/>
  </w:num>
  <w:num w:numId="23">
    <w:abstractNumId w:val="45"/>
  </w:num>
  <w:num w:numId="24">
    <w:abstractNumId w:val="39"/>
  </w:num>
  <w:num w:numId="25">
    <w:abstractNumId w:val="49"/>
  </w:num>
  <w:num w:numId="26">
    <w:abstractNumId w:val="30"/>
  </w:num>
  <w:num w:numId="27">
    <w:abstractNumId w:val="31"/>
  </w:num>
  <w:num w:numId="28">
    <w:abstractNumId w:val="46"/>
  </w:num>
  <w:num w:numId="29">
    <w:abstractNumId w:val="27"/>
  </w:num>
  <w:num w:numId="30">
    <w:abstractNumId w:val="37"/>
  </w:num>
  <w:num w:numId="31">
    <w:abstractNumId w:val="47"/>
  </w:num>
  <w:num w:numId="32">
    <w:abstractNumId w:val="5"/>
  </w:num>
  <w:num w:numId="33">
    <w:abstractNumId w:val="11"/>
  </w:num>
  <w:num w:numId="34">
    <w:abstractNumId w:val="43"/>
  </w:num>
  <w:num w:numId="35">
    <w:abstractNumId w:val="17"/>
  </w:num>
  <w:num w:numId="36">
    <w:abstractNumId w:val="23"/>
  </w:num>
  <w:num w:numId="37">
    <w:abstractNumId w:val="13"/>
  </w:num>
  <w:num w:numId="38">
    <w:abstractNumId w:val="25"/>
  </w:num>
  <w:num w:numId="39">
    <w:abstractNumId w:val="14"/>
  </w:num>
  <w:num w:numId="40">
    <w:abstractNumId w:val="36"/>
  </w:num>
  <w:num w:numId="41">
    <w:abstractNumId w:val="21"/>
  </w:num>
  <w:num w:numId="42">
    <w:abstractNumId w:val="40"/>
  </w:num>
  <w:num w:numId="43">
    <w:abstractNumId w:val="41"/>
  </w:num>
  <w:num w:numId="44">
    <w:abstractNumId w:val="19"/>
  </w:num>
  <w:num w:numId="45">
    <w:abstractNumId w:val="3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095"/>
    <w:rsid w:val="00005268"/>
    <w:rsid w:val="0000544C"/>
    <w:rsid w:val="000061F8"/>
    <w:rsid w:val="00006D6D"/>
    <w:rsid w:val="00007454"/>
    <w:rsid w:val="00007B4F"/>
    <w:rsid w:val="00007BEF"/>
    <w:rsid w:val="00007E80"/>
    <w:rsid w:val="0001066E"/>
    <w:rsid w:val="00010CE7"/>
    <w:rsid w:val="00011320"/>
    <w:rsid w:val="00011759"/>
    <w:rsid w:val="0002022A"/>
    <w:rsid w:val="00020B40"/>
    <w:rsid w:val="00021BB8"/>
    <w:rsid w:val="00022311"/>
    <w:rsid w:val="00022B73"/>
    <w:rsid w:val="00022B7E"/>
    <w:rsid w:val="00024B7E"/>
    <w:rsid w:val="00026608"/>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27F"/>
    <w:rsid w:val="00057F3A"/>
    <w:rsid w:val="00062CFF"/>
    <w:rsid w:val="00064810"/>
    <w:rsid w:val="00065C50"/>
    <w:rsid w:val="000673B5"/>
    <w:rsid w:val="00070491"/>
    <w:rsid w:val="0007146B"/>
    <w:rsid w:val="00071859"/>
    <w:rsid w:val="00072088"/>
    <w:rsid w:val="00072940"/>
    <w:rsid w:val="00073EB7"/>
    <w:rsid w:val="00073FF9"/>
    <w:rsid w:val="00074305"/>
    <w:rsid w:val="00077A29"/>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5140"/>
    <w:rsid w:val="00096009"/>
    <w:rsid w:val="000960C1"/>
    <w:rsid w:val="00097617"/>
    <w:rsid w:val="000A0139"/>
    <w:rsid w:val="000A123F"/>
    <w:rsid w:val="000A18F0"/>
    <w:rsid w:val="000A63ED"/>
    <w:rsid w:val="000A7988"/>
    <w:rsid w:val="000A7A90"/>
    <w:rsid w:val="000B2369"/>
    <w:rsid w:val="000B5D92"/>
    <w:rsid w:val="000B70AD"/>
    <w:rsid w:val="000B73EB"/>
    <w:rsid w:val="000C00CF"/>
    <w:rsid w:val="000C1F66"/>
    <w:rsid w:val="000C32ED"/>
    <w:rsid w:val="000C3C74"/>
    <w:rsid w:val="000C470A"/>
    <w:rsid w:val="000C5DFB"/>
    <w:rsid w:val="000C6960"/>
    <w:rsid w:val="000D1C50"/>
    <w:rsid w:val="000D20B9"/>
    <w:rsid w:val="000D2298"/>
    <w:rsid w:val="000D26B9"/>
    <w:rsid w:val="000D2F5F"/>
    <w:rsid w:val="000D4488"/>
    <w:rsid w:val="000D4587"/>
    <w:rsid w:val="000D4758"/>
    <w:rsid w:val="000D5968"/>
    <w:rsid w:val="000D6DCD"/>
    <w:rsid w:val="000E3E29"/>
    <w:rsid w:val="000E4AEA"/>
    <w:rsid w:val="000E4D7D"/>
    <w:rsid w:val="000E518B"/>
    <w:rsid w:val="000E53CE"/>
    <w:rsid w:val="000E6796"/>
    <w:rsid w:val="000F13FE"/>
    <w:rsid w:val="000F2235"/>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3DF"/>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45A5"/>
    <w:rsid w:val="001656A1"/>
    <w:rsid w:val="0016752B"/>
    <w:rsid w:val="00167ED4"/>
    <w:rsid w:val="001701DE"/>
    <w:rsid w:val="001704FB"/>
    <w:rsid w:val="001710E7"/>
    <w:rsid w:val="001718AE"/>
    <w:rsid w:val="00174C61"/>
    <w:rsid w:val="00174E5F"/>
    <w:rsid w:val="001763CD"/>
    <w:rsid w:val="0017664F"/>
    <w:rsid w:val="00177A21"/>
    <w:rsid w:val="00177F33"/>
    <w:rsid w:val="00180B87"/>
    <w:rsid w:val="00183358"/>
    <w:rsid w:val="00183D79"/>
    <w:rsid w:val="0018415A"/>
    <w:rsid w:val="00185148"/>
    <w:rsid w:val="001856BA"/>
    <w:rsid w:val="001866CB"/>
    <w:rsid w:val="001873A6"/>
    <w:rsid w:val="0019071C"/>
    <w:rsid w:val="00195966"/>
    <w:rsid w:val="0019642D"/>
    <w:rsid w:val="001965B7"/>
    <w:rsid w:val="00196AB4"/>
    <w:rsid w:val="001A192A"/>
    <w:rsid w:val="001A19FD"/>
    <w:rsid w:val="001A1A16"/>
    <w:rsid w:val="001A2344"/>
    <w:rsid w:val="001A4150"/>
    <w:rsid w:val="001A4DB4"/>
    <w:rsid w:val="001A5517"/>
    <w:rsid w:val="001A58C5"/>
    <w:rsid w:val="001A6043"/>
    <w:rsid w:val="001A77F7"/>
    <w:rsid w:val="001A78E4"/>
    <w:rsid w:val="001B0B7F"/>
    <w:rsid w:val="001B1B6D"/>
    <w:rsid w:val="001B1E45"/>
    <w:rsid w:val="001B630A"/>
    <w:rsid w:val="001C03B0"/>
    <w:rsid w:val="001C32E9"/>
    <w:rsid w:val="001C3DC4"/>
    <w:rsid w:val="001C439F"/>
    <w:rsid w:val="001C4B99"/>
    <w:rsid w:val="001C4DFD"/>
    <w:rsid w:val="001C5A47"/>
    <w:rsid w:val="001C6496"/>
    <w:rsid w:val="001C6D83"/>
    <w:rsid w:val="001D0242"/>
    <w:rsid w:val="001D0651"/>
    <w:rsid w:val="001D3039"/>
    <w:rsid w:val="001D5966"/>
    <w:rsid w:val="001D5BBA"/>
    <w:rsid w:val="001D6CE6"/>
    <w:rsid w:val="001D7219"/>
    <w:rsid w:val="001E29F8"/>
    <w:rsid w:val="001E5092"/>
    <w:rsid w:val="001E5AF6"/>
    <w:rsid w:val="001E7956"/>
    <w:rsid w:val="001F1C20"/>
    <w:rsid w:val="001F1E25"/>
    <w:rsid w:val="001F2101"/>
    <w:rsid w:val="001F24FD"/>
    <w:rsid w:val="001F2AE7"/>
    <w:rsid w:val="001F309E"/>
    <w:rsid w:val="001F420F"/>
    <w:rsid w:val="001F489D"/>
    <w:rsid w:val="001F6E5A"/>
    <w:rsid w:val="001F7AEE"/>
    <w:rsid w:val="001F7D5F"/>
    <w:rsid w:val="00200047"/>
    <w:rsid w:val="00200D0F"/>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5BEC"/>
    <w:rsid w:val="0024699C"/>
    <w:rsid w:val="002477E2"/>
    <w:rsid w:val="00247A37"/>
    <w:rsid w:val="002514C3"/>
    <w:rsid w:val="00251B8A"/>
    <w:rsid w:val="00252A08"/>
    <w:rsid w:val="00252D6E"/>
    <w:rsid w:val="00253124"/>
    <w:rsid w:val="00260458"/>
    <w:rsid w:val="002611DC"/>
    <w:rsid w:val="002614DE"/>
    <w:rsid w:val="00264637"/>
    <w:rsid w:val="002659BB"/>
    <w:rsid w:val="0026663C"/>
    <w:rsid w:val="00266795"/>
    <w:rsid w:val="00266F98"/>
    <w:rsid w:val="00267805"/>
    <w:rsid w:val="00267E8E"/>
    <w:rsid w:val="00271282"/>
    <w:rsid w:val="002722CC"/>
    <w:rsid w:val="00272FE9"/>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1C"/>
    <w:rsid w:val="002A6E99"/>
    <w:rsid w:val="002A6F0C"/>
    <w:rsid w:val="002B1143"/>
    <w:rsid w:val="002B1EFF"/>
    <w:rsid w:val="002B206B"/>
    <w:rsid w:val="002B3E6F"/>
    <w:rsid w:val="002B41C5"/>
    <w:rsid w:val="002B4280"/>
    <w:rsid w:val="002B4908"/>
    <w:rsid w:val="002B4D12"/>
    <w:rsid w:val="002B5DEF"/>
    <w:rsid w:val="002B624D"/>
    <w:rsid w:val="002B7047"/>
    <w:rsid w:val="002B7A36"/>
    <w:rsid w:val="002C07A2"/>
    <w:rsid w:val="002C2210"/>
    <w:rsid w:val="002C4803"/>
    <w:rsid w:val="002C764E"/>
    <w:rsid w:val="002C7CCD"/>
    <w:rsid w:val="002D2505"/>
    <w:rsid w:val="002D30C0"/>
    <w:rsid w:val="002D4BC7"/>
    <w:rsid w:val="002D6E71"/>
    <w:rsid w:val="002D7857"/>
    <w:rsid w:val="002E1640"/>
    <w:rsid w:val="002E20CD"/>
    <w:rsid w:val="002E3D41"/>
    <w:rsid w:val="002E4410"/>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3070"/>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2D25"/>
    <w:rsid w:val="0034315B"/>
    <w:rsid w:val="00345B3E"/>
    <w:rsid w:val="003465DA"/>
    <w:rsid w:val="00350122"/>
    <w:rsid w:val="003506C9"/>
    <w:rsid w:val="00351BD8"/>
    <w:rsid w:val="0035258F"/>
    <w:rsid w:val="00352B05"/>
    <w:rsid w:val="003534BD"/>
    <w:rsid w:val="00355106"/>
    <w:rsid w:val="00355211"/>
    <w:rsid w:val="0035646C"/>
    <w:rsid w:val="00356E1C"/>
    <w:rsid w:val="00357B7D"/>
    <w:rsid w:val="0036022B"/>
    <w:rsid w:val="00360232"/>
    <w:rsid w:val="00361092"/>
    <w:rsid w:val="00361D56"/>
    <w:rsid w:val="0036564A"/>
    <w:rsid w:val="00366B72"/>
    <w:rsid w:val="00367377"/>
    <w:rsid w:val="003673E3"/>
    <w:rsid w:val="00371806"/>
    <w:rsid w:val="003731FD"/>
    <w:rsid w:val="00373336"/>
    <w:rsid w:val="0037335F"/>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20"/>
    <w:rsid w:val="003C7430"/>
    <w:rsid w:val="003C7E86"/>
    <w:rsid w:val="003D06D0"/>
    <w:rsid w:val="003D2A34"/>
    <w:rsid w:val="003D2D38"/>
    <w:rsid w:val="003D312E"/>
    <w:rsid w:val="003D3529"/>
    <w:rsid w:val="003D3631"/>
    <w:rsid w:val="003D3EF4"/>
    <w:rsid w:val="003D4085"/>
    <w:rsid w:val="003D58B1"/>
    <w:rsid w:val="003D5FF1"/>
    <w:rsid w:val="003D62DB"/>
    <w:rsid w:val="003E03B3"/>
    <w:rsid w:val="003E13A7"/>
    <w:rsid w:val="003E7B03"/>
    <w:rsid w:val="003F06E8"/>
    <w:rsid w:val="003F0C88"/>
    <w:rsid w:val="003F2E01"/>
    <w:rsid w:val="003F3D09"/>
    <w:rsid w:val="003F63A0"/>
    <w:rsid w:val="003F6B9C"/>
    <w:rsid w:val="003F6EE2"/>
    <w:rsid w:val="003F7346"/>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5223"/>
    <w:rsid w:val="0041672A"/>
    <w:rsid w:val="00416B3E"/>
    <w:rsid w:val="00417FBB"/>
    <w:rsid w:val="004210B8"/>
    <w:rsid w:val="0042296C"/>
    <w:rsid w:val="004236B5"/>
    <w:rsid w:val="00423A46"/>
    <w:rsid w:val="00423D4E"/>
    <w:rsid w:val="00424AE2"/>
    <w:rsid w:val="00425938"/>
    <w:rsid w:val="00426DBE"/>
    <w:rsid w:val="00426FF4"/>
    <w:rsid w:val="0042741C"/>
    <w:rsid w:val="00427553"/>
    <w:rsid w:val="00427B64"/>
    <w:rsid w:val="004331E5"/>
    <w:rsid w:val="004334FF"/>
    <w:rsid w:val="004344C6"/>
    <w:rsid w:val="0044048B"/>
    <w:rsid w:val="004409EB"/>
    <w:rsid w:val="00441C66"/>
    <w:rsid w:val="00442351"/>
    <w:rsid w:val="00442D67"/>
    <w:rsid w:val="00443325"/>
    <w:rsid w:val="00443BED"/>
    <w:rsid w:val="00444038"/>
    <w:rsid w:val="00446E50"/>
    <w:rsid w:val="004475A2"/>
    <w:rsid w:val="0044783C"/>
    <w:rsid w:val="00450A12"/>
    <w:rsid w:val="00451A22"/>
    <w:rsid w:val="00453356"/>
    <w:rsid w:val="00453E2A"/>
    <w:rsid w:val="00453E79"/>
    <w:rsid w:val="00455A94"/>
    <w:rsid w:val="004576E2"/>
    <w:rsid w:val="00460653"/>
    <w:rsid w:val="004609C2"/>
    <w:rsid w:val="00461DAC"/>
    <w:rsid w:val="00464994"/>
    <w:rsid w:val="00464A19"/>
    <w:rsid w:val="004664EF"/>
    <w:rsid w:val="00467A64"/>
    <w:rsid w:val="004702B5"/>
    <w:rsid w:val="004714CB"/>
    <w:rsid w:val="0047776F"/>
    <w:rsid w:val="00477FD2"/>
    <w:rsid w:val="00480CA1"/>
    <w:rsid w:val="00482E77"/>
    <w:rsid w:val="00483C4C"/>
    <w:rsid w:val="00484113"/>
    <w:rsid w:val="004856C0"/>
    <w:rsid w:val="00490956"/>
    <w:rsid w:val="00491A8B"/>
    <w:rsid w:val="00491CBB"/>
    <w:rsid w:val="00493199"/>
    <w:rsid w:val="004967CB"/>
    <w:rsid w:val="00496AFA"/>
    <w:rsid w:val="004A1C90"/>
    <w:rsid w:val="004A239C"/>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871"/>
    <w:rsid w:val="004C12F5"/>
    <w:rsid w:val="004C23A8"/>
    <w:rsid w:val="004C30A2"/>
    <w:rsid w:val="004C499F"/>
    <w:rsid w:val="004C59A0"/>
    <w:rsid w:val="004C7DFB"/>
    <w:rsid w:val="004C7FD9"/>
    <w:rsid w:val="004D0DD1"/>
    <w:rsid w:val="004D23CD"/>
    <w:rsid w:val="004D2738"/>
    <w:rsid w:val="004D3522"/>
    <w:rsid w:val="004D3D43"/>
    <w:rsid w:val="004D4433"/>
    <w:rsid w:val="004D4673"/>
    <w:rsid w:val="004D49FA"/>
    <w:rsid w:val="004D511B"/>
    <w:rsid w:val="004D6702"/>
    <w:rsid w:val="004D6DBE"/>
    <w:rsid w:val="004D7107"/>
    <w:rsid w:val="004D7C86"/>
    <w:rsid w:val="004D7FEB"/>
    <w:rsid w:val="004E1531"/>
    <w:rsid w:val="004E1B4E"/>
    <w:rsid w:val="004E25FB"/>
    <w:rsid w:val="004E4A66"/>
    <w:rsid w:val="004E5EBB"/>
    <w:rsid w:val="004E625D"/>
    <w:rsid w:val="004F0C98"/>
    <w:rsid w:val="004F77F1"/>
    <w:rsid w:val="004F7F09"/>
    <w:rsid w:val="004F7FF9"/>
    <w:rsid w:val="005005A8"/>
    <w:rsid w:val="00502EFF"/>
    <w:rsid w:val="00507348"/>
    <w:rsid w:val="005076B6"/>
    <w:rsid w:val="00510FD3"/>
    <w:rsid w:val="005113AD"/>
    <w:rsid w:val="005124FD"/>
    <w:rsid w:val="0051370B"/>
    <w:rsid w:val="005139AA"/>
    <w:rsid w:val="005143CF"/>
    <w:rsid w:val="005157B4"/>
    <w:rsid w:val="00516840"/>
    <w:rsid w:val="00516A3C"/>
    <w:rsid w:val="005212EA"/>
    <w:rsid w:val="005229B2"/>
    <w:rsid w:val="00522B45"/>
    <w:rsid w:val="00523447"/>
    <w:rsid w:val="00524DE5"/>
    <w:rsid w:val="00527F4D"/>
    <w:rsid w:val="00530124"/>
    <w:rsid w:val="005309C1"/>
    <w:rsid w:val="00531984"/>
    <w:rsid w:val="0053238B"/>
    <w:rsid w:val="00532A46"/>
    <w:rsid w:val="00534235"/>
    <w:rsid w:val="0053540F"/>
    <w:rsid w:val="00536403"/>
    <w:rsid w:val="00537904"/>
    <w:rsid w:val="005413DC"/>
    <w:rsid w:val="00541DCC"/>
    <w:rsid w:val="00543226"/>
    <w:rsid w:val="005459A4"/>
    <w:rsid w:val="00546E60"/>
    <w:rsid w:val="00551783"/>
    <w:rsid w:val="00551CEC"/>
    <w:rsid w:val="00554549"/>
    <w:rsid w:val="00554651"/>
    <w:rsid w:val="00556DDC"/>
    <w:rsid w:val="005605BF"/>
    <w:rsid w:val="00560712"/>
    <w:rsid w:val="00561A1F"/>
    <w:rsid w:val="00562046"/>
    <w:rsid w:val="0056297D"/>
    <w:rsid w:val="00563A9C"/>
    <w:rsid w:val="00563E78"/>
    <w:rsid w:val="00564463"/>
    <w:rsid w:val="00567156"/>
    <w:rsid w:val="00570670"/>
    <w:rsid w:val="0057329B"/>
    <w:rsid w:val="005805E6"/>
    <w:rsid w:val="00580D91"/>
    <w:rsid w:val="005827D9"/>
    <w:rsid w:val="00582D10"/>
    <w:rsid w:val="00582ECA"/>
    <w:rsid w:val="00584ACB"/>
    <w:rsid w:val="00585937"/>
    <w:rsid w:val="00590C16"/>
    <w:rsid w:val="00590EDE"/>
    <w:rsid w:val="00590F43"/>
    <w:rsid w:val="00592775"/>
    <w:rsid w:val="00593D34"/>
    <w:rsid w:val="005970D4"/>
    <w:rsid w:val="00597903"/>
    <w:rsid w:val="005A14A0"/>
    <w:rsid w:val="005A4779"/>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5EE4"/>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02B"/>
    <w:rsid w:val="0060188C"/>
    <w:rsid w:val="00601B8F"/>
    <w:rsid w:val="00601CB3"/>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7B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576"/>
    <w:rsid w:val="006957AA"/>
    <w:rsid w:val="00696992"/>
    <w:rsid w:val="006A0B61"/>
    <w:rsid w:val="006A13D0"/>
    <w:rsid w:val="006A1B4F"/>
    <w:rsid w:val="006A4F83"/>
    <w:rsid w:val="006A5054"/>
    <w:rsid w:val="006A6FDA"/>
    <w:rsid w:val="006A7C1C"/>
    <w:rsid w:val="006A7DEC"/>
    <w:rsid w:val="006B014B"/>
    <w:rsid w:val="006B05B5"/>
    <w:rsid w:val="006B1C7D"/>
    <w:rsid w:val="006B2729"/>
    <w:rsid w:val="006B38DA"/>
    <w:rsid w:val="006B4876"/>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5756"/>
    <w:rsid w:val="006C60AD"/>
    <w:rsid w:val="006C6EDD"/>
    <w:rsid w:val="006C7008"/>
    <w:rsid w:val="006C71CA"/>
    <w:rsid w:val="006C7F79"/>
    <w:rsid w:val="006D10BA"/>
    <w:rsid w:val="006D18BA"/>
    <w:rsid w:val="006D20F4"/>
    <w:rsid w:val="006D2A20"/>
    <w:rsid w:val="006D4EE2"/>
    <w:rsid w:val="006D4F02"/>
    <w:rsid w:val="006D63A4"/>
    <w:rsid w:val="006D6D11"/>
    <w:rsid w:val="006D71EB"/>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3EB6"/>
    <w:rsid w:val="006F4A02"/>
    <w:rsid w:val="006F4DC3"/>
    <w:rsid w:val="006F657B"/>
    <w:rsid w:val="006F661A"/>
    <w:rsid w:val="006F78BC"/>
    <w:rsid w:val="007001BE"/>
    <w:rsid w:val="00700318"/>
    <w:rsid w:val="00700FA9"/>
    <w:rsid w:val="00702CFF"/>
    <w:rsid w:val="00702D98"/>
    <w:rsid w:val="007041C8"/>
    <w:rsid w:val="00706AD6"/>
    <w:rsid w:val="00707585"/>
    <w:rsid w:val="007075E8"/>
    <w:rsid w:val="00711A07"/>
    <w:rsid w:val="00712E40"/>
    <w:rsid w:val="007138AB"/>
    <w:rsid w:val="00713A61"/>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5E8D"/>
    <w:rsid w:val="00736024"/>
    <w:rsid w:val="00736134"/>
    <w:rsid w:val="00736B8F"/>
    <w:rsid w:val="00737322"/>
    <w:rsid w:val="00740BE4"/>
    <w:rsid w:val="0074347F"/>
    <w:rsid w:val="00744C5B"/>
    <w:rsid w:val="0074736A"/>
    <w:rsid w:val="0075322C"/>
    <w:rsid w:val="00753976"/>
    <w:rsid w:val="0075524C"/>
    <w:rsid w:val="007554AE"/>
    <w:rsid w:val="0075550B"/>
    <w:rsid w:val="00755D56"/>
    <w:rsid w:val="007609AC"/>
    <w:rsid w:val="00760F71"/>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3BE3"/>
    <w:rsid w:val="0078427B"/>
    <w:rsid w:val="00785412"/>
    <w:rsid w:val="00785E49"/>
    <w:rsid w:val="00792182"/>
    <w:rsid w:val="0079357E"/>
    <w:rsid w:val="007939DD"/>
    <w:rsid w:val="0079540A"/>
    <w:rsid w:val="0079597E"/>
    <w:rsid w:val="007959BF"/>
    <w:rsid w:val="007A1DFA"/>
    <w:rsid w:val="007A2F41"/>
    <w:rsid w:val="007A3165"/>
    <w:rsid w:val="007A3336"/>
    <w:rsid w:val="007A3B63"/>
    <w:rsid w:val="007A3EAB"/>
    <w:rsid w:val="007A410B"/>
    <w:rsid w:val="007A6D74"/>
    <w:rsid w:val="007A75D0"/>
    <w:rsid w:val="007B174D"/>
    <w:rsid w:val="007B1E26"/>
    <w:rsid w:val="007B392A"/>
    <w:rsid w:val="007B53EA"/>
    <w:rsid w:val="007B66A1"/>
    <w:rsid w:val="007B6E20"/>
    <w:rsid w:val="007C193B"/>
    <w:rsid w:val="007C752D"/>
    <w:rsid w:val="007C7655"/>
    <w:rsid w:val="007D2250"/>
    <w:rsid w:val="007D2982"/>
    <w:rsid w:val="007D4505"/>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2163"/>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3CF"/>
    <w:rsid w:val="00811CD9"/>
    <w:rsid w:val="008124D2"/>
    <w:rsid w:val="00812A22"/>
    <w:rsid w:val="0081429B"/>
    <w:rsid w:val="00816026"/>
    <w:rsid w:val="00817031"/>
    <w:rsid w:val="00817E55"/>
    <w:rsid w:val="008202F4"/>
    <w:rsid w:val="00821779"/>
    <w:rsid w:val="00823025"/>
    <w:rsid w:val="008259C4"/>
    <w:rsid w:val="008260DA"/>
    <w:rsid w:val="0082679F"/>
    <w:rsid w:val="0083019C"/>
    <w:rsid w:val="00830E70"/>
    <w:rsid w:val="00835D86"/>
    <w:rsid w:val="008373B7"/>
    <w:rsid w:val="008374FB"/>
    <w:rsid w:val="00837672"/>
    <w:rsid w:val="00837D1C"/>
    <w:rsid w:val="00840073"/>
    <w:rsid w:val="00840431"/>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3FB5"/>
    <w:rsid w:val="00864A45"/>
    <w:rsid w:val="00864B75"/>
    <w:rsid w:val="0086547A"/>
    <w:rsid w:val="008669C6"/>
    <w:rsid w:val="00867DA9"/>
    <w:rsid w:val="008726D2"/>
    <w:rsid w:val="00873EA6"/>
    <w:rsid w:val="00873EEA"/>
    <w:rsid w:val="00875CFC"/>
    <w:rsid w:val="00877B36"/>
    <w:rsid w:val="00881C9F"/>
    <w:rsid w:val="00881F14"/>
    <w:rsid w:val="00883577"/>
    <w:rsid w:val="00891C19"/>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A789C"/>
    <w:rsid w:val="008B1484"/>
    <w:rsid w:val="008B330F"/>
    <w:rsid w:val="008B3387"/>
    <w:rsid w:val="008B5DA7"/>
    <w:rsid w:val="008B7CBD"/>
    <w:rsid w:val="008C0290"/>
    <w:rsid w:val="008C0425"/>
    <w:rsid w:val="008C182E"/>
    <w:rsid w:val="008C1AE2"/>
    <w:rsid w:val="008C32C0"/>
    <w:rsid w:val="008C756D"/>
    <w:rsid w:val="008D1439"/>
    <w:rsid w:val="008D1ADB"/>
    <w:rsid w:val="008D1DA6"/>
    <w:rsid w:val="008D1E68"/>
    <w:rsid w:val="008D2C5A"/>
    <w:rsid w:val="008D4C0D"/>
    <w:rsid w:val="008D52DF"/>
    <w:rsid w:val="008D59EE"/>
    <w:rsid w:val="008E005E"/>
    <w:rsid w:val="008E0651"/>
    <w:rsid w:val="008E1222"/>
    <w:rsid w:val="008E1D02"/>
    <w:rsid w:val="008E23F4"/>
    <w:rsid w:val="008E304B"/>
    <w:rsid w:val="008E394E"/>
    <w:rsid w:val="008E416E"/>
    <w:rsid w:val="008E643F"/>
    <w:rsid w:val="008E672B"/>
    <w:rsid w:val="008E7D0D"/>
    <w:rsid w:val="008E7F52"/>
    <w:rsid w:val="008F0E99"/>
    <w:rsid w:val="008F1D40"/>
    <w:rsid w:val="008F2FC3"/>
    <w:rsid w:val="008F30CF"/>
    <w:rsid w:val="008F42C5"/>
    <w:rsid w:val="008F467E"/>
    <w:rsid w:val="008F57D7"/>
    <w:rsid w:val="008F5C61"/>
    <w:rsid w:val="008F5E7D"/>
    <w:rsid w:val="00900A76"/>
    <w:rsid w:val="009050FE"/>
    <w:rsid w:val="00905255"/>
    <w:rsid w:val="00905325"/>
    <w:rsid w:val="009056E5"/>
    <w:rsid w:val="00905A43"/>
    <w:rsid w:val="00905E0C"/>
    <w:rsid w:val="00907166"/>
    <w:rsid w:val="0091097A"/>
    <w:rsid w:val="00911AC8"/>
    <w:rsid w:val="009157BF"/>
    <w:rsid w:val="00916065"/>
    <w:rsid w:val="009174E1"/>
    <w:rsid w:val="00920A78"/>
    <w:rsid w:val="00921A7C"/>
    <w:rsid w:val="00922793"/>
    <w:rsid w:val="00922F8A"/>
    <w:rsid w:val="00925DF7"/>
    <w:rsid w:val="009264E6"/>
    <w:rsid w:val="00926CDF"/>
    <w:rsid w:val="00926F9F"/>
    <w:rsid w:val="00927F7D"/>
    <w:rsid w:val="00931029"/>
    <w:rsid w:val="009324DC"/>
    <w:rsid w:val="009337E1"/>
    <w:rsid w:val="009357DB"/>
    <w:rsid w:val="0093664D"/>
    <w:rsid w:val="00940CEC"/>
    <w:rsid w:val="0094296A"/>
    <w:rsid w:val="009429D7"/>
    <w:rsid w:val="00944A6F"/>
    <w:rsid w:val="00944AC5"/>
    <w:rsid w:val="00944E16"/>
    <w:rsid w:val="009451E2"/>
    <w:rsid w:val="009453D7"/>
    <w:rsid w:val="00945428"/>
    <w:rsid w:val="00945952"/>
    <w:rsid w:val="00946421"/>
    <w:rsid w:val="00946C34"/>
    <w:rsid w:val="0094716B"/>
    <w:rsid w:val="0094737E"/>
    <w:rsid w:val="0094758C"/>
    <w:rsid w:val="0095083D"/>
    <w:rsid w:val="00950D18"/>
    <w:rsid w:val="009515DE"/>
    <w:rsid w:val="00952061"/>
    <w:rsid w:val="00952DE8"/>
    <w:rsid w:val="009530EF"/>
    <w:rsid w:val="009539BD"/>
    <w:rsid w:val="009544A9"/>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1844"/>
    <w:rsid w:val="0097477A"/>
    <w:rsid w:val="009747EF"/>
    <w:rsid w:val="00974C17"/>
    <w:rsid w:val="00977FDF"/>
    <w:rsid w:val="00980A78"/>
    <w:rsid w:val="00980FD6"/>
    <w:rsid w:val="00981529"/>
    <w:rsid w:val="00981C6E"/>
    <w:rsid w:val="009820B0"/>
    <w:rsid w:val="00983C29"/>
    <w:rsid w:val="00984FA2"/>
    <w:rsid w:val="00992766"/>
    <w:rsid w:val="0099381E"/>
    <w:rsid w:val="00993F1D"/>
    <w:rsid w:val="009947AD"/>
    <w:rsid w:val="009958BD"/>
    <w:rsid w:val="00995AF6"/>
    <w:rsid w:val="009960A5"/>
    <w:rsid w:val="0099678E"/>
    <w:rsid w:val="00997198"/>
    <w:rsid w:val="009A12C3"/>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614D"/>
    <w:rsid w:val="009C749C"/>
    <w:rsid w:val="009C7514"/>
    <w:rsid w:val="009C7694"/>
    <w:rsid w:val="009D032C"/>
    <w:rsid w:val="009D14A7"/>
    <w:rsid w:val="009D152D"/>
    <w:rsid w:val="009D2EDE"/>
    <w:rsid w:val="009D3754"/>
    <w:rsid w:val="009D3792"/>
    <w:rsid w:val="009D5213"/>
    <w:rsid w:val="009D5E99"/>
    <w:rsid w:val="009D62FF"/>
    <w:rsid w:val="009D665E"/>
    <w:rsid w:val="009E05C3"/>
    <w:rsid w:val="009E0F3F"/>
    <w:rsid w:val="009E2134"/>
    <w:rsid w:val="009E2657"/>
    <w:rsid w:val="009E3C56"/>
    <w:rsid w:val="009E3D35"/>
    <w:rsid w:val="009E3F79"/>
    <w:rsid w:val="009E4204"/>
    <w:rsid w:val="009E719D"/>
    <w:rsid w:val="009E7663"/>
    <w:rsid w:val="009F0FE8"/>
    <w:rsid w:val="009F1716"/>
    <w:rsid w:val="009F1E2C"/>
    <w:rsid w:val="009F37D9"/>
    <w:rsid w:val="009F3CEA"/>
    <w:rsid w:val="009F5BE7"/>
    <w:rsid w:val="009F6B02"/>
    <w:rsid w:val="009F6CFB"/>
    <w:rsid w:val="009F7ECD"/>
    <w:rsid w:val="00A01179"/>
    <w:rsid w:val="00A01A87"/>
    <w:rsid w:val="00A024A8"/>
    <w:rsid w:val="00A030F8"/>
    <w:rsid w:val="00A038F5"/>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0BEA"/>
    <w:rsid w:val="00A3296C"/>
    <w:rsid w:val="00A33F25"/>
    <w:rsid w:val="00A35F39"/>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4B5A"/>
    <w:rsid w:val="00A75527"/>
    <w:rsid w:val="00A75BAB"/>
    <w:rsid w:val="00A763EB"/>
    <w:rsid w:val="00A76B48"/>
    <w:rsid w:val="00A770B0"/>
    <w:rsid w:val="00A773B5"/>
    <w:rsid w:val="00A77463"/>
    <w:rsid w:val="00A77C4F"/>
    <w:rsid w:val="00A81267"/>
    <w:rsid w:val="00A81CE6"/>
    <w:rsid w:val="00A84B21"/>
    <w:rsid w:val="00A85C06"/>
    <w:rsid w:val="00A86D84"/>
    <w:rsid w:val="00A875CF"/>
    <w:rsid w:val="00A90E01"/>
    <w:rsid w:val="00A91216"/>
    <w:rsid w:val="00A93011"/>
    <w:rsid w:val="00A946E0"/>
    <w:rsid w:val="00A94DAD"/>
    <w:rsid w:val="00A953D2"/>
    <w:rsid w:val="00A96BD5"/>
    <w:rsid w:val="00AA0700"/>
    <w:rsid w:val="00AA1251"/>
    <w:rsid w:val="00AA1372"/>
    <w:rsid w:val="00AA3E12"/>
    <w:rsid w:val="00AA4C46"/>
    <w:rsid w:val="00AA5BCA"/>
    <w:rsid w:val="00AA633F"/>
    <w:rsid w:val="00AA698F"/>
    <w:rsid w:val="00AA712F"/>
    <w:rsid w:val="00AA7E9A"/>
    <w:rsid w:val="00AB1EC3"/>
    <w:rsid w:val="00AB6768"/>
    <w:rsid w:val="00AB70EA"/>
    <w:rsid w:val="00AB72B6"/>
    <w:rsid w:val="00AB7AE2"/>
    <w:rsid w:val="00AC1F5C"/>
    <w:rsid w:val="00AC4562"/>
    <w:rsid w:val="00AC4778"/>
    <w:rsid w:val="00AC5576"/>
    <w:rsid w:val="00AC7246"/>
    <w:rsid w:val="00AC78C9"/>
    <w:rsid w:val="00AC7CA8"/>
    <w:rsid w:val="00AC7DAC"/>
    <w:rsid w:val="00AD17E8"/>
    <w:rsid w:val="00AD32DD"/>
    <w:rsid w:val="00AD4A65"/>
    <w:rsid w:val="00AD62DE"/>
    <w:rsid w:val="00AD6DA1"/>
    <w:rsid w:val="00AD6DF5"/>
    <w:rsid w:val="00AE1523"/>
    <w:rsid w:val="00AE1806"/>
    <w:rsid w:val="00AE27C8"/>
    <w:rsid w:val="00AE3DA3"/>
    <w:rsid w:val="00AE6163"/>
    <w:rsid w:val="00AE7286"/>
    <w:rsid w:val="00AF036F"/>
    <w:rsid w:val="00AF0B8C"/>
    <w:rsid w:val="00AF3627"/>
    <w:rsid w:val="00AF3952"/>
    <w:rsid w:val="00AF4FDB"/>
    <w:rsid w:val="00AF6B99"/>
    <w:rsid w:val="00AF76C0"/>
    <w:rsid w:val="00B00190"/>
    <w:rsid w:val="00B00C2A"/>
    <w:rsid w:val="00B0183E"/>
    <w:rsid w:val="00B021CF"/>
    <w:rsid w:val="00B03165"/>
    <w:rsid w:val="00B0487F"/>
    <w:rsid w:val="00B04EB6"/>
    <w:rsid w:val="00B0532A"/>
    <w:rsid w:val="00B05985"/>
    <w:rsid w:val="00B060D4"/>
    <w:rsid w:val="00B06D9F"/>
    <w:rsid w:val="00B14173"/>
    <w:rsid w:val="00B16D7C"/>
    <w:rsid w:val="00B16FE4"/>
    <w:rsid w:val="00B20484"/>
    <w:rsid w:val="00B204B0"/>
    <w:rsid w:val="00B21BEF"/>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512E"/>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3F0"/>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396C"/>
    <w:rsid w:val="00BD463A"/>
    <w:rsid w:val="00BD6E7B"/>
    <w:rsid w:val="00BD7FD5"/>
    <w:rsid w:val="00BE0A3E"/>
    <w:rsid w:val="00BE1CB3"/>
    <w:rsid w:val="00BE2C93"/>
    <w:rsid w:val="00BE32F4"/>
    <w:rsid w:val="00BE362C"/>
    <w:rsid w:val="00BE48D7"/>
    <w:rsid w:val="00BE49DD"/>
    <w:rsid w:val="00BE5129"/>
    <w:rsid w:val="00BE5425"/>
    <w:rsid w:val="00BE5A1E"/>
    <w:rsid w:val="00BE6497"/>
    <w:rsid w:val="00BE73CA"/>
    <w:rsid w:val="00BF1FB8"/>
    <w:rsid w:val="00BF2BE1"/>
    <w:rsid w:val="00BF4972"/>
    <w:rsid w:val="00BF4F93"/>
    <w:rsid w:val="00BF5BF3"/>
    <w:rsid w:val="00C00316"/>
    <w:rsid w:val="00C02E10"/>
    <w:rsid w:val="00C045C3"/>
    <w:rsid w:val="00C055EE"/>
    <w:rsid w:val="00C06A3D"/>
    <w:rsid w:val="00C10538"/>
    <w:rsid w:val="00C10B7C"/>
    <w:rsid w:val="00C121F1"/>
    <w:rsid w:val="00C15EB7"/>
    <w:rsid w:val="00C16E1E"/>
    <w:rsid w:val="00C17D27"/>
    <w:rsid w:val="00C20B19"/>
    <w:rsid w:val="00C20F59"/>
    <w:rsid w:val="00C20FE1"/>
    <w:rsid w:val="00C21039"/>
    <w:rsid w:val="00C24A6E"/>
    <w:rsid w:val="00C255B7"/>
    <w:rsid w:val="00C2681E"/>
    <w:rsid w:val="00C30266"/>
    <w:rsid w:val="00C318C7"/>
    <w:rsid w:val="00C325CC"/>
    <w:rsid w:val="00C32620"/>
    <w:rsid w:val="00C32CB2"/>
    <w:rsid w:val="00C33218"/>
    <w:rsid w:val="00C33344"/>
    <w:rsid w:val="00C3383B"/>
    <w:rsid w:val="00C376EF"/>
    <w:rsid w:val="00C4041C"/>
    <w:rsid w:val="00C415AE"/>
    <w:rsid w:val="00C41D86"/>
    <w:rsid w:val="00C44B96"/>
    <w:rsid w:val="00C45975"/>
    <w:rsid w:val="00C459CA"/>
    <w:rsid w:val="00C47818"/>
    <w:rsid w:val="00C50A6A"/>
    <w:rsid w:val="00C51757"/>
    <w:rsid w:val="00C5446F"/>
    <w:rsid w:val="00C545CD"/>
    <w:rsid w:val="00C546BD"/>
    <w:rsid w:val="00C54D89"/>
    <w:rsid w:val="00C55FC5"/>
    <w:rsid w:val="00C562C2"/>
    <w:rsid w:val="00C57430"/>
    <w:rsid w:val="00C60F8F"/>
    <w:rsid w:val="00C6170E"/>
    <w:rsid w:val="00C617B0"/>
    <w:rsid w:val="00C6286C"/>
    <w:rsid w:val="00C6589F"/>
    <w:rsid w:val="00C65E3D"/>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1BF3"/>
    <w:rsid w:val="00C823BC"/>
    <w:rsid w:val="00C84982"/>
    <w:rsid w:val="00C84FEC"/>
    <w:rsid w:val="00C853D1"/>
    <w:rsid w:val="00C8761B"/>
    <w:rsid w:val="00C879A4"/>
    <w:rsid w:val="00C92013"/>
    <w:rsid w:val="00C94014"/>
    <w:rsid w:val="00C94CF3"/>
    <w:rsid w:val="00C96BE2"/>
    <w:rsid w:val="00C974C7"/>
    <w:rsid w:val="00C9771C"/>
    <w:rsid w:val="00C97B51"/>
    <w:rsid w:val="00CA027D"/>
    <w:rsid w:val="00CA0469"/>
    <w:rsid w:val="00CA08C6"/>
    <w:rsid w:val="00CA1E86"/>
    <w:rsid w:val="00CA2D6F"/>
    <w:rsid w:val="00CA44F4"/>
    <w:rsid w:val="00CA458B"/>
    <w:rsid w:val="00CA55D4"/>
    <w:rsid w:val="00CA5AF4"/>
    <w:rsid w:val="00CA6004"/>
    <w:rsid w:val="00CA60CC"/>
    <w:rsid w:val="00CA7EF1"/>
    <w:rsid w:val="00CB0AEA"/>
    <w:rsid w:val="00CB0CC6"/>
    <w:rsid w:val="00CB0DDA"/>
    <w:rsid w:val="00CB1882"/>
    <w:rsid w:val="00CB25B1"/>
    <w:rsid w:val="00CB2BA7"/>
    <w:rsid w:val="00CB392C"/>
    <w:rsid w:val="00CB4A20"/>
    <w:rsid w:val="00CB5DEC"/>
    <w:rsid w:val="00CB71A4"/>
    <w:rsid w:val="00CB7306"/>
    <w:rsid w:val="00CC114D"/>
    <w:rsid w:val="00CC3A09"/>
    <w:rsid w:val="00CC5DF4"/>
    <w:rsid w:val="00CC6514"/>
    <w:rsid w:val="00CC6536"/>
    <w:rsid w:val="00CD0EA7"/>
    <w:rsid w:val="00CD17CC"/>
    <w:rsid w:val="00CD278A"/>
    <w:rsid w:val="00CD31E8"/>
    <w:rsid w:val="00CD74C4"/>
    <w:rsid w:val="00CE1192"/>
    <w:rsid w:val="00CE11D6"/>
    <w:rsid w:val="00CE2288"/>
    <w:rsid w:val="00CE32F1"/>
    <w:rsid w:val="00CE3D8F"/>
    <w:rsid w:val="00CE5D4B"/>
    <w:rsid w:val="00CE6337"/>
    <w:rsid w:val="00CE7128"/>
    <w:rsid w:val="00CF09D7"/>
    <w:rsid w:val="00CF2818"/>
    <w:rsid w:val="00CF2F07"/>
    <w:rsid w:val="00CF330E"/>
    <w:rsid w:val="00CF39BF"/>
    <w:rsid w:val="00CF5083"/>
    <w:rsid w:val="00CF55CA"/>
    <w:rsid w:val="00CF584F"/>
    <w:rsid w:val="00CF7F40"/>
    <w:rsid w:val="00D012A2"/>
    <w:rsid w:val="00D01642"/>
    <w:rsid w:val="00D02623"/>
    <w:rsid w:val="00D03BCF"/>
    <w:rsid w:val="00D0567E"/>
    <w:rsid w:val="00D05A94"/>
    <w:rsid w:val="00D05E33"/>
    <w:rsid w:val="00D10AC2"/>
    <w:rsid w:val="00D11588"/>
    <w:rsid w:val="00D12FD7"/>
    <w:rsid w:val="00D14071"/>
    <w:rsid w:val="00D1419B"/>
    <w:rsid w:val="00D15B26"/>
    <w:rsid w:val="00D15EF5"/>
    <w:rsid w:val="00D17066"/>
    <w:rsid w:val="00D20132"/>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25E1"/>
    <w:rsid w:val="00D332C8"/>
    <w:rsid w:val="00D34BFF"/>
    <w:rsid w:val="00D35124"/>
    <w:rsid w:val="00D372D7"/>
    <w:rsid w:val="00D379F6"/>
    <w:rsid w:val="00D37F9E"/>
    <w:rsid w:val="00D401B8"/>
    <w:rsid w:val="00D4075B"/>
    <w:rsid w:val="00D41122"/>
    <w:rsid w:val="00D41FAC"/>
    <w:rsid w:val="00D42379"/>
    <w:rsid w:val="00D43956"/>
    <w:rsid w:val="00D43CA2"/>
    <w:rsid w:val="00D44BB9"/>
    <w:rsid w:val="00D4504E"/>
    <w:rsid w:val="00D5036B"/>
    <w:rsid w:val="00D51EB7"/>
    <w:rsid w:val="00D51F0A"/>
    <w:rsid w:val="00D53233"/>
    <w:rsid w:val="00D53648"/>
    <w:rsid w:val="00D553E7"/>
    <w:rsid w:val="00D55CC9"/>
    <w:rsid w:val="00D56452"/>
    <w:rsid w:val="00D578B6"/>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443"/>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76E"/>
    <w:rsid w:val="00E06A29"/>
    <w:rsid w:val="00E076DF"/>
    <w:rsid w:val="00E10240"/>
    <w:rsid w:val="00E10C0A"/>
    <w:rsid w:val="00E1144F"/>
    <w:rsid w:val="00E1157D"/>
    <w:rsid w:val="00E13118"/>
    <w:rsid w:val="00E133BB"/>
    <w:rsid w:val="00E136F0"/>
    <w:rsid w:val="00E171D4"/>
    <w:rsid w:val="00E177B1"/>
    <w:rsid w:val="00E17AFF"/>
    <w:rsid w:val="00E2111D"/>
    <w:rsid w:val="00E2154F"/>
    <w:rsid w:val="00E218E2"/>
    <w:rsid w:val="00E2214C"/>
    <w:rsid w:val="00E22640"/>
    <w:rsid w:val="00E23636"/>
    <w:rsid w:val="00E253C7"/>
    <w:rsid w:val="00E26A0E"/>
    <w:rsid w:val="00E27B27"/>
    <w:rsid w:val="00E27E68"/>
    <w:rsid w:val="00E31263"/>
    <w:rsid w:val="00E319CD"/>
    <w:rsid w:val="00E31EDF"/>
    <w:rsid w:val="00E322C9"/>
    <w:rsid w:val="00E34F88"/>
    <w:rsid w:val="00E3512A"/>
    <w:rsid w:val="00E357B7"/>
    <w:rsid w:val="00E35862"/>
    <w:rsid w:val="00E35B9C"/>
    <w:rsid w:val="00E364D5"/>
    <w:rsid w:val="00E36D38"/>
    <w:rsid w:val="00E3793E"/>
    <w:rsid w:val="00E42584"/>
    <w:rsid w:val="00E42587"/>
    <w:rsid w:val="00E428AC"/>
    <w:rsid w:val="00E42F35"/>
    <w:rsid w:val="00E4308E"/>
    <w:rsid w:val="00E43201"/>
    <w:rsid w:val="00E44BAF"/>
    <w:rsid w:val="00E44F73"/>
    <w:rsid w:val="00E474B3"/>
    <w:rsid w:val="00E503F9"/>
    <w:rsid w:val="00E53234"/>
    <w:rsid w:val="00E5655D"/>
    <w:rsid w:val="00E577E4"/>
    <w:rsid w:val="00E57AFE"/>
    <w:rsid w:val="00E6009A"/>
    <w:rsid w:val="00E6012E"/>
    <w:rsid w:val="00E614FD"/>
    <w:rsid w:val="00E706C1"/>
    <w:rsid w:val="00E7180A"/>
    <w:rsid w:val="00E71F7B"/>
    <w:rsid w:val="00E73079"/>
    <w:rsid w:val="00E74188"/>
    <w:rsid w:val="00E80759"/>
    <w:rsid w:val="00E80C5F"/>
    <w:rsid w:val="00E81A3E"/>
    <w:rsid w:val="00E8202C"/>
    <w:rsid w:val="00E828BB"/>
    <w:rsid w:val="00E836D3"/>
    <w:rsid w:val="00E838F8"/>
    <w:rsid w:val="00E845B0"/>
    <w:rsid w:val="00E85B92"/>
    <w:rsid w:val="00E86623"/>
    <w:rsid w:val="00E874C6"/>
    <w:rsid w:val="00E92862"/>
    <w:rsid w:val="00E93A68"/>
    <w:rsid w:val="00E94F3E"/>
    <w:rsid w:val="00E9530A"/>
    <w:rsid w:val="00E95E11"/>
    <w:rsid w:val="00EA3452"/>
    <w:rsid w:val="00EA38F9"/>
    <w:rsid w:val="00EA3C96"/>
    <w:rsid w:val="00EA50A9"/>
    <w:rsid w:val="00EA5966"/>
    <w:rsid w:val="00EA64B0"/>
    <w:rsid w:val="00EA73CF"/>
    <w:rsid w:val="00EB080B"/>
    <w:rsid w:val="00EB12FE"/>
    <w:rsid w:val="00EB1364"/>
    <w:rsid w:val="00EB1FF8"/>
    <w:rsid w:val="00EB3636"/>
    <w:rsid w:val="00EB65F6"/>
    <w:rsid w:val="00EB66BD"/>
    <w:rsid w:val="00EC0CE6"/>
    <w:rsid w:val="00EC0E69"/>
    <w:rsid w:val="00EC11AB"/>
    <w:rsid w:val="00EC1943"/>
    <w:rsid w:val="00EC2E4B"/>
    <w:rsid w:val="00EC30C2"/>
    <w:rsid w:val="00EC4378"/>
    <w:rsid w:val="00EC5E5C"/>
    <w:rsid w:val="00EC6043"/>
    <w:rsid w:val="00EC6665"/>
    <w:rsid w:val="00EC6723"/>
    <w:rsid w:val="00EC6A5D"/>
    <w:rsid w:val="00EC751A"/>
    <w:rsid w:val="00EC7F38"/>
    <w:rsid w:val="00ED0E8A"/>
    <w:rsid w:val="00ED14CA"/>
    <w:rsid w:val="00ED1C99"/>
    <w:rsid w:val="00ED2398"/>
    <w:rsid w:val="00ED23FA"/>
    <w:rsid w:val="00ED2571"/>
    <w:rsid w:val="00ED3247"/>
    <w:rsid w:val="00ED40A7"/>
    <w:rsid w:val="00ED593B"/>
    <w:rsid w:val="00ED5AA4"/>
    <w:rsid w:val="00EE204E"/>
    <w:rsid w:val="00EE38DE"/>
    <w:rsid w:val="00EE4C52"/>
    <w:rsid w:val="00EF08C9"/>
    <w:rsid w:val="00EF143F"/>
    <w:rsid w:val="00EF1B20"/>
    <w:rsid w:val="00EF3B66"/>
    <w:rsid w:val="00EF40D6"/>
    <w:rsid w:val="00EF4276"/>
    <w:rsid w:val="00EF4D0E"/>
    <w:rsid w:val="00EF6B39"/>
    <w:rsid w:val="00EF7025"/>
    <w:rsid w:val="00F00EFC"/>
    <w:rsid w:val="00F0107F"/>
    <w:rsid w:val="00F01846"/>
    <w:rsid w:val="00F023B2"/>
    <w:rsid w:val="00F02902"/>
    <w:rsid w:val="00F029BB"/>
    <w:rsid w:val="00F0331D"/>
    <w:rsid w:val="00F059B8"/>
    <w:rsid w:val="00F07EDA"/>
    <w:rsid w:val="00F12593"/>
    <w:rsid w:val="00F133B2"/>
    <w:rsid w:val="00F1442D"/>
    <w:rsid w:val="00F144A6"/>
    <w:rsid w:val="00F15AC8"/>
    <w:rsid w:val="00F168DC"/>
    <w:rsid w:val="00F1785F"/>
    <w:rsid w:val="00F21F7B"/>
    <w:rsid w:val="00F23E62"/>
    <w:rsid w:val="00F24A96"/>
    <w:rsid w:val="00F26535"/>
    <w:rsid w:val="00F26D37"/>
    <w:rsid w:val="00F31B7F"/>
    <w:rsid w:val="00F34609"/>
    <w:rsid w:val="00F3598F"/>
    <w:rsid w:val="00F35B09"/>
    <w:rsid w:val="00F365F9"/>
    <w:rsid w:val="00F366C7"/>
    <w:rsid w:val="00F402BC"/>
    <w:rsid w:val="00F4030F"/>
    <w:rsid w:val="00F40A1C"/>
    <w:rsid w:val="00F40A96"/>
    <w:rsid w:val="00F4102C"/>
    <w:rsid w:val="00F41BE2"/>
    <w:rsid w:val="00F41C5C"/>
    <w:rsid w:val="00F42A2A"/>
    <w:rsid w:val="00F43C82"/>
    <w:rsid w:val="00F43D02"/>
    <w:rsid w:val="00F460DA"/>
    <w:rsid w:val="00F46C00"/>
    <w:rsid w:val="00F46E03"/>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A5"/>
    <w:rsid w:val="00F62945"/>
    <w:rsid w:val="00F633CA"/>
    <w:rsid w:val="00F6465C"/>
    <w:rsid w:val="00F6496F"/>
    <w:rsid w:val="00F64E50"/>
    <w:rsid w:val="00F65144"/>
    <w:rsid w:val="00F70234"/>
    <w:rsid w:val="00F70979"/>
    <w:rsid w:val="00F71574"/>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947"/>
    <w:rsid w:val="00FB1667"/>
    <w:rsid w:val="00FB21E6"/>
    <w:rsid w:val="00FB2F32"/>
    <w:rsid w:val="00FB2FFC"/>
    <w:rsid w:val="00FB4DDC"/>
    <w:rsid w:val="00FB6D29"/>
    <w:rsid w:val="00FB7598"/>
    <w:rsid w:val="00FC07E1"/>
    <w:rsid w:val="00FC13A8"/>
    <w:rsid w:val="00FC1922"/>
    <w:rsid w:val="00FC29CF"/>
    <w:rsid w:val="00FC360A"/>
    <w:rsid w:val="00FC5A05"/>
    <w:rsid w:val="00FC5B6D"/>
    <w:rsid w:val="00FC5F63"/>
    <w:rsid w:val="00FD0E2B"/>
    <w:rsid w:val="00FD1157"/>
    <w:rsid w:val="00FD2140"/>
    <w:rsid w:val="00FD2181"/>
    <w:rsid w:val="00FD225D"/>
    <w:rsid w:val="00FD422B"/>
    <w:rsid w:val="00FD4BC2"/>
    <w:rsid w:val="00FD6404"/>
    <w:rsid w:val="00FE0037"/>
    <w:rsid w:val="00FE08CD"/>
    <w:rsid w:val="00FE09A9"/>
    <w:rsid w:val="00FE0CA0"/>
    <w:rsid w:val="00FE14A2"/>
    <w:rsid w:val="00FE1D11"/>
    <w:rsid w:val="00FE21A7"/>
    <w:rsid w:val="00FE38A6"/>
    <w:rsid w:val="00FE45C9"/>
    <w:rsid w:val="00FE5800"/>
    <w:rsid w:val="00FE6192"/>
    <w:rsid w:val="00FE6B60"/>
    <w:rsid w:val="00FF25F9"/>
    <w:rsid w:val="00FF2947"/>
    <w:rsid w:val="00FF430B"/>
    <w:rsid w:val="00FF46FA"/>
    <w:rsid w:val="00FF5388"/>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119AB33"/>
  <w15:docId w15:val="{E1DC9CBC-7435-4210-A120-A45A2D7B2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39BD"/>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numbering" w:customStyle="1" w:styleId="NoList1">
    <w:name w:val="No List1"/>
    <w:next w:val="NoList"/>
    <w:uiPriority w:val="99"/>
    <w:semiHidden/>
    <w:unhideWhenUsed/>
    <w:rsid w:val="003673E3"/>
  </w:style>
  <w:style w:type="character" w:customStyle="1" w:styleId="a0">
    <w:name w:val="Основной шрифт"/>
    <w:uiPriority w:val="99"/>
    <w:rsid w:val="003673E3"/>
  </w:style>
  <w:style w:type="numbering" w:customStyle="1" w:styleId="NoList2">
    <w:name w:val="No List2"/>
    <w:next w:val="NoList"/>
    <w:uiPriority w:val="99"/>
    <w:semiHidden/>
    <w:unhideWhenUsed/>
    <w:rsid w:val="003673E3"/>
  </w:style>
  <w:style w:type="numbering" w:customStyle="1" w:styleId="NoList3">
    <w:name w:val="No List3"/>
    <w:next w:val="NoList"/>
    <w:uiPriority w:val="99"/>
    <w:semiHidden/>
    <w:unhideWhenUsed/>
    <w:rsid w:val="003673E3"/>
  </w:style>
  <w:style w:type="character" w:styleId="FollowedHyperlink">
    <w:name w:val="FollowedHyperlink"/>
    <w:basedOn w:val="DefaultParagraphFont"/>
    <w:uiPriority w:val="99"/>
    <w:semiHidden/>
    <w:unhideWhenUsed/>
    <w:rsid w:val="009264E6"/>
    <w:rPr>
      <w:color w:val="954F72" w:themeColor="followedHyperlink"/>
      <w:u w:val="single"/>
    </w:rPr>
  </w:style>
  <w:style w:type="table" w:customStyle="1" w:styleId="TableGrid1">
    <w:name w:val="Table Grid1"/>
    <w:basedOn w:val="TableNormal"/>
    <w:next w:val="TableGrid"/>
    <w:uiPriority w:val="39"/>
    <w:rsid w:val="00C81BF3"/>
    <w:pPr>
      <w:spacing w:after="0" w:line="240" w:lineRule="auto"/>
    </w:pPr>
    <w:rPr>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4">
    <w:name w:val="No List4"/>
    <w:next w:val="NoList"/>
    <w:uiPriority w:val="99"/>
    <w:semiHidden/>
    <w:unhideWhenUsed/>
    <w:rsid w:val="007D4505"/>
  </w:style>
  <w:style w:type="numbering" w:customStyle="1" w:styleId="NoList5">
    <w:name w:val="No List5"/>
    <w:next w:val="NoList"/>
    <w:uiPriority w:val="99"/>
    <w:semiHidden/>
    <w:unhideWhenUsed/>
    <w:rsid w:val="007D4505"/>
  </w:style>
  <w:style w:type="numbering" w:customStyle="1" w:styleId="NoList6">
    <w:name w:val="No List6"/>
    <w:next w:val="NoList"/>
    <w:uiPriority w:val="99"/>
    <w:semiHidden/>
    <w:unhideWhenUsed/>
    <w:rsid w:val="007D4505"/>
  </w:style>
  <w:style w:type="numbering" w:customStyle="1" w:styleId="NoList7">
    <w:name w:val="No List7"/>
    <w:next w:val="NoList"/>
    <w:uiPriority w:val="99"/>
    <w:semiHidden/>
    <w:unhideWhenUsed/>
    <w:rsid w:val="007D4505"/>
  </w:style>
  <w:style w:type="numbering" w:customStyle="1" w:styleId="NoList8">
    <w:name w:val="No List8"/>
    <w:next w:val="NoList"/>
    <w:uiPriority w:val="99"/>
    <w:semiHidden/>
    <w:unhideWhenUsed/>
    <w:rsid w:val="00B8512E"/>
  </w:style>
  <w:style w:type="numbering" w:customStyle="1" w:styleId="NoList9">
    <w:name w:val="No List9"/>
    <w:next w:val="NoList"/>
    <w:uiPriority w:val="99"/>
    <w:semiHidden/>
    <w:unhideWhenUsed/>
    <w:rsid w:val="004D7FEB"/>
  </w:style>
  <w:style w:type="character" w:styleId="Emphasis">
    <w:name w:val="Emphasis"/>
    <w:basedOn w:val="DefaultParagraphFont"/>
    <w:uiPriority w:val="20"/>
    <w:qFormat/>
    <w:rsid w:val="00F61DA5"/>
    <w:rPr>
      <w:i/>
      <w:iCs/>
    </w:rPr>
  </w:style>
  <w:style w:type="numbering" w:customStyle="1" w:styleId="NoList10">
    <w:name w:val="No List10"/>
    <w:next w:val="NoList"/>
    <w:uiPriority w:val="99"/>
    <w:semiHidden/>
    <w:unhideWhenUsed/>
    <w:rsid w:val="00926F9F"/>
  </w:style>
  <w:style w:type="numbering" w:customStyle="1" w:styleId="NoList11">
    <w:name w:val="No List11"/>
    <w:next w:val="NoList"/>
    <w:uiPriority w:val="99"/>
    <w:semiHidden/>
    <w:unhideWhenUsed/>
    <w:rsid w:val="005620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580118">
      <w:bodyDiv w:val="1"/>
      <w:marLeft w:val="0"/>
      <w:marRight w:val="0"/>
      <w:marTop w:val="0"/>
      <w:marBottom w:val="0"/>
      <w:divBdr>
        <w:top w:val="none" w:sz="0" w:space="0" w:color="auto"/>
        <w:left w:val="none" w:sz="0" w:space="0" w:color="auto"/>
        <w:bottom w:val="none" w:sz="0" w:space="0" w:color="auto"/>
        <w:right w:val="none" w:sz="0" w:space="0" w:color="auto"/>
      </w:divBdr>
    </w:div>
    <w:div w:id="35215500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6310990">
      <w:bodyDiv w:val="1"/>
      <w:marLeft w:val="0"/>
      <w:marRight w:val="0"/>
      <w:marTop w:val="0"/>
      <w:marBottom w:val="0"/>
      <w:divBdr>
        <w:top w:val="none" w:sz="0" w:space="0" w:color="auto"/>
        <w:left w:val="none" w:sz="0" w:space="0" w:color="auto"/>
        <w:bottom w:val="none" w:sz="0" w:space="0" w:color="auto"/>
        <w:right w:val="none" w:sz="0" w:space="0" w:color="auto"/>
      </w:divBdr>
    </w:div>
    <w:div w:id="567611544">
      <w:bodyDiv w:val="1"/>
      <w:marLeft w:val="0"/>
      <w:marRight w:val="0"/>
      <w:marTop w:val="0"/>
      <w:marBottom w:val="0"/>
      <w:divBdr>
        <w:top w:val="none" w:sz="0" w:space="0" w:color="auto"/>
        <w:left w:val="none" w:sz="0" w:space="0" w:color="auto"/>
        <w:bottom w:val="none" w:sz="0" w:space="0" w:color="auto"/>
        <w:right w:val="none" w:sz="0" w:space="0" w:color="auto"/>
      </w:divBdr>
    </w:div>
    <w:div w:id="824712059">
      <w:bodyDiv w:val="1"/>
      <w:marLeft w:val="0"/>
      <w:marRight w:val="0"/>
      <w:marTop w:val="0"/>
      <w:marBottom w:val="0"/>
      <w:divBdr>
        <w:top w:val="none" w:sz="0" w:space="0" w:color="auto"/>
        <w:left w:val="none" w:sz="0" w:space="0" w:color="auto"/>
        <w:bottom w:val="none" w:sz="0" w:space="0" w:color="auto"/>
        <w:right w:val="none" w:sz="0" w:space="0" w:color="auto"/>
      </w:divBdr>
    </w:div>
    <w:div w:id="8989800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45445165">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1903637">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3309637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6059369">
      <w:bodyDiv w:val="1"/>
      <w:marLeft w:val="0"/>
      <w:marRight w:val="0"/>
      <w:marTop w:val="0"/>
      <w:marBottom w:val="0"/>
      <w:divBdr>
        <w:top w:val="none" w:sz="0" w:space="0" w:color="auto"/>
        <w:left w:val="none" w:sz="0" w:space="0" w:color="auto"/>
        <w:bottom w:val="none" w:sz="0" w:space="0" w:color="auto"/>
        <w:right w:val="none" w:sz="0" w:space="0" w:color="auto"/>
      </w:divBdr>
    </w:div>
    <w:div w:id="173296911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09814090">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chizitiicnas@cnas.gov.md"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ate.gov.md/open/company-detail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e0FDQzk3QzM5LTFDQTgtNDdDMi1CRjQ4LUEyMkI3OTk3REExNX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TlNJSFxvbGVzZWEuc29sZWFyPC9Vc2VyTmFtZT48RGF0ZVRpbWU+MDcuMDQuMjAyNiA4OjQ1OjE5PC9EYXRlVGltZT48TGFiZWxTdHJpbmc+VXogUHVibGljPC9MYWJlbFN0cmluZz48L2l0ZW0+PC9sYWJlbEhpc3Rvcnk+</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m/ZQcCjPrLjgf+7CmEO/PAl+ZJ4Y9epnhoSN5QdlKjU=</DigestValue>
      </Reference>
      <Reference URI="#CLASSIFICATIONHISTORY">
        <DigestMethod Algorithm="http://www.w3.org/2001/04/xmlenc#sha256"/>
        <DigestValue>OSpnJTnI0lJGvdpox3l6Dphay1j3oF9ypKAnPbnnIfQ=</DigestValue>
      </Reference>
    </SignedInfo>
    <SignatureValue>cZLiB4Fzugo9gp6D3avZthEtRVWBWveJkjHCuMOvU9oe+M5Hy+Xi8po1pCPbvQoZaEU5AuEC62I67OagOuZAbw==</SignatureValue>
    <Object Id="CLASSIFICATIONHISTORY">
      <ArrayOfString xmlns:xsd="http://www.w3.org/2001/XMLSchema" xmlns:xsi="http://www.w3.org/2001/XMLSchema-instance" xmlns="">
        <string>oIvGPbmQZm1BK/qZdMLL8MJIhbH+MMYY</string>
      </ArrayOfString>
    </Object>
  </Signature>
</WrappedLabelHistory>
</file>

<file path=customXml/item3.xml><?xml version="1.0" encoding="utf-8"?>
<sisl xmlns:xsd="http://www.w3.org/2001/XMLSchema" xmlns:xsi="http://www.w3.org/2001/XMLSchema-instance" xmlns="http://www.boldonjames.com/2008/01/sie/internal/label" sislVersion="0" policy="eb053bfb-2813-4894-b8ed-7ac6cdc17c3c" origin="userSelected">
  <element uid="2b6be98e-2163-4daa-9604-786028aa0e61" value=""/>
</sisl>
</file>

<file path=customXml/item4.xml><?xml version="1.0" encoding="utf-8"?>
<WrappedLabelInfo xmlns:xsd="http://www.w3.org/2001/XMLSchema" xmlns:xsi="http://www.w3.org/2001/XMLSchema-instance" xmlns="http://www.boldonjames.com/2016/02/Classifier/internal/wrappedLabelInfo">
  <Value>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PGVsaD52M3pUZ2J1TS9lb2NKQkVoWnNZVktkSnpKdFJneG5SNjwvZWxoPjxjb25maWc+Q05BUzwvY29uZmlnPjxwb2w+RGVmYXVsdCBQb2xpY3k8L3BvbD48c3VtbWFyeT5VeiBQdWJsaW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XXvJK/2IbGI38ig8pGuIRjLUy3NZcpk5EmYkvCoDWEU=</DigestValue>
      </Reference>
      <Reference URI="#INFO">
        <DigestMethod Algorithm="http://www.w3.org/2001/04/xmlenc#sha256"/>
        <DigestValue>5YlQq9hcJ4fAI2rtWLhfnhrBNiBILOklcB2ans43E20=</DigestValue>
      </Reference>
    </SignedInfo>
    <SignatureValue>eKQFstwKv7aojpgHI3WwpLmQxclLpCJUtUUqh9dUDiqEb0Yl/vhDZ7OsVlTtGY7BvcxS2KDNIPXlVW2DK7+GCQ==</SignatureValue>
    <Object Id="INFO">
      <ArrayOfString xmlns:xsd="http://www.w3.org/2001/XMLSchema" xmlns:xsi="http://www.w3.org/2001/XMLSchema-instance" xmlns="">
        <string>v3zTgbuM/eocJBEhZsYVKdJzJtRgxnR6</string>
      </ArrayOfString>
    </Object>
  </Signature>
</WrappedLabelInfo>
</file>

<file path=customXml/itemProps1.xml><?xml version="1.0" encoding="utf-8"?>
<ds:datastoreItem xmlns:ds="http://schemas.openxmlformats.org/officeDocument/2006/customXml" ds:itemID="{20F67480-CF23-4A6E-9FC2-7723F3378AB3}">
  <ds:schemaRefs>
    <ds:schemaRef ds:uri="http://schemas.openxmlformats.org/officeDocument/2006/bibliography"/>
  </ds:schemaRefs>
</ds:datastoreItem>
</file>

<file path=customXml/itemProps2.xml><?xml version="1.0" encoding="utf-8"?>
<ds:datastoreItem xmlns:ds="http://schemas.openxmlformats.org/officeDocument/2006/customXml" ds:itemID="{ACC97C39-1CA8-47C2-BF48-A22B7997DA15}">
  <ds:schemaRefs>
    <ds:schemaRef ds:uri="http://www.w3.org/2001/XMLSchema"/>
    <ds:schemaRef ds:uri="http://www.boldonjames.com/2016/02/Classifier/internal/wrappedLabelHistory"/>
    <ds:schemaRef ds:uri="http://www.w3.org/2000/09/xmldsig#"/>
    <ds:schemaRef ds:uri=""/>
  </ds:schemaRefs>
</ds:datastoreItem>
</file>

<file path=customXml/itemProps3.xml><?xml version="1.0" encoding="utf-8"?>
<ds:datastoreItem xmlns:ds="http://schemas.openxmlformats.org/officeDocument/2006/customXml" ds:itemID="{E4511414-C25B-4388-BEBF-23D011773159}">
  <ds:schemaRefs>
    <ds:schemaRef ds:uri="http://www.w3.org/2001/XMLSchema"/>
    <ds:schemaRef ds:uri="http://www.boldonjames.com/2008/01/sie/internal/label"/>
  </ds:schemaRefs>
</ds:datastoreItem>
</file>

<file path=customXml/itemProps4.xml><?xml version="1.0" encoding="utf-8"?>
<ds:datastoreItem xmlns:ds="http://schemas.openxmlformats.org/officeDocument/2006/customXml" ds:itemID="{5495777A-1221-4708-B88C-C00F865F58F9}">
  <ds:schemaRefs>
    <ds:schemaRef ds:uri="http://www.w3.org/2001/XMLSchema"/>
    <ds:schemaRef ds:uri="http://www.boldonjames.com/2016/02/Classifier/internal/wrappedLabelInfo"/>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1916</TotalTime>
  <Pages>113</Pages>
  <Words>32021</Words>
  <Characters>191168</Characters>
  <Application>Microsoft Office Word</Application>
  <DocSecurity>0</DocSecurity>
  <Lines>19116</Lines>
  <Paragraphs>14879</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208310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Oleg Baxanean</cp:lastModifiedBy>
  <cp:revision>186</cp:revision>
  <cp:lastPrinted>2024-08-19T12:35:00Z</cp:lastPrinted>
  <dcterms:created xsi:type="dcterms:W3CDTF">2023-07-17T15:02:00Z</dcterms:created>
  <dcterms:modified xsi:type="dcterms:W3CDTF">2026-04-21T12:01:00Z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eaab2afa-48f9-4047-a39f-d2488ca2b6f2</vt:lpwstr>
  </property>
  <property fmtid="{D5CDD505-2E9C-101B-9397-08002B2CF9AE}" pid="3" name="bjSaver">
    <vt:lpwstr>TFrEZ5pB1+6lGVXJgeThaFGKm1fVZMLE</vt:lpwstr>
  </property>
  <property fmtid="{D5CDD505-2E9C-101B-9397-08002B2CF9AE}" pid="4" name="bjDocumentLabelXML">
    <vt:lpwstr>&lt;?xml version="1.0" encoding="us-ascii"?&gt;&lt;sisl xmlns:xsd="http://www.w3.org/2001/XMLSchema" xmlns:xsi="http://www.w3.org/2001/XMLSchema-instance" sislVersion="0" policy="eb053bfb-2813-4894-b8ed-7ac6cdc17c3c" origin="userSelected" xmlns="http://www.boldonj</vt:lpwstr>
  </property>
  <property fmtid="{D5CDD505-2E9C-101B-9397-08002B2CF9AE}" pid="5" name="bjDocumentLabelXML-0">
    <vt:lpwstr>ames.com/2008/01/sie/internal/label"&gt;&lt;element uid="2b6be98e-2163-4daa-9604-786028aa0e61" value="" /&gt;&lt;/sisl&gt;</vt:lpwstr>
  </property>
  <property fmtid="{D5CDD505-2E9C-101B-9397-08002B2CF9AE}" pid="6" name="bjDocumentSecurityLabel">
    <vt:lpwstr>Uz Public</vt:lpwstr>
  </property>
  <property fmtid="{D5CDD505-2E9C-101B-9397-08002B2CF9AE}" pid="7" name="bjClsUserRVM">
    <vt:lpwstr>[]</vt:lpwstr>
  </property>
  <property fmtid="{D5CDD505-2E9C-101B-9397-08002B2CF9AE}" pid="8" name="bjpmDocIH">
    <vt:lpwstr>ykt93jqyMMttu7rAgKkVMDiugSRxs67M</vt:lpwstr>
  </property>
  <property fmtid="{D5CDD505-2E9C-101B-9397-08002B2CF9AE}" pid="9" name="bjLabelHistoryID">
    <vt:lpwstr>{ACC97C39-1CA8-47C2-BF48-A22B7997DA15}</vt:lpwstr>
  </property>
</Properties>
</file>