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22F46"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6A4A8AD"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922F46">
              <w:t xml:space="preserve"> </w:t>
            </w:r>
            <w:r w:rsidR="00922F46" w:rsidRPr="00922F46">
              <w:rPr>
                <w:b/>
                <w:lang w:val="ro-MD"/>
              </w:rPr>
              <w:t>preluarea in antrepriza</w:t>
            </w:r>
            <w:r w:rsidR="00922F46">
              <w:rPr>
                <w:b/>
                <w:lang w:val="ro-MD"/>
              </w:rPr>
              <w:t xml:space="preserve"> a  </w:t>
            </w:r>
            <w:r w:rsidR="00922F46" w:rsidRPr="00922F46">
              <w:rPr>
                <w:b/>
                <w:lang w:val="ro-MD"/>
              </w:rPr>
              <w:t>Lucrari</w:t>
            </w:r>
            <w:r w:rsidR="00922F46">
              <w:rPr>
                <w:b/>
                <w:lang w:val="ro-MD"/>
              </w:rPr>
              <w:t>lor</w:t>
            </w:r>
            <w:r w:rsidR="00922F46" w:rsidRPr="00922F46">
              <w:rPr>
                <w:b/>
                <w:lang w:val="ro-MD"/>
              </w:rPr>
              <w:t xml:space="preserve"> de reparatii capitale a drumurilor din satul Susleni</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3FCC64F2" w:rsidR="00460653" w:rsidRPr="00FF430B" w:rsidRDefault="00460653" w:rsidP="00922F46">
            <w:pPr>
              <w:pStyle w:val="af2"/>
              <w:tabs>
                <w:tab w:val="left" w:pos="567"/>
                <w:tab w:val="right" w:pos="9531"/>
              </w:tabs>
              <w:ind w:firstLine="0"/>
              <w:rPr>
                <w:lang w:val="ro-MD"/>
              </w:rPr>
            </w:pPr>
            <w:r w:rsidRPr="00FF430B">
              <w:rPr>
                <w:lang w:val="ro-MD"/>
              </w:rPr>
              <w:t xml:space="preserve">Prezentul contract este încheiat în urma procedurii de achiziție nr. ________________ din data___________________, </w:t>
            </w:r>
            <w:proofErr w:type="spellStart"/>
            <w:r w:rsidRPr="00FF430B">
              <w:rPr>
                <w:lang w:val="ro-MD"/>
              </w:rPr>
              <w:t>între_</w:t>
            </w:r>
            <w:r w:rsidR="00922F46" w:rsidRPr="00922F46">
              <w:rPr>
                <w:b/>
                <w:bCs/>
                <w:u w:val="single"/>
                <w:lang w:val="ro-MD"/>
              </w:rPr>
              <w:t>Primaria</w:t>
            </w:r>
            <w:proofErr w:type="spellEnd"/>
            <w:r w:rsidR="00922F46" w:rsidRPr="00922F46">
              <w:rPr>
                <w:b/>
                <w:bCs/>
                <w:u w:val="single"/>
                <w:lang w:val="ro-MD"/>
              </w:rPr>
              <w:t xml:space="preserve"> satului Susleni</w:t>
            </w:r>
            <w:r w:rsidRPr="00FF430B">
              <w:rPr>
                <w:lang w:val="ro-MD"/>
              </w:rPr>
              <w:t>________________________</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450328C9" w:rsidR="00460653" w:rsidRPr="00FF430B" w:rsidRDefault="00460653" w:rsidP="00385C85">
            <w:pPr>
              <w:tabs>
                <w:tab w:val="left" w:pos="567"/>
                <w:tab w:val="right" w:pos="9531"/>
              </w:tabs>
              <w:jc w:val="both"/>
              <w:rPr>
                <w:lang w:val="ro-MD"/>
              </w:rPr>
            </w:pPr>
            <w:r w:rsidRPr="00FF430B">
              <w:rPr>
                <w:lang w:val="ro-MD"/>
              </w:rPr>
              <w:t>____</w:t>
            </w:r>
            <w:r w:rsidR="00922F46">
              <w:t xml:space="preserve"> </w:t>
            </w:r>
            <w:r w:rsidR="00922F46" w:rsidRPr="00922F46">
              <w:rPr>
                <w:lang w:val="ro-MD"/>
              </w:rPr>
              <w:t>cu sediul în</w:t>
            </w:r>
            <w:r w:rsidRPr="00FF430B">
              <w:rPr>
                <w:lang w:val="ro-MD"/>
              </w:rPr>
              <w:t>_</w:t>
            </w:r>
            <w:r w:rsidR="00922F46" w:rsidRPr="00922F46">
              <w:rPr>
                <w:u w:val="single"/>
                <w:lang w:val="ro-MD"/>
              </w:rPr>
              <w:t>satul Susleni,raionul Orhei</w:t>
            </w:r>
            <w:r w:rsidRPr="00FF430B">
              <w:rPr>
                <w:lang w:val="ro-MD"/>
              </w:rPr>
              <w:t>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922F46">
            <w:pPr>
              <w:tabs>
                <w:tab w:val="left" w:pos="567"/>
                <w:tab w:val="right" w:pos="9531"/>
              </w:tabs>
              <w:rPr>
                <w:lang w:val="ro-MD"/>
              </w:rPr>
            </w:pPr>
            <w:r w:rsidRPr="00FF430B">
              <w:rPr>
                <w:lang w:val="ro-MD"/>
              </w:rPr>
              <w:t xml:space="preserve">str._____________________________________, </w:t>
            </w:r>
            <w:r w:rsidRPr="00FF430B">
              <w:rPr>
                <w:lang w:val="ro-MD"/>
              </w:rPr>
              <w:tab/>
              <w:t>telefon: ______________, fax: _____________,</w:t>
            </w:r>
          </w:p>
          <w:p w14:paraId="022881C4" w14:textId="27F55E43" w:rsidR="00460653" w:rsidRPr="00FF430B" w:rsidRDefault="009157BF" w:rsidP="00922F46">
            <w:pPr>
              <w:pStyle w:val="af2"/>
              <w:tabs>
                <w:tab w:val="left" w:pos="567"/>
                <w:tab w:val="right" w:pos="9531"/>
              </w:tabs>
              <w:ind w:firstLine="0"/>
              <w:jc w:val="left"/>
              <w:rPr>
                <w:lang w:val="ro-MD"/>
              </w:rPr>
            </w:pPr>
            <w:r w:rsidRPr="00FF430B">
              <w:rPr>
                <w:lang w:val="ro-MD"/>
              </w:rPr>
              <w:t>IDNO</w:t>
            </w:r>
            <w:r w:rsidR="00460653" w:rsidRPr="00FF430B">
              <w:rPr>
                <w:lang w:val="ro-MD"/>
              </w:rPr>
              <w:t xml:space="preserve"> _</w:t>
            </w:r>
            <w:r w:rsidR="00922F46" w:rsidRPr="00922F46">
              <w:rPr>
                <w:b/>
                <w:bCs/>
                <w:u w:val="single"/>
                <w:lang w:val="ro-MD"/>
              </w:rPr>
              <w:t>1007601001776</w:t>
            </w:r>
            <w:r w:rsidR="00B51B6E" w:rsidRPr="00922F46">
              <w:rPr>
                <w:b/>
                <w:bCs/>
                <w:u w:val="single"/>
                <w:lang w:val="ro-MD"/>
              </w:rPr>
              <w:t>_</w:t>
            </w:r>
            <w:r w:rsidR="00B51B6E" w:rsidRPr="00FF430B">
              <w:rPr>
                <w:lang w:val="ro-MD"/>
              </w:rPr>
              <w:t xml:space="preserve">_ reprezentat prin </w:t>
            </w:r>
            <w:r w:rsidR="00922F46" w:rsidRPr="00922F46">
              <w:rPr>
                <w:b/>
                <w:bCs/>
                <w:u w:val="single"/>
                <w:lang w:val="ro-MD"/>
              </w:rPr>
              <w:t xml:space="preserve">COCU </w:t>
            </w:r>
            <w:proofErr w:type="spellStart"/>
            <w:r w:rsidR="00922F46" w:rsidRPr="00922F46">
              <w:rPr>
                <w:b/>
                <w:bCs/>
                <w:u w:val="single"/>
                <w:lang w:val="ro-MD"/>
              </w:rPr>
              <w:t>Vivian</w:t>
            </w:r>
            <w:proofErr w:type="spellEnd"/>
            <w:r w:rsidR="00922F46" w:rsidRPr="00922F46">
              <w:rPr>
                <w:b/>
                <w:bCs/>
                <w:u w:val="single"/>
                <w:lang w:val="ro-MD"/>
              </w:rPr>
              <w:t xml:space="preserve"> </w:t>
            </w:r>
            <w:r w:rsidR="00922F46">
              <w:rPr>
                <w:b/>
                <w:bCs/>
                <w:u w:val="single"/>
                <w:lang w:val="ro-MD"/>
              </w:rPr>
              <w:t xml:space="preserve">   </w:t>
            </w:r>
            <w:r w:rsidR="00922F46" w:rsidRPr="00922F46">
              <w:rPr>
                <w:b/>
                <w:bCs/>
                <w:u w:val="single"/>
                <w:lang w:val="ro-MD"/>
              </w:rPr>
              <w:t>Primar</w:t>
            </w:r>
            <w:r w:rsidR="007B392A" w:rsidRPr="00FF430B">
              <w:rPr>
                <w:lang w:val="ro-MD"/>
              </w:rPr>
              <w:t>____________</w:t>
            </w:r>
            <w:r w:rsidR="00460653" w:rsidRPr="00FF430B">
              <w:rPr>
                <w:lang w:val="ro-MD"/>
              </w:rPr>
              <w:t>,</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05D4D4AB"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922F46">
              <w:rPr>
                <w:b/>
                <w:bCs/>
                <w:lang w:val="ro-MD"/>
              </w:rPr>
              <w:t>__</w:t>
            </w:r>
            <w:r w:rsidR="00922F46" w:rsidRPr="00922F46">
              <w:rPr>
                <w:b/>
                <w:bCs/>
                <w:lang w:val="ro-MD"/>
              </w:rPr>
              <w:t>2 luni</w:t>
            </w:r>
            <w:r w:rsidR="005D4B79" w:rsidRPr="00FF430B">
              <w:rPr>
                <w:lang w:val="ro-MD"/>
              </w:rPr>
              <w:t xml:space="preserve"> </w:t>
            </w:r>
            <w:r w:rsidR="00EB65F6" w:rsidRPr="00FF430B">
              <w:rPr>
                <w:lang w:val="ro-MD"/>
              </w:rPr>
              <w:t>și zile__</w:t>
            </w:r>
            <w:r w:rsidR="00922F46">
              <w:rPr>
                <w:lang w:val="ro-MD"/>
              </w:rPr>
              <w:t>0</w:t>
            </w:r>
            <w:r w:rsidR="00EB65F6" w:rsidRPr="00FF430B">
              <w:rPr>
                <w:lang w:val="ro-MD"/>
              </w:rPr>
              <w:t>_</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74B1129D" w14:textId="2AB32A0F" w:rsidR="007A2F41" w:rsidRPr="00731502" w:rsidRDefault="009E4204" w:rsidP="00922F46">
            <w:pPr>
              <w:shd w:val="clear" w:color="auto" w:fill="FFFFFF" w:themeFill="background1"/>
              <w:tabs>
                <w:tab w:val="right" w:pos="0"/>
              </w:tabs>
              <w:spacing w:before="120"/>
              <w:rPr>
                <w:b/>
                <w:i/>
                <w:iCs/>
                <w:noProof w:val="0"/>
                <w:u w:val="single"/>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922F46">
              <w:rPr>
                <w:b/>
                <w:noProof w:val="0"/>
                <w:lang w:val="ro-MD" w:eastAsia="ru-RU"/>
              </w:rPr>
              <w:t>:</w:t>
            </w:r>
            <w:r w:rsidR="00922F46">
              <w:t xml:space="preserve"> </w:t>
            </w:r>
            <w:r w:rsidR="00922F46" w:rsidRPr="00731502">
              <w:rPr>
                <w:b/>
                <w:i/>
                <w:iCs/>
                <w:noProof w:val="0"/>
                <w:u w:val="single"/>
                <w:lang w:val="ro-MD" w:eastAsia="ru-RU"/>
              </w:rPr>
              <w:t xml:space="preserve">3 (trei) ani de la data </w:t>
            </w:r>
            <w:proofErr w:type="spellStart"/>
            <w:r w:rsidR="00922F46" w:rsidRPr="00731502">
              <w:rPr>
                <w:b/>
                <w:i/>
                <w:iCs/>
                <w:noProof w:val="0"/>
                <w:u w:val="single"/>
                <w:lang w:val="ro-MD" w:eastAsia="ru-RU"/>
              </w:rPr>
              <w:t>receptiei</w:t>
            </w:r>
            <w:proofErr w:type="spellEnd"/>
            <w:r w:rsidR="00922F46" w:rsidRPr="00731502">
              <w:rPr>
                <w:b/>
                <w:i/>
                <w:iCs/>
                <w:noProof w:val="0"/>
                <w:u w:val="single"/>
                <w:lang w:val="ro-MD" w:eastAsia="ru-RU"/>
              </w:rPr>
              <w:t xml:space="preserve"> la terminarea </w:t>
            </w:r>
            <w:proofErr w:type="spellStart"/>
            <w:r w:rsidR="00922F46" w:rsidRPr="00731502">
              <w:rPr>
                <w:b/>
                <w:i/>
                <w:iCs/>
                <w:noProof w:val="0"/>
                <w:u w:val="single"/>
                <w:lang w:val="ro-MD" w:eastAsia="ru-RU"/>
              </w:rPr>
              <w:t>luсrarilоr</w:t>
            </w:r>
            <w:proofErr w:type="spellEnd"/>
            <w:r w:rsidR="00922F46" w:rsidRPr="00731502">
              <w:rPr>
                <w:b/>
                <w:i/>
                <w:iCs/>
                <w:noProof w:val="0"/>
                <w:u w:val="single"/>
                <w:lang w:val="ro-MD" w:eastAsia="ru-RU"/>
              </w:rPr>
              <w:t xml:space="preserve"> pentru </w:t>
            </w:r>
            <w:proofErr w:type="spellStart"/>
            <w:r w:rsidR="00922F46" w:rsidRPr="00731502">
              <w:rPr>
                <w:b/>
                <w:i/>
                <w:iCs/>
                <w:noProof w:val="0"/>
                <w:u w:val="single"/>
                <w:lang w:val="ro-MD" w:eastAsia="ru-RU"/>
              </w:rPr>
              <w:t>рlоmbаrеа</w:t>
            </w:r>
            <w:proofErr w:type="spellEnd"/>
            <w:r w:rsidR="00922F46" w:rsidRPr="00731502">
              <w:rPr>
                <w:b/>
                <w:i/>
                <w:iCs/>
                <w:noProof w:val="0"/>
                <w:u w:val="single"/>
                <w:lang w:val="ro-MD" w:eastAsia="ru-RU"/>
              </w:rPr>
              <w:t xml:space="preserve"> gropilor cu mixtura asfaltica.</w:t>
            </w:r>
          </w:p>
          <w:p w14:paraId="3661493B" w14:textId="28EAA970" w:rsidR="00731502" w:rsidRPr="00731502" w:rsidRDefault="00731502" w:rsidP="00922F46">
            <w:pPr>
              <w:shd w:val="clear" w:color="auto" w:fill="FFFFFF" w:themeFill="background1"/>
              <w:tabs>
                <w:tab w:val="right" w:pos="0"/>
              </w:tabs>
              <w:spacing w:before="120"/>
              <w:rPr>
                <w:b/>
                <w:bCs/>
                <w:i/>
                <w:iCs/>
                <w:u w:val="single"/>
                <w:lang w:val="ro-MD"/>
              </w:rPr>
            </w:pPr>
            <w:r w:rsidRPr="00731502">
              <w:rPr>
                <w:b/>
                <w:bCs/>
                <w:i/>
                <w:iCs/>
                <w:u w:val="single"/>
                <w:lang w:val="ro-MD"/>
              </w:rPr>
              <w:t>1 (uп) ап de la data recepliei la terminarea lucrarilor pentru varianta аlba.</w:t>
            </w: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69F3C0C9" w:rsidR="00460653" w:rsidRPr="00731502" w:rsidRDefault="00A156C0" w:rsidP="00196AB4">
            <w:pPr>
              <w:pStyle w:val="af2"/>
              <w:tabs>
                <w:tab w:val="left" w:pos="567"/>
              </w:tabs>
              <w:spacing w:line="276" w:lineRule="auto"/>
              <w:ind w:firstLine="0"/>
              <w:rPr>
                <w:b/>
                <w:bCs/>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731502">
              <w:rPr>
                <w:b/>
                <w:bCs/>
                <w:lang w:val="ro-MD"/>
              </w:rPr>
              <w:t>garanţia</w:t>
            </w:r>
            <w:proofErr w:type="spellEnd"/>
            <w:r w:rsidR="00EA64B0" w:rsidRPr="00731502">
              <w:rPr>
                <w:b/>
                <w:bCs/>
                <w:lang w:val="ro-MD"/>
              </w:rPr>
              <w:t xml:space="preserve"> de bună</w:t>
            </w:r>
            <w:r w:rsidR="00EA64B0" w:rsidRPr="00FF430B">
              <w:rPr>
                <w:lang w:val="ro-MD"/>
              </w:rPr>
              <w:t xml:space="preserve"> </w:t>
            </w:r>
            <w:proofErr w:type="spellStart"/>
            <w:r w:rsidR="00EA64B0" w:rsidRPr="00731502">
              <w:rPr>
                <w:b/>
                <w:bCs/>
                <w:lang w:val="ro-MD"/>
              </w:rPr>
              <w:t>execuţie</w:t>
            </w:r>
            <w:proofErr w:type="spellEnd"/>
            <w:r w:rsidR="00EA64B0" w:rsidRPr="00731502">
              <w:rPr>
                <w:b/>
                <w:bCs/>
                <w:lang w:val="ro-MD"/>
              </w:rPr>
              <w:t xml:space="preserve"> a contractului</w:t>
            </w:r>
            <w:r w:rsidR="00EA64B0" w:rsidRPr="00FF430B">
              <w:rPr>
                <w:lang w:val="ro-MD"/>
              </w:rPr>
              <w:t xml:space="preserve">, în cuantum de </w:t>
            </w:r>
            <w:r w:rsidR="00EA64B0" w:rsidRPr="00731502">
              <w:rPr>
                <w:b/>
                <w:bCs/>
                <w:lang w:val="ro-MD"/>
              </w:rPr>
              <w:t>_</w:t>
            </w:r>
            <w:r w:rsidR="00731502" w:rsidRPr="00731502">
              <w:rPr>
                <w:b/>
                <w:bCs/>
                <w:lang w:val="ro-MD"/>
              </w:rPr>
              <w:t>5</w:t>
            </w:r>
            <w:r w:rsidR="00EA64B0" w:rsidRPr="00731502">
              <w:rPr>
                <w:b/>
                <w:bCs/>
                <w:lang w:val="ro-MD"/>
              </w:rPr>
              <w:t>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35EF7B1"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731502">
              <w:rPr>
                <w:lang w:val="ro-MD"/>
              </w:rPr>
              <w:t xml:space="preserve"> </w:t>
            </w:r>
            <w:r w:rsidR="00460653" w:rsidRPr="00FF430B">
              <w:rPr>
                <w:lang w:val="ro-MD"/>
              </w:rPr>
              <w:t xml:space="preserve">este de  </w:t>
            </w:r>
            <w:r w:rsidR="00D379F6" w:rsidRPr="00FF430B">
              <w:rPr>
                <w:b/>
                <w:lang w:val="ro-MD"/>
              </w:rPr>
              <w:t>__</w:t>
            </w:r>
            <w:r w:rsidR="00731502">
              <w:rPr>
                <w:b/>
                <w:lang w:val="ro-MD"/>
              </w:rPr>
              <w:t>3</w:t>
            </w:r>
            <w:r w:rsidR="00D379F6" w:rsidRPr="00FF430B">
              <w:rPr>
                <w:b/>
                <w:lang w:val="ro-MD"/>
              </w:rPr>
              <w:t>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4432E018" w:rsidR="00D76BD0" w:rsidRPr="00FF430B" w:rsidRDefault="00D76BD0" w:rsidP="00731502">
                  <w:pPr>
                    <w:tabs>
                      <w:tab w:val="left" w:pos="1134"/>
                      <w:tab w:val="left" w:pos="4680"/>
                      <w:tab w:val="left" w:pos="7020"/>
                    </w:tabs>
                    <w:suppressAutoHyphens/>
                    <w:jc w:val="both"/>
                    <w:rPr>
                      <w:lang w:val="ro-MD"/>
                    </w:rPr>
                  </w:pPr>
                  <w:r w:rsidRPr="00FF430B">
                    <w:rPr>
                      <w:lang w:val="ro-MD"/>
                    </w:rPr>
                    <w:t>Adresa poştală:</w:t>
                  </w:r>
                  <w:r w:rsidR="00731502">
                    <w:rPr>
                      <w:lang w:val="ro-MD"/>
                    </w:rPr>
                    <w:t>MD-3548,s.Susleni,rn.Orhei</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348FACA0"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731502">
                    <w:rPr>
                      <w:lang w:val="ro-MD"/>
                    </w:rPr>
                    <w:t>023546941;079564094</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495FF541"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731502">
                    <w:rPr>
                      <w:lang w:val="ro-MD"/>
                    </w:rPr>
                    <w:t>1007601001776</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89A6E5E" w:rsidR="00D76BD0" w:rsidRPr="00FF430B" w:rsidRDefault="00D76BD0" w:rsidP="00731502">
                  <w:pPr>
                    <w:tabs>
                      <w:tab w:val="left" w:pos="1134"/>
                      <w:tab w:val="left" w:pos="4680"/>
                      <w:tab w:val="left" w:pos="7020"/>
                    </w:tabs>
                    <w:suppressAutoHyphens/>
                    <w:jc w:val="both"/>
                    <w:rPr>
                      <w:lang w:val="ro-MD"/>
                    </w:rPr>
                  </w:pPr>
                  <w:r w:rsidRPr="00FF430B">
                    <w:rPr>
                      <w:lang w:val="ro-MD"/>
                    </w:rPr>
                    <w:t>Banca:</w:t>
                  </w:r>
                  <w:r w:rsidR="00731502">
                    <w:rPr>
                      <w:lang w:val="ro-MD"/>
                    </w:rPr>
                    <w:t>Ministerul Finantelor Trezoreria de Stat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65F1661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731502">
                    <w:rPr>
                      <w:lang w:val="ro-MD"/>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65BB2A73" w:rsidR="00D76BD0" w:rsidRPr="00FF430B" w:rsidRDefault="00D76BD0" w:rsidP="00731502">
                  <w:pPr>
                    <w:tabs>
                      <w:tab w:val="left" w:pos="1134"/>
                      <w:tab w:val="left" w:pos="4680"/>
                      <w:tab w:val="left" w:pos="7020"/>
                    </w:tabs>
                    <w:suppressAutoHyphens/>
                    <w:jc w:val="both"/>
                    <w:rPr>
                      <w:lang w:val="ro-MD"/>
                    </w:rPr>
                  </w:pPr>
                  <w:r w:rsidRPr="00FF430B">
                    <w:rPr>
                      <w:lang w:val="ro-MD"/>
                    </w:rPr>
                    <w:t>IBAN</w:t>
                  </w:r>
                  <w:r w:rsidR="00731502">
                    <w:rPr>
                      <w:lang w:val="ro-MD"/>
                    </w:rPr>
                    <w:t>:</w:t>
                  </w:r>
                  <w:r w:rsidR="00731502">
                    <w:t xml:space="preserve"> </w:t>
                  </w:r>
                  <w:r w:rsidR="00731502" w:rsidRPr="00731502">
                    <w:rPr>
                      <w:b/>
                      <w:bCs/>
                      <w:lang w:val="ro-MD"/>
                    </w:rPr>
                    <w:t>MD75TRPDAC312120K10929AB</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31CB8C63" w14:textId="77777777" w:rsidR="00C6170E" w:rsidRPr="00FF430B" w:rsidRDefault="00C6170E" w:rsidP="00731502">
            <w:pPr>
              <w:autoSpaceDE w:val="0"/>
              <w:autoSpaceDN w:val="0"/>
              <w:adjustRightInd w:val="0"/>
              <w:ind w:right="23"/>
              <w:rPr>
                <w:b/>
                <w:bCs/>
                <w:lang w:val="ro-MD"/>
              </w:rPr>
            </w:pPr>
            <w:bookmarkStart w:id="63" w:name="_GoBack"/>
            <w:bookmarkEnd w:id="63"/>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D810E" w14:textId="77777777" w:rsidR="00FE0F0B" w:rsidRDefault="00FE0F0B" w:rsidP="00A20ACF">
      <w:r>
        <w:separator/>
      </w:r>
    </w:p>
  </w:endnote>
  <w:endnote w:type="continuationSeparator" w:id="0">
    <w:p w14:paraId="527655E7" w14:textId="77777777" w:rsidR="00FE0F0B" w:rsidRDefault="00FE0F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922F46" w:rsidRDefault="00922F4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922F46" w:rsidRDefault="00922F46">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922F46" w:rsidRDefault="00922F4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F5E69" w14:textId="77777777" w:rsidR="00FE0F0B" w:rsidRDefault="00FE0F0B" w:rsidP="00A20ACF">
      <w:r>
        <w:separator/>
      </w:r>
    </w:p>
  </w:footnote>
  <w:footnote w:type="continuationSeparator" w:id="0">
    <w:p w14:paraId="66409E23" w14:textId="77777777" w:rsidR="00FE0F0B" w:rsidRDefault="00FE0F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8D9"/>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BB3"/>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502"/>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46"/>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0F0B"/>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0AEF2-3B58-42E9-A32A-7B6C491D8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62</Pages>
  <Words>22470</Words>
  <Characters>128084</Characters>
  <Application>Microsoft Office Word</Application>
  <DocSecurity>0</DocSecurity>
  <Lines>1067</Lines>
  <Paragraphs>300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2021-06-01T11:52:00Z</cp:lastPrinted>
  <dcterms:created xsi:type="dcterms:W3CDTF">2024-10-09T08:29:00Z</dcterms:created>
  <dcterms:modified xsi:type="dcterms:W3CDTF">2024-10-09T08:47:00Z</dcterms:modified>
</cp:coreProperties>
</file>